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595a4" w14:textId="48595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әкімдігінің 2013 жылғы 20 желтоқсандағы № 541 "Мектепке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әкімдігінің 2014 жылғы 1 тамыздағы № 245 қаулысы. Ақтөбе облысының Әділет департаментінде 2014 жылғы 4 қыркүйекте № 4025 болып тіркелді. Күші жойылды - Ақтөбе облысы Мұғалжар аудандық әкімдігінің 2015 жылғы 09 қарашадағы № 421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Ақтөбе облысы Мұғалжар аудандық әкімдігінің 09.11.2015 </w:t>
      </w:r>
      <w:r>
        <w:rPr>
          <w:rFonts w:ascii="Times New Roman"/>
          <w:b w:val="false"/>
          <w:i w:val="false"/>
          <w:color w:val="00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2014 жылғы 31 мамырдағы № 598 "Азаматтық қызметшілерге, мемлекеттік бюджет қаражаты есебінен ұсталатын ұйымдардың қызметкерлеріне, қазыналық кәсіпорындардың қызметкерлеріне еңбекақы төлеу жүйесі туралы" Қазақстан Республикасы Үкіметінің 2007 жылғы 29 желтоқсандағы № 1400 қаулысына толықтыру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Мұғалжар аудандық әкімдігінің 2013 жылғы 20 желтоқсандағы № 541 "Мектепке дейінгі тәрбие мен оқытуға мемлекеттік білім беру тапсырысын, жан басына шаққандағы қаржыландыру және ата-ананың ақы төлеу мөлшері бекіту туралы" (нормативтік құқықтық актілерді мемлекеттік тіркеу Тізілімінде № 3730 санымен тіркелген, аудандық "Мұғалжар" газетінің 2014 жылғы 16 қаңтардағы № 2 жарияланған) 
</w:t>
      </w:r>
      <w:r>
        <w:rPr>
          <w:rFonts w:ascii="Times New Roman"/>
          <w:b w:val="false"/>
          <w:i w:val="false"/>
          <w:color w:val="000000"/>
          <w:sz w:val="28"/>
        </w:rPr>
        <w:t>
қаулысына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қаулының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С.Шаңғұтов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қосымша</w:t>
            </w:r>
          </w:p>
          <w:bookmarkEnd w:id="1"/>
        </w:tc>
      </w:tr>
    </w:tbl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Мектепке дейінгі тәрбие мен оқытуға мемлекеттік білім беру тапсырысы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3"/>
        <w:gridCol w:w="1562"/>
        <w:gridCol w:w="8575"/>
      </w:tblGrid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тапсырысы есебінен мектепке дейінгі ұйымдарда орналастырылатын балалар (саны)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қосымша</w:t>
            </w:r>
          </w:p>
          <w:bookmarkEnd w:id="3"/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Айына жан басына шаққандағы қаржыландыру көлемі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3"/>
        <w:gridCol w:w="517"/>
        <w:gridCol w:w="2305"/>
        <w:gridCol w:w="517"/>
        <w:gridCol w:w="2306"/>
        <w:gridCol w:w="2306"/>
        <w:gridCol w:w="2306"/>
      </w:tblGrid>
      <w:tr>
        <w:trPr>
          <w:trHeight w:val="30" w:hRule="atLeast"/>
        </w:trPr>
        <w:tc>
          <w:tcPr>
            <w:tcW w:w="2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тәрбиеленушіге жұмсалатын шығыстардың орташа құны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Балабақшалар(бөбекжайлар, орталықтар)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Сүйық отынмен жылытылатын жылу жүйесі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Қатты отынмен жылытылатын жылу жүйесі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Электрқуатымен, көгілдір отынмен және орталықтандырылған жылу жүйесімен жылытылатын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Экологиялық апат аумақтарында тұрғаны үшін 1,2 коэффициентін есепке алғанда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