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62c" w14:textId="9d2a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2013 жылғы 25 желтоқсандағы № 127 "2014-2016 жылдарға арналған Мұғалжар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20 ақпандағы № 144 шешімі. Ақтөбе облысының Әділет департаментінде 2014 жылғы 06 наурызда № 3797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106 баптың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Мұғалжар аудандық мәслихатының 2013 жылғы 25 желтоқсандағы № 127 "2014-2016 жылдарға арналған Мұғалжар ауданының бюджеті туралы" (Нормативтік құқықтық кесімдерді тіркеу тізілімінде № 3734 тіркелген, 2014 жылғы 20 қаңтардағы "Мұғалжар" газетінде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1)тармақшасында</w:t>
      </w:r>
      <w:r>
        <w:br/>
      </w:r>
      <w:r>
        <w:rPr>
          <w:rFonts w:ascii="Times New Roman"/>
          <w:b w:val="false"/>
          <w:i w:val="false"/>
          <w:color w:val="000000"/>
          <w:sz w:val="28"/>
        </w:rPr>
        <w:t>
      кірістер</w:t>
      </w:r>
      <w:r>
        <w:br/>
      </w:r>
      <w:r>
        <w:rPr>
          <w:rFonts w:ascii="Times New Roman"/>
          <w:b w:val="false"/>
          <w:i w:val="false"/>
          <w:color w:val="000000"/>
          <w:sz w:val="28"/>
        </w:rPr>
        <w:t>
      "11 936 989" деген сандары "12 067 934"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"3 030 772" деген сандары " 3 161 717"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"11 931 679" деген сандары "12 056 141,4" сандарына өзгертілсін;</w:t>
      </w:r>
      <w:r>
        <w:br/>
      </w:r>
      <w:r>
        <w:rPr>
          <w:rFonts w:ascii="Times New Roman"/>
          <w:b w:val="false"/>
          <w:i w:val="false"/>
          <w:color w:val="000000"/>
          <w:sz w:val="28"/>
        </w:rPr>
        <w:t>
      мың теңге;</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w:t>
      </w:r>
      <w:r>
        <w:br/>
      </w:r>
      <w:r>
        <w:rPr>
          <w:rFonts w:ascii="Times New Roman"/>
          <w:b w:val="false"/>
          <w:i w:val="false"/>
          <w:color w:val="000000"/>
          <w:sz w:val="28"/>
        </w:rPr>
        <w:t>
      "5 310" деген сандары "92 291,5" деген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мемлекеттік қаржы активтерін сатудан түсетін түсімдер</w:t>
      </w:r>
      <w:r>
        <w:br/>
      </w:r>
      <w:r>
        <w:rPr>
          <w:rFonts w:ascii="Times New Roman"/>
          <w:b w:val="false"/>
          <w:i w:val="false"/>
          <w:color w:val="000000"/>
          <w:sz w:val="28"/>
        </w:rPr>
        <w:t>
      "5 310" деген сандары "92 291,5" деген сандарына өзгертілсін;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w:t>
      </w:r>
      <w:r>
        <w:br/>
      </w:r>
      <w:r>
        <w:rPr>
          <w:rFonts w:ascii="Times New Roman"/>
          <w:b w:val="false"/>
          <w:i w:val="false"/>
          <w:color w:val="000000"/>
          <w:sz w:val="28"/>
        </w:rPr>
        <w:t>
      "-18 001" деген сандары "-98 499,9" деген сандарына өзгертілсін;</w:t>
      </w:r>
      <w:r>
        <w:br/>
      </w:r>
      <w:r>
        <w:rPr>
          <w:rFonts w:ascii="Times New Roman"/>
          <w:b w:val="false"/>
          <w:i w:val="false"/>
          <w:color w:val="000000"/>
          <w:sz w:val="28"/>
        </w:rPr>
        <w:t>
      6) тармақшада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"18 001" деген сандары "98 499,9" деген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"480 895" деген сандары "546 840" сандарына өзгертілсін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"елді мекендерді абаттандыру және көгалдандыруға";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"2 549 877" деген сандары "2 614 877" сандарына өзгертілсін.</w:t>
      </w:r>
      <w:r>
        <w:br/>
      </w:r>
      <w:r>
        <w:rPr>
          <w:rFonts w:ascii="Times New Roman"/>
          <w:b w:val="false"/>
          <w:i w:val="false"/>
          <w:color w:val="000000"/>
          <w:sz w:val="28"/>
        </w:rPr>
        <w:t xml:space="preserve">
      Көрсетілген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6"/>
        <w:gridCol w:w="4684"/>
      </w:tblGrid>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76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Пыхтеев</w:t>
            </w:r>
            <w:r>
              <w:br/>
            </w:r>
            <w:r>
              <w:rPr>
                <w:rFonts w:ascii="Times New Roman"/>
                <w:b w:val="false"/>
                <w:i w:val="false"/>
                <w:color w:val="000000"/>
                <w:sz w:val="20"/>
              </w:rPr>
              <w:t>
</w:t>
            </w:r>
          </w:p>
        </w:tc>
        <w:tc>
          <w:tcPr>
            <w:tcW w:w="46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20 ақпандағы № 144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12 067 934,0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8 856 397,0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6 946 099,0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6 813 684,0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3 161 717,0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3 161 717,0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3 161 717,0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12 056 141,4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386 701,0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69 165,0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225 127,0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218 607,0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4 171 790,0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527 710,0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527 710,0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427 886,0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2 662 780,0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2 662 780,0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2 590 422,0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263 127,0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78 338,0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1 676 082,0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300 922,0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250 718,0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212 496,7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1 257 668,0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1 142 889,0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77 460,0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279 030,2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152 693,2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135 673,0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250 571,0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140 576,0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565 945,0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557 376,0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172 624,0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357 569,0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98 499,9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6 005,4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2014 жылғы 20 ақпандағы № 144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3102"/>
        <w:gridCol w:w="1656"/>
        <w:gridCol w:w="1449"/>
        <w:gridCol w:w="1552"/>
        <w:gridCol w:w="2000"/>
        <w:gridCol w:w="155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14083,0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11789,0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218607,0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18329,0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6"/>
        <w:gridCol w:w="2968"/>
        <w:gridCol w:w="1650"/>
        <w:gridCol w:w="2776"/>
        <w:gridCol w:w="2126"/>
        <w:gridCol w:w="17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109909,0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19383,0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67000,0</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386103,0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