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6562a" w14:textId="99656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ауданында қоғамдық жұмыстарды ұйымдастыру және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әкімдігінің 2014 жылғы 8 қаңтардағы № 25 қаулы. Ақтөбе облысының Әділет департаментінде 2014 жылғы 29 қаңтарда № 3769 болып тіркелді. Күші жойылды - Ақтөбе облысы Қарғалы аудандық әкімдігінің 2016 жылғы 16 мамырдағы № 190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Ақтөбе облысы Қарғалы аудандық әкімдігінің 16.05.2016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 Үкіметінің 2001 жылғы 19 маусымдағы № 836 "Халықты жұмыспен қамту туралы" Қазақстан Республикасының 2001 жылғы 23 қаңтардағы Заңын іске асыру жөніндегі шаралар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жүзеге асыру мақсатында,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31 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20 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Қарғалы ауданы бойынша ақылы қоғамдық жұмыстар жұмыссыз азаматтар үшін уақытша жұмыс орындарын құру жолымен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Қоғамдық жұмыстарды, қоғамдық жұмыстардың түрлері мен көлемін, оларды қаржыландыру көздерін іске асыратын кәсіпорындардың, ұйымдар мен мекемелердің тізімі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Аудандық қаржы бөлімімен келісілген қоғамдық жұмысты ұйымдастыру бағдарламасын аудандық жұмыспен қамту және әлеуметтік бағдарламалар бөлімі аудан әкімінің бекітуіне жыл сайын ұсынып тұрсын.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"Қарғалы аудандық жұмыспен қамту және әлеуметтік бағдарламалар бөлімі" мемлекеттік мекемесі (Ұ.Берденова) жұмыссыздарды қоғамдық ақылы жұмысқа жолдауды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аудан әкімінің орынбасары І.Тынымгереевке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Осы қаулы алғаш рет ресми жарияланғаннан кейін күнтiзбелiк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Р.Сыдықов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08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жұмыстарды, қоғамдық жұмыстардың түрлері мен көлемін, оларды қаржыландыру көздерін іске асыратын кәсіпорындардың, ұйымдар мен мекемелердің тізімі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Қосымша жаңа редакцияда - Ақтөбе облысы Қарғалы аудандық әкімдігінің 02.12.2014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2818"/>
        <w:gridCol w:w="819"/>
        <w:gridCol w:w="2924"/>
        <w:gridCol w:w="1841"/>
        <w:gridCol w:w="1842"/>
        <w:gridCol w:w="759"/>
      </w:tblGrid>
      <w:tr>
        <w:trPr>
          <w:trHeight w:val="30" w:hRule="atLeast"/>
        </w:trPr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/жобалар/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/болжам/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/теңге/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сұраныс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 дыру көздері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ның саны,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орындарының саны,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"Әлімбет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"Ащылысай селолық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"Қарғалы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мұрағаты"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"Бадамша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Жасөспірімдер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аулалық клубтар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Мобилді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"Велихов селолық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Жасөспірімдермен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аулалық клубтар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"Желтау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"Қос-Естек селолық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"Кемпірсай селолық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"Қарғалы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басқармасы"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"Бадамша- Сервис" КМК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"Қарғалы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істері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"Степной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"Орталық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"МЗТО"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"Қарғалы аудандық соты"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"Қарғалы аудандық прокуратурасы"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 үй Қарғалы"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 Отан" партиясының Қарғалы аудандық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Қоғамдық жұмыстың нақты шарттары: жұмыс аптасының ұзақтығы екі демалыс күндерімен бес күн құрайды, сегіз сағаттық жұмыс күні, түскі үзіліс 1 сағат. Еңбек ақысы жұмыс уақытын есепке алу табелінде көрсетілген нақты еңбек еткен уақытына, жұмыссыздардың жеке есеп шоттарына аудару жолымен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