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3e8b18" w14:textId="c3e8b1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Ырғыз ауданы бойынша мемлекеттік тұрғын үй қорындағы тұрғын үйді пайдаланғаны үшін төлемақы мөлшерін белгілеу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Ырғыз ауданының әкімдігінің 2014 жылғы 28 наурыздағы № 61 қаулысы. Ақтөбе облысының Әділет департаментінде 2014 жылғы 14 сәуірде № 3841 болып тіркелді. Күші жойылды - Ақтөбе облысы Ырғыз ауданы әкімдігінің 2020 жылғы 30 қазандағы № 235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Ақтөбе облысы Ырғыз ауданы әкімдігінің 30.10.2020 </w:t>
      </w:r>
      <w:r>
        <w:rPr>
          <w:rFonts w:ascii="Times New Roman"/>
          <w:b w:val="false"/>
          <w:i w:val="false"/>
          <w:color w:val="ff0000"/>
          <w:sz w:val="28"/>
        </w:rPr>
        <w:t>№ 235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 (алғашқы ресми жарияланған күнінен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РҚАО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Құжаттың мәтінінде түпнұсқаның пунктуациясы мен орфографиясы сақталған.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2001 жылғы 23 қаңтардағы № 148 "Қазақстан Республикасындағы жергiлiктi мемлекеттiк басқару және өзiн-өзi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31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1997 жылғы 16 сәуiрдегi № 94 "Тұрғын үй қатынастары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97 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 тармағына, Қазақстан Республикасының құрылыс және тұрғын үй-коммуналдық шаруашылық істері агенттігі төрағасының 2011 жылғы 26 тамыздағы № 306 "Мемлекеттік тұрғын үй қорындағы тұрғын үйді пайдаланғаны үшін төлемақы мөлшерін есептеу әдістемесін бекіту туралы" </w:t>
      </w:r>
      <w:r>
        <w:rPr>
          <w:rFonts w:ascii="Times New Roman"/>
          <w:b w:val="false"/>
          <w:i w:val="false"/>
          <w:color w:val="000000"/>
          <w:sz w:val="28"/>
        </w:rPr>
        <w:t>бұйрығына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Ырғыз ауданы әкiмдiгi </w:t>
      </w:r>
      <w:r>
        <w:rPr>
          <w:rFonts w:ascii="Times New Roman"/>
          <w:b/>
          <w:i w:val="false"/>
          <w:color w:val="000000"/>
          <w:sz w:val="28"/>
        </w:rPr>
        <w:t>ҚАУЛЫ ЕТЕДI: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Ырғыз ауданы бойынша мемлекеттік тұрғын үй қорындағы тұрғын үйді пайдаланғаны үшін төлемақы мөлшері 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белгіленсін.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қаулының орындалуын бақылау аудан әкімінің орынбасары Н. Қызбергеновке жүктелсін.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 алғашқы ресми жарияланғаннан кейін күнтізбелік он күн өткен соң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Аудан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ДУАНБЕКОВ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әкімдігінің 2014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наурыздағы № 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қаулысына қосымша</w:t>
            </w:r>
          </w:p>
        </w:tc>
      </w:tr>
    </w:tbl>
    <w:bookmarkStart w:name="z6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Ырғыз ауданы бойынша мемлекеттік тұрғын үй қорындағы тұрғын үйді пайдаланғаны үшін төлемақы мөлшері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жалдау үйлерінде тұрғаны үшін алынатын жалдау ақы есебінде келесі көрсеткіштер қолданылады:</w:t>
      </w:r>
    </w:p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1) 2008 жылы салынған 1 үйдің сметалық құны - 3 378 871 тг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Ц - 2008 жылғы салынған тұрғын үйдің 1 шаршы метрінің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құны - 59 345 тг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Е - тұрғын үйдің жалпы аумағы - 64,7 ш.м.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Т - ғимараттың есептік пайдалану мерзімі - 100 жыл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Г - 2008 жылы салынған тұрғын үйдің бір жылға 1 шаршы метрін пайдаланудың, күрделі және ағымдағы жөндеудің шығын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сомасы - 33 789 тг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Р - тұрғын үйдің күтіп-ұстауға қажетті төлемдер сомасы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(айына 1 шаршы метр үшін теңге) - 43,52 тг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А - үй-жайды пайдаланғаны үшін жалдау ақы мөлшері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(айына 1 шаршы метр үшін теңге) - 92,97 тг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Есептеу формуласы: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2008 жылы салынған жалға берілетін үйлер үшін: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Р = Г</w:t>
      </w:r>
      <w:r>
        <w:rPr>
          <w:rFonts w:ascii="Times New Roman"/>
          <w:b w:val="false"/>
          <w:i w:val="false"/>
          <w:color w:val="000000"/>
          <w:vertAlign w:val="subscript"/>
        </w:rPr>
        <w:t>3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 xml:space="preserve">/ 12 / 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152400" cy="165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52400" cy="165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п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Р = 33 789 / 12 / 64,7 = 43,52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А = Ц / Т / 12 + 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А = 59 345 / 100 / 12 + 43,52 = 92,97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2) 2009 жылы салынған 1 үйдің сметалық құны - 2 881 945 тг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Ц - 2009 жылғы салынған тұрғын үйдің 1 шаршы метрінің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құны - 49 493 тг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Е - тұрғын үйдің жалпы аумағы - 64,7 ш.м.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Т - ғимараттың есептік пайдалану мерзімі - 100 жыл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Г - 2009 жылы салынған тұрғын үйдің бір жылға 1 шаршы метрін пайдаланудың, күрделі және ағымдағы жөндеудің шығын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сомасы - 28 819 тг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Р - тұрғын үйдің күтіп-ұстауға қажетті төлемдер сомасы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(айына 1 шаршы метр үшін теңге) - 37,11 тг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А - үй-жайды пайдаланғаны үшін жалдау ақы мөлшері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(айына 1 шаршы метр үшін теңге) - 78,35 тг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Есептеу формуласы: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2009 жылы салынған жалға берілетін үйлер үшін: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Р = Г</w:t>
      </w:r>
      <w:r>
        <w:rPr>
          <w:rFonts w:ascii="Times New Roman"/>
          <w:b w:val="false"/>
          <w:i w:val="false"/>
          <w:color w:val="000000"/>
          <w:vertAlign w:val="subscript"/>
        </w:rPr>
        <w:t>3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 xml:space="preserve">/ 12 / 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152400" cy="165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152400" cy="165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п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Р = 28 819 / 12 / 64,7 = 37,11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А = Ц / Т / 12 + 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А = 49 493 / 100 / 12 + 37,11 = 78,35 теңге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3) 2010 жылы салынған 1 үйдің сметалық құны - 3 612 717 тг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Ц - 2010 жылғы салынған тұрғын үйдің 1 шаршы метрінің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құны - 60 135 тг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Е - тұрғын үйдің жалпы аумағы - 65,3 ш.м.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Т - ғимараттың есептік пайдалану мерзімі - 100 жыл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Г - 2010 жылы салынған тұрғын үйдің бір жылға 1 шаршы метрін пайдаланудың, күрделі және ағымдағы жөндеудің шығын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сомасы - 36 127 тг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Р - тұрғын үйдің күтіп-ұстауға қажетті төлемдер сомасы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(айына 1 шаршы метр үшін теңге) - 46,10 тг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А - үй-жайды пайдаланғаны үшін жалдау ақы мөлшері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(айына 1 шаршы метр үшін теңге) - 96,21 тг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Есептеу формуласы: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2010 жылы салынған жалға берілетін үйлер үшін: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Р = Г</w:t>
      </w:r>
      <w:r>
        <w:rPr>
          <w:rFonts w:ascii="Times New Roman"/>
          <w:b w:val="false"/>
          <w:i w:val="false"/>
          <w:color w:val="000000"/>
          <w:vertAlign w:val="subscript"/>
        </w:rPr>
        <w:t>3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 xml:space="preserve">/ 12 / 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152400" cy="165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152400" cy="165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п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Р = 36 127 / 12 / 65,3 = 46,10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А = Ц / Т / 12 + 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А = 60 135 / 100 / 12 + 46, 10 = 96,21 теңге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4) 2011 жылы салынған 1 үйдің сметалық құны - 4 196 804 тг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Ц - 2011 жылғы салынған тұрғын үйдің 1 шаршы метрінің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құны - 57 093 тг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Е - тұрғын үйдің жалпы аумағы - 78,2 ш.м.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Т - ғимараттың есептік пайдалану мерзімі - 100 жыл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Г - 2011 жылы салынған тұрғын үйдің бір жылға 1 шаршы метрін пайдаланудың, күрделі және ағымдағы жөндеудің шығын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сомасы - 41 968 тг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Р - тұрғын үйдің күтіп-ұстауға қажетті төлемдер сомасы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(айына 1 шаршы метр үшін теңге) - 44,72 тг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А - үй-жайды пайдаланғаны үшін жалдау ақы мөлшері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(айына 1 шаршы метр үшін теңге) - 92,29 тг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Есептеу формуласы: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2011 жылы салынған жалға берілетін үйлер үшін: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Р = Г</w:t>
      </w:r>
      <w:r>
        <w:rPr>
          <w:rFonts w:ascii="Times New Roman"/>
          <w:b w:val="false"/>
          <w:i w:val="false"/>
          <w:color w:val="000000"/>
          <w:vertAlign w:val="subscript"/>
        </w:rPr>
        <w:t>3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 xml:space="preserve">/ 12 / 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152400" cy="165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152400" cy="165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п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Р = 41 968 / 12 / 78,2 = 44,72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А = Ц / Т / 12 + 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А = 57 093 / 100 / 12 + 44,72 = 92,29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5) 2012 жылы салынған 1 үйдің сметалық құны - 4 995 908 тг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Ц - 2012 жылғы салынған тұрғын үйдің 1 шаршы метрінің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құны - 70 325 тг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Е - тұрғын үйдің жалпы аумағы - 74 ш.м.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Т - ғимараттың есептік пайдалану мерзімі - 100 жыл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Г - 2012 жылы салынған тұрғын үйдің бір жылға 1 шаршы метрін пайдаланудың, күрделі және ағымдағы жөндеудің шығын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сомасы - 49 959 тг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Р - тұрғын үйдің күтіп-ұстауға қажетті төлемдер сомасы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(айына 1 шаршы метр үшін теңге) - 56,26 тг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А - үй-жайды пайдаланғаны үшін жалдау ақы мөлшері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(айына 1 шаршы метр үшін теңге) - 114,86 тг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Есептеу формуласы: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2012 жылы салынған жалға берілетін үйлер үшін: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Р = Г</w:t>
      </w:r>
      <w:r>
        <w:rPr>
          <w:rFonts w:ascii="Times New Roman"/>
          <w:b w:val="false"/>
          <w:i w:val="false"/>
          <w:color w:val="000000"/>
          <w:vertAlign w:val="subscript"/>
        </w:rPr>
        <w:t>3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 xml:space="preserve">/ 12 / 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152400" cy="165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152400" cy="165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п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Р = 49959 / 12 / 74 = 56,26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А = Ц / Т / 12 + 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А = 70 325 / 100 / 12 + 56,26 = 114,86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6) 2013 жылы салынған 1 үйдің сметалық құны - 5 570 002 тг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Ц - 2013 жылғы салынған тұрғын үйдің 1 шаршы метрінің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құны - 76 301 тг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Е - тұрғын үйдің жалпы аумағы - 73 ш.м.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Т - ғимараттың есептік пайдалану мерзімі - 100 жыл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Г - 2013 жылы салынған тұрғын үйдің бір жылға 1 шаршы метрін пайдаланудың, күрделі және ағымдағы жөндеудің шығын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сомасы - 55 700 тг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Р - тұрғын үйдің күтіп-ұстауға қажетті төлемдер сомасы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(айына 1 шаршы метр үшін теңге) - 63,58 тг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А - үй-жайды пайдаланғаны үшін жалдау ақы мөлшері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(айына 1 шаршы метр үшін теңге) - 127,16 тг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Есептеу формуласы: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2013 жылы салынған жалға берілетін үйлер үшін: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Р = Г</w:t>
      </w:r>
      <w:r>
        <w:rPr>
          <w:rFonts w:ascii="Times New Roman"/>
          <w:b w:val="false"/>
          <w:i w:val="false"/>
          <w:color w:val="000000"/>
          <w:vertAlign w:val="subscript"/>
        </w:rPr>
        <w:t>3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 xml:space="preserve">/ 12 / 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152400" cy="165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152400" cy="165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п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Р = 55 700 / 12 / 73 = 63,58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А = Ц / Т / 12 + 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А = 76 301 / 100 / 12 + 63,58 = 127,16 теңге.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10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Relationship Target="media/document_image_rId9.jpeg" Type="http://schemas.openxmlformats.org/officeDocument/2006/relationships/image" Id="rId9"/><Relationship Target="header.xml" Type="http://schemas.openxmlformats.org/officeDocument/2006/relationships/header" Id="rId10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