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fb036" w14:textId="e1fb0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әкімдігінің 2014 жылғы 11 ақпандағы № 37 қаулысы. Ақтөбе облысының Әділет департаментінде 2014 жылғы 12 наурызда № 3806 болып тіркелді. Күші жойылды - Ақтөбе облысы Алға аудандық әкімдігінің 2016 жылғы 18 мамырдағы № 211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Алға аудандық әкімдігінің 18.05.2016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Қоғамдық жұмыстар жүргізілетін ұйымдардың тізбесі, қоғамдық жұмыстардың түрлері, көлемі мен нақты жағдайлары, жұмыс орындарының саны, қатысушылардың еңбек ақысының мөлшері және оларды қаржыландыру көздері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"Алға аудандық жұмыспен қамту және әлеуметтік бағдарламалар бөлімі" мемлекеттік мекемесі (Ж. Өмірзақ) жұмыссыздарды ақылы қоғамдық жұмысқа жолдауды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Алға ауданы әкімінің орынбасары М. Джалгаспаевқа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күнінен кейін, күнтізбелік он күн өткен соң қолданысқа енгізіледі және 2014 жылдың 1 қаңтарынан бастап туындаған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Шериязданов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ауданы әкімдігінің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ақпандағы № 37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 жүргізілетін ұйымдардың тізбесі, қоғамдық жұмыстардың түрлері, көлемі мен нақты жағдайлары, жұмыс орындарының саны, қатысушылардың еңбекақысының мөлшері және оларды қаржыландыру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2069"/>
        <w:gridCol w:w="1782"/>
        <w:gridCol w:w="3963"/>
        <w:gridCol w:w="1164"/>
        <w:gridCol w:w="2363"/>
        <w:gridCol w:w="480"/>
      </w:tblGrid>
      <w:tr>
        <w:trPr>
          <w:trHeight w:val="30" w:hRule="atLeast"/>
        </w:trPr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 түрлері (жоба-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 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 көлемі, 1 адамға (болжам)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ландыру көздері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орында-рының саны,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Қарал-ған қара-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қалалық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аудандық жұмыспен қамту және әлеуметтік бағдарламалар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білім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аудандық орталық аурухана" КММ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"Ақай селолық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"Бесқоспа селолық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"Бестамақ селолық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"Қарабұлақ селолық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"Қарағаш селолық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"Қарақұдық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"Қарахобда селолық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"Маржанбұлақ селолық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"Сарыхобда селолық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"Тамды селолық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"Тоқмансай селолық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"Үшқұдық селолық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"Аймақтың экология-сын жақсар-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 және селолық округтер-дің жолдарын жөндеу"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тонн қоқыс 25000-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қорғаныс істері жөніндегі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аудандық ішкі істер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аудандық Әділет басқармасы"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аудандық Прокуратура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 "Санағы"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300-400 әскер қатарыма адам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"Алға аудандық мұрағаты"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"Аудан мұрағат базасын толтыру"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250-300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"Ауылшаруашылық өнімдерін сұрыптаудың мемлекеттік комиссия инспектурасы"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"Ауыл-ша-руашылық жұмыста- ры"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Қоғамдық жұмыстың нақты шарттары: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Жұмыс аптасының ұзақтығы екі демалыс күндерімен бес күн құрайды, сегіз сағаттық жұмыс күні, түскі үзіліс 1 сағат. Еңбек ақысы жұмыс уақытын есепке алу табелінде көрсетілген нақты еңбек еткен уақытына, жұмыссыздардың жеке есеп шоттарына аудару жолымен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