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98c3" w14:textId="94098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қалалық мәслихатының 2013 жылғы 20 желтоқсандағы № 184 "2014-2016 жылдарға арналған Ақтөбе қаласының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2014 жылғы 7 тамыздағы № 264 шешімі. Ақтөбе облысының Әділет департаментінде 2014 жылғы 25 тамызда № 3999 болып тіркелді. 2017 жылдың 1 қаңтарына дейін қолданыста болды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 - өзі басқару туралы" Қазақстан Республикасының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№ 95 - IV Бюджеттік Кодексінің 9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106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Ақтөбе қалалық мәслихатының 2013 жылғы 20 желтоқсандағы № 184 "2014 - 2016 жылдарға арналған Ақтөбе қаласының бюджеті туралы" (нормативтік құқықтық кесімдерді мемлекеттік тіркеу тізілімінде № 3736 санымен тіркелген, 2014 жылғы 21 қаңтардағы "Ақтөбе" және "Актюбинский вестник" № 8-9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кірістер: "40 941 629" сандары "41 558 527,8" сандарымен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түсімдері бойынша "20 110 486" сандары "20 727 384,8"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шығындар: "45 677 411,3" сандары "46 310 310,1"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тапшылығы (профициті) "-5 493 646,3" сандары "-5 489 354,3"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тапшылығын қаржыландыру (профицитін пайдалану) "5 493 646,3" сандары "5 489 354,3" сандарымен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 түсімі "3 879 960" санын "3 875 668"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8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үшінші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"5 260 336" сандары "4 946 744"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10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екінші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"1 730 556" сандары "1 580 556"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үшінші абзацтағы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"831 792" сандары "1 087 792"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төртінші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"805 351" сандары "798 094"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бесінші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"701 970" сандары "241 970"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алтыншы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"1 126 350" сандары "1 760 413,7"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жетінші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"256 630" сандары "277 495,7"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сегізінші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"473 963" сандары "382 873,4"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он төртінші абзацтағы: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"1 262 116" сандары "1 966 978"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және келесі мазмұндағы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"аудан аумағында қала құрылысын дамыту схемаларын және елді мекендердің бас жоспарларын әзірлеуге - 17 712 мың теңге";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"елдi мекендердегі көшелердi жарықтандыруға - 21 334 мың теңге".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аталған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2014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Ақтөбе қалалық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Ақтөбе қалалықмәслихатының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М. Қазкеев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07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264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Ақтөбе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"/>
        <w:gridCol w:w="853"/>
        <w:gridCol w:w="498"/>
        <w:gridCol w:w="6569"/>
        <w:gridCol w:w="38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41 558 527,8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20 474 832,0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5 701 019,0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5 701 019,0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2 405 642,0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5 471 432,0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3 776 426,0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426 746,0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1 265 566,0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5 492 662,0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642 931,0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20 727 384,8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20 727 384,8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20 727 384,8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672"/>
        <w:gridCol w:w="954"/>
        <w:gridCol w:w="954"/>
        <w:gridCol w:w="5987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 атаулары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46 310 310,1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656 169,6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43 800,1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2 837,1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286 082,5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219 371,5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156 918,4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140 650,4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127 248,6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66 033,1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 ақ мемлекеттік өртке қарсы қызмет органдары құрылмаған елді мекендерде өрттердің алдын алу және оларды сөндіру жөніндегі іс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342 311,0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15 765 764,2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3 084 621,4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3 084 621,4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2 129 073,4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955 548,0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8 687 276,2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8 687 276,2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8 136 104,4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551 171,8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3 993 866,6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919 479,5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олимпиадаларын, мектептен тыс іс-шараларды және конкурстарды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29 952,6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(қамқоршыларына)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83 840,0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733 075,5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3 074 387,1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3 074 387,1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1 124 630,2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1 022 992,4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1 022 992,4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679 662,0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75 311,1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100 467,3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101 637,8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76 634,8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59 997,5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19 318 091,0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11 423 686,4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11 356 929,8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6 292 346,8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5 064 207,2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5 119 401,6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57 777,1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қалалар) коммуналдық меншігіндегі газ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5 061 624,5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2 693 233,5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2 248 391,0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2 237 978,0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540 534,7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629 587,8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955 752,8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 және елді мекендерді абаттандыруды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101 152,7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Қалаларды және елді мекендерді көркейтуді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537 025,0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1 035 996,2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456 764,8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448 891,1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448 891,1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429 438,0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186 612,3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135 321,7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90 672,7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50 851,7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46 501,7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59 120,7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49 672,1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34 013,4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33 481,4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36 213,9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33 758,8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86 229,6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27 444,6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6 575 863,8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5 657 878,8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5 657 878,8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998 683,0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4 100 780,8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917 985,0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600 605,3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570 473,1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103 130,7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422 154,4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техникалық-экономикалық негіздемелерін және концессиялық жобалардың конкурстық құжаттамаларын әзірлеу немесе түзету, сондай-ақ қажетті сараптамаларын жүргізу, концессиялық жобаларды консультативтік сүйемелдеу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398 154,4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647 771,9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647 771,9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647 771,9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тұрғын-үй коммуналдық шаруашылық,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-5 489 354,3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5 489 354,3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3 875 668,0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3 875 668,0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3 875 668,0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3 875 668,0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1 614 300,4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1 614 300,4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1 614 300,4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1 614 300,4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