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27ecd" w14:textId="9127e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Көлiк құралының сәйкестендіру нөмірі бойынша көлік құралдарының жекелеген түрлерiн мемлекеттiк тiркеу және есепке алу, Механикалық көлік құралдарын жүргізушілерді даярлау, Емтихандар қабылдау және жүргізуші куәліктерін беру қағидаларын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2014 жылғы 2 желтоқсандағы № 862 бұйрығы. Қазақстан Республикасының Әділет министрлігінде 2015 жылы 5 қаңтарда № 10056 тіркелді.</w:t>
      </w:r>
    </w:p>
    <w:p>
      <w:pPr>
        <w:spacing w:after="0"/>
        <w:ind w:left="0"/>
        <w:jc w:val="both"/>
      </w:pP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xml:space="preserve">
      Осы бұйрықтың қолданысқа енгізілу тәртібін </w:t>
      </w:r>
      <w:r>
        <w:rPr>
          <w:rFonts w:ascii="Times New Roman"/>
          <w:b w:val="false"/>
          <w:i w:val="false"/>
          <w:color w:val="000000"/>
          <w:sz w:val="28"/>
        </w:rPr>
        <w:t>6-тармақтан</w:t>
      </w:r>
      <w:r>
        <w:rPr>
          <w:rFonts w:ascii="Times New Roman"/>
          <w:b w:val="false"/>
          <w:i w:val="false"/>
          <w:color w:val="000000"/>
          <w:sz w:val="28"/>
        </w:rPr>
        <w:t xml:space="preserve"> қараңыз</w:t>
      </w:r>
    </w:p>
    <w:bookmarkStart w:name="z1" w:id="0"/>
    <w:p>
      <w:pPr>
        <w:spacing w:after="0"/>
        <w:ind w:left="0"/>
        <w:jc w:val="both"/>
      </w:pPr>
      <w:r>
        <w:rPr>
          <w:rFonts w:ascii="Times New Roman"/>
          <w:b w:val="false"/>
          <w:i w:val="false"/>
          <w:color w:val="000000"/>
          <w:sz w:val="28"/>
        </w:rPr>
        <w:t xml:space="preserve">
      "Жол жүрісі туралы" Қазақстан Республикасының 2014 жылғы 17 сәуірдегі Заңының 10-бабының </w:t>
      </w:r>
      <w:r>
        <w:rPr>
          <w:rFonts w:ascii="Times New Roman"/>
          <w:b w:val="false"/>
          <w:i w:val="false"/>
          <w:color w:val="000000"/>
          <w:sz w:val="28"/>
        </w:rPr>
        <w:t>24-1)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Көлiк құралының сәйкестендіру нөмірі бойынша көлік құралдарының жекелеген түрлерiн мемлекеттiк тiркеу және есепке алу қағидалары;</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Механикалық көлік құралдарын жүргізушілерді даярлау қағидалары;</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Емтихандар қабылдау және жүргізуші куәліктерін беру қағидалары бекітілсін.</w:t>
      </w:r>
    </w:p>
    <w:bookmarkStart w:name="z3" w:id="2"/>
    <w:p>
      <w:pPr>
        <w:spacing w:after="0"/>
        <w:ind w:left="0"/>
        <w:jc w:val="both"/>
      </w:pPr>
      <w:r>
        <w:rPr>
          <w:rFonts w:ascii="Times New Roman"/>
          <w:b w:val="false"/>
          <w:i w:val="false"/>
          <w:color w:val="000000"/>
          <w:sz w:val="28"/>
        </w:rPr>
        <w:t>
      2. Нұр-Сұлтан, Алматы, Шымкент қалаларының және облыстардың полиция департаменттерінің (бұдан әрі - ПД), Қазақстан Республикасы ІІМ-нің (бұдан әрі - ІІМ) Байқоңыр қаласындағы өкілдігінің бастықтары:</w:t>
      </w:r>
    </w:p>
    <w:bookmarkEnd w:id="2"/>
    <w:p>
      <w:pPr>
        <w:spacing w:after="0"/>
        <w:ind w:left="0"/>
        <w:jc w:val="both"/>
      </w:pPr>
      <w:r>
        <w:rPr>
          <w:rFonts w:ascii="Times New Roman"/>
          <w:b w:val="false"/>
          <w:i w:val="false"/>
          <w:color w:val="000000"/>
          <w:sz w:val="28"/>
        </w:rPr>
        <w:t>
      1) осы бұйрықты ішкі істер органдары жеке құрамының зерделеуін, сондай-ақ Қағидаларда көзделген қызметтік құжаттаманы дайындауды қамтамасыз етсін;</w:t>
      </w:r>
    </w:p>
    <w:p>
      <w:pPr>
        <w:spacing w:after="0"/>
        <w:ind w:left="0"/>
        <w:jc w:val="both"/>
      </w:pPr>
      <w:r>
        <w:rPr>
          <w:rFonts w:ascii="Times New Roman"/>
          <w:b w:val="false"/>
          <w:i w:val="false"/>
          <w:color w:val="000000"/>
          <w:sz w:val="28"/>
        </w:rPr>
        <w:t>
      2) ішкі істер органдарының жұмысын осы бұйрықтың талаптарына сәйкес ұйымдастырсын.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Ішкі істер министрінің 06.02.2020 </w:t>
      </w:r>
      <w:r>
        <w:rPr>
          <w:rFonts w:ascii="Times New Roman"/>
          <w:b w:val="false"/>
          <w:i w:val="false"/>
          <w:color w:val="000000"/>
          <w:sz w:val="28"/>
        </w:rPr>
        <w:t>№ 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 Ішкі істер министрінің кейбір бұйрықтарының күші жойылды деп танылсын.</w:t>
      </w:r>
    </w:p>
    <w:bookmarkEnd w:id="3"/>
    <w:bookmarkStart w:name="z5" w:id="4"/>
    <w:p>
      <w:pPr>
        <w:spacing w:after="0"/>
        <w:ind w:left="0"/>
        <w:jc w:val="both"/>
      </w:pPr>
      <w:r>
        <w:rPr>
          <w:rFonts w:ascii="Times New Roman"/>
          <w:b w:val="false"/>
          <w:i w:val="false"/>
          <w:color w:val="000000"/>
          <w:sz w:val="28"/>
        </w:rPr>
        <w:t>
      4. Қазақстан Республикасы Ішкі істер министрлігінің Әкімшілік полиция комитеті (И.В. Лепеха):</w:t>
      </w:r>
    </w:p>
    <w:bookmarkEnd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 және оны ресми жариялауды қамтамасыз етсін;</w:t>
      </w:r>
    </w:p>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интернет-ресурсында орналастыруды қамтамасыз етсін.</w:t>
      </w:r>
    </w:p>
    <w:bookmarkStart w:name="z6" w:id="5"/>
    <w:p>
      <w:pPr>
        <w:spacing w:after="0"/>
        <w:ind w:left="0"/>
        <w:jc w:val="both"/>
      </w:pPr>
      <w:r>
        <w:rPr>
          <w:rFonts w:ascii="Times New Roman"/>
          <w:b w:val="false"/>
          <w:i w:val="false"/>
          <w:color w:val="000000"/>
          <w:sz w:val="28"/>
        </w:rPr>
        <w:t>
      5. Осы бұйрықтың орындалуын бақылау Қазақстан Республикасы Ішкі істер министрінің орынбасары полиция генерал-майоры Е.З. Тургумбаевқа және Қазақстан Республикасы Ішкі істер министрлігінің Әкімшілік полиция комитетіне (И.В. Лепеха) жүктелсін.</w:t>
      </w:r>
    </w:p>
    <w:bookmarkEnd w:id="5"/>
    <w:bookmarkStart w:name="z7" w:id="6"/>
    <w:p>
      <w:pPr>
        <w:spacing w:after="0"/>
        <w:ind w:left="0"/>
        <w:jc w:val="both"/>
      </w:pPr>
      <w:r>
        <w:rPr>
          <w:rFonts w:ascii="Times New Roman"/>
          <w:b w:val="false"/>
          <w:i w:val="false"/>
          <w:color w:val="000000"/>
          <w:sz w:val="28"/>
        </w:rPr>
        <w:t xml:space="preserve">
      6. Осы бұйрық 2015 жылдың 1 қаңтарынан бастап қолданысқа енгізілетін Көлiк құралының сәйкестендіру нөмірі бойынша көлік құралдарының жекелеген түрлерiн мемлекеттiк тiркеу және есепке алу қағидаларының </w:t>
      </w:r>
      <w:r>
        <w:rPr>
          <w:rFonts w:ascii="Times New Roman"/>
          <w:b w:val="false"/>
          <w:i w:val="false"/>
          <w:color w:val="000000"/>
          <w:sz w:val="28"/>
        </w:rPr>
        <w:t>17-тармағының</w:t>
      </w:r>
      <w:r>
        <w:rPr>
          <w:rFonts w:ascii="Times New Roman"/>
          <w:b w:val="false"/>
          <w:i w:val="false"/>
          <w:color w:val="000000"/>
          <w:sz w:val="28"/>
        </w:rPr>
        <w:t xml:space="preserve"> 14), 15) және 16) тармақшаларын қоспағанда, алғаш ресми жарияланған күннен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p>
          <w:p>
            <w:pPr>
              <w:spacing w:after="20"/>
              <w:ind w:left="20"/>
              <w:jc w:val="both"/>
            </w:pPr>
          </w:p>
          <w:p>
            <w:pPr>
              <w:spacing w:after="20"/>
              <w:ind w:left="20"/>
              <w:jc w:val="both"/>
            </w:pPr>
            <w:r>
              <w:rPr>
                <w:rFonts w:ascii="Times New Roman"/>
                <w:b w:val="false"/>
                <w:i/>
                <w:color w:val="000000"/>
                <w:sz w:val="20"/>
              </w:rPr>
              <w:t>полиция генерал-лейтенанты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Сыртқы істер Министрінің м.а.   </w:t>
      </w:r>
    </w:p>
    <w:p>
      <w:pPr>
        <w:spacing w:after="0"/>
        <w:ind w:left="0"/>
        <w:jc w:val="both"/>
      </w:pPr>
      <w:r>
        <w:rPr>
          <w:rFonts w:ascii="Times New Roman"/>
          <w:b w:val="false"/>
          <w:i w:val="false"/>
          <w:color w:val="000000"/>
          <w:sz w:val="28"/>
        </w:rPr>
        <w:t xml:space="preserve">
      ____________ Р. Жошыбаев   </w:t>
      </w:r>
    </w:p>
    <w:p>
      <w:pPr>
        <w:spacing w:after="0"/>
        <w:ind w:left="0"/>
        <w:jc w:val="both"/>
      </w:pPr>
      <w:r>
        <w:rPr>
          <w:rFonts w:ascii="Times New Roman"/>
          <w:b w:val="false"/>
          <w:i w:val="false"/>
          <w:color w:val="000000"/>
          <w:sz w:val="28"/>
        </w:rPr>
        <w:t>
      2014 жыл "__" 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2 желтоқсандағы</w:t>
            </w:r>
            <w:r>
              <w:br/>
            </w:r>
            <w:r>
              <w:rPr>
                <w:rFonts w:ascii="Times New Roman"/>
                <w:b w:val="false"/>
                <w:i w:val="false"/>
                <w:color w:val="000000"/>
                <w:sz w:val="20"/>
              </w:rPr>
              <w:t>№ 862 бұйрығына 1-қосымша</w:t>
            </w:r>
          </w:p>
        </w:tc>
      </w:tr>
    </w:tbl>
    <w:bookmarkStart w:name="z9" w:id="7"/>
    <w:p>
      <w:pPr>
        <w:spacing w:after="0"/>
        <w:ind w:left="0"/>
        <w:jc w:val="left"/>
      </w:pPr>
      <w:r>
        <w:rPr>
          <w:rFonts w:ascii="Times New Roman"/>
          <w:b/>
          <w:i w:val="false"/>
          <w:color w:val="000000"/>
        </w:rPr>
        <w:t xml:space="preserve"> Көлік құралының сәйкестендіру нөмірі бойынша көлік құралдарының жекелеген түрлерін мемлекеттік тіркеу және есепке алу қағидалары</w:t>
      </w:r>
    </w:p>
    <w:bookmarkEnd w:id="7"/>
    <w:bookmarkStart w:name="z10" w:id="8"/>
    <w:p>
      <w:pPr>
        <w:spacing w:after="0"/>
        <w:ind w:left="0"/>
        <w:jc w:val="left"/>
      </w:pPr>
      <w:r>
        <w:rPr>
          <w:rFonts w:ascii="Times New Roman"/>
          <w:b/>
          <w:i w:val="false"/>
          <w:color w:val="000000"/>
        </w:rPr>
        <w:t xml:space="preserve"> 1-тарау. Жалпы ережелер</w:t>
      </w:r>
    </w:p>
    <w:bookmarkEnd w:id="8"/>
    <w:p>
      <w:pPr>
        <w:spacing w:after="0"/>
        <w:ind w:left="0"/>
        <w:jc w:val="both"/>
      </w:pPr>
      <w:r>
        <w:rPr>
          <w:rFonts w:ascii="Times New Roman"/>
          <w:b w:val="false"/>
          <w:i w:val="false"/>
          <w:color w:val="ff0000"/>
          <w:sz w:val="28"/>
        </w:rPr>
        <w:t xml:space="preserve">
      Ескерту. 1-тараудың тақырыбы жаңа редакцияда – ҚР Ішкі істер министрінің 20.04.2018 </w:t>
      </w:r>
      <w:r>
        <w:rPr>
          <w:rFonts w:ascii="Times New Roman"/>
          <w:b w:val="false"/>
          <w:i w:val="false"/>
          <w:color w:val="ff0000"/>
          <w:sz w:val="28"/>
        </w:rPr>
        <w:t>№ 310</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p>
    <w:bookmarkStart w:name="z11" w:id="9"/>
    <w:p>
      <w:pPr>
        <w:spacing w:after="0"/>
        <w:ind w:left="0"/>
        <w:jc w:val="both"/>
      </w:pPr>
      <w:r>
        <w:rPr>
          <w:rFonts w:ascii="Times New Roman"/>
          <w:b w:val="false"/>
          <w:i w:val="false"/>
          <w:color w:val="000000"/>
          <w:sz w:val="28"/>
        </w:rPr>
        <w:t>
      1. Көлiк құралының сәйкестендіру нөмірі бойынша көлік құралдарының жекелеген түрлерiн мемлекеттiк тiркеу және есепке алу қағидалары (бұдан әрі – Қағидалар) көлік құралының сәйкестендіру нөмірі бойынша көлік құралдарын тiркеудің және есепке алудың бiрыңғай тәртiбін белгілейді.</w:t>
      </w:r>
    </w:p>
    <w:bookmarkEnd w:id="9"/>
    <w:bookmarkStart w:name="z12" w:id="10"/>
    <w:p>
      <w:pPr>
        <w:spacing w:after="0"/>
        <w:ind w:left="0"/>
        <w:jc w:val="both"/>
      </w:pPr>
      <w:r>
        <w:rPr>
          <w:rFonts w:ascii="Times New Roman"/>
          <w:b w:val="false"/>
          <w:i w:val="false"/>
          <w:color w:val="000000"/>
          <w:sz w:val="28"/>
        </w:rPr>
        <w:t>
      2. Қағидалар халықаралық қозғалысқа қатысатын, басқа мемлекеттің құзыретті органында тіркелген және Қазақстан Республикасына бір жылдан аспайтын мерзімге әкелінген көлік құралдарына және Қазақстан Республикасы Қарулы Күштерінің, басқа әскерлері мен әскери құрылымдарының механикалық көлік құралдарына және олардың тіркемелеріне қолданылмайды.</w:t>
      </w:r>
    </w:p>
    <w:bookmarkEnd w:id="10"/>
    <w:bookmarkStart w:name="z13" w:id="11"/>
    <w:p>
      <w:pPr>
        <w:spacing w:after="0"/>
        <w:ind w:left="0"/>
        <w:jc w:val="both"/>
      </w:pPr>
      <w:r>
        <w:rPr>
          <w:rFonts w:ascii="Times New Roman"/>
          <w:b w:val="false"/>
          <w:i w:val="false"/>
          <w:color w:val="000000"/>
          <w:sz w:val="28"/>
        </w:rPr>
        <w:t>
      3. Осы Қағидаларда мынадай ұғымдар пайдаланылады:</w:t>
      </w:r>
    </w:p>
    <w:bookmarkEnd w:id="11"/>
    <w:bookmarkStart w:name="z374" w:id="12"/>
    <w:p>
      <w:pPr>
        <w:spacing w:after="0"/>
        <w:ind w:left="0"/>
        <w:jc w:val="both"/>
      </w:pPr>
      <w:r>
        <w:rPr>
          <w:rFonts w:ascii="Times New Roman"/>
          <w:b w:val="false"/>
          <w:i w:val="false"/>
          <w:color w:val="000000"/>
          <w:sz w:val="28"/>
        </w:rPr>
        <w:t>
      1) дипломатиялық корпуспен жұмыс жөніндегі ұйым – Қазақстан Республикасы Сыртқы істер министрлігінің Қазақстан Республикасында тіркелген дипломатиялық өкілдіктермен, халықаралық ұйымдармен және/немесе олардың өкілдіктерімен, консулдық мекемелермен және Қазақстан Республикасында аккредиттелген олардың қызметкерлерімен жұмыс жөніндегі ведомстволық бағынысты ұйымы;</w:t>
      </w:r>
    </w:p>
    <w:bookmarkEnd w:id="12"/>
    <w:bookmarkStart w:name="z375" w:id="13"/>
    <w:p>
      <w:pPr>
        <w:spacing w:after="0"/>
        <w:ind w:left="0"/>
        <w:jc w:val="both"/>
      </w:pPr>
      <w:r>
        <w:rPr>
          <w:rFonts w:ascii="Times New Roman"/>
          <w:b w:val="false"/>
          <w:i w:val="false"/>
          <w:color w:val="000000"/>
          <w:sz w:val="28"/>
        </w:rPr>
        <w:t>
      2) жоғары сұранысқа ие (тапсырыс берілген) мемлекеттік тіркеу нөмірлік белгілері (бұдан әрі – МТНБ) – жеке және заңды тұлғалардың автомобильдеріне арналған:</w:t>
      </w:r>
    </w:p>
    <w:bookmarkEnd w:id="13"/>
    <w:p>
      <w:pPr>
        <w:spacing w:after="0"/>
        <w:ind w:left="0"/>
        <w:jc w:val="both"/>
      </w:pPr>
      <w:r>
        <w:rPr>
          <w:rFonts w:ascii="Times New Roman"/>
          <w:b w:val="false"/>
          <w:i w:val="false"/>
          <w:color w:val="000000"/>
          <w:sz w:val="28"/>
        </w:rPr>
        <w:t>
      010, 020, 030, 040, 050, 060, 070, 077, 080, 090, 707 цифрлық белгідегі;</w:t>
      </w:r>
    </w:p>
    <w:p>
      <w:pPr>
        <w:spacing w:after="0"/>
        <w:ind w:left="0"/>
        <w:jc w:val="both"/>
      </w:pPr>
      <w:r>
        <w:rPr>
          <w:rFonts w:ascii="Times New Roman"/>
          <w:b w:val="false"/>
          <w:i w:val="false"/>
          <w:color w:val="000000"/>
          <w:sz w:val="28"/>
        </w:rPr>
        <w:t>
      бірдей әріптік белгілері бар 010, 020, 030, 040, 050, 060, 070, 077, 080, 090, 707 цифрлық белгідегі;</w:t>
      </w:r>
    </w:p>
    <w:p>
      <w:pPr>
        <w:spacing w:after="0"/>
        <w:ind w:left="0"/>
        <w:jc w:val="both"/>
      </w:pPr>
      <w:r>
        <w:rPr>
          <w:rFonts w:ascii="Times New Roman"/>
          <w:b w:val="false"/>
          <w:i w:val="false"/>
          <w:color w:val="000000"/>
          <w:sz w:val="28"/>
        </w:rPr>
        <w:t>
      100, 111, 200, 222, 300, 333, 400, 444, 500, 555, 600, 666, 700, 800, 888, 900, 999 цифрлық белгідегі;</w:t>
      </w:r>
    </w:p>
    <w:p>
      <w:pPr>
        <w:spacing w:after="0"/>
        <w:ind w:left="0"/>
        <w:jc w:val="both"/>
      </w:pPr>
      <w:r>
        <w:rPr>
          <w:rFonts w:ascii="Times New Roman"/>
          <w:b w:val="false"/>
          <w:i w:val="false"/>
          <w:color w:val="000000"/>
          <w:sz w:val="28"/>
        </w:rPr>
        <w:t>
      бірдей әріптік белгілері бар 100, 111, 200, 222, 300, 333, 400, 444, 500, 555, 600, 666, 700, 800, 888, 900, 999 цифрлық белгідегі;</w:t>
      </w:r>
    </w:p>
    <w:p>
      <w:pPr>
        <w:spacing w:after="0"/>
        <w:ind w:left="0"/>
        <w:jc w:val="both"/>
      </w:pPr>
      <w:r>
        <w:rPr>
          <w:rFonts w:ascii="Times New Roman"/>
          <w:b w:val="false"/>
          <w:i w:val="false"/>
          <w:color w:val="000000"/>
          <w:sz w:val="28"/>
        </w:rPr>
        <w:t>
      001, 002, 003, 004, 005, 006, 007, 008, 009, 777 цифрлық белгідегі;</w:t>
      </w:r>
    </w:p>
    <w:p>
      <w:pPr>
        <w:spacing w:after="0"/>
        <w:ind w:left="0"/>
        <w:jc w:val="both"/>
      </w:pPr>
      <w:r>
        <w:rPr>
          <w:rFonts w:ascii="Times New Roman"/>
          <w:b w:val="false"/>
          <w:i w:val="false"/>
          <w:color w:val="000000"/>
          <w:sz w:val="28"/>
        </w:rPr>
        <w:t>
      бірдей әріптік белгілері бар 001, 002, 003, 004, 005, 006, 007, 008, 009, 777 цифрлық белгідегі;</w:t>
      </w:r>
    </w:p>
    <w:p>
      <w:pPr>
        <w:spacing w:after="0"/>
        <w:ind w:left="0"/>
        <w:jc w:val="both"/>
      </w:pPr>
      <w:r>
        <w:rPr>
          <w:rFonts w:ascii="Times New Roman"/>
          <w:b w:val="false"/>
          <w:i w:val="false"/>
          <w:color w:val="000000"/>
          <w:sz w:val="28"/>
        </w:rPr>
        <w:t>
      101, 121, 131, 141, 151, 161, 171, 181, 191, 202, 212, 232, 242, 252, 262, 272, 282, 292, 303, 313, 323, 343, 353, 363, 373, 383, 393, 404, 414, 424, 434, 454, 464, 474, 484, 494, 505, 515, 525, 535, 545, 565, 575, 585, 595, 606, 616, 626, 636, 646, 656, 676, 686, 696, 717, 727, 737, 747, 757, 767, 787, 797, 808, 818, 828, 838, 848, 858, 868, 878, 898, 909, 919, 929, 939, 949, 959, 969, 979, 989 цирфлық белгілері;</w:t>
      </w:r>
    </w:p>
    <w:p>
      <w:pPr>
        <w:spacing w:after="0"/>
        <w:ind w:left="0"/>
        <w:jc w:val="both"/>
      </w:pPr>
      <w:r>
        <w:rPr>
          <w:rFonts w:ascii="Times New Roman"/>
          <w:b w:val="false"/>
          <w:i w:val="false"/>
          <w:color w:val="000000"/>
          <w:sz w:val="28"/>
        </w:rPr>
        <w:t>
      автокөлікке бірдей әріптік белгілері бар 101, 121, 131, 141, 151, 161, 171, 181, 191, 202, 212, 232, 242, 252, 262, 272, 282, 292, 303, 313, 323, 343, 353, 363, 373, 383, 393, 404, 414, 424, 434, 454, 464, 474, 484, 494, 505, 515, 525, 535, 545, 565, 575, 585, 595, 606, 616, 626, 636, 646, 656, 676, 686, 696, 717, 727, 737, 747, 757, 767, 787, 797, 808, 818, 828, 838, 848, 858, 868, 878, 898, 909, 919, 929, 939, 949, 959, 969, 979, 989 цифрлық белгі;</w:t>
      </w:r>
    </w:p>
    <w:p>
      <w:pPr>
        <w:spacing w:after="0"/>
        <w:ind w:left="0"/>
        <w:jc w:val="both"/>
      </w:pPr>
      <w:r>
        <w:rPr>
          <w:rFonts w:ascii="Times New Roman"/>
          <w:b w:val="false"/>
          <w:i w:val="false"/>
          <w:color w:val="000000"/>
          <w:sz w:val="28"/>
        </w:rPr>
        <w:t>
      автокөлікке бірдей әріптік белгілері бар (001, 002, 003, 004, 005, 006, 007, 008, 009, 010, 020, 030, 040, 050, 060, 070, 077, 080, 090, 100, 101, 111, 121, 131, 141, 151, 161, 171, 181, 191, 200, 202, 212, 222, 232, 242, 252, 262, 272, 282, 292, 300, 303, 313, 323, 333, 343, 353, 363, 373, 383, 393, 400, 404, 414, 424, 434, 444, 454, 464, 474, 484, 494, 500, 505, 515, 525, 535, 545, 555, 565, 575, 585, 595, 600, 606, 616, 626, 636, 646, 656, 666, 676, 686, 696, 700, 707, 717, 727, 737, 747, 757, 767, 777, 787, 797, 800, 808, 818, 828, 838, 848, 858, 868, 878, 888, 898, 900, 909, 919, 929, 939, 949, 959, 969, 979, 989, 999 цифрлық белгідегі мемлекеттік тіркеу нөмірлік белгілерін қоспағанда);</w:t>
      </w:r>
    </w:p>
    <w:p>
      <w:pPr>
        <w:spacing w:after="0"/>
        <w:ind w:left="0"/>
        <w:jc w:val="both"/>
      </w:pPr>
      <w:r>
        <w:rPr>
          <w:rFonts w:ascii="Times New Roman"/>
          <w:b w:val="false"/>
          <w:i w:val="false"/>
          <w:color w:val="000000"/>
          <w:sz w:val="28"/>
        </w:rPr>
        <w:t>
      автокөлікке кез келген қалаған цифрлық және (немесе) әріптік белгідегі (цифрлық белгідегі мемлекеттік тіркеу нөмірлік белгілерін қоспағанда 001, 002, 003, 004, 005, 006, 007, 008, 009, 010, 020, 030, 040, 050, 060, 070, 077, 080, 090, 100, 101, 111, 121, 131, 141, 151, 161, 171, 181, 191, 200, 202, 212, 222, 232, 242, 252, 262, 272, 282, 292, 300, 303, 313, 323, 333, 343, 353, 363, 373, 383, 393, 400, 404, 414, 424, 434, 444, 454, 464, 474, 484, 494, 500, 505, 515, 525, 535, 545, 555, 565, 575, 585, 595, 600, 606, 616, 626, 636, 646, 656, 666, 676, 686, 696, 700, 707, 717, 727, 737, 747, 757, 767, 777, 787, 797, 800, 808, 818, 828, 838, 848, 858, 868, 878, 888, 898, 900, 909, 919, 929, 939, 949, 959, 969, 979, 989, 999 және (немесе) бірдей әріптік белгілерімен);</w:t>
      </w:r>
    </w:p>
    <w:bookmarkStart w:name="z376" w:id="14"/>
    <w:p>
      <w:pPr>
        <w:spacing w:after="0"/>
        <w:ind w:left="0"/>
        <w:jc w:val="both"/>
      </w:pPr>
      <w:r>
        <w:rPr>
          <w:rFonts w:ascii="Times New Roman"/>
          <w:b w:val="false"/>
          <w:i w:val="false"/>
          <w:color w:val="000000"/>
          <w:sz w:val="28"/>
        </w:rPr>
        <w:t>
      3) жол қозғалысының шетелдік қатысушылары – 1961 жылғы "Дипломатиялық қатынастар туралы" Вена конвенциясына және 1963 жылғы "Консулдық қатынастар туралы" Вена конвенциясына сәйкес артықшылықтар мен иммунитеттерге ие, Қазақстан Республикасында тіркелген дипломатиялық өкілдіктер, халықаралық ұйымдар және/немесе оның өкілдіктері, консулдық мекемелер және Қазақстан Республикасында аккредиттелген олардың қызметкерлері, шетел азаматтары және азаматтығы жоқ адамдар, сондай-ақ шетел қатысуымен заңды тұлғалар, Қазақстан Республикасында тіркелген шетелдік заңды тұлғалардың филиалдары мен өкілдіктері;</w:t>
      </w:r>
    </w:p>
    <w:bookmarkEnd w:id="14"/>
    <w:bookmarkStart w:name="z377" w:id="15"/>
    <w:p>
      <w:pPr>
        <w:spacing w:after="0"/>
        <w:ind w:left="0"/>
        <w:jc w:val="both"/>
      </w:pPr>
      <w:r>
        <w:rPr>
          <w:rFonts w:ascii="Times New Roman"/>
          <w:b w:val="false"/>
          <w:i w:val="false"/>
          <w:color w:val="000000"/>
          <w:sz w:val="28"/>
        </w:rPr>
        <w:t>
      4) көлік құралын тіркеу туралы куәлік (бұдан әрі – КҚТК) – көлік құралының жол қозғалысына қатысуға жіберілгенін растайтын құжат;</w:t>
      </w:r>
    </w:p>
    <w:bookmarkEnd w:id="15"/>
    <w:bookmarkStart w:name="z378" w:id="16"/>
    <w:p>
      <w:pPr>
        <w:spacing w:after="0"/>
        <w:ind w:left="0"/>
        <w:jc w:val="both"/>
      </w:pPr>
      <w:r>
        <w:rPr>
          <w:rFonts w:ascii="Times New Roman"/>
          <w:b w:val="false"/>
          <w:i w:val="false"/>
          <w:color w:val="000000"/>
          <w:sz w:val="28"/>
        </w:rPr>
        <w:t>
      5) көлік құралын мемлекеттік тіркеу, оның ішінде көлік құралын бастапқы тіркеу – құжаттардың Қазақстан Республикасының заңнамасына сәйкестігін тексергеннен, КҚТК мен МТНБ бере отырып, көлік құралының сәйкестендіру нөмірлерін салыстыра тексергеннен кейін уәкілетті орган жүзеге асыратын, көлік құралының жол қозғалысына қатысуына рұқсат беру рәсімі;</w:t>
      </w:r>
    </w:p>
    <w:bookmarkEnd w:id="16"/>
    <w:bookmarkStart w:name="z379" w:id="17"/>
    <w:p>
      <w:pPr>
        <w:spacing w:after="0"/>
        <w:ind w:left="0"/>
        <w:jc w:val="both"/>
      </w:pPr>
      <w:r>
        <w:rPr>
          <w:rFonts w:ascii="Times New Roman"/>
          <w:b w:val="false"/>
          <w:i w:val="false"/>
          <w:color w:val="000000"/>
          <w:sz w:val="28"/>
        </w:rPr>
        <w:t>
      6) көлік құралын бастапқы тіркеу - Қазақстан Республикасының аумағында алғаш жүзеге асырылатын, көлік құралын мемлекеттік тіркеу.</w:t>
      </w:r>
    </w:p>
    <w:bookmarkEnd w:id="17"/>
    <w:p>
      <w:pPr>
        <w:spacing w:after="0"/>
        <w:ind w:left="0"/>
        <w:jc w:val="both"/>
      </w:pPr>
      <w:r>
        <w:rPr>
          <w:rFonts w:ascii="Times New Roman"/>
          <w:b w:val="false"/>
          <w:i w:val="false"/>
          <w:color w:val="000000"/>
          <w:sz w:val="28"/>
        </w:rPr>
        <w:t>
      Қазақстан Республикасына уақытша әкелінген, сондай-ақ басқару органдары сол жақта орналасқан, Армения Республикасының уәкілетті органдарында Қазақстан Республикасының азаматтарына тіркелген және Қазақстан Республикасына 2020 жылғы 1 ақпанға дейін әкелінген көлік құралдарын мемлекеттік тіркеу көлік құралын бастапқы тіркеу болып табылмайды;</w:t>
      </w:r>
    </w:p>
    <w:bookmarkStart w:name="z380" w:id="18"/>
    <w:p>
      <w:pPr>
        <w:spacing w:after="0"/>
        <w:ind w:left="0"/>
        <w:jc w:val="both"/>
      </w:pPr>
      <w:r>
        <w:rPr>
          <w:rFonts w:ascii="Times New Roman"/>
          <w:b w:val="false"/>
          <w:i w:val="false"/>
          <w:color w:val="000000"/>
          <w:sz w:val="28"/>
        </w:rPr>
        <w:t>
      7) көлік құралын есептен шығару – көлік құралын жоғалтумен, басқа адамның иелігіне шығарумен, сондай-ақ кәдеге жаратумен немесе Қазақстан Республикасынан тыс жерлерге тұрақты болуға әкетумен байланысты немесе өзге де мән-жайларға сәйкес көлік құралын мемлекеттік тіркеуді тоқтатумен байланысты іс-әрекеттер;</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 тармақша жаңа редакцияда көзделген - ҚР Ішкі істер министрінің 12.05.2026 </w:t>
      </w:r>
      <w:r>
        <w:rPr>
          <w:rFonts w:ascii="Times New Roman"/>
          <w:b w:val="false"/>
          <w:i w:val="false"/>
          <w:color w:val="ff0000"/>
          <w:sz w:val="28"/>
        </w:rPr>
        <w:t>№ 342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көлік құралдарын мемлекеттік тіркеудің бірыңғай ақпараттық жүйесі (бұдан әрі – БАЖ) – "Жол жүрісі туралы" Қазақстан Республикасы Заңының 72-бабының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сондай-ақ тіркеу әрекетінде жасалған көлік құралын міндетті тіркеу деректері бойынша көлік құралдары және олардың иелері туралы мәліметтерді орталықтандырылған есепке алуды қамтамасыз ететін, уәкілетті органның мемлекеттік ақпараттық жүйе;</w:t>
      </w:r>
    </w:p>
    <w:bookmarkStart w:name="z382" w:id="19"/>
    <w:p>
      <w:pPr>
        <w:spacing w:after="0"/>
        <w:ind w:left="0"/>
        <w:jc w:val="both"/>
      </w:pPr>
      <w:r>
        <w:rPr>
          <w:rFonts w:ascii="Times New Roman"/>
          <w:b w:val="false"/>
          <w:i w:val="false"/>
          <w:color w:val="000000"/>
          <w:sz w:val="28"/>
        </w:rPr>
        <w:t>
      9) көлік құралдарын тіркеудегі өзгерістер – көлік құралының міндетті тіркеу деректеріне өзгерістер мен толықтырулар енгізу;</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10) тармақша жаңа редакцияда көзделген - ҚР Ішкі істер министрінің 12.05.2026 </w:t>
      </w:r>
      <w:r>
        <w:rPr>
          <w:rFonts w:ascii="Times New Roman"/>
          <w:b w:val="false"/>
          <w:i w:val="false"/>
          <w:color w:val="ff0000"/>
          <w:sz w:val="28"/>
        </w:rPr>
        <w:t>№ 342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көлік құралының сәйкестендіру нөмірі – БАЖ-да көлік құралын сәйкестендіруді жүргізуге мүмкіндік беретін, көлік құралын шығарушы берген, тізбектелген әріптік-цифрлық символдар түрінде көрсетілген көлік құралының жеке сериялық нөмірі;</w:t>
      </w:r>
    </w:p>
    <w:bookmarkStart w:name="z384" w:id="20"/>
    <w:p>
      <w:pPr>
        <w:spacing w:after="0"/>
        <w:ind w:left="0"/>
        <w:jc w:val="both"/>
      </w:pPr>
      <w:r>
        <w:rPr>
          <w:rFonts w:ascii="Times New Roman"/>
          <w:b w:val="false"/>
          <w:i w:val="false"/>
          <w:color w:val="000000"/>
          <w:sz w:val="28"/>
        </w:rPr>
        <w:t>
      11) көлік құралының иесі – көлік құралының меншік иесі, сондай-ақ көлік құралын шаруашылық жүргізу құқығында немесе жедел басқару құқығында не өзге де заңды негізде (жалға алу құқығы, көлік құралын басқару құқығына сенімхат, көлік құралын осы адамға беру туралы тиісті органның өкімі) иеленетін адам. Көлік құралын өзінің қызметтік немесе еңбек міндеттерін орындау үшін, оның ішінде көлік құралының меншік иесімен немесе өзге де иесімен еңбек және азаматтық-құқықтық келісімшарт негізінде басқаратын адам көлік құралының иесі болып табылмайды;</w:t>
      </w:r>
    </w:p>
    <w:bookmarkEnd w:id="20"/>
    <w:bookmarkStart w:name="z385" w:id="21"/>
    <w:p>
      <w:pPr>
        <w:spacing w:after="0"/>
        <w:ind w:left="0"/>
        <w:jc w:val="both"/>
      </w:pPr>
      <w:r>
        <w:rPr>
          <w:rFonts w:ascii="Times New Roman"/>
          <w:b w:val="false"/>
          <w:i w:val="false"/>
          <w:color w:val="000000"/>
          <w:sz w:val="28"/>
        </w:rPr>
        <w:t>
      12) қайта жабдықтау – жол жүрісі қауіпсіздігіне ықпал ететін, көлік құралының конструкциясында көзделген құрамдас бөліктер мен жабдық бұйымдарын алып тастау немесе көзделмегендерді орнату;</w:t>
      </w:r>
    </w:p>
    <w:bookmarkEnd w:id="21"/>
    <w:bookmarkStart w:name="z386" w:id="22"/>
    <w:p>
      <w:pPr>
        <w:spacing w:after="0"/>
        <w:ind w:left="0"/>
        <w:jc w:val="both"/>
      </w:pPr>
      <w:r>
        <w:rPr>
          <w:rFonts w:ascii="Times New Roman"/>
          <w:b w:val="false"/>
          <w:i w:val="false"/>
          <w:color w:val="000000"/>
          <w:sz w:val="28"/>
        </w:rPr>
        <w:t>
      13) МТНБ – мемлекеттің меншігі болып табылатын және жеке әріптік-цифрлық белгіні қамтитын, механикалық көлік құралына берілетін және ұлттық стандарттың талаптарына сәйкес жасалған бұйым. Бұл түсінік "Транзит" МТНБ-ге таралады;</w:t>
      </w:r>
    </w:p>
    <w:bookmarkEnd w:id="22"/>
    <w:bookmarkStart w:name="z387" w:id="23"/>
    <w:p>
      <w:pPr>
        <w:spacing w:after="0"/>
        <w:ind w:left="0"/>
        <w:jc w:val="both"/>
      </w:pPr>
      <w:r>
        <w:rPr>
          <w:rFonts w:ascii="Times New Roman"/>
          <w:b w:val="false"/>
          <w:i w:val="false"/>
          <w:color w:val="000000"/>
          <w:sz w:val="28"/>
        </w:rPr>
        <w:t>
      14) нөмірлік агрегат – көлік құралының шанағы, шассиі, рамасы, оларға өндіруші сәйкестендіру нөмірін басқан;</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алып тасталды - ҚР Ішкі істер министрінің 10.04.2024 </w:t>
      </w:r>
      <w:r>
        <w:rPr>
          <w:rFonts w:ascii="Times New Roman"/>
          <w:b w:val="false"/>
          <w:i w:val="false"/>
          <w:color w:val="000000"/>
          <w:sz w:val="28"/>
        </w:rPr>
        <w:t>№ 315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7" w:id="24"/>
    <w:p>
      <w:pPr>
        <w:spacing w:after="0"/>
        <w:ind w:left="0"/>
        <w:jc w:val="both"/>
      </w:pPr>
      <w:r>
        <w:rPr>
          <w:rFonts w:ascii="Times New Roman"/>
          <w:b w:val="false"/>
          <w:i w:val="false"/>
          <w:color w:val="000000"/>
          <w:sz w:val="28"/>
        </w:rPr>
        <w:t>
      15-1) тіркеу әрекеттері – көлік құралдарын тіркеумен, оларды есептен шығарумен, көлік құралдарының тіркеу деректеріне өзгерістер енгізумен, сондай-ақ тіркеу әрекеттерін жасауға тыйым салулар мен шектеулерді тіркеумен және шешумен байланысты қызмет;</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Ішкі істер министрінің 07.10.2019 </w:t>
      </w:r>
      <w:r>
        <w:rPr>
          <w:rFonts w:ascii="Times New Roman"/>
          <w:b w:val="false"/>
          <w:i w:val="false"/>
          <w:color w:val="000000"/>
          <w:sz w:val="28"/>
        </w:rPr>
        <w:t>№ 863</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2" w:id="25"/>
    <w:p>
      <w:pPr>
        <w:spacing w:after="0"/>
        <w:ind w:left="0"/>
        <w:jc w:val="both"/>
      </w:pPr>
      <w:r>
        <w:rPr>
          <w:rFonts w:ascii="Times New Roman"/>
          <w:b w:val="false"/>
          <w:i w:val="false"/>
          <w:color w:val="000000"/>
          <w:sz w:val="28"/>
        </w:rPr>
        <w:t>
      17) МТНБ телнұсқасы - бұл белгіленген тәртіппен тіркелген көлік құралына МТНБ орнына берілетін МТНБ;</w:t>
      </w:r>
    </w:p>
    <w:bookmarkEnd w:id="25"/>
    <w:bookmarkStart w:name="z443" w:id="26"/>
    <w:p>
      <w:pPr>
        <w:spacing w:after="0"/>
        <w:ind w:left="0"/>
        <w:jc w:val="both"/>
      </w:pPr>
      <w:r>
        <w:rPr>
          <w:rFonts w:ascii="Times New Roman"/>
          <w:b w:val="false"/>
          <w:i w:val="false"/>
          <w:color w:val="000000"/>
          <w:sz w:val="28"/>
        </w:rPr>
        <w:t>
      18) жеткізуші – жүргізуші куәліктерін, КҚТК, МТНБ дайындау бойынша қызметтерді, жұмыстарды, тауарларды мемлекеттік сатып алу туралы шартты орындаушы;</w:t>
      </w:r>
    </w:p>
    <w:bookmarkEnd w:id="26"/>
    <w:bookmarkStart w:name="z511" w:id="27"/>
    <w:p>
      <w:pPr>
        <w:spacing w:after="0"/>
        <w:ind w:left="0"/>
        <w:jc w:val="both"/>
      </w:pPr>
      <w:r>
        <w:rPr>
          <w:rFonts w:ascii="Times New Roman"/>
          <w:b w:val="false"/>
          <w:i w:val="false"/>
          <w:color w:val="000000"/>
          <w:sz w:val="28"/>
        </w:rPr>
        <w:t>
      19) кәдеге жарату төлемін енгізу туралы сертификат – ақпарат электрондық-цифрлық нысанда ұсынылған және өндірушілердің (импорттаушылардың) кеңейтілген міндеттемелерін орындау мақсатында кәдеге жарату төлемі енгізілгенін растайтын электрондық цифрлық қолтаңба арқылы куәландырылған құжат;</w:t>
      </w:r>
    </w:p>
    <w:bookmarkEnd w:id="27"/>
    <w:bookmarkStart w:name="z512" w:id="28"/>
    <w:p>
      <w:pPr>
        <w:spacing w:after="0"/>
        <w:ind w:left="0"/>
        <w:jc w:val="both"/>
      </w:pPr>
      <w:r>
        <w:rPr>
          <w:rFonts w:ascii="Times New Roman"/>
          <w:b w:val="false"/>
          <w:i w:val="false"/>
          <w:color w:val="000000"/>
          <w:sz w:val="28"/>
        </w:rPr>
        <w:t>
      20) электрондық цифрлық қолтаңба (бұдан әрі – ЭЦҚ) – электрондық цифрлық қолтаңба арқылы жасалған және электрондық құжаттың түпнұсқалығын, оның тиесілігін және мазмұнының өзгермейтіндігін растайтын электрондық цифрлық нышандар жиынтығы.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Ішкі істер министрінің 07.12.2015 </w:t>
      </w:r>
      <w:r>
        <w:rPr>
          <w:rFonts w:ascii="Times New Roman"/>
          <w:b w:val="false"/>
          <w:i w:val="false"/>
          <w:color w:val="ff0000"/>
          <w:sz w:val="28"/>
        </w:rPr>
        <w:t>№ 999</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өзгерістер енгізілді - ҚР Ішкі істер министрінің 26.01.2016 </w:t>
      </w:r>
      <w:r>
        <w:rPr>
          <w:rFonts w:ascii="Times New Roman"/>
          <w:b w:val="false"/>
          <w:i w:val="false"/>
          <w:color w:val="ff0000"/>
          <w:sz w:val="28"/>
        </w:rPr>
        <w:t>№ 73</w:t>
      </w:r>
      <w:r>
        <w:rPr>
          <w:rFonts w:ascii="Times New Roman"/>
          <w:b w:val="false"/>
          <w:i w:val="false"/>
          <w:color w:val="ff0000"/>
          <w:sz w:val="28"/>
        </w:rPr>
        <w:t xml:space="preserve"> (01.03.2016 бастап қолданысқа енгізіледі); 26.09.2017 </w:t>
      </w:r>
      <w:r>
        <w:rPr>
          <w:rFonts w:ascii="Times New Roman"/>
          <w:b w:val="false"/>
          <w:i w:val="false"/>
          <w:color w:val="ff0000"/>
          <w:sz w:val="28"/>
        </w:rPr>
        <w:t>№ 646</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20.04.2018 </w:t>
      </w:r>
      <w:r>
        <w:rPr>
          <w:rFonts w:ascii="Times New Roman"/>
          <w:b w:val="false"/>
          <w:i w:val="false"/>
          <w:color w:val="000000"/>
          <w:sz w:val="28"/>
        </w:rPr>
        <w:t>№ 310</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07.10.2019 </w:t>
      </w:r>
      <w:r>
        <w:rPr>
          <w:rFonts w:ascii="Times New Roman"/>
          <w:b w:val="false"/>
          <w:i w:val="false"/>
          <w:color w:val="000000"/>
          <w:sz w:val="28"/>
        </w:rPr>
        <w:t>№ 863</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31.03.2020 </w:t>
      </w:r>
      <w:r>
        <w:rPr>
          <w:rFonts w:ascii="Times New Roman"/>
          <w:b w:val="false"/>
          <w:i w:val="false"/>
          <w:color w:val="000000"/>
          <w:sz w:val="28"/>
        </w:rPr>
        <w:t>№ 280</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26.05.2020 </w:t>
      </w:r>
      <w:r>
        <w:rPr>
          <w:rFonts w:ascii="Times New Roman"/>
          <w:b w:val="false"/>
          <w:i w:val="false"/>
          <w:color w:val="000000"/>
          <w:sz w:val="28"/>
        </w:rPr>
        <w:t>№ 427</w:t>
      </w:r>
      <w:r>
        <w:rPr>
          <w:rFonts w:ascii="Times New Roman"/>
          <w:b w:val="false"/>
          <w:i w:val="false"/>
          <w:color w:val="ff0000"/>
          <w:sz w:val="28"/>
        </w:rPr>
        <w:t xml:space="preserve"> (01.06.2020 бастап қолданысқа енгізіледі); 10.04.2024 </w:t>
      </w:r>
      <w:r>
        <w:rPr>
          <w:rFonts w:ascii="Times New Roman"/>
          <w:b w:val="false"/>
          <w:i w:val="false"/>
          <w:color w:val="ff0000"/>
          <w:sz w:val="28"/>
        </w:rPr>
        <w:t>№ 315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12.05.2026 </w:t>
      </w:r>
      <w:r>
        <w:rPr>
          <w:rFonts w:ascii="Times New Roman"/>
          <w:b w:val="false"/>
          <w:i w:val="false"/>
          <w:color w:val="000000"/>
          <w:sz w:val="28"/>
        </w:rPr>
        <w:t>№ 342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09.07.2026 </w:t>
      </w:r>
      <w:r>
        <w:rPr>
          <w:rFonts w:ascii="Times New Roman"/>
          <w:b w:val="false"/>
          <w:i w:val="false"/>
          <w:color w:val="000000"/>
          <w:sz w:val="28"/>
        </w:rPr>
        <w:t>№ 485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4" w:id="29"/>
    <w:p>
      <w:pPr>
        <w:spacing w:after="0"/>
        <w:ind w:left="0"/>
        <w:jc w:val="left"/>
      </w:pPr>
      <w:r>
        <w:rPr>
          <w:rFonts w:ascii="Times New Roman"/>
          <w:b/>
          <w:i w:val="false"/>
          <w:color w:val="000000"/>
        </w:rPr>
        <w:t xml:space="preserve"> 2-тарау. Көлік құралының сәйкестендіру нөмірі бойынша көлік құралдарының жекелеген түрлерін мемлекеттік тіркеу және есепке алу</w:t>
      </w:r>
    </w:p>
    <w:bookmarkEnd w:id="29"/>
    <w:p>
      <w:pPr>
        <w:spacing w:after="0"/>
        <w:ind w:left="0"/>
        <w:jc w:val="both"/>
      </w:pPr>
      <w:r>
        <w:rPr>
          <w:rFonts w:ascii="Times New Roman"/>
          <w:b w:val="false"/>
          <w:i w:val="false"/>
          <w:color w:val="ff0000"/>
          <w:sz w:val="28"/>
        </w:rPr>
        <w:t xml:space="preserve">
      Ескерту. 2-тараудың тақырыбы жаңа редакцияда – ҚР Ішкі істер министрінің 20.04.2018 </w:t>
      </w:r>
      <w:r>
        <w:rPr>
          <w:rFonts w:ascii="Times New Roman"/>
          <w:b w:val="false"/>
          <w:i w:val="false"/>
          <w:color w:val="ff0000"/>
          <w:sz w:val="28"/>
        </w:rPr>
        <w:t>№ 310</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p>
    <w:bookmarkStart w:name="z15" w:id="30"/>
    <w:p>
      <w:pPr>
        <w:spacing w:after="0"/>
        <w:ind w:left="0"/>
        <w:jc w:val="both"/>
      </w:pPr>
      <w:r>
        <w:rPr>
          <w:rFonts w:ascii="Times New Roman"/>
          <w:b w:val="false"/>
          <w:i w:val="false"/>
          <w:color w:val="000000"/>
          <w:sz w:val="28"/>
        </w:rPr>
        <w:t xml:space="preserve">
      4. Көлік құралдары жеке тұлғалардың атына олардың Қазақстан Республикасында тіркелген заңды мекенжайы (бұдан әрі – тұрғылықты жері) бойынша тіркеледі. </w:t>
      </w:r>
    </w:p>
    <w:bookmarkEnd w:id="30"/>
    <w:p>
      <w:pPr>
        <w:spacing w:after="0"/>
        <w:ind w:left="0"/>
        <w:jc w:val="both"/>
      </w:pPr>
      <w:r>
        <w:rPr>
          <w:rFonts w:ascii="Times New Roman"/>
          <w:b w:val="false"/>
          <w:i w:val="false"/>
          <w:color w:val="000000"/>
          <w:sz w:val="28"/>
        </w:rPr>
        <w:t>
      Көлік құралдарын заңды тұлғалардың атына тіркеу олардың тіркелген заңды мекенжайы бойынша, ал филиалдар мен өкілдіктерінің атына – олардың Қазақстан Республикасында тіркелген жері бойынша жүргізіледі.</w:t>
      </w:r>
    </w:p>
    <w:p>
      <w:pPr>
        <w:spacing w:after="0"/>
        <w:ind w:left="0"/>
        <w:jc w:val="both"/>
      </w:pPr>
      <w:r>
        <w:rPr>
          <w:rFonts w:ascii="Times New Roman"/>
          <w:b w:val="false"/>
          <w:i w:val="false"/>
          <w:color w:val="000000"/>
          <w:sz w:val="28"/>
        </w:rPr>
        <w:t>
      Мемлекеттік қызметті көрсету тәртібіне сәйкес Көлік құралын тіркеуге құжаттарды қабылдау және дайындарын беру көлік құралы иесінің жүгіну орны бойынша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Ішкі істер министрінің 10.04.2024 </w:t>
      </w:r>
      <w:r>
        <w:rPr>
          <w:rFonts w:ascii="Times New Roman"/>
          <w:b w:val="false"/>
          <w:i w:val="false"/>
          <w:color w:val="ff0000"/>
          <w:sz w:val="28"/>
        </w:rPr>
        <w:t>№ 315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31"/>
    <w:p>
      <w:pPr>
        <w:spacing w:after="0"/>
        <w:ind w:left="0"/>
        <w:jc w:val="both"/>
      </w:pPr>
      <w:r>
        <w:rPr>
          <w:rFonts w:ascii="Times New Roman"/>
          <w:b w:val="false"/>
          <w:i w:val="false"/>
          <w:color w:val="000000"/>
          <w:sz w:val="28"/>
        </w:rPr>
        <w:t>
      5. Көлiк құралының иесi бiрлескен меншiк құқығы туралы куәлiктi ұсынған жағдайда КҚТК-нің "Ерекше белгiлер" бөліміне: "Тең иесі" деген жазба енгізіледі.</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Ішкі істер министрінің м.а. 26.09.2017 </w:t>
      </w:r>
      <w:r>
        <w:rPr>
          <w:rFonts w:ascii="Times New Roman"/>
          <w:b w:val="false"/>
          <w:i w:val="false"/>
          <w:color w:val="000000"/>
          <w:sz w:val="28"/>
        </w:rPr>
        <w:t>№ 646</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32"/>
    <w:p>
      <w:pPr>
        <w:spacing w:after="0"/>
        <w:ind w:left="0"/>
        <w:jc w:val="both"/>
      </w:pPr>
      <w:r>
        <w:rPr>
          <w:rFonts w:ascii="Times New Roman"/>
          <w:b w:val="false"/>
          <w:i w:val="false"/>
          <w:color w:val="000000"/>
          <w:sz w:val="28"/>
        </w:rPr>
        <w:t>
      6. Көлік құралдарын тіркеу және есептен шығару, оның меншік иелері он төрт жасқа жетпеген кәмелетке толмаған азаматтар болған жағдайда олардың атынан заңды өкілі, ал меншік иелері он төрт жастан он сегіз жасқа дейінгі кәмелетке толмаған болған жағдайда жазбаша түрде рәсімделген және нотариуспен куәландырылған немесе ЭЦҚ куәландырылған электронды құжат үлгісінде заңды өкілдің келісімімен осы адамдар жасайды.</w:t>
      </w:r>
    </w:p>
    <w:bookmarkEnd w:id="32"/>
    <w:p>
      <w:pPr>
        <w:spacing w:after="0"/>
        <w:ind w:left="0"/>
        <w:jc w:val="both"/>
      </w:pPr>
      <w:r>
        <w:rPr>
          <w:rFonts w:ascii="Times New Roman"/>
          <w:b w:val="false"/>
          <w:i w:val="false"/>
          <w:color w:val="000000"/>
          <w:sz w:val="28"/>
        </w:rPr>
        <w:t>
      Кәмелетке толмағанның меншігіндегі көлік құралын тіркеуді оның заңды өкілдерінің бірі жүзеге асырады.</w:t>
      </w:r>
    </w:p>
    <w:p>
      <w:pPr>
        <w:spacing w:after="0"/>
        <w:ind w:left="0"/>
        <w:jc w:val="both"/>
      </w:pPr>
      <w:r>
        <w:rPr>
          <w:rFonts w:ascii="Times New Roman"/>
          <w:b w:val="false"/>
          <w:i w:val="false"/>
          <w:color w:val="000000"/>
          <w:sz w:val="28"/>
        </w:rPr>
        <w:t>
      Егер заңды өкілдері бірнеше болған жағдайда, онда олардың біреуінің атына көлік құралын тіркеу жазбаша түрде рәсімделген және нотариуспен куәландырылған немесе ЭЦҚ куәландырылған электронды құжат үлгісінде басқа заңды өкілдердің келісімімен жүзеге асырылады.</w:t>
      </w:r>
    </w:p>
    <w:p>
      <w:pPr>
        <w:spacing w:after="0"/>
        <w:ind w:left="0"/>
        <w:jc w:val="both"/>
      </w:pPr>
      <w:r>
        <w:rPr>
          <w:rFonts w:ascii="Times New Roman"/>
          <w:b w:val="false"/>
          <w:i w:val="false"/>
          <w:color w:val="000000"/>
          <w:sz w:val="28"/>
        </w:rPr>
        <w:t>
      КҚТК арнайы белгілерінде көлік құралының иесі болып табылатын кәмелетке толмағанның тегі, аты, әкесінің аты (болған жағдайда), жеке сәйкестендіру нөмірі және "Иесі" деген жазба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Ішкі істер министрінің 10.04.2024 </w:t>
      </w:r>
      <w:r>
        <w:rPr>
          <w:rFonts w:ascii="Times New Roman"/>
          <w:b w:val="false"/>
          <w:i w:val="false"/>
          <w:color w:val="ff0000"/>
          <w:sz w:val="28"/>
        </w:rPr>
        <w:t>№ 315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33"/>
    <w:p>
      <w:pPr>
        <w:spacing w:after="0"/>
        <w:ind w:left="0"/>
        <w:jc w:val="both"/>
      </w:pPr>
      <w:r>
        <w:rPr>
          <w:rFonts w:ascii="Times New Roman"/>
          <w:b w:val="false"/>
          <w:i w:val="false"/>
          <w:color w:val="000000"/>
          <w:sz w:val="28"/>
        </w:rPr>
        <w:t>
      7. Дипломатиялық өкілдіктердің, халықаралық ұйымдардың және/немесе оның өкілдіктерінің, Қазақстан Республикасында тіркелген консулдық мекемелердің және Қазақстан Республикасында аккредиттелген олардың қызметкерлерінің көлік құралдарын тіркеу және есептен шығару дипломатиялық корпуспен жұмыс жөніндегі ұйым арқылы жүргізіледі.</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Ішкі істер министрінің 20.04.2018 </w:t>
      </w:r>
      <w:r>
        <w:rPr>
          <w:rFonts w:ascii="Times New Roman"/>
          <w:b w:val="false"/>
          <w:i w:val="false"/>
          <w:color w:val="000000"/>
          <w:sz w:val="28"/>
        </w:rPr>
        <w:t>№ 310</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r>
        <w:br/>
      </w:r>
      <w:r>
        <w:rPr>
          <w:rFonts w:ascii="Times New Roman"/>
          <w:b w:val="false"/>
          <w:i w:val="false"/>
          <w:color w:val="000000"/>
          <w:sz w:val="28"/>
        </w:rPr>
        <w:t>
</w:t>
      </w:r>
    </w:p>
    <w:bookmarkStart w:name="z19" w:id="34"/>
    <w:p>
      <w:pPr>
        <w:spacing w:after="0"/>
        <w:ind w:left="0"/>
        <w:jc w:val="both"/>
      </w:pPr>
      <w:r>
        <w:rPr>
          <w:rFonts w:ascii="Times New Roman"/>
          <w:b w:val="false"/>
          <w:i w:val="false"/>
          <w:color w:val="000000"/>
          <w:sz w:val="28"/>
        </w:rPr>
        <w:t xml:space="preserve">
      8. Көлік құралдарын, ондағы жеңіл автокөліктерден (өтімділігі жоғары автокөліктерден басқа) және мотороллерлерден басқа тіркеу және есепке алу Қазақстан Республикасы Ұлттық экономика министрінің 2023 жылғы 31 тамыздағы № 155 бұйрығымен бекітілген Қазақстан Республикасы аумағында мобилизация, әскери жағдай және әскери уақыттағы мерзімде әскери-көліктік міндеттеме қағидаларының </w:t>
      </w:r>
      <w:r>
        <w:rPr>
          <w:rFonts w:ascii="Times New Roman"/>
          <w:b w:val="false"/>
          <w:i w:val="false"/>
          <w:color w:val="000000"/>
          <w:sz w:val="28"/>
        </w:rPr>
        <w:t>7-тармағына</w:t>
      </w:r>
      <w:r>
        <w:rPr>
          <w:rFonts w:ascii="Times New Roman"/>
          <w:b w:val="false"/>
          <w:i w:val="false"/>
          <w:color w:val="000000"/>
          <w:sz w:val="28"/>
        </w:rPr>
        <w:t xml:space="preserve"> сәйкес (Нормативтік құқықтық актілерді мемлекеттік тіркеу тізімінде № 33362 болып тіркелген) жүргізіледі.</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Ішкі істер министрінің 06.11.2023 </w:t>
      </w:r>
      <w:r>
        <w:rPr>
          <w:rFonts w:ascii="Times New Roman"/>
          <w:b w:val="false"/>
          <w:i w:val="false"/>
          <w:color w:val="000000"/>
          <w:sz w:val="28"/>
        </w:rPr>
        <w:t>№ 799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35"/>
    <w:p>
      <w:pPr>
        <w:spacing w:after="0"/>
        <w:ind w:left="0"/>
        <w:jc w:val="both"/>
      </w:pPr>
      <w:r>
        <w:rPr>
          <w:rFonts w:ascii="Times New Roman"/>
          <w:b w:val="false"/>
          <w:i w:val="false"/>
          <w:color w:val="000000"/>
          <w:sz w:val="28"/>
        </w:rPr>
        <w:t xml:space="preserve">
      9. </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9-тармақтың бірінші бөлігі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 ҚР Ішкі істер министрінің 12.05.2026 </w:t>
      </w:r>
      <w:r>
        <w:rPr>
          <w:rFonts w:ascii="Times New Roman"/>
          <w:b w:val="false"/>
          <w:i w:val="false"/>
          <w:color w:val="ff0000"/>
          <w:sz w:val="28"/>
        </w:rPr>
        <w:t>№ 342</w:t>
      </w:r>
      <w:r>
        <w:rPr>
          <w:rFonts w:ascii="Times New Roman"/>
          <w:b w:val="false"/>
          <w:i w:val="false"/>
          <w:color w:val="ff0000"/>
          <w:sz w:val="28"/>
        </w:rPr>
        <w:t xml:space="preserve"> бұйрығымен (мәтін алып тасталды).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Басқару органдары сол жақта орналасқан, Қазақстан Республикасының азаматтарына Армения Республикасының уәкілетті органдарында тіркелген және Қазақстан Республикасына 2020 жылғы 1 ақпанға дейін әкелінген көлік құралдарын тіркеу кезінде КҚТК-ның ерекше белгілерінде "Өзге адамға тіркеуге жатпайды" деп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Ішкі істер министрінің 12.05.2026 </w:t>
      </w:r>
      <w:r>
        <w:rPr>
          <w:rFonts w:ascii="Times New Roman"/>
          <w:b w:val="false"/>
          <w:i w:val="false"/>
          <w:color w:val="000000"/>
          <w:sz w:val="28"/>
        </w:rPr>
        <w:t>№ 342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Ішкі істер министрінің 07.10.2019 </w:t>
      </w:r>
      <w:r>
        <w:rPr>
          <w:rFonts w:ascii="Times New Roman"/>
          <w:b w:val="false"/>
          <w:i w:val="false"/>
          <w:color w:val="000000"/>
          <w:sz w:val="28"/>
        </w:rPr>
        <w:t>№ 863</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Ішкі істер министрінің 07.10.2019 </w:t>
      </w:r>
      <w:r>
        <w:rPr>
          <w:rFonts w:ascii="Times New Roman"/>
          <w:b w:val="false"/>
          <w:i w:val="false"/>
          <w:color w:val="000000"/>
          <w:sz w:val="28"/>
        </w:rPr>
        <w:t>№ 863</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Ішкі істер министрінің 20.04.2018 </w:t>
      </w:r>
      <w:r>
        <w:rPr>
          <w:rFonts w:ascii="Times New Roman"/>
          <w:b w:val="false"/>
          <w:i w:val="false"/>
          <w:color w:val="000000"/>
          <w:sz w:val="28"/>
        </w:rPr>
        <w:t>№ 310</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13-тармақ жаңа редакцияда көзделген - ҚР Ішкі істер министрінің 12.05.2026 </w:t>
      </w:r>
      <w:r>
        <w:rPr>
          <w:rFonts w:ascii="Times New Roman"/>
          <w:b w:val="false"/>
          <w:i w:val="false"/>
          <w:color w:val="ff0000"/>
          <w:sz w:val="28"/>
        </w:rPr>
        <w:t>№ 342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Тіркеу әрекеттерін жасау кезінде көлік құралдары иелерінің немесе олардың өкілдерінің жеке басы мемлекеттік ақпараттық жүйелерінде бар ақпаратпен жеке тұлғаның биометриялық деректерін салыстыруды пайдалана отырып, жеке басты куәландыратын құжаттың негізінде, оның ішінде тіркеу әрекеттерін "электрондық үкімет" веб-порталы (бұдан әрі – ЭҮП) немесе жол жүрісінің қауіпсіздігін қамтамасыз ету бойынша уәкілетті орган белгілеген ақпараттандыру объектілері (бұдан әрі – ақпараттандыру объектілері) арқылы жасау кезінде сәйкестендіріледі.</w:t>
      </w:r>
    </w:p>
    <w:p>
      <w:pPr>
        <w:spacing w:after="0"/>
        <w:ind w:left="0"/>
        <w:jc w:val="both"/>
      </w:pPr>
      <w:r>
        <w:rPr>
          <w:rFonts w:ascii="Times New Roman"/>
          <w:b w:val="false"/>
          <w:i w:val="false"/>
          <w:color w:val="000000"/>
          <w:sz w:val="28"/>
        </w:rPr>
        <w:t>
      ЭҮП құралдары немесе ақпараттандыру объектілері арқылы тіркеу әрекеттерін жасау кезінде көлік құралдары иелерінің жеке басын сәйкестендіру үшін биометриялық аутентификация немесе ЭЦҚ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Ішкі істер министрінің 10.04.2024 </w:t>
      </w:r>
      <w:r>
        <w:rPr>
          <w:rFonts w:ascii="Times New Roman"/>
          <w:b w:val="false"/>
          <w:i w:val="false"/>
          <w:color w:val="ff0000"/>
          <w:sz w:val="28"/>
        </w:rPr>
        <w:t>№ 315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8" w:id="36"/>
    <w:p>
      <w:pPr>
        <w:spacing w:after="0"/>
        <w:ind w:left="0"/>
        <w:jc w:val="both"/>
      </w:pPr>
      <w:r>
        <w:rPr>
          <w:rFonts w:ascii="Times New Roman"/>
          <w:b w:val="false"/>
          <w:i w:val="false"/>
          <w:color w:val="000000"/>
          <w:sz w:val="28"/>
        </w:rPr>
        <w:t>
      14. Жеке тұлға болып табылатын көлік құралдарының иелері тіркеу әрекеттерін жеке өзі немесе өзінің өкілдері арқылы жасайды.</w:t>
      </w:r>
    </w:p>
    <w:bookmarkEnd w:id="36"/>
    <w:p>
      <w:pPr>
        <w:spacing w:after="0"/>
        <w:ind w:left="0"/>
        <w:jc w:val="both"/>
      </w:pPr>
      <w:r>
        <w:rPr>
          <w:rFonts w:ascii="Times New Roman"/>
          <w:b w:val="false"/>
          <w:i w:val="false"/>
          <w:color w:val="000000"/>
          <w:sz w:val="28"/>
        </w:rPr>
        <w:t>
      Заңды тұлға болып табылатын көлік құралдарының иелері тіркеу әрекеттерін өзінің басшылары немесе осыған уәкілетті өзге де орган немесе өкілдері арқылы жасайды.</w:t>
      </w:r>
    </w:p>
    <w:p>
      <w:pPr>
        <w:spacing w:after="0"/>
        <w:ind w:left="0"/>
        <w:jc w:val="both"/>
      </w:pPr>
      <w:r>
        <w:rPr>
          <w:rFonts w:ascii="Times New Roman"/>
          <w:b w:val="false"/>
          <w:i w:val="false"/>
          <w:color w:val="000000"/>
          <w:sz w:val="28"/>
        </w:rPr>
        <w:t>
      Жеке тұлға өкілінің өкілеттігі Қазақстан Республикасының нотариусымен немесе сенімгердің ЭЦҚ-мен куәландырылған сенімхатымен расталады.</w:t>
      </w:r>
    </w:p>
    <w:p>
      <w:pPr>
        <w:spacing w:after="0"/>
        <w:ind w:left="0"/>
        <w:jc w:val="both"/>
      </w:pPr>
      <w:r>
        <w:rPr>
          <w:rFonts w:ascii="Times New Roman"/>
          <w:b w:val="false"/>
          <w:i w:val="false"/>
          <w:color w:val="000000"/>
          <w:sz w:val="28"/>
        </w:rPr>
        <w:t>
      Заңды тұлға өкілінің өкілеттігі басшының немесе осыған уәкілетті өзге де органның қолтаңбасымен куәландырылған сенімхатпен және заңды тұлғаның (жеке кәсіпкерлік субъектісінен басқа) мөрімен (жеке кәсіпкерлік субъектілерін қоспағанда) расталады. Мөр болмаған жағдайда Қазақстан Республикасының нотариусымен немесе сенімгердің ЭЦҚ-мен куәландырылған сенімхаты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Ішкі істер министрінің 10.04.2024 </w:t>
      </w:r>
      <w:r>
        <w:rPr>
          <w:rFonts w:ascii="Times New Roman"/>
          <w:b w:val="false"/>
          <w:i w:val="false"/>
          <w:color w:val="ff0000"/>
          <w:sz w:val="28"/>
        </w:rPr>
        <w:t>№ 315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37"/>
    <w:p>
      <w:pPr>
        <w:spacing w:after="0"/>
        <w:ind w:left="0"/>
        <w:jc w:val="both"/>
      </w:pPr>
      <w:r>
        <w:rPr>
          <w:rFonts w:ascii="Times New Roman"/>
          <w:b w:val="false"/>
          <w:i w:val="false"/>
          <w:color w:val="000000"/>
          <w:sz w:val="28"/>
        </w:rPr>
        <w:t>
      15. Кәмелетке толмаған адамның туу туралы куәлiгiн ұсынған жағдайда жеке басын анықтау оның ата-аналарының (асырап алушылардың), қамқоршыларының (қорғаншыларының) немесе қамқоршылық және қорғаншылық органдары өкілдерінің қатысуымен жүргізіледі.</w:t>
      </w:r>
    </w:p>
    <w:bookmarkEnd w:id="37"/>
    <w:bookmarkStart w:name="z27" w:id="38"/>
    <w:p>
      <w:pPr>
        <w:spacing w:after="0"/>
        <w:ind w:left="0"/>
        <w:jc w:val="both"/>
      </w:pPr>
      <w:r>
        <w:rPr>
          <w:rFonts w:ascii="Times New Roman"/>
          <w:b w:val="false"/>
          <w:i w:val="false"/>
          <w:color w:val="000000"/>
          <w:sz w:val="28"/>
        </w:rPr>
        <w:t>
      16. Мопедтерді қоспағанда, көлік құралдарын тiркеу үшін оның иелерi (иелерінің өкілдері) мыналарды:</w:t>
      </w:r>
    </w:p>
    <w:bookmarkEnd w:id="38"/>
    <w:bookmarkStart w:name="z526" w:id="39"/>
    <w:p>
      <w:pPr>
        <w:spacing w:after="0"/>
        <w:ind w:left="0"/>
        <w:jc w:val="both"/>
      </w:pPr>
      <w:r>
        <w:rPr>
          <w:rFonts w:ascii="Times New Roman"/>
          <w:b w:val="false"/>
          <w:i w:val="false"/>
          <w:color w:val="000000"/>
          <w:sz w:val="28"/>
        </w:rPr>
        <w:t>
      1) жеке басты куәландыратын құжатты (жеке басты сәйкестендіру үшін) немесе цифрлық құжаттар сервисінен электрондық нысанда;</w:t>
      </w:r>
    </w:p>
    <w:bookmarkEnd w:id="39"/>
    <w:bookmarkStart w:name="z527" w:id="40"/>
    <w:p>
      <w:pPr>
        <w:spacing w:after="0"/>
        <w:ind w:left="0"/>
        <w:jc w:val="both"/>
      </w:pPr>
      <w:r>
        <w:rPr>
          <w:rFonts w:ascii="Times New Roman"/>
          <w:b w:val="false"/>
          <w:i w:val="false"/>
          <w:color w:val="000000"/>
          <w:sz w:val="28"/>
        </w:rPr>
        <w:t xml:space="preserve">
      2) Қазақстан Республикасының </w:t>
      </w:r>
      <w:r>
        <w:rPr>
          <w:rFonts w:ascii="Times New Roman"/>
          <w:b w:val="false"/>
          <w:i w:val="false"/>
          <w:color w:val="000000"/>
          <w:sz w:val="28"/>
        </w:rPr>
        <w:t>Салық кодексінде</w:t>
      </w:r>
      <w:r>
        <w:rPr>
          <w:rFonts w:ascii="Times New Roman"/>
          <w:b w:val="false"/>
          <w:i w:val="false"/>
          <w:color w:val="000000"/>
          <w:sz w:val="28"/>
        </w:rPr>
        <w:t xml:space="preserve"> (бұдан әрі – Салық кодексі) көзделген көлік құралын тіркеу алымын және КҚТК, МТНБ бергені үшін мемлекеттік баждардың төленгенін растайтын құжаттар.</w:t>
      </w:r>
    </w:p>
    <w:bookmarkEnd w:id="40"/>
    <w:p>
      <w:pPr>
        <w:spacing w:after="0"/>
        <w:ind w:left="0"/>
        <w:jc w:val="both"/>
      </w:pPr>
      <w:r>
        <w:rPr>
          <w:rFonts w:ascii="Times New Roman"/>
          <w:b w:val="false"/>
          <w:i w:val="false"/>
          <w:color w:val="000000"/>
          <w:sz w:val="28"/>
        </w:rPr>
        <w:t>
      Бастапқы тіркеу үшін алымдар төлеуден Қазақстан Республикасында аккредиттелген шет мемлекеттің дипломатиялық және оларға тең келетін өкілдіктері, шет мемлекеттік консулдық мекемелері, сондай-ақ олардың қызметкерлері мен олардың отбасы мүшелері босатылады;</w:t>
      </w:r>
    </w:p>
    <w:bookmarkStart w:name="z528" w:id="41"/>
    <w:p>
      <w:pPr>
        <w:spacing w:after="0"/>
        <w:ind w:left="0"/>
        <w:jc w:val="both"/>
      </w:pPr>
      <w:r>
        <w:rPr>
          <w:rFonts w:ascii="Times New Roman"/>
          <w:b w:val="false"/>
          <w:i w:val="false"/>
          <w:color w:val="000000"/>
          <w:sz w:val="28"/>
        </w:rPr>
        <w:t xml:space="preserve">
      3) Қазақстан Республикасы Үкіметінің 2021 жылғы № 763 қаулысымен бекітілген өндірушілердің (импорттаушылардың) кеңейтілген міндеттемелерін іске асыру </w:t>
      </w:r>
      <w:r>
        <w:rPr>
          <w:rFonts w:ascii="Times New Roman"/>
          <w:b w:val="false"/>
          <w:i w:val="false"/>
          <w:color w:val="000000"/>
          <w:sz w:val="28"/>
        </w:rPr>
        <w:t>қағидаларына</w:t>
      </w:r>
      <w:r>
        <w:rPr>
          <w:rFonts w:ascii="Times New Roman"/>
          <w:b w:val="false"/>
          <w:i w:val="false"/>
          <w:color w:val="000000"/>
          <w:sz w:val="28"/>
        </w:rPr>
        <w:t xml:space="preserve"> сәйкес берілген кәдеге жарату төлемін енгізу туралы сертификатты (көлік құралын бастапқы тіркеу кезінде);</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 тармақша жаңа редакцияда көзделген - ҚР Ішкі істер министрінің 12.05.2026 </w:t>
      </w:r>
      <w:r>
        <w:rPr>
          <w:rFonts w:ascii="Times New Roman"/>
          <w:b w:val="false"/>
          <w:i w:val="false"/>
          <w:color w:val="ff0000"/>
          <w:sz w:val="28"/>
        </w:rPr>
        <w:t>№ 342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электрондық паспорттары жүйесінің ұлттық операторының (ұлттық әкімшісі) ақпараттық жүйесі арқылыжеке тұлғаныңкөлік құралының электрондық паспорты (көлік құралы шассиінің электрондық паспорты) (көлік құралын бастапқы тіркеу кезінде);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4-1) тармақша жаңа редакцияда көзделген - ҚР Ішкі істер министрінің 12.05.2026 </w:t>
      </w:r>
      <w:r>
        <w:rPr>
          <w:rFonts w:ascii="Times New Roman"/>
          <w:b w:val="false"/>
          <w:i w:val="false"/>
          <w:color w:val="ff0000"/>
          <w:sz w:val="28"/>
        </w:rPr>
        <w:t>№ 342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 электрондық паспорттары жүйесінің ұлттық операторының (ұлттық әкімшісі) ақпараттық жүйесі арқылы заңды тұлғаның көлік құралының электрондық паспорты (көлік құралы шассиінің электрондық паспорты) (көлік құралын бастапқы тіркеу кезінде);</w:t>
      </w:r>
    </w:p>
    <w:bookmarkStart w:name="z531" w:id="42"/>
    <w:p>
      <w:pPr>
        <w:spacing w:after="0"/>
        <w:ind w:left="0"/>
        <w:jc w:val="both"/>
      </w:pPr>
      <w:r>
        <w:rPr>
          <w:rFonts w:ascii="Times New Roman"/>
          <w:b w:val="false"/>
          <w:i w:val="false"/>
          <w:color w:val="000000"/>
          <w:sz w:val="28"/>
        </w:rPr>
        <w:t>
      5) бұрынғы КҚТК және МТНБ-ны (олар болған жағдайда);</w:t>
      </w:r>
    </w:p>
    <w:bookmarkEnd w:id="42"/>
    <w:bookmarkStart w:name="z532" w:id="43"/>
    <w:p>
      <w:pPr>
        <w:spacing w:after="0"/>
        <w:ind w:left="0"/>
        <w:jc w:val="both"/>
      </w:pPr>
      <w:r>
        <w:rPr>
          <w:rFonts w:ascii="Times New Roman"/>
          <w:b w:val="false"/>
          <w:i w:val="false"/>
          <w:color w:val="000000"/>
          <w:sz w:val="28"/>
        </w:rPr>
        <w:t>
      6) заңды тұлғаның көлік құралын өзінің құрылымдық бөлінісіне немесе басқа заңды не жеке тұлғаға бөлу және беру туралы, осы ұйымның мөрімен куәландырылған (жеке кәсіпкерлік субъектілерін қоспағанда) бұйрығын (өкімі), егер көлік құралының бұрынғы иесі заңды тұлға болса;</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 тармақша жаңа редакцияда көзделген - ҚР Ішкі істер министрінің 12.05.2026 </w:t>
      </w:r>
      <w:r>
        <w:rPr>
          <w:rFonts w:ascii="Times New Roman"/>
          <w:b w:val="false"/>
          <w:i w:val="false"/>
          <w:color w:val="ff0000"/>
          <w:sz w:val="28"/>
        </w:rPr>
        <w:t>№ 342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ЭҮП немесе ақпараттандыру объектілері арқылы тіркеу әрекеттерін жасаған жағдайда Қазақстан Республикасының нотариусымен не бұрынғы және жаңа иесінің ЭЦҚ-мен куәландырылған көлiк құралына меншiк құқығын растайтын құжатты нетыйым салынған мүлікті сату нәтижелері бойынша жасалған сатып алу-сату шарттары немесе сот орындаушысының жылжымалы мүлікті өндіріп беріп, өндіріп алушыға сатусыз заттай беру туралы қаулысы;</w:t>
      </w:r>
    </w:p>
    <w:bookmarkStart w:name="z534" w:id="44"/>
    <w:p>
      <w:pPr>
        <w:spacing w:after="0"/>
        <w:ind w:left="0"/>
        <w:jc w:val="both"/>
      </w:pPr>
      <w:r>
        <w:rPr>
          <w:rFonts w:ascii="Times New Roman"/>
          <w:b w:val="false"/>
          <w:i w:val="false"/>
          <w:color w:val="000000"/>
          <w:sz w:val="28"/>
        </w:rPr>
        <w:t>
      8) кедендік ресімдеуден өткенін растайтын құжаттарды (кеден декларациясы, кедендік кіріс ордері) (ЕАЭО кеден аумағына әкелінген көлік құралын бастапқы тіркеу кезінде);</w:t>
      </w:r>
    </w:p>
    <w:bookmarkEnd w:id="44"/>
    <w:bookmarkStart w:name="z535" w:id="45"/>
    <w:p>
      <w:pPr>
        <w:spacing w:after="0"/>
        <w:ind w:left="0"/>
        <w:jc w:val="both"/>
      </w:pPr>
      <w:r>
        <w:rPr>
          <w:rFonts w:ascii="Times New Roman"/>
          <w:b w:val="false"/>
          <w:i w:val="false"/>
          <w:color w:val="000000"/>
          <w:sz w:val="28"/>
        </w:rPr>
        <w:t xml:space="preserve">
      9) Кеден одағы Комиссиясының 2011 жылғы 9 желтоқсандағы № 877 шешімімен бекітілген (бұдан әрі –018/2011 КО ТР) "Доңғалақты көлік құралдарының қауіпсіздігі туралы" Кеден одағының Техникалық регламентінің 18-қосымшасына сәйкес нысан бойынша көлік құралының оның конструкциясына енгізілген өзгерістермен, егер көлік құралының конструкциясына оны тіркегенге дейін өзгерістер енгізілсе, қауіпсіздік талаптарына сәйкестігі туралы куәлікті; </w:t>
      </w:r>
    </w:p>
    <w:bookmarkEnd w:id="45"/>
    <w:bookmarkStart w:name="z536" w:id="46"/>
    <w:p>
      <w:pPr>
        <w:spacing w:after="0"/>
        <w:ind w:left="0"/>
        <w:jc w:val="both"/>
      </w:pPr>
      <w:r>
        <w:rPr>
          <w:rFonts w:ascii="Times New Roman"/>
          <w:b w:val="false"/>
          <w:i w:val="false"/>
          <w:color w:val="000000"/>
          <w:sz w:val="28"/>
        </w:rPr>
        <w:t>
      10) осы Қағидаларға 12-қосымшаға сәйкес көлік құралын қарап тексеру актісін (көлік құралын бастапқы тіркеу кезінде) ұсынады.</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Ішкі істер министрінің 10.04.2024 </w:t>
      </w:r>
      <w:r>
        <w:rPr>
          <w:rFonts w:ascii="Times New Roman"/>
          <w:b w:val="false"/>
          <w:i w:val="false"/>
          <w:color w:val="ff0000"/>
          <w:sz w:val="28"/>
        </w:rPr>
        <w:t>№ 315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өзгерістер енгізілді - ҚР Ішкі істер министрінің 07.10.2024 </w:t>
      </w:r>
      <w:r>
        <w:rPr>
          <w:rFonts w:ascii="Times New Roman"/>
          <w:b w:val="false"/>
          <w:i w:val="false"/>
          <w:color w:val="000000"/>
          <w:sz w:val="28"/>
        </w:rPr>
        <w:t>№ 743</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 27.12.2024 </w:t>
      </w:r>
      <w:r>
        <w:rPr>
          <w:rFonts w:ascii="Times New Roman"/>
          <w:b w:val="false"/>
          <w:i w:val="false"/>
          <w:color w:val="ff0000"/>
          <w:sz w:val="28"/>
        </w:rPr>
        <w:t>№ 1032</w:t>
      </w:r>
      <w:r>
        <w:rPr>
          <w:rFonts w:ascii="Times New Roman"/>
          <w:b w:val="false"/>
          <w:i w:val="false"/>
          <w:color w:val="ff0000"/>
          <w:sz w:val="28"/>
        </w:rPr>
        <w:t xml:space="preserve"> (05.04.2025 бастап қолданысқа енгізіледі); 12.05.2026 </w:t>
      </w:r>
      <w:r>
        <w:rPr>
          <w:rFonts w:ascii="Times New Roman"/>
          <w:b w:val="false"/>
          <w:i w:val="false"/>
          <w:color w:val="000000"/>
          <w:sz w:val="28"/>
        </w:rPr>
        <w:t>№ 342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16-1. Алып тасталды - ҚР Ішкі істер министрінің 10.04.2024 </w:t>
      </w:r>
      <w:r>
        <w:rPr>
          <w:rFonts w:ascii="Times New Roman"/>
          <w:b w:val="false"/>
          <w:i w:val="false"/>
          <w:color w:val="ff0000"/>
          <w:sz w:val="28"/>
        </w:rPr>
        <w:t>№ 315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16-2. ЕАЭО-ға кірмейтін елдерден Қазақстан Республикасының аумағына уақытша әкелінген көлік құралдарын тіркеу үшін олардың иелері (иелерінің өкілдері) мыналарды:</w:t>
      </w:r>
    </w:p>
    <w:p>
      <w:pPr>
        <w:spacing w:after="0"/>
        <w:ind w:left="0"/>
        <w:jc w:val="both"/>
      </w:pPr>
      <w:r>
        <w:rPr>
          <w:rFonts w:ascii="Times New Roman"/>
          <w:b w:val="false"/>
          <w:i w:val="false"/>
          <w:color w:val="000000"/>
          <w:sz w:val="28"/>
        </w:rPr>
        <w:t>
      1) жеке басты куәландыратын құжатты (жеке басты сәйкестендіру үшін) немесе цифрлық құжаттар сервисінен электрондық нысанда;</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Салық кодексінде</w:t>
      </w:r>
      <w:r>
        <w:rPr>
          <w:rFonts w:ascii="Times New Roman"/>
          <w:b w:val="false"/>
          <w:i w:val="false"/>
          <w:color w:val="000000"/>
          <w:sz w:val="28"/>
        </w:rPr>
        <w:t xml:space="preserve"> көзделген көлік құралын тіркеу алымын және КҚТК, МТНБ бергені үшін мемлекеттік баждардың төленгенін растайтын құжаттар;</w:t>
      </w:r>
    </w:p>
    <w:p>
      <w:pPr>
        <w:spacing w:after="0"/>
        <w:ind w:left="0"/>
        <w:jc w:val="both"/>
      </w:pPr>
      <w:r>
        <w:rPr>
          <w:rFonts w:ascii="Times New Roman"/>
          <w:b w:val="false"/>
          <w:i w:val="false"/>
          <w:color w:val="000000"/>
          <w:sz w:val="28"/>
        </w:rPr>
        <w:t>
      3) көлік құралдарын ЕАЭО кедендік аумағына уақытша әкелу туралы кеден органдары берген құжаттарды;</w:t>
      </w:r>
    </w:p>
    <w:p>
      <w:pPr>
        <w:spacing w:after="0"/>
        <w:ind w:left="0"/>
        <w:jc w:val="both"/>
      </w:pPr>
      <w:r>
        <w:rPr>
          <w:rFonts w:ascii="Times New Roman"/>
          <w:b w:val="false"/>
          <w:i w:val="false"/>
          <w:color w:val="000000"/>
          <w:sz w:val="28"/>
        </w:rPr>
        <w:t xml:space="preserve">
      4) көлік құралдарын кері әкету туралы міндеттемелерді; </w:t>
      </w:r>
    </w:p>
    <w:p>
      <w:pPr>
        <w:spacing w:after="0"/>
        <w:ind w:left="0"/>
        <w:jc w:val="both"/>
      </w:pPr>
      <w:r>
        <w:rPr>
          <w:rFonts w:ascii="Times New Roman"/>
          <w:b w:val="false"/>
          <w:i w:val="false"/>
          <w:color w:val="000000"/>
          <w:sz w:val="28"/>
        </w:rPr>
        <w:t>
      5) ЕАЭО кедендік аумағына уақытша әкелінген көлік құралының басқа мемлекеттің құзіретті органымен берілген КҚТК, МТНБ-ны ұсынады.</w:t>
      </w:r>
    </w:p>
    <w:p>
      <w:pPr>
        <w:spacing w:after="0"/>
        <w:ind w:left="0"/>
        <w:jc w:val="both"/>
      </w:pPr>
      <w:r>
        <w:rPr>
          <w:rFonts w:ascii="Times New Roman"/>
          <w:b w:val="false"/>
          <w:i w:val="false"/>
          <w:color w:val="000000"/>
          <w:sz w:val="28"/>
        </w:rPr>
        <w:t>
      ЕАЭО кеден аумағына уақытша әкелінген көлік құралдарын тіркеу оларды әкелу мерзіміне Қазақстан Республикасының КҚТК мен МТНБ иелеріне бере отырып жүзеге асырылады. Басқа мемлекеттің құзіретті органымен берілген КҚТК мен МТНБ түпнұсқалары көлік құралының тіркелген жері бойынша "Азаматтарға арналған үкімет" Мемлекеттік корпорациясы" (бұдан әрі – Мемлекеттік корпорациясы) коммерциялық емес акционерлік қоғамының филиалында сақталады.</w:t>
      </w:r>
    </w:p>
    <w:p>
      <w:pPr>
        <w:spacing w:after="0"/>
        <w:ind w:left="0"/>
        <w:jc w:val="both"/>
      </w:pPr>
      <w:r>
        <w:rPr>
          <w:rFonts w:ascii="Times New Roman"/>
          <w:b w:val="false"/>
          <w:i w:val="false"/>
          <w:color w:val="000000"/>
          <w:sz w:val="28"/>
        </w:rPr>
        <w:t>
      Осы тармаққа сәйкес тiркелген көлiк құралдарын есептен шығару кезiнде берiлген Қазақстан Республикасының КҚТК және МТНБ көлiк құралдарының тiркелген жерi бойынша тапсырылады, ал КҚТК және МТНБ түпнұсқалары оларды сақтауға өткізу орны бойынша иелерiне қайтарылады.</w:t>
      </w:r>
    </w:p>
    <w:p>
      <w:pPr>
        <w:spacing w:after="0"/>
        <w:ind w:left="0"/>
        <w:jc w:val="both"/>
      </w:pPr>
      <w:r>
        <w:rPr>
          <w:rFonts w:ascii="Times New Roman"/>
          <w:b w:val="false"/>
          <w:i w:val="false"/>
          <w:color w:val="000000"/>
          <w:sz w:val="28"/>
        </w:rPr>
        <w:t>
      Осы тармаққа сәйкес тіркелген және белгіленген мерзімдерде әкетілмеген көлік құралдары көлік құралын тіркеу мерзімі аяқталған күннен бастап келесі жұмыс күні автоматты түрде есептен шығарылады.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16-2-тармақпен толықтырылды - ҚР Ішкі істер министрінің 10.04.2024 </w:t>
      </w:r>
      <w:r>
        <w:rPr>
          <w:rFonts w:ascii="Times New Roman"/>
          <w:b w:val="false"/>
          <w:i w:val="false"/>
          <w:color w:val="ff0000"/>
          <w:sz w:val="28"/>
        </w:rPr>
        <w:t>№ 315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 өзгеріс енгізілді - ҚР Ішкі істер министрінің 12.05.2026 </w:t>
      </w:r>
      <w:r>
        <w:rPr>
          <w:rFonts w:ascii="Times New Roman"/>
          <w:b w:val="false"/>
          <w:i w:val="false"/>
          <w:color w:val="000000"/>
          <w:sz w:val="28"/>
        </w:rPr>
        <w:t>№ 342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3" w:id="47"/>
    <w:p>
      <w:pPr>
        <w:spacing w:after="0"/>
        <w:ind w:left="0"/>
        <w:jc w:val="both"/>
      </w:pPr>
      <w:r>
        <w:rPr>
          <w:rFonts w:ascii="Times New Roman"/>
          <w:b w:val="false"/>
          <w:i w:val="false"/>
          <w:color w:val="000000"/>
          <w:sz w:val="28"/>
        </w:rPr>
        <w:t>
      16-3. Қазақстан Республикасы Үкіметінің 2023 жылғы 9 қаңтардағы № 13 қаулысымен бекітілген "Қазақстан Республикасының аумағына 2022 жылғы 1 қыркүйекке дейін әкелінген көлік құралдарының жекелеген санаттарын бастапқы тіркегені үшін алым мөлшерлемесін қолдану және осындай көлік құралдарын әкелуді жүзеге асырған жеке тұлғаларды, сондай-ақ көлік құралдарының санаттарын өндірушілердің (импорттаушылардың) кеңейтілген міндеттемелерінен босату шарттары мен мерзімдерінің, қағидаларының талаптарына сәйкес және 2022 жылғы 1 қыркүйекке дейін әкелінген автомобильдерді қоспағанда, ЕАЭО-ға мүше мемлекеттердің құзыретті органдарында мемлекеттік тіркеуде тұрған автокөліктер уақытша тіркеуге жатпайды, оларды тіркеу осы Қағидалардың 16-2-тармағында көзделген тәртіппен 5 жыл мерзімге жүзеге асырылады.</w:t>
      </w:r>
    </w:p>
    <w:bookmarkEnd w:id="47"/>
    <w:p>
      <w:pPr>
        <w:spacing w:after="0"/>
        <w:ind w:left="0"/>
        <w:jc w:val="both"/>
      </w:pPr>
      <w:r>
        <w:rPr>
          <w:rFonts w:ascii="Times New Roman"/>
          <w:b w:val="false"/>
          <w:i w:val="false"/>
          <w:color w:val="000000"/>
          <w:sz w:val="28"/>
        </w:rPr>
        <w:t>
      Бұл ретте осы Қағидалардың 16-2-тармағы 3) тармақшасында көрсетілген құжаттарды ұсыну талап етілмейді.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16-3-тармақпен толықтырылды - ҚР Ішкі істер министрінің 10.04.2024 </w:t>
      </w:r>
      <w:r>
        <w:rPr>
          <w:rFonts w:ascii="Times New Roman"/>
          <w:b w:val="false"/>
          <w:i w:val="false"/>
          <w:color w:val="ff0000"/>
          <w:sz w:val="28"/>
        </w:rPr>
        <w:t>№ 315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7" w:id="48"/>
    <w:p>
      <w:pPr>
        <w:spacing w:after="0"/>
        <w:ind w:left="0"/>
        <w:jc w:val="both"/>
      </w:pPr>
      <w:r>
        <w:rPr>
          <w:rFonts w:ascii="Times New Roman"/>
          <w:b w:val="false"/>
          <w:i w:val="false"/>
          <w:color w:val="000000"/>
          <w:sz w:val="28"/>
        </w:rPr>
        <w:t>
      16-4. Мопедті тіркеу үшін олардың иелері (иелерінің өкілдері) мыналарды:</w:t>
      </w:r>
    </w:p>
    <w:bookmarkEnd w:id="48"/>
    <w:p>
      <w:pPr>
        <w:spacing w:after="0"/>
        <w:ind w:left="0"/>
        <w:jc w:val="both"/>
      </w:pPr>
      <w:r>
        <w:rPr>
          <w:rFonts w:ascii="Times New Roman"/>
          <w:b w:val="false"/>
          <w:i w:val="false"/>
          <w:color w:val="000000"/>
          <w:sz w:val="28"/>
        </w:rPr>
        <w:t>
      1) жеке басты куәландыратын құжатты (жеке басты сәйкестендіру үшін) немесе цифрлық құжаттар сервисінен электрондық нысанда;</w:t>
      </w:r>
    </w:p>
    <w:p>
      <w:pPr>
        <w:spacing w:after="0"/>
        <w:ind w:left="0"/>
        <w:jc w:val="both"/>
      </w:pPr>
      <w:r>
        <w:rPr>
          <w:rFonts w:ascii="Times New Roman"/>
          <w:b w:val="false"/>
          <w:i w:val="false"/>
          <w:color w:val="000000"/>
          <w:sz w:val="28"/>
        </w:rPr>
        <w:t>
      2) Салық кодексінде көзделген көлік құралын тіркеу алымын және КҚТК, МТНБ бергені үшін мемлекеттік баждардың төленгенін растайтын құжаттар;</w:t>
      </w:r>
    </w:p>
    <w:p>
      <w:pPr>
        <w:spacing w:after="0"/>
        <w:ind w:left="0"/>
        <w:jc w:val="both"/>
      </w:pPr>
      <w:r>
        <w:rPr>
          <w:rFonts w:ascii="Times New Roman"/>
          <w:b w:val="false"/>
          <w:i w:val="false"/>
          <w:color w:val="000000"/>
          <w:sz w:val="28"/>
        </w:rPr>
        <w:t>
      3) осы Қағидаларға 16-қосымшаға сәйкес мопедті мемлекеттік тіркеу туралы өтінішті;</w:t>
      </w:r>
    </w:p>
    <w:p>
      <w:pPr>
        <w:spacing w:after="0"/>
        <w:ind w:left="0"/>
        <w:jc w:val="both"/>
      </w:pPr>
      <w:r>
        <w:rPr>
          <w:rFonts w:ascii="Times New Roman"/>
          <w:b w:val="false"/>
          <w:i w:val="false"/>
          <w:color w:val="000000"/>
          <w:sz w:val="28"/>
        </w:rPr>
        <w:t>
      4) техникалық құжатты (бар болған жағдайда) немесе мопедтің техникалық сипаттамалары туралы мәліметті;</w:t>
      </w:r>
    </w:p>
    <w:p>
      <w:pPr>
        <w:spacing w:after="0"/>
        <w:ind w:left="0"/>
        <w:jc w:val="both"/>
      </w:pPr>
      <w:r>
        <w:rPr>
          <w:rFonts w:ascii="Times New Roman"/>
          <w:b w:val="false"/>
          <w:i w:val="false"/>
          <w:color w:val="000000"/>
          <w:sz w:val="28"/>
        </w:rPr>
        <w:t>
      5) мопедтің сәйкестендіру нөмірі болмаған жағдайда сәйкестендіру нөмірін тіркеу әрекеттері жасалғанға дейін мопед иесінің өтініші бойынша уәкілетті орган береді;</w:t>
      </w:r>
    </w:p>
    <w:p>
      <w:pPr>
        <w:spacing w:after="0"/>
        <w:ind w:left="0"/>
        <w:jc w:val="both"/>
      </w:pPr>
      <w:r>
        <w:rPr>
          <w:rFonts w:ascii="Times New Roman"/>
          <w:b w:val="false"/>
          <w:i w:val="false"/>
          <w:color w:val="000000"/>
          <w:sz w:val="28"/>
        </w:rPr>
        <w:t>
      6) осы Қағидаларға 12-қосымшаға сәйкес көлік құралын қарап тексеру актісін (көлік құралын бастапқы тіркеу кезінде);</w:t>
      </w:r>
    </w:p>
    <w:p>
      <w:pPr>
        <w:spacing w:after="0"/>
        <w:ind w:left="0"/>
        <w:jc w:val="both"/>
      </w:pPr>
      <w:r>
        <w:rPr>
          <w:rFonts w:ascii="Times New Roman"/>
          <w:b w:val="false"/>
          <w:i w:val="false"/>
          <w:color w:val="000000"/>
          <w:sz w:val="28"/>
        </w:rPr>
        <w:t>
      7) бұрынғы КҚТК, МТНБ-ны (олар болған кезде);</w:t>
      </w:r>
    </w:p>
    <w:p>
      <w:pPr>
        <w:spacing w:after="0"/>
        <w:ind w:left="0"/>
        <w:jc w:val="both"/>
      </w:pPr>
      <w:r>
        <w:rPr>
          <w:rFonts w:ascii="Times New Roman"/>
          <w:b w:val="false"/>
          <w:i w:val="false"/>
          <w:color w:val="000000"/>
          <w:sz w:val="28"/>
        </w:rPr>
        <w:t>
      8) иесінің өкілі жүгінген жағдайда келісімшартты немесе сенімхатты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16-4-тармақпен толықтырылды - ҚР Ішкі істер министрінің 27.12.2024 </w:t>
      </w:r>
      <w:r>
        <w:rPr>
          <w:rFonts w:ascii="Times New Roman"/>
          <w:b w:val="false"/>
          <w:i w:val="false"/>
          <w:color w:val="ff0000"/>
          <w:sz w:val="28"/>
        </w:rPr>
        <w:t>№ 1032</w:t>
      </w:r>
      <w:r>
        <w:rPr>
          <w:rFonts w:ascii="Times New Roman"/>
          <w:b w:val="false"/>
          <w:i w:val="false"/>
          <w:color w:val="ff0000"/>
          <w:sz w:val="28"/>
        </w:rPr>
        <w:t xml:space="preserve"> (05.04.2025 бастап қолданысқа енгізіледі) бұйрығымен; өзгеріс енгізілді - ҚР Ішкі істер министрінің 12.05.2026 </w:t>
      </w:r>
      <w:r>
        <w:rPr>
          <w:rFonts w:ascii="Times New Roman"/>
          <w:b w:val="false"/>
          <w:i w:val="false"/>
          <w:color w:val="000000"/>
          <w:sz w:val="28"/>
        </w:rPr>
        <w:t>№ 342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49"/>
    <w:p>
      <w:pPr>
        <w:spacing w:after="0"/>
        <w:ind w:left="0"/>
        <w:jc w:val="both"/>
      </w:pPr>
      <w:r>
        <w:rPr>
          <w:rFonts w:ascii="Times New Roman"/>
          <w:b w:val="false"/>
          <w:i w:val="false"/>
          <w:color w:val="000000"/>
          <w:sz w:val="28"/>
        </w:rPr>
        <w:t>
      17. Көлік құралын мемлекеттік тіркеуді жүргізуге өшірілген не қосып жазылған, сызылған сөздері және басқа да, сондай-ақ қарындашпен жазылған түзетулері бар және егер ондағы мәтін анық көрінбеген жағдайда құжаттар қабылданбайды. Жеке тұлғалардың тегі, аты және әкесінің аты тұрғылықты тіркелген жері мекенжайының деректері көрсетіле отырып, ал заңды тұлғалардың, олардың филиалдарының және өкілдіктерінің атаулары қысқартусыз және олардың заңды мекенжайлары көрсетіле отырып толық ұсынылады. Көлік құралдарын тіркеуді жүргізу үшін ұсынылатын құжаттардың көшірмелері аталған құжаттарды берген заңды тұлға (жеке кәсіпкерлік субъектілерін қоспағанда) мөрінің түпнұсқасымен расталады.</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Ішкі істер министрінің 07.10.2019 </w:t>
      </w:r>
      <w:r>
        <w:rPr>
          <w:rFonts w:ascii="Times New Roman"/>
          <w:b w:val="false"/>
          <w:i w:val="false"/>
          <w:color w:val="000000"/>
          <w:sz w:val="28"/>
        </w:rPr>
        <w:t>№ 863</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50"/>
    <w:p>
      <w:pPr>
        <w:spacing w:after="0"/>
        <w:ind w:left="0"/>
        <w:jc w:val="both"/>
      </w:pPr>
      <w:r>
        <w:rPr>
          <w:rFonts w:ascii="Times New Roman"/>
          <w:b w:val="false"/>
          <w:i w:val="false"/>
          <w:color w:val="000000"/>
          <w:sz w:val="28"/>
        </w:rPr>
        <w:t>
      18. Мемлекеттік және орыс тілдерінен басқа тілде жасалған, көлiк құралдарын тіркеу үшін ұсынылатын құжаттар мемлекеттік немесе орыс тiлдерiне аударылады және аударманың дұрыстығы туралы нотариустың не осындай іс-әрекеттерді жүргізуге құқығы бар басқа лауазымды адамның қолымен куәландырылған болуы тиіс.</w:t>
      </w:r>
    </w:p>
    <w:bookmarkEnd w:id="50"/>
    <w:bookmarkStart w:name="z30" w:id="51"/>
    <w:p>
      <w:pPr>
        <w:spacing w:after="0"/>
        <w:ind w:left="0"/>
        <w:jc w:val="both"/>
      </w:pPr>
      <w:r>
        <w:rPr>
          <w:rFonts w:ascii="Times New Roman"/>
          <w:b w:val="false"/>
          <w:i w:val="false"/>
          <w:color w:val="000000"/>
          <w:sz w:val="28"/>
        </w:rPr>
        <w:t xml:space="preserve">
      19. </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19-тармақтың бірінші бөлігі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 ҚР Ішкі істер министрінің 12.05.2026 </w:t>
      </w:r>
      <w:r>
        <w:rPr>
          <w:rFonts w:ascii="Times New Roman"/>
          <w:b w:val="false"/>
          <w:i w:val="false"/>
          <w:color w:val="ff0000"/>
          <w:sz w:val="28"/>
        </w:rPr>
        <w:t>№ 342</w:t>
      </w:r>
      <w:r>
        <w:rPr>
          <w:rFonts w:ascii="Times New Roman"/>
          <w:b w:val="false"/>
          <w:i w:val="false"/>
          <w:color w:val="ff0000"/>
          <w:sz w:val="28"/>
        </w:rPr>
        <w:t xml:space="preserve"> бұйрығымен (мәтін алып тасталды).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тармақта көрсетілген мәліметтерді өзгерту тиісті тыйымдар мен шектеулерді енгiзген органдар берген құжаттардың негiзiнде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Ішкі істер министрінің 12.05.2026 </w:t>
      </w:r>
      <w:r>
        <w:rPr>
          <w:rFonts w:ascii="Times New Roman"/>
          <w:b w:val="false"/>
          <w:i w:val="false"/>
          <w:color w:val="000000"/>
          <w:sz w:val="28"/>
        </w:rPr>
        <w:t>№ 342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52"/>
    <w:p>
      <w:pPr>
        <w:spacing w:after="0"/>
        <w:ind w:left="0"/>
        <w:jc w:val="both"/>
      </w:pPr>
      <w:r>
        <w:rPr>
          <w:rFonts w:ascii="Times New Roman"/>
          <w:b w:val="false"/>
          <w:i w:val="false"/>
          <w:color w:val="000000"/>
          <w:sz w:val="28"/>
        </w:rPr>
        <w:t>
      20. Арнайы жарық және дыбыстық сигналдар беруге арналған құралдармен жабдықталған көлiк құралдарының КҚТК-не "дыбыстық және (арнайы маяктың нақты түсi көрсетiледi) жарық сигналдары" деген жазба жазылады.</w:t>
      </w:r>
    </w:p>
    <w:bookmarkEnd w:id="52"/>
    <w:p>
      <w:pPr>
        <w:spacing w:after="0"/>
        <w:ind w:left="0"/>
        <w:jc w:val="both"/>
      </w:pPr>
      <w:r>
        <w:rPr>
          <w:rFonts w:ascii="Times New Roman"/>
          <w:b w:val="false"/>
          <w:i w:val="false"/>
          <w:color w:val="000000"/>
          <w:sz w:val="28"/>
        </w:rPr>
        <w:t>
      Қазақстан Республикасының мемлекеттік стандарттарында көзделген көлік құралдарына арнайы жарық және дыбыс сигналдарын беру мен түрлі-түсті графикалық сызбаларды қолдануға арналған құралдармен жабдықтау құқығының тоқтатылуына байланысты тіркеу есебінен алу және тіркеу мәліметтерін өзгерту көрсетілген аспаптар бөлшектелгеннен және түрлі-түсті графикалық сызбалар жойылғаннан кейін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21-тармақ жаңа редакцияда көзделген - ҚР Ішкі істер министрінің 12.05.2026 </w:t>
      </w:r>
      <w:r>
        <w:rPr>
          <w:rFonts w:ascii="Times New Roman"/>
          <w:b w:val="false"/>
          <w:i w:val="false"/>
          <w:color w:val="ff0000"/>
          <w:sz w:val="28"/>
        </w:rPr>
        <w:t>№ 342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Көлік құралдарын мемлекеттік тіркеуді, сондай-ақ есептен шығаруды жүргізер алдында көлік құралын, иесін және иесінің өкілін олардың іздестіруде болуы мәніне ІІО ақпараттық ресурстары бойынша тексеру жүзеге асырылады. Жүргізілген тексеру нәтижесі БАЖ-да сақталады.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Ішкі істер министрінің 07.10.2019 </w:t>
      </w:r>
      <w:r>
        <w:rPr>
          <w:rFonts w:ascii="Times New Roman"/>
          <w:b w:val="false"/>
          <w:i w:val="false"/>
          <w:color w:val="000000"/>
          <w:sz w:val="28"/>
        </w:rPr>
        <w:t>№ 863</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53"/>
    <w:p>
      <w:pPr>
        <w:spacing w:after="0"/>
        <w:ind w:left="0"/>
        <w:jc w:val="both"/>
      </w:pPr>
      <w:r>
        <w:rPr>
          <w:rFonts w:ascii="Times New Roman"/>
          <w:b w:val="false"/>
          <w:i w:val="false"/>
          <w:color w:val="000000"/>
          <w:sz w:val="28"/>
        </w:rPr>
        <w:t>
      22. Ұсынылған құжаттарды, МТНБ-ны қолдан жасау белгілері анықталған жағдайда, сондай-ақ көлік құралының (нөмірлік агрегаттардың), иесінің немесе ұсынылған құжаттардың іздестірілуде екені туралы мәліметтер болса, ІІО-ның уәкілетті қызметкері, Мемлекеттік корпорацияның жұмыскері дереу ІІО кезекші бөліміне тиісті ақпарат береді.</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Ішкі істер министрінің 10.04.2024 </w:t>
      </w:r>
      <w:r>
        <w:rPr>
          <w:rFonts w:ascii="Times New Roman"/>
          <w:b w:val="false"/>
          <w:i w:val="false"/>
          <w:color w:val="ff0000"/>
          <w:sz w:val="28"/>
        </w:rPr>
        <w:t>№ 315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4" w:id="54"/>
    <w:p>
      <w:pPr>
        <w:spacing w:after="0"/>
        <w:ind w:left="0"/>
        <w:jc w:val="both"/>
      </w:pPr>
      <w:r>
        <w:rPr>
          <w:rFonts w:ascii="Times New Roman"/>
          <w:b w:val="false"/>
          <w:i w:val="false"/>
          <w:color w:val="000000"/>
          <w:sz w:val="28"/>
        </w:rPr>
        <w:t>
      22-1. Көлік құралын сәйкестендіру үшін көлік құралын міндетті қарап тексеру жүзеге асырылады.</w:t>
      </w:r>
    </w:p>
    <w:bookmarkEnd w:id="54"/>
    <w:p>
      <w:pPr>
        <w:spacing w:after="0"/>
        <w:ind w:left="0"/>
        <w:jc w:val="both"/>
      </w:pPr>
      <w:r>
        <w:rPr>
          <w:rFonts w:ascii="Times New Roman"/>
          <w:b w:val="false"/>
          <w:i w:val="false"/>
          <w:color w:val="000000"/>
          <w:sz w:val="28"/>
        </w:rPr>
        <w:t>
      Көлік құралын міндетті қарап тексеру мынадай:</w:t>
      </w:r>
    </w:p>
    <w:p>
      <w:pPr>
        <w:spacing w:after="0"/>
        <w:ind w:left="0"/>
        <w:jc w:val="both"/>
      </w:pPr>
      <w:r>
        <w:rPr>
          <w:rFonts w:ascii="Times New Roman"/>
          <w:b w:val="false"/>
          <w:i w:val="false"/>
          <w:color w:val="000000"/>
          <w:sz w:val="28"/>
        </w:rPr>
        <w:t>
      1) Қазақстан Республикасының аумағында шығарылған немесе көлік құралдары өндірушілерінің ресми дилерлері әкелген жаңа көлік құралдарын бастапқы тіркеу жағдайларын қоспағанда, көлік құралын бастапқы тіркеу;</w:t>
      </w:r>
    </w:p>
    <w:p>
      <w:pPr>
        <w:spacing w:after="0"/>
        <w:ind w:left="0"/>
        <w:jc w:val="both"/>
      </w:pPr>
      <w:r>
        <w:rPr>
          <w:rFonts w:ascii="Times New Roman"/>
          <w:b w:val="false"/>
          <w:i w:val="false"/>
          <w:color w:val="000000"/>
          <w:sz w:val="28"/>
        </w:rPr>
        <w:t>
      2) көлік құралының шанағын, шассиін, рамасын ауыстыру;</w:t>
      </w:r>
    </w:p>
    <w:p>
      <w:pPr>
        <w:spacing w:after="0"/>
        <w:ind w:left="0"/>
        <w:jc w:val="both"/>
      </w:pPr>
      <w:r>
        <w:rPr>
          <w:rFonts w:ascii="Times New Roman"/>
          <w:b w:val="false"/>
          <w:i w:val="false"/>
          <w:color w:val="000000"/>
          <w:sz w:val="28"/>
        </w:rPr>
        <w:t>
      3) көлік құралының қайта жабдықталуы;</w:t>
      </w:r>
    </w:p>
    <w:p>
      <w:pPr>
        <w:spacing w:after="0"/>
        <w:ind w:left="0"/>
        <w:jc w:val="both"/>
      </w:pPr>
      <w:r>
        <w:rPr>
          <w:rFonts w:ascii="Times New Roman"/>
          <w:b w:val="false"/>
          <w:i w:val="false"/>
          <w:color w:val="000000"/>
          <w:sz w:val="28"/>
        </w:rPr>
        <w:t>
      4) көлік құралының түсінің өзгеруі;</w:t>
      </w:r>
    </w:p>
    <w:p>
      <w:pPr>
        <w:spacing w:after="0"/>
        <w:ind w:left="0"/>
        <w:jc w:val="both"/>
      </w:pPr>
      <w:r>
        <w:rPr>
          <w:rFonts w:ascii="Times New Roman"/>
          <w:b w:val="false"/>
          <w:i w:val="false"/>
          <w:color w:val="000000"/>
          <w:sz w:val="28"/>
        </w:rPr>
        <w:t>
      5) көлік құралының маркасын, моделін, сәйкестендіру нөмірін немесе шасси нөмірін (шанақ, раманың), шығарылған жылын, түсін, көлемін, қозғалтқыш қуатын, орындық санын көрсетудегі сәйкессіздіктерді және (немесе) қателерді түзету кезде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22-1-тармақпен толықтырылды - ҚР Ішкі істер министрінің 10.04.2024 </w:t>
      </w:r>
      <w:r>
        <w:rPr>
          <w:rFonts w:ascii="Times New Roman"/>
          <w:b w:val="false"/>
          <w:i w:val="false"/>
          <w:color w:val="ff0000"/>
          <w:sz w:val="28"/>
        </w:rPr>
        <w:t>№ 315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5" w:id="55"/>
    <w:p>
      <w:pPr>
        <w:spacing w:after="0"/>
        <w:ind w:left="0"/>
        <w:jc w:val="both"/>
      </w:pPr>
      <w:r>
        <w:rPr>
          <w:rFonts w:ascii="Times New Roman"/>
          <w:b w:val="false"/>
          <w:i w:val="false"/>
          <w:color w:val="000000"/>
          <w:sz w:val="28"/>
        </w:rPr>
        <w:t>
      22-2. Көлік құралын қарап тексеруді ІІО уәкілетті қызметкері көлік құралының тіркелген жері бойынша Мемлекеттік корпорацияның қарап тексеру пунктінде жүргізеді.</w:t>
      </w:r>
    </w:p>
    <w:bookmarkEnd w:id="55"/>
    <w:bookmarkStart w:name="z543" w:id="56"/>
    <w:p>
      <w:pPr>
        <w:spacing w:after="0"/>
        <w:ind w:left="0"/>
        <w:jc w:val="both"/>
      </w:pPr>
      <w:r>
        <w:rPr>
          <w:rFonts w:ascii="Times New Roman"/>
          <w:b w:val="false"/>
          <w:i w:val="false"/>
          <w:color w:val="000000"/>
          <w:sz w:val="28"/>
        </w:rPr>
        <w:t>
      Көлік құралын қарап тексеру кезде оны сәйкестендіру жүзеге асырылады, нөмірлік агрегаттары, олардың таңбалануы тіркеу құжаттарында көрсетілген деректерге сәйкестігі тексеріледі, олардың түпнұсқалығы анықталады, сондай-ақ көлік құралын және оның сәйкестендіру нөмірін фотоға түсіру (жалпы көрініс) жүзеге асырылады.</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22-2-тармақтың үшінші бөлігі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 ҚР Ішкі істер министрінің 12.05.2026 </w:t>
      </w:r>
      <w:r>
        <w:rPr>
          <w:rFonts w:ascii="Times New Roman"/>
          <w:b w:val="false"/>
          <w:i w:val="false"/>
          <w:color w:val="ff0000"/>
          <w:sz w:val="28"/>
        </w:rPr>
        <w:t>№ 342</w:t>
      </w:r>
      <w:r>
        <w:rPr>
          <w:rFonts w:ascii="Times New Roman"/>
          <w:b w:val="false"/>
          <w:i w:val="false"/>
          <w:color w:val="ff0000"/>
          <w:sz w:val="28"/>
        </w:rPr>
        <w:t xml:space="preserve"> бұйрығымен (мәтін алып тасталды).</w:t>
      </w:r>
      <w:r>
        <w:br/>
      </w:r>
      <w:r>
        <w:rPr>
          <w:rFonts w:ascii="Times New Roman"/>
          <w:b w:val="false"/>
          <w:i w:val="false"/>
          <w:color w:val="000000"/>
          <w:sz w:val="28"/>
        </w:rPr>
        <w:t>
</w:t>
      </w:r>
    </w:p>
    <w:bookmarkStart w:name="z545" w:id="57"/>
    <w:p>
      <w:pPr>
        <w:spacing w:after="0"/>
        <w:ind w:left="0"/>
        <w:jc w:val="both"/>
      </w:pPr>
      <w:r>
        <w:rPr>
          <w:rFonts w:ascii="Times New Roman"/>
          <w:b w:val="false"/>
          <w:i w:val="false"/>
          <w:color w:val="000000"/>
          <w:sz w:val="28"/>
        </w:rPr>
        <w:t>
      Көлік құралын қарап тексеру актісінің қолданылу мерзімі оны ресімдеген күннен бастап күнтізбелік 14 күнді құрайды.</w:t>
      </w:r>
    </w:p>
    <w:bookmarkEnd w:id="57"/>
    <w:bookmarkStart w:name="z546" w:id="58"/>
    <w:p>
      <w:pPr>
        <w:spacing w:after="0"/>
        <w:ind w:left="0"/>
        <w:jc w:val="both"/>
      </w:pPr>
      <w:r>
        <w:rPr>
          <w:rFonts w:ascii="Times New Roman"/>
          <w:b w:val="false"/>
          <w:i w:val="false"/>
          <w:color w:val="000000"/>
          <w:sz w:val="28"/>
        </w:rPr>
        <w:t>
      Көлік құралын тіркеуге және тіркеу деректерін өзгертуге:</w:t>
      </w:r>
    </w:p>
    <w:bookmarkEnd w:id="58"/>
    <w:p>
      <w:pPr>
        <w:spacing w:after="0"/>
        <w:ind w:left="0"/>
        <w:jc w:val="both"/>
      </w:pPr>
      <w:r>
        <w:rPr>
          <w:rFonts w:ascii="Times New Roman"/>
          <w:b w:val="false"/>
          <w:i w:val="false"/>
          <w:color w:val="000000"/>
          <w:sz w:val="28"/>
        </w:rPr>
        <w:t>
      көлік құралын өндіруші басып салған нөмірлік агрегаттарды қолдан жасау, жасыру, өзгерту және (немесе) таңбаларын жою салдарынан көлік құралын сәйкестендіру мүмкін еместігі;</w:t>
      </w:r>
    </w:p>
    <w:p>
      <w:pPr>
        <w:spacing w:after="0"/>
        <w:ind w:left="0"/>
        <w:jc w:val="both"/>
      </w:pPr>
      <w:r>
        <w:rPr>
          <w:rFonts w:ascii="Times New Roman"/>
          <w:b w:val="false"/>
          <w:i w:val="false"/>
          <w:color w:val="000000"/>
          <w:sz w:val="28"/>
        </w:rPr>
        <w:t xml:space="preserve">
      "Жол жүрісі туралы" Қазақстан Республикасы Заңының </w:t>
      </w:r>
      <w:r>
        <w:rPr>
          <w:rFonts w:ascii="Times New Roman"/>
          <w:b w:val="false"/>
          <w:i w:val="false"/>
          <w:color w:val="000000"/>
          <w:sz w:val="28"/>
        </w:rPr>
        <w:t>72-бабында</w:t>
      </w:r>
      <w:r>
        <w:rPr>
          <w:rFonts w:ascii="Times New Roman"/>
          <w:b w:val="false"/>
          <w:i w:val="false"/>
          <w:color w:val="000000"/>
          <w:sz w:val="28"/>
        </w:rPr>
        <w:t xml:space="preserve"> көрсетілген көлік құралын таңбаланған сәйкестендірілген белгісі бар конструкциясының бөлігі құрамын ауыстыру;</w:t>
      </w:r>
    </w:p>
    <w:p>
      <w:pPr>
        <w:spacing w:after="0"/>
        <w:ind w:left="0"/>
        <w:jc w:val="both"/>
      </w:pPr>
      <w:r>
        <w:rPr>
          <w:rFonts w:ascii="Times New Roman"/>
          <w:b w:val="false"/>
          <w:i w:val="false"/>
          <w:color w:val="000000"/>
          <w:sz w:val="28"/>
        </w:rPr>
        <w:t>
      көлік құралдары іздестіруде табылған жағдайда тыйым салынады.</w:t>
      </w:r>
    </w:p>
    <w:bookmarkStart w:name="z547" w:id="59"/>
    <w:p>
      <w:pPr>
        <w:spacing w:after="0"/>
        <w:ind w:left="0"/>
        <w:jc w:val="both"/>
      </w:pPr>
      <w:r>
        <w:rPr>
          <w:rFonts w:ascii="Times New Roman"/>
          <w:b w:val="false"/>
          <w:i w:val="false"/>
          <w:color w:val="000000"/>
          <w:sz w:val="28"/>
        </w:rPr>
        <w:t>
      Көрсетілген фактілер анықталған жағдайда олар қарап тексеру актісіне және фотоға түсіру арқылы тіркеледі, сосын қарап тексеру жүргізген ІІО уәкілетті қызметкері дереу ІІО кезекші бөліміне тиісті ақпарат береді.</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22-2-тармақпен толықтырылды - ҚР Ішкі істер министрінің 10.04.2024 </w:t>
      </w:r>
      <w:r>
        <w:rPr>
          <w:rFonts w:ascii="Times New Roman"/>
          <w:b w:val="false"/>
          <w:i w:val="false"/>
          <w:color w:val="ff0000"/>
          <w:sz w:val="28"/>
        </w:rPr>
        <w:t>№ 315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 ҚР Ішкі істер министрінің 12.05.2026 </w:t>
      </w:r>
      <w:r>
        <w:rPr>
          <w:rFonts w:ascii="Times New Roman"/>
          <w:b w:val="false"/>
          <w:i w:val="false"/>
          <w:color w:val="000000"/>
          <w:sz w:val="28"/>
        </w:rPr>
        <w:t>№ 342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60"/>
    <w:p>
      <w:pPr>
        <w:spacing w:after="0"/>
        <w:ind w:left="0"/>
        <w:jc w:val="both"/>
      </w:pPr>
      <w:r>
        <w:rPr>
          <w:rFonts w:ascii="Times New Roman"/>
          <w:b w:val="false"/>
          <w:i w:val="false"/>
          <w:color w:val="000000"/>
          <w:sz w:val="28"/>
        </w:rPr>
        <w:t>
      23. Тіркелген техникалық ақаусыз көлiк құралдарына тиісті үлгідегі КҚТК, МТНБ беріледі. Автомобильдер мен автобустарға екі, ал мотокөлiк құралдары мен тiркемелерге бiр МТНБ берiледi.</w:t>
      </w:r>
    </w:p>
    <w:bookmarkEnd w:id="60"/>
    <w:p>
      <w:pPr>
        <w:spacing w:after="0"/>
        <w:ind w:left="0"/>
        <w:jc w:val="both"/>
      </w:pPr>
      <w:r>
        <w:rPr>
          <w:rFonts w:ascii="Times New Roman"/>
          <w:b w:val="false"/>
          <w:i w:val="false"/>
          <w:color w:val="000000"/>
          <w:sz w:val="28"/>
        </w:rPr>
        <w:t>
      Көлік құралына МТНБ беру жеке тұлғаның тұрғылықты жері немесе заңды тұлғаның (филиалдың немесе өкілдігінің) тіркелген заңды мекенжайының өңірлік цифрлық кодына сәйкес жүзеге асырылады.</w:t>
      </w:r>
    </w:p>
    <w:p>
      <w:pPr>
        <w:spacing w:after="0"/>
        <w:ind w:left="0"/>
        <w:jc w:val="both"/>
      </w:pPr>
      <w:r>
        <w:rPr>
          <w:rFonts w:ascii="Times New Roman"/>
          <w:b w:val="false"/>
          <w:i w:val="false"/>
          <w:color w:val="000000"/>
          <w:sz w:val="28"/>
        </w:rPr>
        <w:t>
      Жеке тұлғаның жаңа тұрғылықты жерінің немесе заңды тұлғаның (филиалдың немесе өкілдігінің) заңды мекенжайының өңірлік цифрлық қодына жоғары сұранысқа ие МТНБ өңірлік цифрлық коды сәйкес келмеген жағдайда, иесіне бұрын берілген жоғары сұранысқа ие МТНБ-ны бере отырып, көлік құралын тіркеуге рұқсат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Ішкі істер министрінің 10.11.2025 </w:t>
      </w:r>
      <w:r>
        <w:rPr>
          <w:rFonts w:ascii="Times New Roman"/>
          <w:b w:val="false"/>
          <w:i w:val="false"/>
          <w:color w:val="000000"/>
          <w:sz w:val="28"/>
        </w:rPr>
        <w:t>№ 859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61"/>
    <w:p>
      <w:pPr>
        <w:spacing w:after="0"/>
        <w:ind w:left="0"/>
        <w:jc w:val="both"/>
      </w:pPr>
      <w:r>
        <w:rPr>
          <w:rFonts w:ascii="Times New Roman"/>
          <w:b w:val="false"/>
          <w:i w:val="false"/>
          <w:color w:val="000000"/>
          <w:sz w:val="28"/>
        </w:rPr>
        <w:t>
      24. "Транзит" МТНБ бір реттік тәртіппен мынадай көлік құралдарына беріледі:</w:t>
      </w:r>
    </w:p>
    <w:bookmarkEnd w:id="61"/>
    <w:bookmarkStart w:name="z548" w:id="62"/>
    <w:p>
      <w:pPr>
        <w:spacing w:after="0"/>
        <w:ind w:left="0"/>
        <w:jc w:val="both"/>
      </w:pPr>
      <w:r>
        <w:rPr>
          <w:rFonts w:ascii="Times New Roman"/>
          <w:b w:val="false"/>
          <w:i w:val="false"/>
          <w:color w:val="000000"/>
          <w:sz w:val="28"/>
        </w:rPr>
        <w:t>
      1) сауда қызметін жүзеге асыратын заңды тұлғалар мен дара кәсіпкерлер өз жүрісімен өндіруші кәсіпорындардан оларды өткізу орнына жеткізетін;</w:t>
      </w:r>
    </w:p>
    <w:bookmarkEnd w:id="62"/>
    <w:bookmarkStart w:name="z549" w:id="63"/>
    <w:p>
      <w:pPr>
        <w:spacing w:after="0"/>
        <w:ind w:left="0"/>
        <w:jc w:val="both"/>
      </w:pPr>
      <w:r>
        <w:rPr>
          <w:rFonts w:ascii="Times New Roman"/>
          <w:b w:val="false"/>
          <w:i w:val="false"/>
          <w:color w:val="000000"/>
          <w:sz w:val="28"/>
        </w:rPr>
        <w:t>
      2) кеден органы оларды шығарғаннан кейін өз жүрісімен уақытша сақтау орындарынан (кедендік бақылау аймағынан) уәкілетті органда тіркеу орнына жеткізетін;</w:t>
      </w:r>
    </w:p>
    <w:bookmarkEnd w:id="63"/>
    <w:bookmarkStart w:name="z550" w:id="64"/>
    <w:p>
      <w:pPr>
        <w:spacing w:after="0"/>
        <w:ind w:left="0"/>
        <w:jc w:val="both"/>
      </w:pPr>
      <w:r>
        <w:rPr>
          <w:rFonts w:ascii="Times New Roman"/>
          <w:b w:val="false"/>
          <w:i w:val="false"/>
          <w:color w:val="000000"/>
          <w:sz w:val="28"/>
        </w:rPr>
        <w:t>
      3) дайындаушы кәсіпорындардан сынақ жүргізу орнына және кері қарай өз жүрісімен жеткізілетін;</w:t>
      </w:r>
    </w:p>
    <w:bookmarkEnd w:id="64"/>
    <w:bookmarkStart w:name="z551" w:id="65"/>
    <w:p>
      <w:pPr>
        <w:spacing w:after="0"/>
        <w:ind w:left="0"/>
        <w:jc w:val="both"/>
      </w:pPr>
      <w:r>
        <w:rPr>
          <w:rFonts w:ascii="Times New Roman"/>
          <w:b w:val="false"/>
          <w:i w:val="false"/>
          <w:color w:val="000000"/>
          <w:sz w:val="28"/>
        </w:rPr>
        <w:t>
      4) оны Қазақстан Республикасының аумағынан тысқары жерлерге әкетуге байланысты есептен шығарылған.</w:t>
      </w:r>
    </w:p>
    <w:bookmarkEnd w:id="65"/>
    <w:bookmarkStart w:name="z552" w:id="66"/>
    <w:p>
      <w:pPr>
        <w:spacing w:after="0"/>
        <w:ind w:left="0"/>
        <w:jc w:val="both"/>
      </w:pPr>
      <w:r>
        <w:rPr>
          <w:rFonts w:ascii="Times New Roman"/>
          <w:b w:val="false"/>
          <w:i w:val="false"/>
          <w:color w:val="000000"/>
          <w:sz w:val="28"/>
        </w:rPr>
        <w:t>
      Осы тармақтың 3) тармақшасында көзделген жағдайда "Транзит" МТНБ күнтізбелік отыз күн мерзімге, қалған жағдайларда күнтізбелік отыз күнге беріледі.</w:t>
      </w:r>
    </w:p>
    <w:bookmarkEnd w:id="66"/>
    <w:bookmarkStart w:name="z553" w:id="67"/>
    <w:p>
      <w:pPr>
        <w:spacing w:after="0"/>
        <w:ind w:left="0"/>
        <w:jc w:val="both"/>
      </w:pPr>
      <w:r>
        <w:rPr>
          <w:rFonts w:ascii="Times New Roman"/>
          <w:b w:val="false"/>
          <w:i w:val="false"/>
          <w:color w:val="000000"/>
          <w:sz w:val="28"/>
        </w:rPr>
        <w:t>
      "Транзит" МТНБ-ны беру кезінде оның сыртқы бетінде "Транзит" МТНБ-ның берілген күні, қолданылу мерзімі, маркасы, моделі, сәйкестендіру нөмірі, шасси (шанақ, рама) нөмірі, көлік құралының шығарылған жылы, иесі туралы мәліметтер көрсетілген жазбалар жасалады.</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Ішкі істер министрінің 12.05.2026 </w:t>
      </w:r>
      <w:r>
        <w:rPr>
          <w:rFonts w:ascii="Times New Roman"/>
          <w:b w:val="false"/>
          <w:i w:val="false"/>
          <w:color w:val="000000"/>
          <w:sz w:val="28"/>
        </w:rPr>
        <w:t>№ 342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68"/>
    <w:p>
      <w:pPr>
        <w:spacing w:after="0"/>
        <w:ind w:left="0"/>
        <w:jc w:val="both"/>
      </w:pPr>
      <w:r>
        <w:rPr>
          <w:rFonts w:ascii="Times New Roman"/>
          <w:b w:val="false"/>
          <w:i w:val="false"/>
          <w:color w:val="000000"/>
          <w:sz w:val="28"/>
        </w:rPr>
        <w:t>
      25. Көлік құралы иесіне белгілі цифрлық және (немесе) әріптік белгілері бар, бос МТНБ (тапсырыс берілген МТНБ) таңдауға болады.</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25-тармақтың екінші бөлігі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 ҚР Ішкі істер министрінің 12.05.2026 </w:t>
      </w:r>
      <w:r>
        <w:rPr>
          <w:rFonts w:ascii="Times New Roman"/>
          <w:b w:val="false"/>
          <w:i w:val="false"/>
          <w:color w:val="ff0000"/>
          <w:sz w:val="28"/>
        </w:rPr>
        <w:t>№ 342</w:t>
      </w:r>
      <w:r>
        <w:rPr>
          <w:rFonts w:ascii="Times New Roman"/>
          <w:b w:val="false"/>
          <w:i w:val="false"/>
          <w:color w:val="ff0000"/>
          <w:sz w:val="28"/>
        </w:rPr>
        <w:t xml:space="preserve"> бұйрығымен (мәтін алып тасталды).</w:t>
      </w:r>
      <w:r>
        <w:br/>
      </w:r>
      <w:r>
        <w:rPr>
          <w:rFonts w:ascii="Times New Roman"/>
          <w:b w:val="false"/>
          <w:i w:val="false"/>
          <w:color w:val="000000"/>
          <w:sz w:val="28"/>
        </w:rPr>
        <w:t>
</w:t>
      </w:r>
    </w:p>
    <w:bookmarkStart w:name="z555" w:id="69"/>
    <w:p>
      <w:pPr>
        <w:spacing w:after="0"/>
        <w:ind w:left="0"/>
        <w:jc w:val="both"/>
      </w:pPr>
      <w:r>
        <w:rPr>
          <w:rFonts w:ascii="Times New Roman"/>
          <w:b w:val="false"/>
          <w:i w:val="false"/>
          <w:color w:val="000000"/>
          <w:sz w:val="28"/>
        </w:rPr>
        <w:t>
      Иесі белгілі бір цифрлық және (немесе) әріптік белгілері бар МТНБ-ны таңдаған көлік құралын тіркеу олар дайындалғаннан кейін жүзеге асырылады.</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Ішкі істер министрінің 12.05.2026 </w:t>
      </w:r>
      <w:r>
        <w:rPr>
          <w:rFonts w:ascii="Times New Roman"/>
          <w:b w:val="false"/>
          <w:i w:val="false"/>
          <w:color w:val="000000"/>
          <w:sz w:val="28"/>
        </w:rPr>
        <w:t>№ 342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 Алып тасталды – ҚР Ішкі істер министрінің 07.10.2019 </w:t>
      </w:r>
      <w:r>
        <w:rPr>
          <w:rFonts w:ascii="Times New Roman"/>
          <w:b w:val="false"/>
          <w:i w:val="false"/>
          <w:color w:val="000000"/>
          <w:sz w:val="28"/>
        </w:rPr>
        <w:t>№ 863</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 w:id="70"/>
    <w:p>
      <w:pPr>
        <w:spacing w:after="0"/>
        <w:ind w:left="0"/>
        <w:jc w:val="both"/>
      </w:pPr>
      <w:r>
        <w:rPr>
          <w:rFonts w:ascii="Times New Roman"/>
          <w:b w:val="false"/>
          <w:i w:val="false"/>
          <w:color w:val="000000"/>
          <w:sz w:val="28"/>
        </w:rPr>
        <w:t>
      27. Бұрын МТНБ тіркелген көлік құралын мемлекеттік есептен шығарған жағдайда, бұл нөмірлік белгі тапсырылады.</w:t>
      </w:r>
    </w:p>
    <w:bookmarkEnd w:id="70"/>
    <w:p>
      <w:pPr>
        <w:spacing w:after="0"/>
        <w:ind w:left="0"/>
        <w:jc w:val="both"/>
      </w:pPr>
      <w:r>
        <w:rPr>
          <w:rFonts w:ascii="Times New Roman"/>
          <w:b w:val="false"/>
          <w:i w:val="false"/>
          <w:color w:val="000000"/>
          <w:sz w:val="28"/>
        </w:rPr>
        <w:t>
      Тапсырылған МТНБ көлік құралы иесінің арызы бойынша сақтау жағдайларын қоспағанда, жойылады.</w:t>
      </w:r>
    </w:p>
    <w:p>
      <w:pPr>
        <w:spacing w:after="0"/>
        <w:ind w:left="0"/>
        <w:jc w:val="both"/>
      </w:pPr>
      <w:r>
        <w:rPr>
          <w:rFonts w:ascii="Times New Roman"/>
          <w:b w:val="false"/>
          <w:i w:val="false"/>
          <w:color w:val="000000"/>
          <w:sz w:val="28"/>
        </w:rPr>
        <w:t>
      Сақтауға ұлттық стандарттың талаптарына сәйкес келетін МТНБ қабылданады.</w:t>
      </w:r>
    </w:p>
    <w:p>
      <w:pPr>
        <w:spacing w:after="0"/>
        <w:ind w:left="0"/>
        <w:jc w:val="both"/>
      </w:pPr>
      <w:r>
        <w:rPr>
          <w:rFonts w:ascii="Times New Roman"/>
          <w:b w:val="false"/>
          <w:i w:val="false"/>
          <w:color w:val="000000"/>
          <w:sz w:val="28"/>
        </w:rPr>
        <w:t>
      Тапсырылған МТНБ Мемлекеттік корпорацияда күнтізбелік 30 күннен аспайтын мерзімде сақталады, көрсетілген мерзім өткеннен кейін сақтауға тапсырылған МТНБ жойылады.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Ішкі істер министрінің 10.11.2025 </w:t>
      </w:r>
      <w:r>
        <w:rPr>
          <w:rFonts w:ascii="Times New Roman"/>
          <w:b w:val="false"/>
          <w:i w:val="false"/>
          <w:color w:val="000000"/>
          <w:sz w:val="28"/>
        </w:rPr>
        <w:t>№ 859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 w:id="71"/>
    <w:p>
      <w:pPr>
        <w:spacing w:after="0"/>
        <w:ind w:left="0"/>
        <w:jc w:val="both"/>
      </w:pPr>
      <w:r>
        <w:rPr>
          <w:rFonts w:ascii="Times New Roman"/>
          <w:b w:val="false"/>
          <w:i w:val="false"/>
          <w:color w:val="000000"/>
          <w:sz w:val="28"/>
        </w:rPr>
        <w:t>
      28. Бұрын Мемлекеттік корпорацияға тапсырылған және ұлттық стандарттың талаптарына сәйкес келетін МТНБ көлік құралы иесінің сұрау салуы бойынша ол жаңадан сатып алған көлік құралына қайта беріледі.</w:t>
      </w:r>
    </w:p>
    <w:bookmarkEnd w:id="71"/>
    <w:p>
      <w:pPr>
        <w:spacing w:after="0"/>
        <w:ind w:left="0"/>
        <w:jc w:val="both"/>
      </w:pPr>
      <w:r>
        <w:rPr>
          <w:rFonts w:ascii="Times New Roman"/>
          <w:b w:val="false"/>
          <w:i w:val="false"/>
          <w:color w:val="000000"/>
          <w:sz w:val="28"/>
        </w:rPr>
        <w:t>
      Сақтаудың күнтізбелік 30 күні өткенге дейін МТНБ оны беру үшін мемлекеттік баж төленбей беріледі.</w:t>
      </w:r>
    </w:p>
    <w:p>
      <w:pPr>
        <w:spacing w:after="0"/>
        <w:ind w:left="0"/>
        <w:jc w:val="both"/>
      </w:pPr>
      <w:r>
        <w:rPr>
          <w:rFonts w:ascii="Times New Roman"/>
          <w:b w:val="false"/>
          <w:i w:val="false"/>
          <w:color w:val="000000"/>
          <w:sz w:val="28"/>
        </w:rPr>
        <w:t>
      МТНБ сақтаудың күнтізбелік 30 күн мерзімі өткеннен кейін көлік құралы иесінің өтініші бойынша жаңадан тіркелетін көлік құралына МТНБ телнұсқасы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Ішкі істер министрінің 10.11.2025 </w:t>
      </w:r>
      <w:r>
        <w:rPr>
          <w:rFonts w:ascii="Times New Roman"/>
          <w:b w:val="false"/>
          <w:i w:val="false"/>
          <w:color w:val="000000"/>
          <w:sz w:val="28"/>
        </w:rPr>
        <w:t>№ 859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 w:id="72"/>
    <w:p>
      <w:pPr>
        <w:spacing w:after="0"/>
        <w:ind w:left="0"/>
        <w:jc w:val="both"/>
      </w:pPr>
      <w:r>
        <w:rPr>
          <w:rFonts w:ascii="Times New Roman"/>
          <w:b w:val="false"/>
          <w:i w:val="false"/>
          <w:color w:val="000000"/>
          <w:sz w:val="28"/>
        </w:rPr>
        <w:t>
      29. МТНБ-ның телнұсқасын берген кезде көлік құралының иесі 2 бірлік МТНБ беру үшін АЕК-ның 2,8 көлемінде, 1 бірлік - 1,4 АЕК көлемінде мемлекеттік баж төленгенін растайтын құжатты ұсынады.</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Ішкі істер министрінің 20.04.2018 </w:t>
      </w:r>
      <w:r>
        <w:rPr>
          <w:rFonts w:ascii="Times New Roman"/>
          <w:b w:val="false"/>
          <w:i w:val="false"/>
          <w:color w:val="000000"/>
          <w:sz w:val="28"/>
        </w:rPr>
        <w:t>№ 310</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r>
        <w:br/>
      </w:r>
      <w:r>
        <w:rPr>
          <w:rFonts w:ascii="Times New Roman"/>
          <w:b w:val="false"/>
          <w:i w:val="false"/>
          <w:color w:val="000000"/>
          <w:sz w:val="28"/>
        </w:rPr>
        <w:t>
</w:t>
      </w:r>
    </w:p>
    <w:bookmarkStart w:name="z41" w:id="73"/>
    <w:p>
      <w:pPr>
        <w:spacing w:after="0"/>
        <w:ind w:left="0"/>
        <w:jc w:val="both"/>
      </w:pPr>
      <w:r>
        <w:rPr>
          <w:rFonts w:ascii="Times New Roman"/>
          <w:b w:val="false"/>
          <w:i w:val="false"/>
          <w:color w:val="000000"/>
          <w:sz w:val="28"/>
        </w:rPr>
        <w:t>
      30. Жоғары сұранысқа ие бұрын пайдалануда болған МТНБ-ны басқа иелердің көлік құралдарына беруге жол берілмейді, егер иелері:</w:t>
      </w:r>
    </w:p>
    <w:bookmarkEnd w:id="73"/>
    <w:bookmarkStart w:name="z556" w:id="74"/>
    <w:p>
      <w:pPr>
        <w:spacing w:after="0"/>
        <w:ind w:left="0"/>
        <w:jc w:val="both"/>
      </w:pPr>
      <w:r>
        <w:rPr>
          <w:rFonts w:ascii="Times New Roman"/>
          <w:b w:val="false"/>
          <w:i w:val="false"/>
          <w:color w:val="000000"/>
          <w:sz w:val="28"/>
        </w:rPr>
        <w:t>
      1) мемлекеттік органдар, Қазақстан Республикасында аккредиттелген шет мемлекеттің дипломатиялық және оларға теңестірілген өкілдіктері, шет мемлекеттің консулдық мекемелері, сондай-ақ олардың қызметкерлері мен отбасы мүшелері;</w:t>
      </w:r>
    </w:p>
    <w:bookmarkEnd w:id="74"/>
    <w:bookmarkStart w:name="z557" w:id="75"/>
    <w:p>
      <w:pPr>
        <w:spacing w:after="0"/>
        <w:ind w:left="0"/>
        <w:jc w:val="both"/>
      </w:pPr>
      <w:r>
        <w:rPr>
          <w:rFonts w:ascii="Times New Roman"/>
          <w:b w:val="false"/>
          <w:i w:val="false"/>
          <w:color w:val="000000"/>
          <w:sz w:val="28"/>
        </w:rPr>
        <w:t>
      2) бұрынғы иесінің ата-аналары (ата-ана), балалар, асырап алушылар, асырап алынғандар, ата-анасы бір және ата-анасы бөлек ағалы-інілер мен апалы-сіңлілер (аға-қарындастар), ата, әже, немерелер, тіркелген некеде тұрған жұбайы (зайыбы);</w:t>
      </w:r>
    </w:p>
    <w:bookmarkEnd w:id="75"/>
    <w:bookmarkStart w:name="z558" w:id="76"/>
    <w:p>
      <w:pPr>
        <w:spacing w:after="0"/>
        <w:ind w:left="0"/>
        <w:jc w:val="both"/>
      </w:pPr>
      <w:r>
        <w:rPr>
          <w:rFonts w:ascii="Times New Roman"/>
          <w:b w:val="false"/>
          <w:i w:val="false"/>
          <w:color w:val="000000"/>
          <w:sz w:val="28"/>
        </w:rPr>
        <w:t>
      3) Қазақстан Республикасы Азаматтық кодексіне сәйкес КҚ мұрагерлікке берілген жағдайда бұрынғы иесінің құқықтық мирасқоры (мұрагері) болған жағдайды қоспағанда.</w:t>
      </w:r>
    </w:p>
    <w:bookmarkEnd w:id="76"/>
    <w:bookmarkStart w:name="z559" w:id="77"/>
    <w:p>
      <w:pPr>
        <w:spacing w:after="0"/>
        <w:ind w:left="0"/>
        <w:jc w:val="both"/>
      </w:pPr>
      <w:r>
        <w:rPr>
          <w:rFonts w:ascii="Times New Roman"/>
          <w:b w:val="false"/>
          <w:i w:val="false"/>
          <w:color w:val="000000"/>
          <w:sz w:val="28"/>
        </w:rPr>
        <w:t xml:space="preserve">
      Осы тармақта көрсетілген жағдайларда бұрын пайдаланылған МТНБ беру көлік құралына МТНБ берілген бұрынғы меншік иесінің (құқықтық мирасқорының (мұрагерінің)) МТНБ жаңа меншік иесіне беруге келісімі туралы өтініші, сондай-ақ тиісті мән-жайларды растайтын құжаттар (некеге тұру туралы куәлік, туу туралы куәлік, мұрагерлікке құқық туралы куәлік) ұсынылғаннан кейін және МТНБ көшірмесі үшін </w:t>
      </w:r>
      <w:r>
        <w:rPr>
          <w:rFonts w:ascii="Times New Roman"/>
          <w:b w:val="false"/>
          <w:i w:val="false"/>
          <w:color w:val="000000"/>
          <w:sz w:val="28"/>
        </w:rPr>
        <w:t>Салық кодексінде</w:t>
      </w:r>
      <w:r>
        <w:rPr>
          <w:rFonts w:ascii="Times New Roman"/>
          <w:b w:val="false"/>
          <w:i w:val="false"/>
          <w:color w:val="000000"/>
          <w:sz w:val="28"/>
        </w:rPr>
        <w:t xml:space="preserve"> көзделген мемлекеттік баж төленген соң жүзеге асырылады.</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Ішкі істер министрінің 12.05.2026 </w:t>
      </w:r>
      <w:r>
        <w:rPr>
          <w:rFonts w:ascii="Times New Roman"/>
          <w:b w:val="false"/>
          <w:i w:val="false"/>
          <w:color w:val="000000"/>
          <w:sz w:val="28"/>
        </w:rPr>
        <w:t>№ 342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31. Алып тасталды – ҚР Ішкі істер министрінің 07.10.2019 </w:t>
      </w:r>
      <w:r>
        <w:rPr>
          <w:rFonts w:ascii="Times New Roman"/>
          <w:b w:val="false"/>
          <w:i w:val="false"/>
          <w:color w:val="000000"/>
          <w:sz w:val="28"/>
        </w:rPr>
        <w:t>№ 863</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32-тармақ жаңа редакцияда көзделген - ҚР Ішкі істер министрінің 12.05.2026 </w:t>
      </w:r>
      <w:r>
        <w:rPr>
          <w:rFonts w:ascii="Times New Roman"/>
          <w:b w:val="false"/>
          <w:i w:val="false"/>
          <w:color w:val="ff0000"/>
          <w:sz w:val="28"/>
        </w:rPr>
        <w:t>№ 342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Ауыртпалығы бар көлікке КҚТК телнұсқалары тиісті шектеулерді қойған органдар берген рұқсат беру құжаттарының негізінде беріледі. КҚТК телнұсқаларын беру сәтіне БАЖ-дағы ауыртпалықтарды уақытша шешуді ІІО-ның уәкілетті қызметкері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Ішкі істер министрінің 10.04.2024 </w:t>
      </w:r>
      <w:r>
        <w:rPr>
          <w:rFonts w:ascii="Times New Roman"/>
          <w:b w:val="false"/>
          <w:i w:val="false"/>
          <w:color w:val="ff0000"/>
          <w:sz w:val="28"/>
        </w:rPr>
        <w:t>№ 315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33-тармақ жаңа редакцияда көзделген - ҚР Ішкі істер министрінің 12.05.2026 </w:t>
      </w:r>
      <w:r>
        <w:rPr>
          <w:rFonts w:ascii="Times New Roman"/>
          <w:b w:val="false"/>
          <w:i w:val="false"/>
          <w:color w:val="ff0000"/>
          <w:sz w:val="28"/>
        </w:rPr>
        <w:t>№ 342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 Есептен шығарылған көлік құралдарының тіркеу құжаттары жоғалған жағдайда, Мемлекеттік корпорация көлік құралының иесіне, орналасқан жеріне қарамастан, бұрын тіркелгені туралы анықтама-растау береді. Мемлекеттік корпорация көлік құралының бұрынғы тіркелгені туралы ақпаратты БАЖ-дан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Ішкі істер министрінің 07.10.2019 </w:t>
      </w:r>
      <w:r>
        <w:rPr>
          <w:rFonts w:ascii="Times New Roman"/>
          <w:b w:val="false"/>
          <w:i w:val="false"/>
          <w:color w:val="000000"/>
          <w:sz w:val="28"/>
        </w:rPr>
        <w:t>№ 863</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 w:id="78"/>
    <w:p>
      <w:pPr>
        <w:spacing w:after="0"/>
        <w:ind w:left="0"/>
        <w:jc w:val="both"/>
      </w:pPr>
      <w:r>
        <w:rPr>
          <w:rFonts w:ascii="Times New Roman"/>
          <w:b w:val="false"/>
          <w:i w:val="false"/>
          <w:color w:val="000000"/>
          <w:sz w:val="28"/>
        </w:rPr>
        <w:t>
      34. Тіркеу іс-әрекеттерін жасауға негіз болған құжаттар көлік құралын тіркеу орны бойынша сақталады.</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Ішкі істер министрінің 07.10.2019 </w:t>
      </w:r>
      <w:r>
        <w:rPr>
          <w:rFonts w:ascii="Times New Roman"/>
          <w:b w:val="false"/>
          <w:i w:val="false"/>
          <w:color w:val="000000"/>
          <w:sz w:val="28"/>
        </w:rPr>
        <w:t>№ 863</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35. Алып тасталды - ҚР Ішкі істер министрінің 10.04.2024 </w:t>
      </w:r>
      <w:r>
        <w:rPr>
          <w:rFonts w:ascii="Times New Roman"/>
          <w:b w:val="false"/>
          <w:i w:val="false"/>
          <w:color w:val="ff0000"/>
          <w:sz w:val="28"/>
        </w:rPr>
        <w:t>№ 315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3" w:id="79"/>
    <w:p>
      <w:pPr>
        <w:spacing w:after="0"/>
        <w:ind w:left="0"/>
        <w:jc w:val="both"/>
      </w:pPr>
      <w:r>
        <w:rPr>
          <w:rFonts w:ascii="Times New Roman"/>
          <w:b w:val="false"/>
          <w:i w:val="false"/>
          <w:color w:val="000000"/>
          <w:sz w:val="28"/>
        </w:rPr>
        <w:t>
      35-1. 16-1-тармақта көзделген жағдайда, Армения Республикасының уәкілетті органы берген тіркеу құжаттары мен МТНБ түпнұсқалары иесі оны бастапқы тіркеу не Қазақстан Республикасынан тыс жерлерге шығару туралы шешім қабылдағанға дейін көлік құралының тіркелген жері бойынша сақталады.</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35-1-тармақпен толықтырылды – ҚР Ішкі істер министрінің 26.05.2020 </w:t>
      </w:r>
      <w:r>
        <w:rPr>
          <w:rFonts w:ascii="Times New Roman"/>
          <w:b w:val="false"/>
          <w:i w:val="false"/>
          <w:color w:val="000000"/>
          <w:sz w:val="28"/>
        </w:rPr>
        <w:t>№ 427</w:t>
      </w:r>
      <w:r>
        <w:rPr>
          <w:rFonts w:ascii="Times New Roman"/>
          <w:b w:val="false"/>
          <w:i w:val="false"/>
          <w:color w:val="ff0000"/>
          <w:sz w:val="28"/>
        </w:rPr>
        <w:t xml:space="preserve"> (01.06.2020 бастап қолданысқа енгізіледі) бұйрығымен.</w:t>
      </w:r>
      <w:r>
        <w:br/>
      </w:r>
      <w:r>
        <w:rPr>
          <w:rFonts w:ascii="Times New Roman"/>
          <w:b w:val="false"/>
          <w:i w:val="false"/>
          <w:color w:val="000000"/>
          <w:sz w:val="28"/>
        </w:rPr>
        <w:t>
</w:t>
      </w:r>
    </w:p>
    <w:bookmarkStart w:name="z47" w:id="80"/>
    <w:p>
      <w:pPr>
        <w:spacing w:after="0"/>
        <w:ind w:left="0"/>
        <w:jc w:val="both"/>
      </w:pPr>
      <w:r>
        <w:rPr>
          <w:rFonts w:ascii="Times New Roman"/>
          <w:b w:val="false"/>
          <w:i w:val="false"/>
          <w:color w:val="000000"/>
          <w:sz w:val="28"/>
        </w:rPr>
        <w:t>
      36. Жол қозғалысының шетелдік қатысушыларына тиесілі көлік құралдарына мынадай сериядағы МТНБ беріледі:</w:t>
      </w:r>
    </w:p>
    <w:bookmarkEnd w:id="80"/>
    <w:p>
      <w:pPr>
        <w:spacing w:after="0"/>
        <w:ind w:left="0"/>
        <w:jc w:val="both"/>
      </w:pPr>
      <w:r>
        <w:rPr>
          <w:rFonts w:ascii="Times New Roman"/>
          <w:b w:val="false"/>
          <w:i w:val="false"/>
          <w:color w:val="000000"/>
          <w:sz w:val="28"/>
        </w:rPr>
        <w:t>
      "D" - Қазақстан Республикасында аккредиттелген дипломатиялық өкілдіктердің, халықаралық ұйымдардың және/немесе олардың Қазақстан Республикасында тіркелген өкілеттіктері, консулдық мекемелері қызметкерлерінің қызметтік және жеке көлік құралдарына;</w:t>
      </w:r>
    </w:p>
    <w:p>
      <w:pPr>
        <w:spacing w:after="0"/>
        <w:ind w:left="0"/>
        <w:jc w:val="both"/>
      </w:pPr>
      <w:r>
        <w:rPr>
          <w:rFonts w:ascii="Times New Roman"/>
          <w:b w:val="false"/>
          <w:i w:val="false"/>
          <w:color w:val="000000"/>
          <w:sz w:val="28"/>
        </w:rPr>
        <w:t>
      "Т" - Қазақстан Республикасында аккредиттелген дипломатиялық өкілдіктердің, халықаралық ұйымдардың және/немесе олардың Қазақстан Республикасында тіркелген өкілеттіктерінің, консулдық мекемелерінің әкімшілік-техникалық қызметкерлерінің қызметтік және жеке көлік құралдарына;</w:t>
      </w:r>
    </w:p>
    <w:p>
      <w:pPr>
        <w:spacing w:after="0"/>
        <w:ind w:left="0"/>
        <w:jc w:val="both"/>
      </w:pPr>
      <w:r>
        <w:rPr>
          <w:rFonts w:ascii="Times New Roman"/>
          <w:b w:val="false"/>
          <w:i w:val="false"/>
          <w:color w:val="000000"/>
          <w:sz w:val="28"/>
        </w:rPr>
        <w:t>
      "НС" - құрметті консулдық лауазымды адамдар басқаратын консулдық мекемелердің қызметтік және жеке көлік құралдарына;</w:t>
      </w:r>
    </w:p>
    <w:p>
      <w:pPr>
        <w:spacing w:after="0"/>
        <w:ind w:left="0"/>
        <w:jc w:val="both"/>
      </w:pPr>
      <w:r>
        <w:rPr>
          <w:rFonts w:ascii="Times New Roman"/>
          <w:b w:val="false"/>
          <w:i w:val="false"/>
          <w:color w:val="000000"/>
          <w:sz w:val="28"/>
        </w:rPr>
        <w:t>
      "М" - Қазақстан Республикасының аумағында тіркелген шетелдік заңды тұлғалардың филиалдары мен өкілдіктерінің көлік құралдарына;</w:t>
      </w:r>
    </w:p>
    <w:p>
      <w:pPr>
        <w:spacing w:after="0"/>
        <w:ind w:left="0"/>
        <w:jc w:val="both"/>
      </w:pPr>
      <w:r>
        <w:rPr>
          <w:rFonts w:ascii="Times New Roman"/>
          <w:b w:val="false"/>
          <w:i w:val="false"/>
          <w:color w:val="000000"/>
          <w:sz w:val="28"/>
        </w:rPr>
        <w:t>
      "Н" - Қазақстан Республикасының аумағында тіркелген шетелдік азаматтардың қатысуымен заңды тұлғалардың көлік құралдарына;</w:t>
      </w:r>
    </w:p>
    <w:p>
      <w:pPr>
        <w:spacing w:after="0"/>
        <w:ind w:left="0"/>
        <w:jc w:val="both"/>
      </w:pPr>
      <w:r>
        <w:rPr>
          <w:rFonts w:ascii="Times New Roman"/>
          <w:b w:val="false"/>
          <w:i w:val="false"/>
          <w:color w:val="000000"/>
          <w:sz w:val="28"/>
        </w:rPr>
        <w:t>
      "F", "G", "I", "J" және "K" - шетелдік азаматтар мен азаматтығы жоқ адамдардың көлік құралдарына;</w:t>
      </w:r>
    </w:p>
    <w:p>
      <w:pPr>
        <w:spacing w:after="0"/>
        <w:ind w:left="0"/>
        <w:jc w:val="both"/>
      </w:pPr>
      <w:r>
        <w:rPr>
          <w:rFonts w:ascii="Times New Roman"/>
          <w:b w:val="false"/>
          <w:i w:val="false"/>
          <w:color w:val="000000"/>
          <w:sz w:val="28"/>
        </w:rPr>
        <w:t>
      "D", "T", "HC" сериясындағы МТНБ-сы бар көлік құралдарының жол қозғалысына қатысуы үшін дипломатиялық корпусымен жұмыс жөніндегі ұйым беретін стикердің болуы қажет.</w:t>
      </w:r>
    </w:p>
    <w:p>
      <w:pPr>
        <w:spacing w:after="0"/>
        <w:ind w:left="0"/>
        <w:jc w:val="both"/>
      </w:pPr>
      <w:r>
        <w:rPr>
          <w:rFonts w:ascii="Times New Roman"/>
          <w:b w:val="false"/>
          <w:i w:val="false"/>
          <w:color w:val="000000"/>
          <w:sz w:val="28"/>
        </w:rPr>
        <w:t>
      "D", "T", "HC" сериясындағы МТНБ-ның қолданылу мерзімі стикерде көрсетілген мерзімге тең.</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Ішкі істер министрінің м.а. 09.07.2026 </w:t>
      </w:r>
      <w:r>
        <w:rPr>
          <w:rFonts w:ascii="Times New Roman"/>
          <w:b w:val="false"/>
          <w:i w:val="false"/>
          <w:color w:val="000000"/>
          <w:sz w:val="28"/>
        </w:rPr>
        <w:t>№ 485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 w:id="81"/>
    <w:p>
      <w:pPr>
        <w:spacing w:after="0"/>
        <w:ind w:left="0"/>
        <w:jc w:val="both"/>
      </w:pPr>
      <w:r>
        <w:rPr>
          <w:rFonts w:ascii="Times New Roman"/>
          <w:b w:val="false"/>
          <w:i w:val="false"/>
          <w:color w:val="000000"/>
          <w:sz w:val="28"/>
        </w:rPr>
        <w:t>
      37. Ақаулы (кәдеге жаратылған) көлік құралдарының қосалқы бөлшектерінен және агрегаттарынан жиналған, техникалық регламенттерді бұза отырып, қайта жабдықталған көлік құралдары тіркеуге алынбайды.</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Ішкі істер министрінің 20.04.2018 </w:t>
      </w:r>
      <w:r>
        <w:rPr>
          <w:rFonts w:ascii="Times New Roman"/>
          <w:b w:val="false"/>
          <w:i w:val="false"/>
          <w:color w:val="000000"/>
          <w:sz w:val="28"/>
        </w:rPr>
        <w:t>№ 310</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r>
        <w:br/>
      </w:r>
      <w:r>
        <w:rPr>
          <w:rFonts w:ascii="Times New Roman"/>
          <w:b w:val="false"/>
          <w:i w:val="false"/>
          <w:color w:val="000000"/>
          <w:sz w:val="28"/>
        </w:rPr>
        <w:t>
</w:t>
      </w:r>
    </w:p>
    <w:bookmarkStart w:name="z49" w:id="82"/>
    <w:p>
      <w:pPr>
        <w:spacing w:after="0"/>
        <w:ind w:left="0"/>
        <w:jc w:val="both"/>
      </w:pPr>
      <w:r>
        <w:rPr>
          <w:rFonts w:ascii="Times New Roman"/>
          <w:b w:val="false"/>
          <w:i w:val="false"/>
          <w:color w:val="000000"/>
          <w:sz w:val="28"/>
        </w:rPr>
        <w:t>
      38. Жасалған тіркеу әрекеттері, тiркелген көлiк құралдары, көлік құралдарының меншік иелері мен иелерi туралы мәліметтер, сондай-ақ тіркеу әрекеттерін жасау үшін негіз болған құжаттар (құжаттардың көшірмелері) жазбаша сұрау салу негізінде соттарға, құқық қорғау органдарына олардың өндірісіндегі қылмыстық, азаматтық істерге, әкімшілік құқық бұзушылық істерге байланысты, сот орындаушыларына олардың сот актілерін немесе басқа да органдардың актілерін орындауы бойынша функцияларды жүзеге асыруына байланысты, сондай-ақ мемлекеттік кіріс органдарына және басқа органдарға өз функцияларын орындау үшін Қазақстан Республикасының заңнамасында көзделген шарттарда және тәртіппен ұсынылады.</w:t>
      </w:r>
    </w:p>
    <w:bookmarkEnd w:id="82"/>
    <w:bookmarkStart w:name="z50" w:id="83"/>
    <w:p>
      <w:pPr>
        <w:spacing w:after="0"/>
        <w:ind w:left="0"/>
        <w:jc w:val="both"/>
      </w:pPr>
      <w:r>
        <w:rPr>
          <w:rFonts w:ascii="Times New Roman"/>
          <w:b w:val="false"/>
          <w:i w:val="false"/>
          <w:color w:val="000000"/>
          <w:sz w:val="28"/>
        </w:rPr>
        <w:t xml:space="preserve">
      39. Лизингке сатып алынатын көлік құралдары "Қаржы лизингі туралы" Қазақстан Республикасының 2000 жылғы 5 шілдедегі </w:t>
      </w:r>
      <w:r>
        <w:rPr>
          <w:rFonts w:ascii="Times New Roman"/>
          <w:b w:val="false"/>
          <w:i w:val="false"/>
          <w:color w:val="000000"/>
          <w:sz w:val="28"/>
        </w:rPr>
        <w:t>Заңының</w:t>
      </w:r>
      <w:r>
        <w:rPr>
          <w:rFonts w:ascii="Times New Roman"/>
          <w:b w:val="false"/>
          <w:i w:val="false"/>
          <w:color w:val="000000"/>
          <w:sz w:val="28"/>
        </w:rPr>
        <w:t xml:space="preserve"> және осы Қағидалардың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құжаттардың негізінде тіркеледі.</w:t>
      </w:r>
    </w:p>
    <w:bookmarkEnd w:id="83"/>
    <w:bookmarkStart w:name="z51" w:id="84"/>
    <w:p>
      <w:pPr>
        <w:spacing w:after="0"/>
        <w:ind w:left="0"/>
        <w:jc w:val="both"/>
      </w:pPr>
      <w:r>
        <w:rPr>
          <w:rFonts w:ascii="Times New Roman"/>
          <w:b w:val="false"/>
          <w:i w:val="false"/>
          <w:color w:val="000000"/>
          <w:sz w:val="28"/>
        </w:rPr>
        <w:t>
      40. Жеке немесе заңды тұлға меншігіне сатып алған және лизинг шарты немесе қосалқы лизинг шарты негізінде жеке және заңды тұлғаға уақытша пайдалануға не иеленуіне берілген көлік құралдары лизинг беруші немесе лизинг алушы тараптардың жазбаша келісімі бойынша тіркеледі.</w:t>
      </w:r>
    </w:p>
    <w:bookmarkEnd w:id="84"/>
    <w:bookmarkStart w:name="z52" w:id="85"/>
    <w:p>
      <w:pPr>
        <w:spacing w:after="0"/>
        <w:ind w:left="0"/>
        <w:jc w:val="both"/>
      </w:pPr>
      <w:r>
        <w:rPr>
          <w:rFonts w:ascii="Times New Roman"/>
          <w:b w:val="false"/>
          <w:i w:val="false"/>
          <w:color w:val="000000"/>
          <w:sz w:val="28"/>
        </w:rPr>
        <w:t>
      41. Көлік құралдарын лизинг берушінің атына мемлекеттік тіркеуді, өзге тіркеу әрекетін жасауды және осындай көлік құралдарын тіркеу есебінен шығаруды Мемлекеттік корпорация жалпы негіздерде жасайды.</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Ішкі істер министрінің 07.10.2019 </w:t>
      </w:r>
      <w:r>
        <w:rPr>
          <w:rFonts w:ascii="Times New Roman"/>
          <w:b w:val="false"/>
          <w:i w:val="false"/>
          <w:color w:val="000000"/>
          <w:sz w:val="28"/>
        </w:rPr>
        <w:t>№ 863</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 w:id="86"/>
    <w:p>
      <w:pPr>
        <w:spacing w:after="0"/>
        <w:ind w:left="0"/>
        <w:jc w:val="both"/>
      </w:pPr>
      <w:r>
        <w:rPr>
          <w:rFonts w:ascii="Times New Roman"/>
          <w:b w:val="false"/>
          <w:i w:val="false"/>
          <w:color w:val="000000"/>
          <w:sz w:val="28"/>
        </w:rPr>
        <w:t>
      42. Көлік құралдарын лизинг алушының атына тіркеуді көздейтін лизинг немесе қосалқы лизинг шартының негізінде лизинг беруші лизинг алушыға уақытша иеленуге және (немесе) пайдалануға берген көлік құралдары лизинг не қосалқы лизинг шартының негізінде лизинг алушының атына орналасқан орны бойынша шарттың қолданылу мерзіміне Мемлекеттік корпорацияда уақытша тіркеледі.</w:t>
      </w:r>
    </w:p>
    <w:bookmarkEnd w:id="86"/>
    <w:p>
      <w:pPr>
        <w:spacing w:after="0"/>
        <w:ind w:left="0"/>
        <w:jc w:val="both"/>
      </w:pPr>
      <w:r>
        <w:rPr>
          <w:rFonts w:ascii="Times New Roman"/>
          <w:b w:val="false"/>
          <w:i w:val="false"/>
          <w:color w:val="000000"/>
          <w:sz w:val="28"/>
        </w:rPr>
        <w:t>
      Көлік құралдарын лизинг алушының атына уақытша мемлекеттік тіркеу лизинг немесе қосалқы лизинг шартында не Қазақстан Республикасының аумағына көлік құралдарын уақытша әкелген кезде мемлекеттік кіріс органдары беретін құжаттарда көрсетілген мерзімге МТНБ және КҚТК бере отырып жүргізіледі.</w:t>
      </w:r>
    </w:p>
    <w:p>
      <w:pPr>
        <w:spacing w:after="0"/>
        <w:ind w:left="0"/>
        <w:jc w:val="both"/>
      </w:pPr>
      <w:r>
        <w:rPr>
          <w:rFonts w:ascii="Times New Roman"/>
          <w:b w:val="false"/>
          <w:i w:val="false"/>
          <w:color w:val="000000"/>
          <w:sz w:val="28"/>
        </w:rPr>
        <w:t>
      Көлік құралдарын лизинг берушінің атына тіркеу орны бойынша Мемлекеттік корпорация берген МТНБ және КҚТК, сондай-ақ лизинг берушінің атына тіркелген немесе тіркелмеген көлік құралдарына берілген лизинг немесе қосалқы лизинг шартының көшірмелері (ксерокөшірмелері) көлік құралдарын лизинг алушының атына уақытша тіркеу орны бойынша Мемлекеттік корпорацияға тапсырылады.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Ішкі істер министрінің 07.10.2019 </w:t>
      </w:r>
      <w:r>
        <w:rPr>
          <w:rFonts w:ascii="Times New Roman"/>
          <w:b w:val="false"/>
          <w:i w:val="false"/>
          <w:color w:val="000000"/>
          <w:sz w:val="28"/>
        </w:rPr>
        <w:t>№ 863</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 w:id="87"/>
    <w:p>
      <w:pPr>
        <w:spacing w:after="0"/>
        <w:ind w:left="0"/>
        <w:jc w:val="both"/>
      </w:pPr>
      <w:r>
        <w:rPr>
          <w:rFonts w:ascii="Times New Roman"/>
          <w:b w:val="false"/>
          <w:i w:val="false"/>
          <w:color w:val="000000"/>
          <w:sz w:val="28"/>
        </w:rPr>
        <w:t>
      43. Қазақстан Республикасының аумағына басқа мемлекеттерден уақытша әкелінген көлік құралдарының тіркеу құжаттары және тіркеу нөмірі белгілері көлік құралдарын тіркеу орны бойынша Мемлекеттік корпорацияға тапсырылады және лизинг алушының атына тіркеледі.</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Ішкі істер министрінің 07.10.2019 </w:t>
      </w:r>
      <w:r>
        <w:rPr>
          <w:rFonts w:ascii="Times New Roman"/>
          <w:b w:val="false"/>
          <w:i w:val="false"/>
          <w:color w:val="000000"/>
          <w:sz w:val="28"/>
        </w:rPr>
        <w:t>№ 863</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 w:id="88"/>
    <w:p>
      <w:pPr>
        <w:spacing w:after="0"/>
        <w:ind w:left="0"/>
        <w:jc w:val="both"/>
      </w:pPr>
      <w:r>
        <w:rPr>
          <w:rFonts w:ascii="Times New Roman"/>
          <w:b w:val="false"/>
          <w:i w:val="false"/>
          <w:color w:val="000000"/>
          <w:sz w:val="28"/>
        </w:rPr>
        <w:t>
      44. Лизинг берушінің атына тіркелген немесе көлік құралдарына меншік құқығының лизинг алушының атына ауысуын көздейтін лизинг шартының негізінде лизинг алушының атына уақытша тіркелген көлік құралдары тиісті тіркеу есебінен шығарылады және Қазақстан Республикасының аумағына уақытша әкелінген көлік құралын кедендік ресімдеу аяқталған кезде көлік құралына меншік құқығының ауысуы туралы лизинг берушінің жазбаша растауының, лизинг шартының негізінде лизинг алушының атына тіркеледі.</w:t>
      </w:r>
    </w:p>
    <w:bookmarkEnd w:id="88"/>
    <w:p>
      <w:pPr>
        <w:spacing w:after="0"/>
        <w:ind w:left="0"/>
        <w:jc w:val="both"/>
      </w:pPr>
      <w:r>
        <w:rPr>
          <w:rFonts w:ascii="Times New Roman"/>
          <w:b w:val="false"/>
          <w:i w:val="false"/>
          <w:color w:val="000000"/>
          <w:sz w:val="28"/>
        </w:rPr>
        <w:t>
      Көлік құралдарына меншік құқығының лизинг алушыға ауысуын көздемейтін лизинг шартының мерзімі аяқталған соң көлік құралдары тиісті есептен шығарылады және лизинг алушының атына тек осындай көлік құралдарына лизинг алушының меншік құқығын растайтын тиісті құжаттардың негізінде ғана, оның ішінде Қазақстан Республикасының аумағына уақытша әкелінген көлік құралдарын кедендік ресімдеу аяқталған кезде тіркеледі.</w:t>
      </w:r>
    </w:p>
    <w:bookmarkStart w:name="z56" w:id="89"/>
    <w:p>
      <w:pPr>
        <w:spacing w:after="0"/>
        <w:ind w:left="0"/>
        <w:jc w:val="both"/>
      </w:pPr>
      <w:r>
        <w:rPr>
          <w:rFonts w:ascii="Times New Roman"/>
          <w:b w:val="false"/>
          <w:i w:val="false"/>
          <w:color w:val="000000"/>
          <w:sz w:val="28"/>
        </w:rPr>
        <w:t>
      45. Лизинг берушінің тиісті жазбаша өтінішінің негізінде лизинг беруші лизинг шартын бұзған және көлік құралын лизинг алушының атына уақытша тіркелген көлік құралдарын алып қойған жағдайда, мұндай көлік құралдары тіркеу есебінен шығарылады.</w:t>
      </w:r>
    </w:p>
    <w:bookmarkEnd w:id="89"/>
    <w:bookmarkStart w:name="z57" w:id="90"/>
    <w:p>
      <w:pPr>
        <w:spacing w:after="0"/>
        <w:ind w:left="0"/>
        <w:jc w:val="both"/>
      </w:pPr>
      <w:r>
        <w:rPr>
          <w:rFonts w:ascii="Times New Roman"/>
          <w:b w:val="false"/>
          <w:i w:val="false"/>
          <w:color w:val="000000"/>
          <w:sz w:val="28"/>
        </w:rPr>
        <w:t>
      46. Лизинг алушының атына уақытша тіркелген көлік құралдарының тіркеу деректерін өзгерту лизинг алушы көлік құралдарына күрделі және/немесе ағымдағы жөндеуді жүзеге асырған жағдайда ғана, оның ішінде егер бұл шартта көзделген болса, нөмірлік агрегаттарды ауыстыра отырып жүргізіледі.</w:t>
      </w:r>
    </w:p>
    <w:bookmarkEnd w:id="90"/>
    <w:p>
      <w:pPr>
        <w:spacing w:after="0"/>
        <w:ind w:left="0"/>
        <w:jc w:val="both"/>
      </w:pPr>
      <w:r>
        <w:rPr>
          <w:rFonts w:ascii="Times New Roman"/>
          <w:b w:val="false"/>
          <w:i w:val="false"/>
          <w:color w:val="000000"/>
          <w:sz w:val="28"/>
        </w:rPr>
        <w:t>
      Көрсетілген жағдайларда тіркеу деректерін өзгерту берілген тіркеу туралы куәлікті ауыстыру және көлік құралдарының паспорттарына тиісті өзгерістер енгізу арқылы көлік құралдарын лизинг алушының атына уақытша тіркеу орны бойынша Мемлекеттік корпорацияда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46-тармақ жаңа редакцияда – ҚР Ішкі істер министрінің 07.10.2019 </w:t>
      </w:r>
      <w:r>
        <w:rPr>
          <w:rFonts w:ascii="Times New Roman"/>
          <w:b w:val="false"/>
          <w:i w:val="false"/>
          <w:color w:val="000000"/>
          <w:sz w:val="28"/>
        </w:rPr>
        <w:t>№ 863</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8" w:id="91"/>
    <w:p>
      <w:pPr>
        <w:spacing w:after="0"/>
        <w:ind w:left="0"/>
        <w:jc w:val="both"/>
      </w:pPr>
      <w:r>
        <w:rPr>
          <w:rFonts w:ascii="Times New Roman"/>
          <w:b w:val="false"/>
          <w:i w:val="false"/>
          <w:color w:val="000000"/>
          <w:sz w:val="28"/>
        </w:rPr>
        <w:t>
      47. Лизинг алушының атына көлік құралдарын уақытша тіркеу мерзімі аяқталған кезде осы көлік құралдары лизинг алушының өтініштері негізінде тіркеу есебінен шығарылады. Лизинг алушыларға берілген МТНБ және КҚТК көлік құралдарын уақытша тіркеу орны бойынша Мемлекеттік корпорацияға тапсырылады. Өтініш берушілерге олардан қабылданған тіркеу құжаттары мен лизинг берушінің атына тіркелген көлік құралдарына МТНБ қайтарылады.</w:t>
      </w:r>
    </w:p>
    <w:bookmarkEnd w:id="91"/>
    <w:p>
      <w:pPr>
        <w:spacing w:after="0"/>
        <w:ind w:left="0"/>
        <w:jc w:val="both"/>
      </w:pPr>
      <w:r>
        <w:rPr>
          <w:rFonts w:ascii="Times New Roman"/>
          <w:b w:val="false"/>
          <w:i w:val="false"/>
          <w:color w:val="000000"/>
          <w:sz w:val="28"/>
        </w:rPr>
        <w:t>
      Қазақстан Республикасының аумағына уақытша әкелінген көлік құралдарын оларды Қазақстан Республикасынан тыс жерлерге әкетуге байланысты тіркеу есебінен шығарған кезде, өтініш берушілерге көлік құралын тіркеу есебінен шығару туралы белгісі бар КҚТК беріледі, сондай-ақ көлік құралы тіркелген шет мемлекеттердің тіркеу нөмірлері қайтарылады, ал олар болмаған кезде "Транзит" МТНБ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 жаңа редакцияда – ҚР Ішкі істер министрінің 07.10.2019 </w:t>
      </w:r>
      <w:r>
        <w:rPr>
          <w:rFonts w:ascii="Times New Roman"/>
          <w:b w:val="false"/>
          <w:i w:val="false"/>
          <w:color w:val="000000"/>
          <w:sz w:val="28"/>
        </w:rPr>
        <w:t>№ 863</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 w:id="92"/>
    <w:p>
      <w:pPr>
        <w:spacing w:after="0"/>
        <w:ind w:left="0"/>
        <w:jc w:val="both"/>
      </w:pPr>
      <w:r>
        <w:rPr>
          <w:rFonts w:ascii="Times New Roman"/>
          <w:b w:val="false"/>
          <w:i w:val="false"/>
          <w:color w:val="000000"/>
          <w:sz w:val="28"/>
        </w:rPr>
        <w:t>
      48. Жеңілдетілген кедендік тариф бойынша Қазақстан Республикасына әкелінген арнайы көлік құралдары кедендік жеңілдіктер қолданылмайтын көлік құралының басқа түріне қайта жабдықталған жағдайда, мемлекеттік кіріс органдарының тиісті рұқсатын ұсынғаннан кейін тіркеледі.</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3-тараудың тақырыбы жаңа редакцияда көзделген - ҚР Ішкі істер министрінің 12.05.2026 </w:t>
      </w:r>
      <w:r>
        <w:rPr>
          <w:rFonts w:ascii="Times New Roman"/>
          <w:b w:val="false"/>
          <w:i w:val="false"/>
          <w:color w:val="ff0000"/>
          <w:sz w:val="28"/>
        </w:rPr>
        <w:t>№ 342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3-тарау. БАЖ-ға және КҚТК-ге өзгерістер енгізу</w:t>
      </w:r>
    </w:p>
    <w:p>
      <w:pPr>
        <w:spacing w:after="0"/>
        <w:ind w:left="0"/>
        <w:jc w:val="both"/>
      </w:pPr>
      <w:r>
        <w:rPr>
          <w:rFonts w:ascii="Times New Roman"/>
          <w:b w:val="false"/>
          <w:i w:val="false"/>
          <w:color w:val="ff0000"/>
          <w:sz w:val="28"/>
        </w:rPr>
        <w:t xml:space="preserve">
      Ескерту. 3-тараудың тақырыбы жаңа редакцияда – ҚР Ішкі істер министрінің 20.04.2018 </w:t>
      </w:r>
      <w:r>
        <w:rPr>
          <w:rFonts w:ascii="Times New Roman"/>
          <w:b w:val="false"/>
          <w:i w:val="false"/>
          <w:color w:val="ff0000"/>
          <w:sz w:val="28"/>
        </w:rPr>
        <w:t>№ 310</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p>
    <w:bookmarkStart w:name="z61" w:id="93"/>
    <w:p>
      <w:pPr>
        <w:spacing w:after="0"/>
        <w:ind w:left="0"/>
        <w:jc w:val="both"/>
      </w:pPr>
      <w:r>
        <w:rPr>
          <w:rFonts w:ascii="Times New Roman"/>
          <w:b w:val="false"/>
          <w:i w:val="false"/>
          <w:color w:val="000000"/>
          <w:sz w:val="28"/>
        </w:rPr>
        <w:t xml:space="preserve">
      49. </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49-тармақтың бірінші абзацы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 ҚР Ішкі істер министрінің 12.05.2026 </w:t>
      </w:r>
      <w:r>
        <w:rPr>
          <w:rFonts w:ascii="Times New Roman"/>
          <w:b w:val="false"/>
          <w:i w:val="false"/>
          <w:color w:val="ff0000"/>
          <w:sz w:val="28"/>
        </w:rPr>
        <w:t>№ 342</w:t>
      </w:r>
      <w:r>
        <w:rPr>
          <w:rFonts w:ascii="Times New Roman"/>
          <w:b w:val="false"/>
          <w:i w:val="false"/>
          <w:color w:val="ff0000"/>
          <w:sz w:val="28"/>
        </w:rPr>
        <w:t xml:space="preserve"> бұйрығымен (мәтін алып тасталды).</w:t>
      </w:r>
      <w:r>
        <w:br/>
      </w:r>
      <w:r>
        <w:rPr>
          <w:rFonts w:ascii="Times New Roman"/>
          <w:b w:val="false"/>
          <w:i w:val="false"/>
          <w:color w:val="000000"/>
          <w:sz w:val="28"/>
        </w:rPr>
        <w:t>
</w:t>
      </w:r>
    </w:p>
    <w:bookmarkStart w:name="z560" w:id="94"/>
    <w:p>
      <w:pPr>
        <w:spacing w:after="0"/>
        <w:ind w:left="0"/>
        <w:jc w:val="both"/>
      </w:pPr>
      <w:r>
        <w:rPr>
          <w:rFonts w:ascii="Times New Roman"/>
          <w:b w:val="false"/>
          <w:i w:val="false"/>
          <w:color w:val="000000"/>
          <w:sz w:val="28"/>
        </w:rPr>
        <w:t>
      1) көлік құралы иесінің тұрғылықты (орналасқан) жері өзгерген;</w:t>
      </w:r>
    </w:p>
    <w:bookmarkEnd w:id="94"/>
    <w:bookmarkStart w:name="z561" w:id="95"/>
    <w:p>
      <w:pPr>
        <w:spacing w:after="0"/>
        <w:ind w:left="0"/>
        <w:jc w:val="both"/>
      </w:pPr>
      <w:r>
        <w:rPr>
          <w:rFonts w:ascii="Times New Roman"/>
          <w:b w:val="false"/>
          <w:i w:val="false"/>
          <w:color w:val="000000"/>
          <w:sz w:val="28"/>
        </w:rPr>
        <w:t>
      2) көлік құралы иесiнiң тегі, аты, әкесінің аты (болған жағдайда) (заңды тұлғаның атауы) өзгерген;</w:t>
      </w:r>
    </w:p>
    <w:bookmarkEnd w:id="95"/>
    <w:bookmarkStart w:name="z562" w:id="96"/>
    <w:p>
      <w:pPr>
        <w:spacing w:after="0"/>
        <w:ind w:left="0"/>
        <w:jc w:val="both"/>
      </w:pPr>
      <w:r>
        <w:rPr>
          <w:rFonts w:ascii="Times New Roman"/>
          <w:b w:val="false"/>
          <w:i w:val="false"/>
          <w:color w:val="000000"/>
          <w:sz w:val="28"/>
        </w:rPr>
        <w:t>
      3) көлік құралын қайта жабдықталған;</w:t>
      </w:r>
    </w:p>
    <w:bookmarkEnd w:id="96"/>
    <w:bookmarkStart w:name="z563" w:id="97"/>
    <w:p>
      <w:pPr>
        <w:spacing w:after="0"/>
        <w:ind w:left="0"/>
        <w:jc w:val="both"/>
      </w:pPr>
      <w:r>
        <w:rPr>
          <w:rFonts w:ascii="Times New Roman"/>
          <w:b w:val="false"/>
          <w:i w:val="false"/>
          <w:color w:val="000000"/>
          <w:sz w:val="28"/>
        </w:rPr>
        <w:t>
      4) көлік құралының түсі өзгерген;</w:t>
      </w:r>
    </w:p>
    <w:bookmarkEnd w:id="97"/>
    <w:bookmarkStart w:name="z564" w:id="98"/>
    <w:p>
      <w:pPr>
        <w:spacing w:after="0"/>
        <w:ind w:left="0"/>
        <w:jc w:val="both"/>
      </w:pPr>
      <w:r>
        <w:rPr>
          <w:rFonts w:ascii="Times New Roman"/>
          <w:b w:val="false"/>
          <w:i w:val="false"/>
          <w:color w:val="000000"/>
          <w:sz w:val="28"/>
        </w:rPr>
        <w:t>
      5) КҚТК ауыстырған немесе жоғалтқан;</w:t>
      </w:r>
    </w:p>
    <w:bookmarkEnd w:id="98"/>
    <w:bookmarkStart w:name="z565" w:id="99"/>
    <w:p>
      <w:pPr>
        <w:spacing w:after="0"/>
        <w:ind w:left="0"/>
        <w:jc w:val="both"/>
      </w:pPr>
      <w:r>
        <w:rPr>
          <w:rFonts w:ascii="Times New Roman"/>
          <w:b w:val="false"/>
          <w:i w:val="false"/>
          <w:color w:val="000000"/>
          <w:sz w:val="28"/>
        </w:rPr>
        <w:t>
      6) көлік құралының тіркеу деректеріндегі сәйкессіздіктерді және/немесе қателерді және оның иесінің персоналды деректерін түзеткен;</w:t>
      </w:r>
    </w:p>
    <w:bookmarkEnd w:id="99"/>
    <w:bookmarkStart w:name="z566" w:id="100"/>
    <w:p>
      <w:pPr>
        <w:spacing w:after="0"/>
        <w:ind w:left="0"/>
        <w:jc w:val="both"/>
      </w:pPr>
      <w:r>
        <w:rPr>
          <w:rFonts w:ascii="Times New Roman"/>
          <w:b w:val="false"/>
          <w:i w:val="false"/>
          <w:color w:val="000000"/>
          <w:sz w:val="28"/>
        </w:rPr>
        <w:t>
      7) көлік құралының шанағын, шассиін, рамасын ауыстырған жағдайларда жүргізіледі.</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49-тармақ жаңа редакцияда - ҚР Ішкі істер министрінің 12.05.2026 </w:t>
      </w:r>
      <w:r>
        <w:rPr>
          <w:rFonts w:ascii="Times New Roman"/>
          <w:b w:val="false"/>
          <w:i w:val="false"/>
          <w:color w:val="000000"/>
          <w:sz w:val="28"/>
        </w:rPr>
        <w:t>№ 342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2" w:id="101"/>
    <w:p>
      <w:pPr>
        <w:spacing w:after="0"/>
        <w:ind w:left="0"/>
        <w:jc w:val="both"/>
      </w:pPr>
      <w:r>
        <w:rPr>
          <w:rFonts w:ascii="Times New Roman"/>
          <w:b w:val="false"/>
          <w:i w:val="false"/>
          <w:color w:val="000000"/>
          <w:sz w:val="28"/>
        </w:rPr>
        <w:t xml:space="preserve">
      50. </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50-тармақтың бірінші абзацы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 ҚР Ішкі істер министрінің 12.05.2026 </w:t>
      </w:r>
      <w:r>
        <w:rPr>
          <w:rFonts w:ascii="Times New Roman"/>
          <w:b w:val="false"/>
          <w:i w:val="false"/>
          <w:color w:val="ff0000"/>
          <w:sz w:val="28"/>
        </w:rPr>
        <w:t>№ 342</w:t>
      </w:r>
      <w:r>
        <w:rPr>
          <w:rFonts w:ascii="Times New Roman"/>
          <w:b w:val="false"/>
          <w:i w:val="false"/>
          <w:color w:val="ff0000"/>
          <w:sz w:val="28"/>
        </w:rPr>
        <w:t xml:space="preserve"> бұйрығымен (мәтін алып тасталды).</w:t>
      </w:r>
      <w:r>
        <w:br/>
      </w:r>
      <w:r>
        <w:rPr>
          <w:rFonts w:ascii="Times New Roman"/>
          <w:b w:val="false"/>
          <w:i w:val="false"/>
          <w:color w:val="000000"/>
          <w:sz w:val="28"/>
        </w:rPr>
        <w:t>
</w:t>
      </w:r>
    </w:p>
    <w:bookmarkStart w:name="z567" w:id="102"/>
    <w:p>
      <w:pPr>
        <w:spacing w:after="0"/>
        <w:ind w:left="0"/>
        <w:jc w:val="both"/>
      </w:pPr>
      <w:r>
        <w:rPr>
          <w:rFonts w:ascii="Times New Roman"/>
          <w:b w:val="false"/>
          <w:i w:val="false"/>
          <w:color w:val="000000"/>
          <w:sz w:val="28"/>
        </w:rPr>
        <w:t>
      1) жеке басты куәландыратын құжатты (жеке басты сәйкестендіру үшін) немесе цифрлық құжаттар сервисінен электрондық нысанда;</w:t>
      </w:r>
    </w:p>
    <w:bookmarkEnd w:id="102"/>
    <w:bookmarkStart w:name="z568" w:id="103"/>
    <w:p>
      <w:pPr>
        <w:spacing w:after="0"/>
        <w:ind w:left="0"/>
        <w:jc w:val="both"/>
      </w:pPr>
      <w:r>
        <w:rPr>
          <w:rFonts w:ascii="Times New Roman"/>
          <w:b w:val="false"/>
          <w:i w:val="false"/>
          <w:color w:val="000000"/>
          <w:sz w:val="28"/>
        </w:rPr>
        <w:t>
      2) Салық кодексімен белгіленген көлік құралын тіркегені үшін алым және КҚТК мен МТНБ (егер МТНБ ауыстырған жағдайда) бергені үшін мемлекеттік баждың төленгенін растайтын құжаттарды;</w:t>
      </w:r>
    </w:p>
    <w:bookmarkEnd w:id="103"/>
    <w:bookmarkStart w:name="z569" w:id="104"/>
    <w:p>
      <w:pPr>
        <w:spacing w:after="0"/>
        <w:ind w:left="0"/>
        <w:jc w:val="both"/>
      </w:pPr>
      <w:r>
        <w:rPr>
          <w:rFonts w:ascii="Times New Roman"/>
          <w:b w:val="false"/>
          <w:i w:val="false"/>
          <w:color w:val="000000"/>
          <w:sz w:val="28"/>
        </w:rPr>
        <w:t>
      3) көлік құралының бұрынғы КҚТК, МТНБ (егер МТНБ ауыстырған жағдайда);</w:t>
      </w:r>
    </w:p>
    <w:bookmarkEnd w:id="104"/>
    <w:bookmarkStart w:name="z570" w:id="105"/>
    <w:p>
      <w:pPr>
        <w:spacing w:after="0"/>
        <w:ind w:left="0"/>
        <w:jc w:val="both"/>
      </w:pPr>
      <w:r>
        <w:rPr>
          <w:rFonts w:ascii="Times New Roman"/>
          <w:b w:val="false"/>
          <w:i w:val="false"/>
          <w:color w:val="000000"/>
          <w:sz w:val="28"/>
        </w:rPr>
        <w:t xml:space="preserve">
      4) </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 тармақша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 ҚР Ішкі істер министрінің 12.05.2026 </w:t>
      </w:r>
      <w:r>
        <w:rPr>
          <w:rFonts w:ascii="Times New Roman"/>
          <w:b w:val="false"/>
          <w:i w:val="false"/>
          <w:color w:val="ff0000"/>
          <w:sz w:val="28"/>
        </w:rPr>
        <w:t>№ 342</w:t>
      </w:r>
      <w:r>
        <w:rPr>
          <w:rFonts w:ascii="Times New Roman"/>
          <w:b w:val="false"/>
          <w:i w:val="false"/>
          <w:color w:val="ff0000"/>
          <w:sz w:val="28"/>
        </w:rPr>
        <w:t xml:space="preserve"> бұйрығымен (мәтін алып тасталды).</w:t>
      </w:r>
      <w:r>
        <w:br/>
      </w:r>
      <w:r>
        <w:rPr>
          <w:rFonts w:ascii="Times New Roman"/>
          <w:b w:val="false"/>
          <w:i w:val="false"/>
          <w:color w:val="000000"/>
          <w:sz w:val="28"/>
        </w:rPr>
        <w:t>
</w:t>
      </w:r>
    </w:p>
    <w:bookmarkStart w:name="z571" w:id="106"/>
    <w:p>
      <w:pPr>
        <w:spacing w:after="0"/>
        <w:ind w:left="0"/>
        <w:jc w:val="both"/>
      </w:pPr>
      <w:r>
        <w:rPr>
          <w:rFonts w:ascii="Times New Roman"/>
          <w:b w:val="false"/>
          <w:i w:val="false"/>
          <w:color w:val="000000"/>
          <w:sz w:val="28"/>
        </w:rPr>
        <w:t>
      5) Осы Қағидалардың 49-тармағының 3) тармақшасында көзделген жағдайда, 018/2011 КО ТР 18-қосымшасына сәйкес нысан бойынша көлік құралының конструкциясына енгізілген өзгерістермен, оның қауіпсіздік талаптарына сәйкестігі туралы куәлікті;</w:t>
      </w:r>
    </w:p>
    <w:bookmarkEnd w:id="106"/>
    <w:bookmarkStart w:name="z572" w:id="107"/>
    <w:p>
      <w:pPr>
        <w:spacing w:after="0"/>
        <w:ind w:left="0"/>
        <w:jc w:val="both"/>
      </w:pPr>
      <w:r>
        <w:rPr>
          <w:rFonts w:ascii="Times New Roman"/>
          <w:b w:val="false"/>
          <w:i w:val="false"/>
          <w:color w:val="000000"/>
          <w:sz w:val="28"/>
        </w:rPr>
        <w:t>
      6) Осы Қағидалардың 49-тармағының 3), 4), 6), 7) тармақшасында көзделген жағдайда, 12-қосымшаға сәйкес көлік құралын қарап тексеру актісін;</w:t>
      </w:r>
    </w:p>
    <w:bookmarkEnd w:id="107"/>
    <w:bookmarkStart w:name="z573" w:id="108"/>
    <w:p>
      <w:pPr>
        <w:spacing w:after="0"/>
        <w:ind w:left="0"/>
        <w:jc w:val="both"/>
      </w:pPr>
      <w:r>
        <w:rPr>
          <w:rFonts w:ascii="Times New Roman"/>
          <w:b w:val="false"/>
          <w:i w:val="false"/>
          <w:color w:val="000000"/>
          <w:sz w:val="28"/>
        </w:rPr>
        <w:t>
      7) Осы Қағидалардың 49-тармағының 7) тармақшасында көзделген жағдайда, бұрынғының орнына орнатылған көлік құралының шанағына, шассиіне, рамасына меншiк құқығын растайтын құжатты ұсынады.</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 жаңа редакцияда - ҚР Ішкі істер министрінің 12.05.2026 </w:t>
      </w:r>
      <w:r>
        <w:rPr>
          <w:rFonts w:ascii="Times New Roman"/>
          <w:b w:val="false"/>
          <w:i w:val="false"/>
          <w:color w:val="000000"/>
          <w:sz w:val="28"/>
        </w:rPr>
        <w:t>№ 342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50-1. Алып тасталды - ҚР Ішкі істер министрінің 10.04.2024 </w:t>
      </w:r>
      <w:r>
        <w:rPr>
          <w:rFonts w:ascii="Times New Roman"/>
          <w:b w:val="false"/>
          <w:i w:val="false"/>
          <w:color w:val="ff0000"/>
          <w:sz w:val="28"/>
        </w:rPr>
        <w:t>№ 315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51. Алып тасталды - ҚР Ішкі істер министрінің 10.04.2024 </w:t>
      </w:r>
      <w:r>
        <w:rPr>
          <w:rFonts w:ascii="Times New Roman"/>
          <w:b w:val="false"/>
          <w:i w:val="false"/>
          <w:color w:val="ff0000"/>
          <w:sz w:val="28"/>
        </w:rPr>
        <w:t>№ 315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4" w:id="109"/>
    <w:p>
      <w:pPr>
        <w:spacing w:after="0"/>
        <w:ind w:left="0"/>
        <w:jc w:val="both"/>
      </w:pPr>
      <w:r>
        <w:rPr>
          <w:rFonts w:ascii="Times New Roman"/>
          <w:b w:val="false"/>
          <w:i w:val="false"/>
          <w:color w:val="000000"/>
          <w:sz w:val="28"/>
        </w:rPr>
        <w:t>
      52. Осы Қағидалардың49-тармағында көзделген жағдайда, БАЖ-ға және КҚТК-ге өзгерiстер енгiзген кезде КҚТК-ні ауыстыру жүргізіледі.</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 жаңа редакцияда - ҚР Ішкі істер министрінің 10.04.2024 </w:t>
      </w:r>
      <w:r>
        <w:rPr>
          <w:rFonts w:ascii="Times New Roman"/>
          <w:b w:val="false"/>
          <w:i w:val="false"/>
          <w:color w:val="ff0000"/>
          <w:sz w:val="28"/>
        </w:rPr>
        <w:t>№ 315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5" w:id="110"/>
    <w:p>
      <w:pPr>
        <w:spacing w:after="0"/>
        <w:ind w:left="0"/>
        <w:jc w:val="both"/>
      </w:pPr>
      <w:r>
        <w:rPr>
          <w:rFonts w:ascii="Times New Roman"/>
          <w:b w:val="false"/>
          <w:i w:val="false"/>
          <w:color w:val="000000"/>
          <w:sz w:val="28"/>
        </w:rPr>
        <w:t>
      53. Көлік құралының шанағын, шассиін, рамасын ауыстырған кезде КҚТК-ге көлік құралының бұрынғы шығарылған жылы, маркасы, моделі жазылады.КҚТК-нің "Ерекше белгiлер" деген бағанына тиісті өзгерістің күні көрсетiлiп, "Шанақ ауыстырылды", "Шасси ауыстырылды" немесе "Рама ауыстырылды" деген жазба жасалады.</w:t>
      </w:r>
    </w:p>
    <w:bookmarkEnd w:id="110"/>
    <w:p>
      <w:pPr>
        <w:spacing w:after="0"/>
        <w:ind w:left="0"/>
        <w:jc w:val="both"/>
      </w:pPr>
      <w:r>
        <w:rPr>
          <w:rFonts w:ascii="Times New Roman"/>
          <w:b w:val="false"/>
          <w:i w:val="false"/>
          <w:color w:val="000000"/>
          <w:sz w:val="28"/>
        </w:rPr>
        <w:t>
      Бұл ретте көлік құралының шанағын, шассиін, рамасын басқа модельге (модификацияға) ауыстыруға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 жаңа редакцияда – ҚР Ішкі істер министрінің 10.04.2024 </w:t>
      </w:r>
      <w:r>
        <w:rPr>
          <w:rFonts w:ascii="Times New Roman"/>
          <w:b w:val="false"/>
          <w:i w:val="false"/>
          <w:color w:val="ff0000"/>
          <w:sz w:val="28"/>
        </w:rPr>
        <w:t>№ 315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6" w:id="111"/>
    <w:p>
      <w:pPr>
        <w:spacing w:after="0"/>
        <w:ind w:left="0"/>
        <w:jc w:val="both"/>
      </w:pPr>
      <w:r>
        <w:rPr>
          <w:rFonts w:ascii="Times New Roman"/>
          <w:b w:val="false"/>
          <w:i w:val="false"/>
          <w:color w:val="000000"/>
          <w:sz w:val="28"/>
        </w:rPr>
        <w:t>
      54. Осы Қағидаларға 3-қосымшаға сәйкес нысан бойынша босаған көлік құралдарының нөмірлік агрегаттарына куәліктер тиісті нөмірлік агрегаттарды ауыстыруға байланысты тіркеу деректері өзгерген кезде, сондай-ақ олардың кәдеге жаратылуына байланысты көлік құралын есептен шығарған кезде беріледі.</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54-тармақ жаңа редакцияда – ҚР Ішкі істер министрінің 07.10.2019 </w:t>
      </w:r>
      <w:r>
        <w:rPr>
          <w:rFonts w:ascii="Times New Roman"/>
          <w:b w:val="false"/>
          <w:i w:val="false"/>
          <w:color w:val="000000"/>
          <w:sz w:val="28"/>
        </w:rPr>
        <w:t>№ 863</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7" w:id="112"/>
    <w:p>
      <w:pPr>
        <w:spacing w:after="0"/>
        <w:ind w:left="0"/>
        <w:jc w:val="both"/>
      </w:pPr>
      <w:r>
        <w:rPr>
          <w:rFonts w:ascii="Times New Roman"/>
          <w:b w:val="false"/>
          <w:i w:val="false"/>
          <w:color w:val="000000"/>
          <w:sz w:val="28"/>
        </w:rPr>
        <w:t xml:space="preserve">
      55. </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55-тармақтың бірінші бөлігі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 ҚР Ішкі істер министрінің 12.05.2026 </w:t>
      </w:r>
      <w:r>
        <w:rPr>
          <w:rFonts w:ascii="Times New Roman"/>
          <w:b w:val="false"/>
          <w:i w:val="false"/>
          <w:color w:val="ff0000"/>
          <w:sz w:val="28"/>
        </w:rPr>
        <w:t>№ 342</w:t>
      </w:r>
      <w:r>
        <w:rPr>
          <w:rFonts w:ascii="Times New Roman"/>
          <w:b w:val="false"/>
          <w:i w:val="false"/>
          <w:color w:val="ff0000"/>
          <w:sz w:val="28"/>
        </w:rPr>
        <w:t xml:space="preserve"> бұйрығымен (мәтін алып тасталды).</w:t>
      </w:r>
      <w:r>
        <w:br/>
      </w:r>
      <w:r>
        <w:rPr>
          <w:rFonts w:ascii="Times New Roman"/>
          <w:b w:val="false"/>
          <w:i w:val="false"/>
          <w:color w:val="000000"/>
          <w:sz w:val="28"/>
        </w:rPr>
        <w:t>
</w:t>
      </w:r>
    </w:p>
    <w:bookmarkStart w:name="z574" w:id="113"/>
    <w:p>
      <w:pPr>
        <w:spacing w:after="0"/>
        <w:ind w:left="0"/>
        <w:jc w:val="both"/>
      </w:pPr>
      <w:r>
        <w:rPr>
          <w:rFonts w:ascii="Times New Roman"/>
          <w:b w:val="false"/>
          <w:i w:val="false"/>
          <w:color w:val="000000"/>
          <w:sz w:val="28"/>
        </w:rPr>
        <w:t>
      Егер меншік құқығын растайтын құжаттарда бірнеше меншік иесі көрсетілсе, онда көлік құралын тіркеу барлық иелерінің келiсiмiн растайтын құжаттың негізінде олардың біреуінің атына не КҚТК-нің "Ерекше белгілер" деген бағанында қалған елерін көрсете отырып, олардың бiрінің атына жүзеге асырылады.</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55-тармақ жаңа редакцияда - ҚР Ішкі істер министрінің 12.05.2026 </w:t>
      </w:r>
      <w:r>
        <w:rPr>
          <w:rFonts w:ascii="Times New Roman"/>
          <w:b w:val="false"/>
          <w:i w:val="false"/>
          <w:color w:val="000000"/>
          <w:sz w:val="28"/>
        </w:rPr>
        <w:t>№ 342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56-тармақ жаңа редакцияда көзделген - ҚР Ішкі істер министрінің 12.05.2026 </w:t>
      </w:r>
      <w:r>
        <w:rPr>
          <w:rFonts w:ascii="Times New Roman"/>
          <w:b w:val="false"/>
          <w:i w:val="false"/>
          <w:color w:val="ff0000"/>
          <w:sz w:val="28"/>
        </w:rPr>
        <w:t>№ 342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56. БАЖ-ға және сот шешімі бойынша тәркiленген немесе иесiз деп танылған көлiк құралдарының, сондай-ақ тіркеу құжаттары жоқ көлiк құралдарының КҚТК-сіне өзгерiстер енгiзу сот шешiмдерiнiң көшiрмелерімен расталған сауда нәтижелерінің негiзiнде жүргізіледі. Бұл ретте есептен шығаруға арналған ақпарат оның бұрынғы тiркелген жерi бойынша жіберіледі.</w:t>
      </w:r>
    </w:p>
    <w:bookmarkStart w:name="z69" w:id="114"/>
    <w:p>
      <w:pPr>
        <w:spacing w:after="0"/>
        <w:ind w:left="0"/>
        <w:jc w:val="left"/>
      </w:pPr>
      <w:r>
        <w:rPr>
          <w:rFonts w:ascii="Times New Roman"/>
          <w:b/>
          <w:i w:val="false"/>
          <w:color w:val="000000"/>
        </w:rPr>
        <w:t xml:space="preserve"> 4-тарау. Көлік құралдарын есептен шығару</w:t>
      </w:r>
    </w:p>
    <w:bookmarkEnd w:id="114"/>
    <w:p>
      <w:pPr>
        <w:spacing w:after="0"/>
        <w:ind w:left="0"/>
        <w:jc w:val="both"/>
      </w:pPr>
      <w:r>
        <w:rPr>
          <w:rFonts w:ascii="Times New Roman"/>
          <w:b w:val="false"/>
          <w:i w:val="false"/>
          <w:color w:val="ff0000"/>
          <w:sz w:val="28"/>
        </w:rPr>
        <w:t xml:space="preserve">
      Ескерту. 4-тараудың тақырыбы жаңа редакцияда – ҚР Ішкі істер министрінің 20.04.2018 </w:t>
      </w:r>
      <w:r>
        <w:rPr>
          <w:rFonts w:ascii="Times New Roman"/>
          <w:b w:val="false"/>
          <w:i w:val="false"/>
          <w:color w:val="ff0000"/>
          <w:sz w:val="28"/>
        </w:rPr>
        <w:t>№ 310</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p>
    <w:bookmarkStart w:name="z70" w:id="115"/>
    <w:p>
      <w:pPr>
        <w:spacing w:after="0"/>
        <w:ind w:left="0"/>
        <w:jc w:val="both"/>
      </w:pPr>
      <w:r>
        <w:rPr>
          <w:rFonts w:ascii="Times New Roman"/>
          <w:b w:val="false"/>
          <w:i w:val="false"/>
          <w:color w:val="000000"/>
          <w:sz w:val="28"/>
        </w:rPr>
        <w:t xml:space="preserve">
      57. Көлік құралын есептен шығару, оның ішінде кәдеге жарату үшін олардың иелері (иелерінің өкілдері) мыналарды ұсынады: </w:t>
      </w:r>
    </w:p>
    <w:bookmarkEnd w:id="115"/>
    <w:p>
      <w:pPr>
        <w:spacing w:after="0"/>
        <w:ind w:left="0"/>
        <w:jc w:val="both"/>
      </w:pPr>
      <w:r>
        <w:rPr>
          <w:rFonts w:ascii="Times New Roman"/>
          <w:b w:val="false"/>
          <w:i w:val="false"/>
          <w:color w:val="000000"/>
          <w:sz w:val="28"/>
        </w:rPr>
        <w:t>
      1) жеке басты куәландыратын құжатты (жеке басты сәйкестендіру үшін) немесе цифрлық құжаттар сервисінен электрондық нысанда;</w:t>
      </w:r>
    </w:p>
    <w:p>
      <w:pPr>
        <w:spacing w:after="0"/>
        <w:ind w:left="0"/>
        <w:jc w:val="both"/>
      </w:pPr>
      <w:r>
        <w:rPr>
          <w:rFonts w:ascii="Times New Roman"/>
          <w:b w:val="false"/>
          <w:i w:val="false"/>
          <w:color w:val="000000"/>
          <w:sz w:val="28"/>
        </w:rPr>
        <w:t xml:space="preserve">
      2) көлік құралына меншiк құқығын растайтын құжатты және (немесе) Қазақстан Республикасының заңнамасына сәйкес (егер көлік құралы КҚТК-де жазылмаған иесімен есептен шығарылған жағдайда) көлік құралы иесінің өзге де құқығын растайтын құжаттарды; </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 жаңа редакцияда көзделген - ҚР Ішкі істер министрінің 12.05.2026 </w:t>
      </w:r>
      <w:r>
        <w:rPr>
          <w:rFonts w:ascii="Times New Roman"/>
          <w:b w:val="false"/>
          <w:i w:val="false"/>
          <w:color w:val="ff0000"/>
          <w:sz w:val="28"/>
        </w:rPr>
        <w:t>№ 342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есептен шығарылатын көлік құралының КҚТК (егер көлік құралы кәдеге жарату үшін шығарылған жағдайда), МТНБ ;</w:t>
      </w:r>
    </w:p>
    <w:p>
      <w:pPr>
        <w:spacing w:after="0"/>
        <w:ind w:left="0"/>
        <w:jc w:val="both"/>
      </w:pPr>
      <w:r>
        <w:rPr>
          <w:rFonts w:ascii="Times New Roman"/>
          <w:b w:val="false"/>
          <w:i w:val="false"/>
          <w:color w:val="000000"/>
          <w:sz w:val="28"/>
        </w:rPr>
        <w:t xml:space="preserve">
      4) егер көлік құралының иесі заңды тұлға болған жағдайда, заңды тұлғаның көлік құралын есептен шығару туралы осы ұйымның (жеке кәсіпкерлік субъектілерін қоспағанда) мөрімен куәландырылған бұйрығы (өкімі). </w:t>
      </w:r>
    </w:p>
    <w:p>
      <w:pPr>
        <w:spacing w:after="0"/>
        <w:ind w:left="0"/>
        <w:jc w:val="both"/>
      </w:pPr>
      <w:r>
        <w:rPr>
          <w:rFonts w:ascii="Times New Roman"/>
          <w:b w:val="false"/>
          <w:i w:val="false"/>
          <w:color w:val="000000"/>
          <w:sz w:val="28"/>
        </w:rPr>
        <w:t>
      Есептен шығарылатын көлік құралының КҚТК, МТНБ болмаған кезде көлік құралының иесі жазбаша нысанда оларды жоғалту мән-жайларын көрсетеді.</w:t>
      </w:r>
    </w:p>
    <w:p>
      <w:pPr>
        <w:spacing w:after="0"/>
        <w:ind w:left="0"/>
        <w:jc w:val="both"/>
      </w:pPr>
      <w:r>
        <w:rPr>
          <w:rFonts w:ascii="Times New Roman"/>
          <w:b w:val="false"/>
          <w:i w:val="false"/>
          <w:color w:val="000000"/>
          <w:sz w:val="28"/>
        </w:rPr>
        <w:t>
      Есептен шығару ІІО-ның ақпараттық ресурстары бойынша есептен шығаруға ешқандай шектеулер жоқ екені туралы сұрау салулар орындалғаннан кейін ғана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57-тармақ жаңа редакцияда – ҚР Ішкі істер министрінің 10.04.2024 </w:t>
      </w:r>
      <w:r>
        <w:rPr>
          <w:rFonts w:ascii="Times New Roman"/>
          <w:b w:val="false"/>
          <w:i w:val="false"/>
          <w:color w:val="ff0000"/>
          <w:sz w:val="28"/>
        </w:rPr>
        <w:t>№ 315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1" w:id="116"/>
    <w:p>
      <w:pPr>
        <w:spacing w:after="0"/>
        <w:ind w:left="0"/>
        <w:jc w:val="both"/>
      </w:pPr>
      <w:r>
        <w:rPr>
          <w:rFonts w:ascii="Times New Roman"/>
          <w:b w:val="false"/>
          <w:i w:val="false"/>
          <w:color w:val="000000"/>
          <w:sz w:val="28"/>
        </w:rPr>
        <w:t>
      58. Егер көлік құралының иесі екі немесе одан да көп жеке тұлға болса, есептен шығару иелерінің жазбаша келісімі немесе олардың атынан көлік құралын заңды негіздерде иеленуге, пайдалануға немесе өкімдік етуге құқық беретін құжаттарды ұсыну бойынша жүргізіледі.</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58-тармақ жаңа редакцияда – ҚР Ішкі істер министрінің 10.04.2024 </w:t>
      </w:r>
      <w:r>
        <w:rPr>
          <w:rFonts w:ascii="Times New Roman"/>
          <w:b w:val="false"/>
          <w:i w:val="false"/>
          <w:color w:val="ff0000"/>
          <w:sz w:val="28"/>
        </w:rPr>
        <w:t>№ 315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2" w:id="117"/>
    <w:p>
      <w:pPr>
        <w:spacing w:after="0"/>
        <w:ind w:left="0"/>
        <w:jc w:val="both"/>
      </w:pPr>
      <w:r>
        <w:rPr>
          <w:rFonts w:ascii="Times New Roman"/>
          <w:b w:val="false"/>
          <w:i w:val="false"/>
          <w:color w:val="000000"/>
          <w:sz w:val="28"/>
        </w:rPr>
        <w:t>
      59. Кәдеге жаратуға жататын көлік құралын тіркеу есебінен алғаннан кейін оның иесіне Мемлекеттік корпорация жұмыскері Қағидаларға 4-қосымшаға сәйкес кәдеге жаратуға жататын көлік құралын есептен шығару туралы анықтама береді.</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59-тармақ жаңа редакцияда – ҚР Ішкі істер министрінің 10.04.2024 </w:t>
      </w:r>
      <w:r>
        <w:rPr>
          <w:rFonts w:ascii="Times New Roman"/>
          <w:b w:val="false"/>
          <w:i w:val="false"/>
          <w:color w:val="ff0000"/>
          <w:sz w:val="28"/>
        </w:rPr>
        <w:t>№ 315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60-тармақ жаңа редакцияда көзделген - ҚР Ішкі істер министрінің 12.05.2026 </w:t>
      </w:r>
      <w:r>
        <w:rPr>
          <w:rFonts w:ascii="Times New Roman"/>
          <w:b w:val="false"/>
          <w:i w:val="false"/>
          <w:color w:val="ff0000"/>
          <w:sz w:val="28"/>
        </w:rPr>
        <w:t>№ 342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60. КҚТК болмаған кезде көлік құралдары есептен КҚТК телнұсқасы берілмей шығарылады, бұл ретте көлік құралының иесіне БАЖ-дан көлік құралын есептен шығару туралы жазбасы бар карточка беріледі, оны Мемлекеттік корпорация жұмыскері қолымен және мөрімен куәландырылады.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60-тармақ жаңа редакцияда – ҚР Ішкі істер министрінің 10.04.2024 </w:t>
      </w:r>
      <w:r>
        <w:rPr>
          <w:rFonts w:ascii="Times New Roman"/>
          <w:b w:val="false"/>
          <w:i w:val="false"/>
          <w:color w:val="ff0000"/>
          <w:sz w:val="28"/>
        </w:rPr>
        <w:t>№ 315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61-тармақ жаңа редакцияда көзделген - ҚР Ішкі істер министрінің 12.05.2026 </w:t>
      </w:r>
      <w:r>
        <w:rPr>
          <w:rFonts w:ascii="Times New Roman"/>
          <w:b w:val="false"/>
          <w:i w:val="false"/>
          <w:color w:val="ff0000"/>
          <w:sz w:val="28"/>
        </w:rPr>
        <w:t>№ 342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61. Айдап әкетілген және/немесе ұрланған және көлік құралының иесіне қайтарылмаған көлік құралдарын есептен шығару оның өтініші және көлік құралының іздестіруде екені туралы ІІО берген құжаттың негізінде жүргізіледі. Іздестірудегі көлік құралы оның иесіне қайтарылған жағдайда, тіркеу оның өтінішінің негізінде және ақпараттық ресурстарда көлік құралының іздестіруде екендігі туралы мәліметтер болмаған жағдайда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61-тармақ жаңа редакцияда – ҚР Ішкі істер министрінің 07.10.2019 </w:t>
      </w:r>
      <w:r>
        <w:rPr>
          <w:rFonts w:ascii="Times New Roman"/>
          <w:b w:val="false"/>
          <w:i w:val="false"/>
          <w:color w:val="000000"/>
          <w:sz w:val="28"/>
        </w:rPr>
        <w:t>№ 863</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62-тармақ жаңа редакцияда көзделген - ҚР Ішкі істер министрінің 12.05.2026 </w:t>
      </w:r>
      <w:r>
        <w:rPr>
          <w:rFonts w:ascii="Times New Roman"/>
          <w:b w:val="false"/>
          <w:i w:val="false"/>
          <w:color w:val="ff0000"/>
          <w:sz w:val="28"/>
        </w:rPr>
        <w:t>№ 342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62. Соттар, құқық қорғау органдары мен мемлекеттік кіріс органдары не Қазақстан Республикасының заңнамасында көзделген жағдайларда және тәртіппен басқа да органдар меншік құқығын өзгерту бойынша тыйымдар немесе шектеулер енгізген көлік құралын есептен шығару, сондай-ақ МТНБ телнұсқасын беру тиісті органдар берген және көрсетілген тыйымдардың немесе шектеулердің жоқ екені туралы куәландыратын құжаттар ұсынылғаннан кейін не сот органдарының шешімі бойынша жүргізіледі. Тіркеу әрекеттеріне тыйым салулар немесе шектеулер тиісті органдар (ұйымдар) берген құжаттар (сот органдарының қаулылары, шешімдері, ұйғарымдары, кепіл (кепіл билеттері) және лизинг шарттары және т.б.) келіп түскен күннен бастап екі жұмыс күнінен кешіктірмей, БАЖ-ға қойылады немесе 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62-тармақ жаңа редакцияда –ҚР Ішкі істер министрінің 31.03.2020 </w:t>
      </w:r>
      <w:r>
        <w:rPr>
          <w:rFonts w:ascii="Times New Roman"/>
          <w:b w:val="false"/>
          <w:i w:val="false"/>
          <w:color w:val="000000"/>
          <w:sz w:val="28"/>
        </w:rPr>
        <w:t>№ 280</w:t>
      </w:r>
      <w:r>
        <w:rPr>
          <w:rFonts w:ascii="Times New Roman"/>
          <w:b w:val="false"/>
          <w:i w:val="false"/>
          <w:color w:val="ff0000"/>
          <w:sz w:val="28"/>
        </w:rPr>
        <w:t xml:space="preserve"> бұйрығымен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63-тармақ жаңа редакцияда көзделген - ҚР Ішкі істер министрінің 12.05.2026 </w:t>
      </w:r>
      <w:r>
        <w:rPr>
          <w:rFonts w:ascii="Times New Roman"/>
          <w:b w:val="false"/>
          <w:i w:val="false"/>
          <w:color w:val="ff0000"/>
          <w:sz w:val="28"/>
        </w:rPr>
        <w:t>№ 342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63. Берілген кредит үшін банктерге және (немесе) ломбардтар, өзге де тұлғалар кепіл ретінде ұсынған жеке немесе заңды тұлғаның көлiк құралына, сондай-ақ банктер және (немесе) ломбардтар, өзге де адамдар берген кепіл туралы шарттың (кепіл билетінің) көшірмелерін ұсынған жағдайда, жеке және заңды тұлғаларға кепілдік міндеттеме орындалғанға дейін оларды есептен шығаруға шектеу енгізіледі. Бұл ретте БАЖ-ға тиiстi белгiлер жасалады.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63-тармақ жаңа редакцияда – ҚР Ішкі істер министрінің 29.12.2018 </w:t>
      </w:r>
      <w:r>
        <w:rPr>
          <w:rFonts w:ascii="Times New Roman"/>
          <w:b w:val="false"/>
          <w:i w:val="false"/>
          <w:color w:val="000000"/>
          <w:sz w:val="28"/>
        </w:rPr>
        <w:t>№ 923</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64. Алып тасталды - ҚР Ішкі істер министрінің 10.04.2024 </w:t>
      </w:r>
      <w:r>
        <w:rPr>
          <w:rFonts w:ascii="Times New Roman"/>
          <w:b w:val="false"/>
          <w:i w:val="false"/>
          <w:color w:val="ff0000"/>
          <w:sz w:val="28"/>
        </w:rPr>
        <w:t>№ 315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65. Алып тасталды - ҚР Ішкі істер министрінің 10.04.2024 </w:t>
      </w:r>
      <w:r>
        <w:rPr>
          <w:rFonts w:ascii="Times New Roman"/>
          <w:b w:val="false"/>
          <w:i w:val="false"/>
          <w:color w:val="ff0000"/>
          <w:sz w:val="28"/>
        </w:rPr>
        <w:t>№ 315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66. Алып тасталды - ҚР Ішкі істер министрінің 10.04.2024 </w:t>
      </w:r>
      <w:r>
        <w:rPr>
          <w:rFonts w:ascii="Times New Roman"/>
          <w:b w:val="false"/>
          <w:i w:val="false"/>
          <w:color w:val="ff0000"/>
          <w:sz w:val="28"/>
        </w:rPr>
        <w:t>№ 315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5" w:id="118"/>
    <w:p>
      <w:pPr>
        <w:spacing w:after="0"/>
        <w:ind w:left="0"/>
        <w:jc w:val="both"/>
      </w:pPr>
      <w:r>
        <w:rPr>
          <w:rFonts w:ascii="Times New Roman"/>
          <w:b w:val="false"/>
          <w:i w:val="false"/>
          <w:color w:val="000000"/>
          <w:sz w:val="28"/>
        </w:rPr>
        <w:t>
      66-1. Қазақстан Республикасының азаматтарына Армения Республикасының уәкілетті органы берген құжаттардың негізінде тіркелген және Қазақстан Республикасына 2020 жылғы 1 ақпанға дейін әкелінген көлік құралдарын Қазақстан Республикасынан тыс жерлерге әкету үшін есептен шығару кезінде Қазақстан Республикасының КҚТК мен МТНБ көлік құралдарының тіркелген жері бойынша тапсырылады, ал Армения Республикасының уәкілетті органы берген құжаттар мен МТНБ түпнұсқалары иелеріне қайтарылады.</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66-1-тармақпен толықтырылды – ҚР Ішкі істер министрінің 26.05.2020 </w:t>
      </w:r>
      <w:r>
        <w:rPr>
          <w:rFonts w:ascii="Times New Roman"/>
          <w:b w:val="false"/>
          <w:i w:val="false"/>
          <w:color w:val="000000"/>
          <w:sz w:val="28"/>
        </w:rPr>
        <w:t>№ 427</w:t>
      </w:r>
      <w:r>
        <w:rPr>
          <w:rFonts w:ascii="Times New Roman"/>
          <w:b w:val="false"/>
          <w:i w:val="false"/>
          <w:color w:val="ff0000"/>
          <w:sz w:val="28"/>
        </w:rPr>
        <w:t xml:space="preserve"> (01.06.2020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67. Алып тасталды - ҚР Ішкі істер министрінің 10.04.2024 </w:t>
      </w:r>
      <w:r>
        <w:rPr>
          <w:rFonts w:ascii="Times New Roman"/>
          <w:b w:val="false"/>
          <w:i w:val="false"/>
          <w:color w:val="ff0000"/>
          <w:sz w:val="28"/>
        </w:rPr>
        <w:t>№ 315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68. Көлік құралын өндіруші басып салған нөмірлік агрегаттарды қолдан жасау, жасыру, өзгерту және (немесе) таңбаларын жою фактісі анықталған жағдайда көлік құралын мемлекеттік тіркеу растайтын құжаттарды қоса отырып, қорытындының (ерікті нысанда) негізінде тоқтатылады.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68-тармақпен толықтырылды – ҚР Ішкі істер министрінің м.а. 26.09.2017 </w:t>
      </w:r>
      <w:r>
        <w:rPr>
          <w:rFonts w:ascii="Times New Roman"/>
          <w:b w:val="false"/>
          <w:i w:val="false"/>
          <w:color w:val="000000"/>
          <w:sz w:val="28"/>
        </w:rPr>
        <w:t>№ 646</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4" w:id="119"/>
    <w:p>
      <w:pPr>
        <w:spacing w:after="0"/>
        <w:ind w:left="0"/>
        <w:jc w:val="left"/>
      </w:pPr>
      <w:r>
        <w:rPr>
          <w:rFonts w:ascii="Times New Roman"/>
          <w:b/>
          <w:i w:val="false"/>
          <w:color w:val="000000"/>
        </w:rPr>
        <w:t xml:space="preserve"> 5-тарау. "Көлік құралының сәйкестендіру нөмірі бойынша көлік құралдарының жекелеген түрлерін мемлекеттік тіркеу, есепке алу және есептен шығару, сондай-ақ көлік құралын тіркеу туралы куәліктер және мемлекеттік тіркеу нөмірі белгілерін беру" мемлекеттік қызмет көрсету тәртібі</w:t>
      </w:r>
    </w:p>
    <w:bookmarkEnd w:id="119"/>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Қағидалар 5-тараумен толықтырылды – ҚР Ішкі істер министрінің 31.03.2020 </w:t>
      </w:r>
      <w:r>
        <w:rPr>
          <w:rFonts w:ascii="Times New Roman"/>
          <w:b w:val="false"/>
          <w:i w:val="false"/>
          <w:color w:val="000000"/>
          <w:sz w:val="28"/>
        </w:rPr>
        <w:t>№ 280</w:t>
      </w:r>
      <w:r>
        <w:rPr>
          <w:rFonts w:ascii="Times New Roman"/>
          <w:b w:val="false"/>
          <w:i w:val="false"/>
          <w:color w:val="ff0000"/>
          <w:sz w:val="28"/>
        </w:rPr>
        <w:t xml:space="preserve"> бұйрығымен (алғаш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69-тармақ жаңа редакцияда көзделген - ҚР Ішкі істер министрінің 12.05.2026 </w:t>
      </w:r>
      <w:r>
        <w:rPr>
          <w:rFonts w:ascii="Times New Roman"/>
          <w:b w:val="false"/>
          <w:i w:val="false"/>
          <w:color w:val="ff0000"/>
          <w:sz w:val="28"/>
        </w:rPr>
        <w:t>№ 342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69. Мемлекеттік қызметті алу үшін жеке және заңды тұлғалар (бұдан әрі – көрсетілетін қызметті алушылар) Мемлекеттік корпорацияның филиалдары, ЭҮП құралдары немесе ақпараттандыру объектілері арқылы полицияның аумақтық бөліністеріне (бұдан әрі – көрсетілетін қызметті беруші) жүгінеді және осы Қағидаларға 5-қосымшаға сәйкес "Көлік құралының сәйкестендіру нөмірі бойынша көлік құралдарының жекелеген түрлерін мемлекеттік тіркеу, есепке алу және есептен шығару, сондай-ақ көлік құралдарын тіркеу туралы куәлік және мемлекеттік тіркеу нөмірі белгілерін беру" мемлекеттік қызмет (бұдан әрі – мемлекеттік қызмет көрсетуге қойылатын негізгі талаптардың тізбесі) көрсетуге қойылатын негізгі талаптардың тізбесінде көрсетілген құжаттарды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69-тармақпен толықтырылды – ҚР Ішкі істер министрінің 07.10.2019 </w:t>
      </w:r>
      <w:r>
        <w:rPr>
          <w:rFonts w:ascii="Times New Roman"/>
          <w:b w:val="false"/>
          <w:i w:val="false"/>
          <w:color w:val="000000"/>
          <w:sz w:val="28"/>
        </w:rPr>
        <w:t>№ 863</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 жаңа редакцияда - ҚР Ішкі істер министрінің 10.04.2024 </w:t>
      </w:r>
      <w:r>
        <w:rPr>
          <w:rFonts w:ascii="Times New Roman"/>
          <w:b w:val="false"/>
          <w:i w:val="false"/>
          <w:color w:val="ff0000"/>
          <w:sz w:val="28"/>
        </w:rPr>
        <w:t>№ 315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6" w:id="120"/>
    <w:p>
      <w:pPr>
        <w:spacing w:after="0"/>
        <w:ind w:left="0"/>
        <w:jc w:val="both"/>
      </w:pPr>
      <w:r>
        <w:rPr>
          <w:rFonts w:ascii="Times New Roman"/>
          <w:b w:val="false"/>
          <w:i w:val="false"/>
          <w:color w:val="000000"/>
          <w:sz w:val="28"/>
        </w:rPr>
        <w:t>
      69-1. Көрсетілетін қызметті алушы (көрсетілетін қызметті алушының өкілі) көлік құралын тіркеуге байланысты мемлекеттік қызметті алу үшін Мемлекеттік корпорацияға жүгінген кезде Мемлекеттік корпорацияның жұмыскері 20 минут ішінде:</w:t>
      </w:r>
    </w:p>
    <w:bookmarkEnd w:id="120"/>
    <w:bookmarkStart w:name="z575" w:id="121"/>
    <w:p>
      <w:pPr>
        <w:spacing w:after="0"/>
        <w:ind w:left="0"/>
        <w:jc w:val="both"/>
      </w:pPr>
      <w:r>
        <w:rPr>
          <w:rFonts w:ascii="Times New Roman"/>
          <w:b w:val="false"/>
          <w:i w:val="false"/>
          <w:color w:val="000000"/>
          <w:sz w:val="28"/>
        </w:rPr>
        <w:t>
      көрсетілетін қызметті алушының (көрсетілетін қызметті алушы өкілінің) жеке басын сәйкестендіруді;</w:t>
      </w:r>
    </w:p>
    <w:bookmarkEnd w:id="121"/>
    <w:bookmarkStart w:name="z576" w:id="122"/>
    <w:p>
      <w:pPr>
        <w:spacing w:after="0"/>
        <w:ind w:left="0"/>
        <w:jc w:val="both"/>
      </w:pPr>
      <w:r>
        <w:rPr>
          <w:rFonts w:ascii="Times New Roman"/>
          <w:b w:val="false"/>
          <w:i w:val="false"/>
          <w:color w:val="000000"/>
          <w:sz w:val="28"/>
        </w:rPr>
        <w:t>
      ұсынылған құжаттардың және (немесе) олардағы деректердің толықтығын, сондай-ақ дұрыстығын тексеруді;</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69-1-тармақтың төртінші абзацы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 ҚР Ішкі істер министрінің 12.05.2026 </w:t>
      </w:r>
      <w:r>
        <w:rPr>
          <w:rFonts w:ascii="Times New Roman"/>
          <w:b w:val="false"/>
          <w:i w:val="false"/>
          <w:color w:val="ff0000"/>
          <w:sz w:val="28"/>
        </w:rPr>
        <w:t>№ 342</w:t>
      </w:r>
      <w:r>
        <w:rPr>
          <w:rFonts w:ascii="Times New Roman"/>
          <w:b w:val="false"/>
          <w:i w:val="false"/>
          <w:color w:val="ff0000"/>
          <w:sz w:val="28"/>
        </w:rPr>
        <w:t xml:space="preserve"> бұйрығымен (мәтін алып тасталды).</w:t>
      </w:r>
      <w:r>
        <w:br/>
      </w:r>
      <w:r>
        <w:rPr>
          <w:rFonts w:ascii="Times New Roman"/>
          <w:b w:val="false"/>
          <w:i w:val="false"/>
          <w:color w:val="000000"/>
          <w:sz w:val="28"/>
        </w:rPr>
        <w:t>
</w:t>
      </w:r>
    </w:p>
    <w:bookmarkStart w:name="z578" w:id="123"/>
    <w:p>
      <w:pPr>
        <w:spacing w:after="0"/>
        <w:ind w:left="0"/>
        <w:jc w:val="both"/>
      </w:pPr>
      <w:r>
        <w:rPr>
          <w:rFonts w:ascii="Times New Roman"/>
          <w:b w:val="false"/>
          <w:i w:val="false"/>
          <w:color w:val="000000"/>
          <w:sz w:val="28"/>
        </w:rPr>
        <w:t>
      электрондық өтінішті қалыптастыруды, ұсынылған құжаттарды сканерлеу және оларды ЭЦҚ-мен куәландыруды;</w:t>
      </w:r>
    </w:p>
    <w:bookmarkEnd w:id="123"/>
    <w:bookmarkStart w:name="z579" w:id="124"/>
    <w:p>
      <w:pPr>
        <w:spacing w:after="0"/>
        <w:ind w:left="0"/>
        <w:jc w:val="both"/>
      </w:pPr>
      <w:r>
        <w:rPr>
          <w:rFonts w:ascii="Times New Roman"/>
          <w:b w:val="false"/>
          <w:i w:val="false"/>
          <w:color w:val="000000"/>
          <w:sz w:val="28"/>
        </w:rPr>
        <w:t>
      көрсетілетін қызметті алушы осы Қағидаларға 6-қосымшаға сәйкес құжаттардың қабылданғаны туралы қолхат беруді жүзеге асырады.</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69-1-тармақтың жетінші абзацы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 ҚР Ішкі істер министрінің 12.05.2026 </w:t>
      </w:r>
      <w:r>
        <w:rPr>
          <w:rFonts w:ascii="Times New Roman"/>
          <w:b w:val="false"/>
          <w:i w:val="false"/>
          <w:color w:val="ff0000"/>
          <w:sz w:val="28"/>
        </w:rPr>
        <w:t>№ 342</w:t>
      </w:r>
      <w:r>
        <w:rPr>
          <w:rFonts w:ascii="Times New Roman"/>
          <w:b w:val="false"/>
          <w:i w:val="false"/>
          <w:color w:val="ff0000"/>
          <w:sz w:val="28"/>
        </w:rPr>
        <w:t xml:space="preserve"> бұйрығымен (мәтін алып тасталды).</w:t>
      </w:r>
      <w:r>
        <w:br/>
      </w:r>
      <w:r>
        <w:rPr>
          <w:rFonts w:ascii="Times New Roman"/>
          <w:b w:val="false"/>
          <w:i w:val="false"/>
          <w:color w:val="000000"/>
          <w:sz w:val="28"/>
        </w:rPr>
        <w:t>
</w:t>
      </w:r>
    </w:p>
    <w:bookmarkStart w:name="z581" w:id="125"/>
    <w:p>
      <w:pPr>
        <w:spacing w:after="0"/>
        <w:ind w:left="0"/>
        <w:jc w:val="both"/>
      </w:pPr>
      <w:r>
        <w:rPr>
          <w:rFonts w:ascii="Times New Roman"/>
          <w:b w:val="false"/>
          <w:i w:val="false"/>
          <w:color w:val="000000"/>
          <w:sz w:val="28"/>
        </w:rPr>
        <w:t>
      Мемлекеттік корпорацияны қарап тексеру пунктінде ІІО-ның уәкілетті қызметкері 20 минут ішінде тіркеуге ұсынылған көлік құралының нөмірлік агрегаттарын, МТНБ (бар болса) тіркеу құжаттарында көрсетілген есептік деректерге сәйкестігін тексеруді және салыстырып тексеруді жүзеге асырады, сондай-ақ олардың түпнұсқалығын тексереді.</w:t>
      </w:r>
    </w:p>
    <w:bookmarkEnd w:id="125"/>
    <w:bookmarkStart w:name="z582" w:id="126"/>
    <w:p>
      <w:pPr>
        <w:spacing w:after="0"/>
        <w:ind w:left="0"/>
        <w:jc w:val="both"/>
      </w:pPr>
      <w:r>
        <w:rPr>
          <w:rFonts w:ascii="Times New Roman"/>
          <w:b w:val="false"/>
          <w:i w:val="false"/>
          <w:color w:val="000000"/>
          <w:sz w:val="28"/>
        </w:rPr>
        <w:t>
      Көлік құралын өндіруші басып салған нөмірлік агрегаттарды қолдан жасау, жасыру, өзгерту және (немесе) таңбаларын жою анықталған жағдайда тиісті ақпарат дереу аумақтық полиция бөлімшесінің кезекші бөліміне беріледі.</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69-1-тармақтың оныншы абзацы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 ҚР Ішкі істер министрінің 12.05.2026 </w:t>
      </w:r>
      <w:r>
        <w:rPr>
          <w:rFonts w:ascii="Times New Roman"/>
          <w:b w:val="false"/>
          <w:i w:val="false"/>
          <w:color w:val="ff0000"/>
          <w:sz w:val="28"/>
        </w:rPr>
        <w:t>№ 342</w:t>
      </w:r>
      <w:r>
        <w:rPr>
          <w:rFonts w:ascii="Times New Roman"/>
          <w:b w:val="false"/>
          <w:i w:val="false"/>
          <w:color w:val="ff0000"/>
          <w:sz w:val="28"/>
        </w:rPr>
        <w:t xml:space="preserve"> бұйрығымен (мәтін алып тасталды).</w:t>
      </w:r>
      <w:r>
        <w:br/>
      </w:r>
      <w:r>
        <w:rPr>
          <w:rFonts w:ascii="Times New Roman"/>
          <w:b w:val="false"/>
          <w:i w:val="false"/>
          <w:color w:val="000000"/>
          <w:sz w:val="28"/>
        </w:rPr>
        <w:t>
</w:t>
      </w:r>
    </w:p>
    <w:bookmarkStart w:name="z584" w:id="127"/>
    <w:p>
      <w:pPr>
        <w:spacing w:after="0"/>
        <w:ind w:left="0"/>
        <w:jc w:val="both"/>
      </w:pPr>
      <w:r>
        <w:rPr>
          <w:rFonts w:ascii="Times New Roman"/>
          <w:b w:val="false"/>
          <w:i w:val="false"/>
          <w:color w:val="000000"/>
          <w:sz w:val="28"/>
        </w:rPr>
        <w:t>
      Көрсетілетін қызметті берушінің өкілі электрондық түрде өтініш, көлік құралын тексеру актісі (көлік құралын бастапқы тіркеу және шектеулі мерзімге тіркеу кезінде) және қажетті құжаттар пакеті келіп түскен сәттен бастап 15 минут ішінде:</w:t>
      </w:r>
    </w:p>
    <w:bookmarkEnd w:id="127"/>
    <w:bookmarkStart w:name="z585" w:id="128"/>
    <w:p>
      <w:pPr>
        <w:spacing w:after="0"/>
        <w:ind w:left="0"/>
        <w:jc w:val="both"/>
      </w:pPr>
      <w:r>
        <w:rPr>
          <w:rFonts w:ascii="Times New Roman"/>
          <w:b w:val="false"/>
          <w:i w:val="false"/>
          <w:color w:val="000000"/>
          <w:sz w:val="28"/>
        </w:rPr>
        <w:t>
      ұсынылған құжаттардың және (немесе) олардағы деректердің (мәліметтердің) толықтығын, сондай-ақ дұрыстығын тексереді, оларды толтырудың дұрыстығына электрондық өтінішпен салыстырады;</w:t>
      </w:r>
    </w:p>
    <w:bookmarkEnd w:id="128"/>
    <w:bookmarkStart w:name="z586" w:id="129"/>
    <w:p>
      <w:pPr>
        <w:spacing w:after="0"/>
        <w:ind w:left="0"/>
        <w:jc w:val="both"/>
      </w:pPr>
      <w:r>
        <w:rPr>
          <w:rFonts w:ascii="Times New Roman"/>
          <w:b w:val="false"/>
          <w:i w:val="false"/>
          <w:color w:val="000000"/>
          <w:sz w:val="28"/>
        </w:rPr>
        <w:t>
      көрсетілетін қызметті алушының (көрсетілетін қызметті алушы өкілінің) және көлік құралының деректерін олардың іздестіру базасында болуы тұрғысынан тексереді;</w:t>
      </w:r>
    </w:p>
    <w:bookmarkEnd w:id="129"/>
    <w:bookmarkStart w:name="z587" w:id="130"/>
    <w:p>
      <w:pPr>
        <w:spacing w:after="0"/>
        <w:ind w:left="0"/>
        <w:jc w:val="both"/>
      </w:pPr>
      <w:r>
        <w:rPr>
          <w:rFonts w:ascii="Times New Roman"/>
          <w:b w:val="false"/>
          <w:i w:val="false"/>
          <w:color w:val="000000"/>
          <w:sz w:val="28"/>
        </w:rPr>
        <w:t>
      тіркеу іс-әрекеттерін жасауға тыйым салулар мен шектеулердің болуын тексереді;</w:t>
      </w:r>
    </w:p>
    <w:bookmarkEnd w:id="130"/>
    <w:bookmarkStart w:name="z588" w:id="131"/>
    <w:p>
      <w:pPr>
        <w:spacing w:after="0"/>
        <w:ind w:left="0"/>
        <w:jc w:val="both"/>
      </w:pPr>
      <w:r>
        <w:rPr>
          <w:rFonts w:ascii="Times New Roman"/>
          <w:b w:val="false"/>
          <w:i w:val="false"/>
          <w:color w:val="000000"/>
          <w:sz w:val="28"/>
        </w:rPr>
        <w:t>
      ЭЦҚ және биометриялық сәйкестендіру құралдарын пайдалана отырып, өз іс-әрекеттерін растай отырып, көлік құралын тіркеуді бекіту туралы шешім қабылдайды немесе мемлекеттік қызмет көрсетуден бас тартады.</w:t>
      </w:r>
    </w:p>
    <w:bookmarkEnd w:id="131"/>
    <w:bookmarkStart w:name="z589" w:id="132"/>
    <w:p>
      <w:pPr>
        <w:spacing w:after="0"/>
        <w:ind w:left="0"/>
        <w:jc w:val="both"/>
      </w:pPr>
      <w:r>
        <w:rPr>
          <w:rFonts w:ascii="Times New Roman"/>
          <w:b w:val="false"/>
          <w:i w:val="false"/>
          <w:color w:val="000000"/>
          <w:sz w:val="28"/>
        </w:rPr>
        <w:t>
      Көлік құралын тіркеу бекітілгеннен кейін өтініш автоматты түрде КҚТК өндірісі үшін принтерге жіберіледі және 5 минут ішінде оны дайындау жүзеге асырылады.</w:t>
      </w:r>
    </w:p>
    <w:bookmarkEnd w:id="132"/>
    <w:bookmarkStart w:name="z590" w:id="133"/>
    <w:p>
      <w:pPr>
        <w:spacing w:after="0"/>
        <w:ind w:left="0"/>
        <w:jc w:val="both"/>
      </w:pPr>
      <w:r>
        <w:rPr>
          <w:rFonts w:ascii="Times New Roman"/>
          <w:b w:val="false"/>
          <w:i w:val="false"/>
          <w:color w:val="000000"/>
          <w:sz w:val="28"/>
        </w:rPr>
        <w:t>
      Дайындалған КҚТК-ны жеткізуші 5 минут ішінде Мемлекеттік корпорацияның қызметкеріне құжаттарды беру секторына береді, онда Мемлекеттік корпорацияның қызметкері 10 минут ішінде көрсетілетін қызметті алушыдан (көрсетілетін қызметті алушының өкілінен) бұрынғы КҚТК-ны, МТНБ-ны (егер МТНБ-ны ауыстыру жүзеге асырылатын жағдайда) қабылдайды және оған жаңа КҚТК-ны, МТНБ-ны (егер МТНБ-ны ауыстыру жүзеге асырылатын жағдайда) береді.</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69-1-тармақтың он сегізінші абзацы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 ҚР Ішкі істер министрінің 12.05.2026 </w:t>
      </w:r>
      <w:r>
        <w:rPr>
          <w:rFonts w:ascii="Times New Roman"/>
          <w:b w:val="false"/>
          <w:i w:val="false"/>
          <w:color w:val="ff0000"/>
          <w:sz w:val="28"/>
        </w:rPr>
        <w:t>№ 342</w:t>
      </w:r>
      <w:r>
        <w:rPr>
          <w:rFonts w:ascii="Times New Roman"/>
          <w:b w:val="false"/>
          <w:i w:val="false"/>
          <w:color w:val="ff0000"/>
          <w:sz w:val="28"/>
        </w:rPr>
        <w:t xml:space="preserve"> бұйрығымен (мәтін алып тасталды).</w:t>
      </w:r>
      <w:r>
        <w:br/>
      </w:r>
      <w:r>
        <w:rPr>
          <w:rFonts w:ascii="Times New Roman"/>
          <w:b w:val="false"/>
          <w:i w:val="false"/>
          <w:color w:val="000000"/>
          <w:sz w:val="28"/>
        </w:rPr>
        <w:t>
</w:t>
      </w:r>
    </w:p>
    <w:bookmarkStart w:name="z592" w:id="134"/>
    <w:p>
      <w:pPr>
        <w:spacing w:after="0"/>
        <w:ind w:left="0"/>
        <w:jc w:val="both"/>
      </w:pPr>
      <w:r>
        <w:rPr>
          <w:rFonts w:ascii="Times New Roman"/>
          <w:b w:val="false"/>
          <w:i w:val="false"/>
          <w:color w:val="000000"/>
          <w:sz w:val="28"/>
        </w:rPr>
        <w:t>
      Осы тармақта көзделген іс-әрекеттер орындалғаннан кейін мемлекеттік қызмет көрсету аяқталды деп есептеледі.</w:t>
      </w:r>
    </w:p>
    <w:bookmarkEnd w:id="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69-1-тармақпен толықтырылды - ҚР Ішкі істер министрінің 10.04.2024 </w:t>
      </w:r>
      <w:r>
        <w:rPr>
          <w:rFonts w:ascii="Times New Roman"/>
          <w:b w:val="false"/>
          <w:i w:val="false"/>
          <w:color w:val="ff0000"/>
          <w:sz w:val="28"/>
        </w:rPr>
        <w:t>№ 315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 жаңа редакцияда - ҚР Ішкі істер министрінің 12.05.2026 </w:t>
      </w:r>
      <w:r>
        <w:rPr>
          <w:rFonts w:ascii="Times New Roman"/>
          <w:b w:val="false"/>
          <w:i w:val="false"/>
          <w:color w:val="000000"/>
          <w:sz w:val="28"/>
        </w:rPr>
        <w:t>№ 342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7" w:id="135"/>
    <w:p>
      <w:pPr>
        <w:spacing w:after="0"/>
        <w:ind w:left="0"/>
        <w:jc w:val="both"/>
      </w:pPr>
      <w:r>
        <w:rPr>
          <w:rFonts w:ascii="Times New Roman"/>
          <w:b w:val="false"/>
          <w:i w:val="false"/>
          <w:color w:val="000000"/>
          <w:sz w:val="28"/>
        </w:rPr>
        <w:t xml:space="preserve">
      69-2. </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69-2-тармақтың бірінші абзацы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 ҚР Ішкі істер министрінің 12.05.2026 </w:t>
      </w:r>
      <w:r>
        <w:rPr>
          <w:rFonts w:ascii="Times New Roman"/>
          <w:b w:val="false"/>
          <w:i w:val="false"/>
          <w:color w:val="ff0000"/>
          <w:sz w:val="28"/>
        </w:rPr>
        <w:t>№ 342</w:t>
      </w:r>
      <w:r>
        <w:rPr>
          <w:rFonts w:ascii="Times New Roman"/>
          <w:b w:val="false"/>
          <w:i w:val="false"/>
          <w:color w:val="ff0000"/>
          <w:sz w:val="28"/>
        </w:rPr>
        <w:t xml:space="preserve"> бұйрығымен (мәтін алып тасталды).</w:t>
      </w:r>
      <w:r>
        <w:br/>
      </w:r>
      <w:r>
        <w:rPr>
          <w:rFonts w:ascii="Times New Roman"/>
          <w:b w:val="false"/>
          <w:i w:val="false"/>
          <w:color w:val="000000"/>
          <w:sz w:val="28"/>
        </w:rPr>
        <w:t>
</w:t>
      </w:r>
    </w:p>
    <w:bookmarkStart w:name="z593" w:id="136"/>
    <w:p>
      <w:pPr>
        <w:spacing w:after="0"/>
        <w:ind w:left="0"/>
        <w:jc w:val="both"/>
      </w:pPr>
      <w:r>
        <w:rPr>
          <w:rFonts w:ascii="Times New Roman"/>
          <w:b w:val="false"/>
          <w:i w:val="false"/>
          <w:color w:val="000000"/>
          <w:sz w:val="28"/>
        </w:rPr>
        <w:t>
      сканерленген түрде ұсынылған құжаттардың және (немесе) олардағы деректердің (мәліметтердің) толықтығын, сондай-ақ дұрыстығын тексереді, оларды толтырудың дұрыстығына электрондық өтінішпен салыстырады;</w:t>
      </w:r>
    </w:p>
    <w:bookmarkEnd w:id="136"/>
    <w:bookmarkStart w:name="z594" w:id="137"/>
    <w:p>
      <w:pPr>
        <w:spacing w:after="0"/>
        <w:ind w:left="0"/>
        <w:jc w:val="both"/>
      </w:pPr>
      <w:r>
        <w:rPr>
          <w:rFonts w:ascii="Times New Roman"/>
          <w:b w:val="false"/>
          <w:i w:val="false"/>
          <w:color w:val="000000"/>
          <w:sz w:val="28"/>
        </w:rPr>
        <w:t>
      көрсетілетін қызметті алушының және көлік құралының деректерін олардың іздестіру базасында болуы, тіркеу іс-әрекеттерін жасауға тыйым салулар мен шектеулердің болуы тұрғысынан тексереді;</w:t>
      </w:r>
    </w:p>
    <w:bookmarkEnd w:id="137"/>
    <w:bookmarkStart w:name="z595" w:id="138"/>
    <w:p>
      <w:pPr>
        <w:spacing w:after="0"/>
        <w:ind w:left="0"/>
        <w:jc w:val="both"/>
      </w:pPr>
      <w:r>
        <w:rPr>
          <w:rFonts w:ascii="Times New Roman"/>
          <w:b w:val="false"/>
          <w:i w:val="false"/>
          <w:color w:val="000000"/>
          <w:sz w:val="28"/>
        </w:rPr>
        <w:t>
      ЭЦҚ және биометриялық сәйкестендіру құралдарын пайдалана отырып, өз іс-әрекеттерін растай отырып, Мемлекеттік қызмет көрсетуге қойылатын негізгі талаптардың тізбесінде көзделген негіздер бойынша өтінішті бекіту не мемлекеттік қызмет көрсетуден бас тарту туралы алдын ала шешім қабылдайды.</w:t>
      </w:r>
    </w:p>
    <w:bookmarkEnd w:id="138"/>
    <w:bookmarkStart w:name="z596" w:id="139"/>
    <w:p>
      <w:pPr>
        <w:spacing w:after="0"/>
        <w:ind w:left="0"/>
        <w:jc w:val="both"/>
      </w:pPr>
      <w:r>
        <w:rPr>
          <w:rFonts w:ascii="Times New Roman"/>
          <w:b w:val="false"/>
          <w:i w:val="false"/>
          <w:color w:val="000000"/>
          <w:sz w:val="28"/>
        </w:rPr>
        <w:t>
      Өтінішті бекіту туралы алдын ала шешім қабылданған жағдайда көрсетілетін қызметті беруші 5 минут ішінде көрсетілетін қызметті алушының "жеке кабинетіне" электрондық құжат нысанында Мемлекеттік корпорация жанындағы қарап тексеру пунктіне көлік құралын қамтамасыз ету туралы хабарлама жібереді.</w:t>
      </w:r>
    </w:p>
    <w:bookmarkEnd w:id="139"/>
    <w:bookmarkStart w:name="z597" w:id="140"/>
    <w:p>
      <w:pPr>
        <w:spacing w:after="0"/>
        <w:ind w:left="0"/>
        <w:jc w:val="both"/>
      </w:pPr>
      <w:r>
        <w:rPr>
          <w:rFonts w:ascii="Times New Roman"/>
          <w:b w:val="false"/>
          <w:i w:val="false"/>
          <w:color w:val="000000"/>
          <w:sz w:val="28"/>
        </w:rPr>
        <w:t>
      Көрсетілетін қызметті алушы хабарламаны алғаннан кейін көлік құралын Мемлекеттік корпорация жанындағы тексеру пунктіне қамтамасыз етеді, онда ІІО уәкілетті қызметкері 20 минут ішінде көлік құралының нөмірлік агрегаттарын, МТНБ (бар болса) тіркеу құжаттарында көрсетілген есептік деректерге сәйкестігін тексеруді және салыстырып тексеруді жүзеге асырады және олардың түпнұсқалығы тексеріледі.</w:t>
      </w:r>
    </w:p>
    <w:bookmarkEnd w:id="140"/>
    <w:bookmarkStart w:name="z598" w:id="141"/>
    <w:p>
      <w:pPr>
        <w:spacing w:after="0"/>
        <w:ind w:left="0"/>
        <w:jc w:val="both"/>
      </w:pPr>
      <w:r>
        <w:rPr>
          <w:rFonts w:ascii="Times New Roman"/>
          <w:b w:val="false"/>
          <w:i w:val="false"/>
          <w:color w:val="000000"/>
          <w:sz w:val="28"/>
        </w:rPr>
        <w:t>
      Көлік құралын өндіруші басып салған нөмірлік агрегаттарды қолдан жасау, жасыру, өзгерту және (немесе) таңбаларын жою анықталған жағдайда тиісті ақпарат дереу аумақтық полиция бөлімшесінің кезекші бөліміне беріледі.</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69-2-тармақтың сегізінші абзацы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 ҚР Ішкі істер министрінің 12.05.2026 </w:t>
      </w:r>
      <w:r>
        <w:rPr>
          <w:rFonts w:ascii="Times New Roman"/>
          <w:b w:val="false"/>
          <w:i w:val="false"/>
          <w:color w:val="ff0000"/>
          <w:sz w:val="28"/>
        </w:rPr>
        <w:t>№ 342</w:t>
      </w:r>
      <w:r>
        <w:rPr>
          <w:rFonts w:ascii="Times New Roman"/>
          <w:b w:val="false"/>
          <w:i w:val="false"/>
          <w:color w:val="ff0000"/>
          <w:sz w:val="28"/>
        </w:rPr>
        <w:t xml:space="preserve"> бұйрығымен (мәтін алып тасталды).</w:t>
      </w:r>
      <w:r>
        <w:br/>
      </w:r>
      <w:r>
        <w:rPr>
          <w:rFonts w:ascii="Times New Roman"/>
          <w:b w:val="false"/>
          <w:i w:val="false"/>
          <w:color w:val="000000"/>
          <w:sz w:val="28"/>
        </w:rPr>
        <w:t>
</w:t>
      </w:r>
    </w:p>
    <w:bookmarkStart w:name="z600" w:id="142"/>
    <w:p>
      <w:pPr>
        <w:spacing w:after="0"/>
        <w:ind w:left="0"/>
        <w:jc w:val="both"/>
      </w:pPr>
      <w:r>
        <w:rPr>
          <w:rFonts w:ascii="Times New Roman"/>
          <w:b w:val="false"/>
          <w:i w:val="false"/>
          <w:color w:val="000000"/>
          <w:sz w:val="28"/>
        </w:rPr>
        <w:t>
      Көрсетілетін қызметті берушінің өкілі электрондық түрде өтініш, қарап тексеру актісі және қажетті құжаттар пакеті келіп түскен сәттен бастап 15 минут ішінде:</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69-2-тармақтың оныншы абзацы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 ҚР Ішкі істер министрінің 12.05.2026 </w:t>
      </w:r>
      <w:r>
        <w:rPr>
          <w:rFonts w:ascii="Times New Roman"/>
          <w:b w:val="false"/>
          <w:i w:val="false"/>
          <w:color w:val="ff0000"/>
          <w:sz w:val="28"/>
        </w:rPr>
        <w:t>№ 342</w:t>
      </w:r>
      <w:r>
        <w:rPr>
          <w:rFonts w:ascii="Times New Roman"/>
          <w:b w:val="false"/>
          <w:i w:val="false"/>
          <w:color w:val="ff0000"/>
          <w:sz w:val="28"/>
        </w:rPr>
        <w:t xml:space="preserve"> бұйрығымен (мәтін алып тасталды).</w:t>
      </w:r>
      <w:r>
        <w:br/>
      </w:r>
      <w:r>
        <w:rPr>
          <w:rFonts w:ascii="Times New Roman"/>
          <w:b w:val="false"/>
          <w:i w:val="false"/>
          <w:color w:val="000000"/>
          <w:sz w:val="28"/>
        </w:rPr>
        <w:t>
</w:t>
      </w:r>
    </w:p>
    <w:bookmarkStart w:name="z602" w:id="143"/>
    <w:p>
      <w:pPr>
        <w:spacing w:after="0"/>
        <w:ind w:left="0"/>
        <w:jc w:val="both"/>
      </w:pPr>
      <w:r>
        <w:rPr>
          <w:rFonts w:ascii="Times New Roman"/>
          <w:b w:val="false"/>
          <w:i w:val="false"/>
          <w:color w:val="000000"/>
          <w:sz w:val="28"/>
        </w:rPr>
        <w:t>
      ЭЦҚ және биометриялық сәйкестендіру құралдарын пайдалана отырып, өз іс-әрекеттерін растай отырып, көлік құралын тіркеуді бекіту туралы шешім қабылдайды немесе мемлекеттік қызмет көрсетуден бас тартады.</w:t>
      </w:r>
    </w:p>
    <w:bookmarkEnd w:id="143"/>
    <w:bookmarkStart w:name="z603" w:id="144"/>
    <w:p>
      <w:pPr>
        <w:spacing w:after="0"/>
        <w:ind w:left="0"/>
        <w:jc w:val="both"/>
      </w:pPr>
      <w:r>
        <w:rPr>
          <w:rFonts w:ascii="Times New Roman"/>
          <w:b w:val="false"/>
          <w:i w:val="false"/>
          <w:color w:val="000000"/>
          <w:sz w:val="28"/>
        </w:rPr>
        <w:t>
      Көлік құралын тіркеу бекітілгеннен кейін өтініш автоматты түрде КҚТК өндірісі үшін принтерге жіберіледі және 5 минут ішінде оны дайындау жүзеге асырылады.</w:t>
      </w:r>
    </w:p>
    <w:bookmarkEnd w:id="144"/>
    <w:bookmarkStart w:name="z604" w:id="145"/>
    <w:p>
      <w:pPr>
        <w:spacing w:after="0"/>
        <w:ind w:left="0"/>
        <w:jc w:val="both"/>
      </w:pPr>
      <w:r>
        <w:rPr>
          <w:rFonts w:ascii="Times New Roman"/>
          <w:b w:val="false"/>
          <w:i w:val="false"/>
          <w:color w:val="000000"/>
          <w:sz w:val="28"/>
        </w:rPr>
        <w:t>
      Дайындалған КҚТК-ны жеткізуші 5 минут ішінде Мемлекеттік корпорацияның қызметкеріне құжаттарды беру секторына береді, онда Мемлекеттік корпорацияның қызметкері 10 минут ішінде көрсетілетін қызметті алушыдан (көрсетілетін қызметті алушының өкілінен) бұрынғы КҚТК-ны, МТНБ-ны (егер МТНБ-ны ауыстыру жүзеге асырылатын жағдайда) қабылдайды және оған жаңа КҚТК-ны, МТНБ-ны (егер МТНБ-ны ауыстыру жүзеге асырылатын жағдайда) береді.</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69-2-тармақтың он төртінші абзацы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 ҚР Ішкі істер министрінің 12.05.2026 </w:t>
      </w:r>
      <w:r>
        <w:rPr>
          <w:rFonts w:ascii="Times New Roman"/>
          <w:b w:val="false"/>
          <w:i w:val="false"/>
          <w:color w:val="ff0000"/>
          <w:sz w:val="28"/>
        </w:rPr>
        <w:t>№ 342</w:t>
      </w:r>
      <w:r>
        <w:rPr>
          <w:rFonts w:ascii="Times New Roman"/>
          <w:b w:val="false"/>
          <w:i w:val="false"/>
          <w:color w:val="ff0000"/>
          <w:sz w:val="28"/>
        </w:rPr>
        <w:t xml:space="preserve"> бұйрығымен (мәтін алып тасталды).</w:t>
      </w:r>
      <w:r>
        <w:br/>
      </w:r>
      <w:r>
        <w:rPr>
          <w:rFonts w:ascii="Times New Roman"/>
          <w:b w:val="false"/>
          <w:i w:val="false"/>
          <w:color w:val="000000"/>
          <w:sz w:val="28"/>
        </w:rPr>
        <w:t>
</w:t>
      </w:r>
    </w:p>
    <w:bookmarkStart w:name="z606" w:id="146"/>
    <w:p>
      <w:pPr>
        <w:spacing w:after="0"/>
        <w:ind w:left="0"/>
        <w:jc w:val="both"/>
      </w:pPr>
      <w:r>
        <w:rPr>
          <w:rFonts w:ascii="Times New Roman"/>
          <w:b w:val="false"/>
          <w:i w:val="false"/>
          <w:color w:val="000000"/>
          <w:sz w:val="28"/>
        </w:rPr>
        <w:t>
      Осы тармақта көзделген іс-әрекеттер орындалғаннан кейін мемлекеттік қызмет аяқталды деп есептеледі.</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69-2-тармақпен толықтырылды - ҚР Ішкі істер министрінің 10.04.2024 </w:t>
      </w:r>
      <w:r>
        <w:rPr>
          <w:rFonts w:ascii="Times New Roman"/>
          <w:b w:val="false"/>
          <w:i w:val="false"/>
          <w:color w:val="ff0000"/>
          <w:sz w:val="28"/>
        </w:rPr>
        <w:t>№ 315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 жаңа редакцияда - ҚР Ішкі істер министрінің 12.05.2026 </w:t>
      </w:r>
      <w:r>
        <w:rPr>
          <w:rFonts w:ascii="Times New Roman"/>
          <w:b w:val="false"/>
          <w:i w:val="false"/>
          <w:color w:val="000000"/>
          <w:sz w:val="28"/>
        </w:rPr>
        <w:t>№ 342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8" w:id="147"/>
    <w:p>
      <w:pPr>
        <w:spacing w:after="0"/>
        <w:ind w:left="0"/>
        <w:jc w:val="both"/>
      </w:pPr>
      <w:r>
        <w:rPr>
          <w:rFonts w:ascii="Times New Roman"/>
          <w:b w:val="false"/>
          <w:i w:val="false"/>
          <w:color w:val="000000"/>
          <w:sz w:val="28"/>
        </w:rPr>
        <w:t xml:space="preserve">
      69-3. </w:t>
      </w:r>
    </w:p>
    <w:bookmarkEnd w:id="147"/>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69-3-тармақтың бірінші абзацы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 ҚР Ішкі істер министрінің 12.05.2026 </w:t>
      </w:r>
      <w:r>
        <w:rPr>
          <w:rFonts w:ascii="Times New Roman"/>
          <w:b w:val="false"/>
          <w:i w:val="false"/>
          <w:color w:val="ff0000"/>
          <w:sz w:val="28"/>
        </w:rPr>
        <w:t>№ 342</w:t>
      </w:r>
      <w:r>
        <w:rPr>
          <w:rFonts w:ascii="Times New Roman"/>
          <w:b w:val="false"/>
          <w:i w:val="false"/>
          <w:color w:val="ff0000"/>
          <w:sz w:val="28"/>
        </w:rPr>
        <w:t xml:space="preserve"> бұйрығымен (мәтін алып тасталды).</w:t>
      </w:r>
      <w:r>
        <w:br/>
      </w:r>
      <w:r>
        <w:rPr>
          <w:rFonts w:ascii="Times New Roman"/>
          <w:b w:val="false"/>
          <w:i w:val="false"/>
          <w:color w:val="000000"/>
          <w:sz w:val="28"/>
        </w:rPr>
        <w:t>
</w:t>
      </w:r>
    </w:p>
    <w:bookmarkStart w:name="z607" w:id="148"/>
    <w:p>
      <w:pPr>
        <w:spacing w:after="0"/>
        <w:ind w:left="0"/>
        <w:jc w:val="both"/>
      </w:pPr>
      <w:r>
        <w:rPr>
          <w:rFonts w:ascii="Times New Roman"/>
          <w:b w:val="false"/>
          <w:i w:val="false"/>
          <w:color w:val="000000"/>
          <w:sz w:val="28"/>
        </w:rPr>
        <w:t>
      Көрсетілетін қызметті беруші көлік құралының алдыңғы иесінен электрондық өтініш қабылдайды, оның деректерін және көлік құралының деректерін іздестіру базасында болуы, тіркеу әрекеттерін жасауға тыйым салулар мен шектеулердің бар-жоғы тұрғысынан тексереді және 20 минут ішінде көлік құралын тіркеуден шығару туралы шешім қабылдайды немесе мемлекеттік көрсетілетін қызмет көрсетуден бас тартады, бұл ретте өз әрекеттерін ЭЦҚ мен биометриялық сәйкестендіру құралдарын пайдалана отырып растайды;</w:t>
      </w:r>
    </w:p>
    <w:bookmarkEnd w:id="148"/>
    <w:bookmarkStart w:name="z608" w:id="149"/>
    <w:p>
      <w:pPr>
        <w:spacing w:after="0"/>
        <w:ind w:left="0"/>
        <w:jc w:val="both"/>
      </w:pPr>
      <w:r>
        <w:rPr>
          <w:rFonts w:ascii="Times New Roman"/>
          <w:b w:val="false"/>
          <w:i w:val="false"/>
          <w:color w:val="000000"/>
          <w:sz w:val="28"/>
        </w:rPr>
        <w:t>
      көлік құралын тіркеуден шығару мақұлданған жағдайда электрондық өтініш көлік құралын тіркеуді растау үшін жаңа иесінің "жеке кабинетіне" түседі;</w:t>
      </w:r>
    </w:p>
    <w:bookmarkEnd w:id="149"/>
    <w:bookmarkStart w:name="z609" w:id="150"/>
    <w:p>
      <w:pPr>
        <w:spacing w:after="0"/>
        <w:ind w:left="0"/>
        <w:jc w:val="both"/>
      </w:pPr>
      <w:r>
        <w:rPr>
          <w:rFonts w:ascii="Times New Roman"/>
          <w:b w:val="false"/>
          <w:i w:val="false"/>
          <w:color w:val="000000"/>
          <w:sz w:val="28"/>
        </w:rPr>
        <w:t xml:space="preserve">
      көлік құралын жаңа иесі тіркеуді растағаннан кейін, көрсетілетін қызметті беруші оның деректерін іздестіру базасында болуы, тіркеу әрекеттерін жасауға тыйым салулар мен шектеулердің бар-жоғы, </w:t>
      </w:r>
      <w:r>
        <w:rPr>
          <w:rFonts w:ascii="Times New Roman"/>
          <w:b w:val="false"/>
          <w:i w:val="false"/>
          <w:color w:val="000000"/>
          <w:sz w:val="28"/>
        </w:rPr>
        <w:t>Салық кодексінде</w:t>
      </w:r>
      <w:r>
        <w:rPr>
          <w:rFonts w:ascii="Times New Roman"/>
          <w:b w:val="false"/>
          <w:i w:val="false"/>
          <w:color w:val="000000"/>
          <w:sz w:val="28"/>
        </w:rPr>
        <w:t xml:space="preserve"> белгіленген алымдар мен мемлекеттік баждарды төлеу туралы мәліметтер, жол қозғалысы қауіпсіздігін қамтамасыз ету саласында айыппұл түрінде әкімшілік жаза қолдану туралы орындалмаған қаулының және (немесе) айыппұл төлеу қажеттігі туралы нұсқаманың бар-жоғы тұрғысынан тексереді және 20 минут ішінде көлік құралын жаңа иесінің атына тіркеуді мақұлдау туралы шешім қабылдайды немесе мемлекеттік көрсетілетін қызмет көрсетуден бас тартады;</w:t>
      </w:r>
    </w:p>
    <w:bookmarkEnd w:id="150"/>
    <w:bookmarkStart w:name="z610" w:id="151"/>
    <w:p>
      <w:pPr>
        <w:spacing w:after="0"/>
        <w:ind w:left="0"/>
        <w:jc w:val="both"/>
      </w:pPr>
      <w:r>
        <w:rPr>
          <w:rFonts w:ascii="Times New Roman"/>
          <w:b w:val="false"/>
          <w:i w:val="false"/>
          <w:color w:val="000000"/>
          <w:sz w:val="28"/>
        </w:rPr>
        <w:t>
      көрсетілетін қызметті беруші көлік құралын тіркеуді мақұлдаған жағдайда өтініш автоматты түрде жеткізушінің принтеріне жолданып, КҚТК дайындау 5 минут ішінде жүзеге асырылады;</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69-3-тармақтың алтыншы абзацы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 ҚР Ішкі істер министрінің 12.05.2026 </w:t>
      </w:r>
      <w:r>
        <w:rPr>
          <w:rFonts w:ascii="Times New Roman"/>
          <w:b w:val="false"/>
          <w:i w:val="false"/>
          <w:color w:val="ff0000"/>
          <w:sz w:val="28"/>
        </w:rPr>
        <w:t>№ 342</w:t>
      </w:r>
      <w:r>
        <w:rPr>
          <w:rFonts w:ascii="Times New Roman"/>
          <w:b w:val="false"/>
          <w:i w:val="false"/>
          <w:color w:val="ff0000"/>
          <w:sz w:val="28"/>
        </w:rPr>
        <w:t xml:space="preserve"> бұйрығымен (мәтін алып тасталды).</w:t>
      </w:r>
      <w:r>
        <w:br/>
      </w:r>
      <w:r>
        <w:rPr>
          <w:rFonts w:ascii="Times New Roman"/>
          <w:b w:val="false"/>
          <w:i w:val="false"/>
          <w:color w:val="000000"/>
          <w:sz w:val="28"/>
        </w:rPr>
        <w:t>
</w:t>
      </w:r>
    </w:p>
    <w:bookmarkStart w:name="z612" w:id="152"/>
    <w:p>
      <w:pPr>
        <w:spacing w:after="0"/>
        <w:ind w:left="0"/>
        <w:jc w:val="both"/>
      </w:pPr>
      <w:r>
        <w:rPr>
          <w:rFonts w:ascii="Times New Roman"/>
          <w:b w:val="false"/>
          <w:i w:val="false"/>
          <w:color w:val="000000"/>
          <w:sz w:val="28"/>
        </w:rPr>
        <w:t>
      хабарламаны алғаннан кейін көлік құралының жаңа иесі (иесінің өкілі) Мемлекеттік корпорацияға жүгінеді, онда Мемлекеттік корпорацияның қызметкері 10 минут ішінде одан бұрынғы КҚТК мен МТНБ-ны (МТНБ ауыстырылған жағдайда) қабылдап алып, оған жаңа КҚТК мен МТНБ береді (МТНБ ауыстырылған жағдайда).</w:t>
      </w:r>
    </w:p>
    <w:bookmarkEnd w:id="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69-3-тармақтың сегізінші абзацы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 ҚР Ішкі істер министрінің 12.05.2026 </w:t>
      </w:r>
      <w:r>
        <w:rPr>
          <w:rFonts w:ascii="Times New Roman"/>
          <w:b w:val="false"/>
          <w:i w:val="false"/>
          <w:color w:val="ff0000"/>
          <w:sz w:val="28"/>
        </w:rPr>
        <w:t>№ 342</w:t>
      </w:r>
      <w:r>
        <w:rPr>
          <w:rFonts w:ascii="Times New Roman"/>
          <w:b w:val="false"/>
          <w:i w:val="false"/>
          <w:color w:val="ff0000"/>
          <w:sz w:val="28"/>
        </w:rPr>
        <w:t xml:space="preserve"> бұйрығымен (мәтін алып тасталды).</w:t>
      </w:r>
      <w:r>
        <w:br/>
      </w:r>
      <w:r>
        <w:rPr>
          <w:rFonts w:ascii="Times New Roman"/>
          <w:b w:val="false"/>
          <w:i w:val="false"/>
          <w:color w:val="000000"/>
          <w:sz w:val="28"/>
        </w:rPr>
        <w:t>
</w:t>
      </w:r>
    </w:p>
    <w:bookmarkStart w:name="z614" w:id="153"/>
    <w:p>
      <w:pPr>
        <w:spacing w:after="0"/>
        <w:ind w:left="0"/>
        <w:jc w:val="both"/>
      </w:pPr>
      <w:r>
        <w:rPr>
          <w:rFonts w:ascii="Times New Roman"/>
          <w:b w:val="false"/>
          <w:i w:val="false"/>
          <w:color w:val="000000"/>
          <w:sz w:val="28"/>
        </w:rPr>
        <w:t>
      Осы тармақта көзделген іс-әрекеттер орындалғаннан кейін мемлекеттік көрсетілетін қызмет көрсетілді деп есептеледі.</w:t>
      </w:r>
    </w:p>
    <w:bookmarkEnd w:id="153"/>
    <w:bookmarkStart w:name="z615" w:id="154"/>
    <w:p>
      <w:pPr>
        <w:spacing w:after="0"/>
        <w:ind w:left="0"/>
        <w:jc w:val="both"/>
      </w:pPr>
      <w:r>
        <w:rPr>
          <w:rFonts w:ascii="Times New Roman"/>
          <w:b w:val="false"/>
          <w:i w:val="false"/>
          <w:color w:val="000000"/>
          <w:sz w:val="28"/>
        </w:rPr>
        <w:t>
      Электрондық форматтағы КҚТК оны іс жүзінде бергеннен кейін цифрлық құжаттар сервисінде қалыптастырылады және көрсетіледі.</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69-3-тармақпен толықтырылды - ҚР Ішкі істер министрінің 10.04.2024 </w:t>
      </w:r>
      <w:r>
        <w:rPr>
          <w:rFonts w:ascii="Times New Roman"/>
          <w:b w:val="false"/>
          <w:i w:val="false"/>
          <w:color w:val="000000"/>
          <w:sz w:val="28"/>
        </w:rPr>
        <w:t>№ 315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 жаңа редакцияда - ҚР Ішкі істер министрінің 12.05.2026 </w:t>
      </w:r>
      <w:r>
        <w:rPr>
          <w:rFonts w:ascii="Times New Roman"/>
          <w:b w:val="false"/>
          <w:i w:val="false"/>
          <w:color w:val="000000"/>
          <w:sz w:val="28"/>
        </w:rPr>
        <w:t>№ 342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9" w:id="155"/>
    <w:p>
      <w:pPr>
        <w:spacing w:after="0"/>
        <w:ind w:left="0"/>
        <w:jc w:val="both"/>
      </w:pPr>
      <w:r>
        <w:rPr>
          <w:rFonts w:ascii="Times New Roman"/>
          <w:b w:val="false"/>
          <w:i w:val="false"/>
          <w:color w:val="000000"/>
          <w:sz w:val="28"/>
        </w:rPr>
        <w:t>
      69-4. Көрсетілетін қызметті алушының (көрсетілетін қызметті алушының өкілінің) көлік құралын есептен шығару жөніндегі мемлекеттік қызметті алу үшін Мемлекеттік корпорацияға жеке өзі жүгінген кезде Мемлекеттік корпорация қызметкері 20 минут ішінде:</w:t>
      </w:r>
    </w:p>
    <w:bookmarkEnd w:id="155"/>
    <w:bookmarkStart w:name="z616" w:id="156"/>
    <w:p>
      <w:pPr>
        <w:spacing w:after="0"/>
        <w:ind w:left="0"/>
        <w:jc w:val="both"/>
      </w:pPr>
      <w:r>
        <w:rPr>
          <w:rFonts w:ascii="Times New Roman"/>
          <w:b w:val="false"/>
          <w:i w:val="false"/>
          <w:color w:val="000000"/>
          <w:sz w:val="28"/>
        </w:rPr>
        <w:t>
      көрсетілетін қызметті алушының (көрсетілетін қызметті алушының өкілінің) жеке басын сәйкестендіруді;</w:t>
      </w:r>
    </w:p>
    <w:bookmarkEnd w:id="156"/>
    <w:bookmarkStart w:name="z617" w:id="157"/>
    <w:p>
      <w:pPr>
        <w:spacing w:after="0"/>
        <w:ind w:left="0"/>
        <w:jc w:val="both"/>
      </w:pPr>
      <w:r>
        <w:rPr>
          <w:rFonts w:ascii="Times New Roman"/>
          <w:b w:val="false"/>
          <w:i w:val="false"/>
          <w:color w:val="000000"/>
          <w:sz w:val="28"/>
        </w:rPr>
        <w:t>
      ұсынылған құжаттардың және (немесе) олардағы деректердің (мәліметтердің) толықтығын, сондай-ақ дұрыстығын тексеруді;</w:t>
      </w:r>
    </w:p>
    <w:bookmarkEnd w:id="1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69-4-тармақтың төртінші абзацы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 ҚР Ішкі істер министрінің 12.05.2026 </w:t>
      </w:r>
      <w:r>
        <w:rPr>
          <w:rFonts w:ascii="Times New Roman"/>
          <w:b w:val="false"/>
          <w:i w:val="false"/>
          <w:color w:val="ff0000"/>
          <w:sz w:val="28"/>
        </w:rPr>
        <w:t>№ 342</w:t>
      </w:r>
      <w:r>
        <w:rPr>
          <w:rFonts w:ascii="Times New Roman"/>
          <w:b w:val="false"/>
          <w:i w:val="false"/>
          <w:color w:val="ff0000"/>
          <w:sz w:val="28"/>
        </w:rPr>
        <w:t xml:space="preserve"> бұйрығымен (мәтін алып тасталды).</w:t>
      </w:r>
      <w:r>
        <w:br/>
      </w:r>
      <w:r>
        <w:rPr>
          <w:rFonts w:ascii="Times New Roman"/>
          <w:b w:val="false"/>
          <w:i w:val="false"/>
          <w:color w:val="000000"/>
          <w:sz w:val="28"/>
        </w:rPr>
        <w:t>
</w:t>
      </w:r>
    </w:p>
    <w:bookmarkStart w:name="z619" w:id="158"/>
    <w:p>
      <w:pPr>
        <w:spacing w:after="0"/>
        <w:ind w:left="0"/>
        <w:jc w:val="both"/>
      </w:pPr>
      <w:r>
        <w:rPr>
          <w:rFonts w:ascii="Times New Roman"/>
          <w:b w:val="false"/>
          <w:i w:val="false"/>
          <w:color w:val="000000"/>
          <w:sz w:val="28"/>
        </w:rPr>
        <w:t>
      электрондық өтініш толтыруды, ұсынылған құжаттарды сканерлеуді және оларды ЭЦҚ-мен растауды;</w:t>
      </w:r>
    </w:p>
    <w:bookmarkEnd w:id="158"/>
    <w:bookmarkStart w:name="z620" w:id="159"/>
    <w:p>
      <w:pPr>
        <w:spacing w:after="0"/>
        <w:ind w:left="0"/>
        <w:jc w:val="both"/>
      </w:pPr>
      <w:r>
        <w:rPr>
          <w:rFonts w:ascii="Times New Roman"/>
          <w:b w:val="false"/>
          <w:i w:val="false"/>
          <w:color w:val="000000"/>
          <w:sz w:val="28"/>
        </w:rPr>
        <w:t>
      көрсетілетін қызметті алушыға осы Қағидаларға 6-қосымшаға сәйкес құжаттардың қабылданғаны туралы қолхат беруді жүзеге асырады.</w:t>
      </w:r>
    </w:p>
    <w:bookmarkEnd w:id="1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69-4-тармақтың жетінші абзацы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 ҚР Ішкі істер министрінің 12.05.2026 </w:t>
      </w:r>
      <w:r>
        <w:rPr>
          <w:rFonts w:ascii="Times New Roman"/>
          <w:b w:val="false"/>
          <w:i w:val="false"/>
          <w:color w:val="ff0000"/>
          <w:sz w:val="28"/>
        </w:rPr>
        <w:t>№ 342</w:t>
      </w:r>
      <w:r>
        <w:rPr>
          <w:rFonts w:ascii="Times New Roman"/>
          <w:b w:val="false"/>
          <w:i w:val="false"/>
          <w:color w:val="ff0000"/>
          <w:sz w:val="28"/>
        </w:rPr>
        <w:t xml:space="preserve"> бұйрығымен (мәтін алып тасталды).</w:t>
      </w:r>
      <w:r>
        <w:br/>
      </w:r>
      <w:r>
        <w:rPr>
          <w:rFonts w:ascii="Times New Roman"/>
          <w:b w:val="false"/>
          <w:i w:val="false"/>
          <w:color w:val="000000"/>
          <w:sz w:val="28"/>
        </w:rPr>
        <w:t>
</w:t>
      </w:r>
    </w:p>
    <w:bookmarkStart w:name="z622" w:id="160"/>
    <w:p>
      <w:pPr>
        <w:spacing w:after="0"/>
        <w:ind w:left="0"/>
        <w:jc w:val="both"/>
      </w:pPr>
      <w:r>
        <w:rPr>
          <w:rFonts w:ascii="Times New Roman"/>
          <w:b w:val="false"/>
          <w:i w:val="false"/>
          <w:color w:val="000000"/>
          <w:sz w:val="28"/>
        </w:rPr>
        <w:t>
      Көрсетілетін қызметті беруші электрондық өтініш және қажетті құжаттар пакеті келіп түскен сәттен бастап 15 минут ішінде:</w:t>
      </w:r>
    </w:p>
    <w:bookmarkEnd w:id="160"/>
    <w:bookmarkStart w:name="z623" w:id="161"/>
    <w:p>
      <w:pPr>
        <w:spacing w:after="0"/>
        <w:ind w:left="0"/>
        <w:jc w:val="both"/>
      </w:pPr>
      <w:r>
        <w:rPr>
          <w:rFonts w:ascii="Times New Roman"/>
          <w:b w:val="false"/>
          <w:i w:val="false"/>
          <w:color w:val="000000"/>
          <w:sz w:val="28"/>
        </w:rPr>
        <w:t>
      ұсынылған құжаттардың және (немесе) олардағы деректердің (мәліметтердің) толықтығын, сондай-ақ дұрыстығын тексереді, оларды толтырудың дұрыстығын электрондық өтінішпен салыстырады;</w:t>
      </w:r>
    </w:p>
    <w:bookmarkEnd w:id="161"/>
    <w:bookmarkStart w:name="z624" w:id="162"/>
    <w:p>
      <w:pPr>
        <w:spacing w:after="0"/>
        <w:ind w:left="0"/>
        <w:jc w:val="both"/>
      </w:pPr>
      <w:r>
        <w:rPr>
          <w:rFonts w:ascii="Times New Roman"/>
          <w:b w:val="false"/>
          <w:i w:val="false"/>
          <w:color w:val="000000"/>
          <w:sz w:val="28"/>
        </w:rPr>
        <w:t>
      көрсетілетін қызметті алушының (көрсетілетін қызметті алушының өкілінің) және көлік құралының деректерін олардың іздестіру базасында болуы тұрғысынан тексереді;</w:t>
      </w:r>
    </w:p>
    <w:bookmarkEnd w:id="162"/>
    <w:bookmarkStart w:name="z625" w:id="163"/>
    <w:p>
      <w:pPr>
        <w:spacing w:after="0"/>
        <w:ind w:left="0"/>
        <w:jc w:val="both"/>
      </w:pPr>
      <w:r>
        <w:rPr>
          <w:rFonts w:ascii="Times New Roman"/>
          <w:b w:val="false"/>
          <w:i w:val="false"/>
          <w:color w:val="000000"/>
          <w:sz w:val="28"/>
        </w:rPr>
        <w:t>
      тіркеу іс-әрекеттерін жасауға тыйым салулар мен шектеулердің бар-жоғын тексереді;</w:t>
      </w:r>
    </w:p>
    <w:bookmarkEnd w:id="163"/>
    <w:bookmarkStart w:name="z626" w:id="164"/>
    <w:p>
      <w:pPr>
        <w:spacing w:after="0"/>
        <w:ind w:left="0"/>
        <w:jc w:val="both"/>
      </w:pPr>
      <w:r>
        <w:rPr>
          <w:rFonts w:ascii="Times New Roman"/>
          <w:b w:val="false"/>
          <w:i w:val="false"/>
          <w:color w:val="000000"/>
          <w:sz w:val="28"/>
        </w:rPr>
        <w:t>
      ЭЦҚ және биометриялық сәйкестендіру құралдарын пайдалана отырып, өз іс-әрекеттерін растай отырып, көлік құралын есептен шығаруды бекіту туралы шешім қабылдайды немесе мемлекеттік қызмет көрсетуден бас тартады.</w:t>
      </w:r>
    </w:p>
    <w:bookmarkEnd w:id="164"/>
    <w:bookmarkStart w:name="z627" w:id="165"/>
    <w:p>
      <w:pPr>
        <w:spacing w:after="0"/>
        <w:ind w:left="0"/>
        <w:jc w:val="both"/>
      </w:pPr>
      <w:r>
        <w:rPr>
          <w:rFonts w:ascii="Times New Roman"/>
          <w:b w:val="false"/>
          <w:i w:val="false"/>
          <w:color w:val="000000"/>
          <w:sz w:val="28"/>
        </w:rPr>
        <w:t>
      Көрсетілетін қызметті беруші көлік құралын есептен шығаруды бекіткеннен кейін Мемлекеттік корпорацияның қызметкері 10 минут ішінде көрсетілетін қызметті алушыдан (көрсетілетін қызметті алушының өкілінен) МТНБ және КҚТК қабылдайды, КҚТК-да көлік құралын есептен шығару туралы белгі қояды және оны көрсетілетін қызметті алушыға (көрсетілетін қызметті алушының өкіліне) қайтарады.</w:t>
      </w:r>
    </w:p>
    <w:bookmarkEnd w:id="165"/>
    <w:bookmarkStart w:name="z628" w:id="166"/>
    <w:p>
      <w:pPr>
        <w:spacing w:after="0"/>
        <w:ind w:left="0"/>
        <w:jc w:val="both"/>
      </w:pPr>
      <w:r>
        <w:rPr>
          <w:rFonts w:ascii="Times New Roman"/>
          <w:b w:val="false"/>
          <w:i w:val="false"/>
          <w:color w:val="000000"/>
          <w:sz w:val="28"/>
        </w:rPr>
        <w:t>
      Шектеулі мерзімге тіркелген көлік құралы есептен шығарылған жағдайда, Мемлекеттік корпорацияның жұмыскері 10 минут ішінде көрсетілетін қызметті алушыдан (көрсетілетін қызметті алушының өкілінен) бұрын берілген КҚТК, МТНБ қабылдайды және басқа мемлекеттің құзыретті органы берген және Мемлекеттік корпорацияда уақытша сақталған КҚТК, МТНБ қайтарады.</w:t>
      </w:r>
    </w:p>
    <w:bookmarkEnd w:id="166"/>
    <w:bookmarkStart w:name="z629" w:id="167"/>
    <w:p>
      <w:pPr>
        <w:spacing w:after="0"/>
        <w:ind w:left="0"/>
        <w:jc w:val="both"/>
      </w:pPr>
      <w:r>
        <w:rPr>
          <w:rFonts w:ascii="Times New Roman"/>
          <w:b w:val="false"/>
          <w:i w:val="false"/>
          <w:color w:val="000000"/>
          <w:sz w:val="28"/>
        </w:rPr>
        <w:t>
      Осы тармақта көзделген іс-әрекеттер орындалғаннан кейін Мемлекеттік қызмет аяқталды деп есептеледі.</w:t>
      </w:r>
    </w:p>
    <w:bookmarkEnd w:id="1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69-4-тармақпен толықтырылды - ҚР Ішкі істер министрінің 10.04.2024 </w:t>
      </w:r>
      <w:r>
        <w:rPr>
          <w:rFonts w:ascii="Times New Roman"/>
          <w:b w:val="false"/>
          <w:i w:val="false"/>
          <w:color w:val="ff0000"/>
          <w:sz w:val="28"/>
        </w:rPr>
        <w:t>№ 315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 жаңа редакцияда - ҚР Ішкі істер министрінің 12.05.2026 </w:t>
      </w:r>
      <w:r>
        <w:rPr>
          <w:rFonts w:ascii="Times New Roman"/>
          <w:b w:val="false"/>
          <w:i w:val="false"/>
          <w:color w:val="000000"/>
          <w:sz w:val="28"/>
        </w:rPr>
        <w:t>№ 342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69-5-тармақ жаңа редакцияда көзделген - ҚР Ішкі істер министрінің 12.05.2026 </w:t>
      </w:r>
      <w:r>
        <w:rPr>
          <w:rFonts w:ascii="Times New Roman"/>
          <w:b w:val="false"/>
          <w:i w:val="false"/>
          <w:color w:val="ff0000"/>
          <w:sz w:val="28"/>
        </w:rPr>
        <w:t>№ 342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69-5. Көлік құралдарының жекелеген түрлерін тіркеу, есепке алу және есептен шығару туралы мәліметтерді өзектендіру (түзетулер) үшін көрсетілетін қызметті алушылар Мемлекеттік корпорацияның филиалдары арқылы, ЭҮП немесе ақпараттандыру объектілері арқылы көрсетілетін қызметті берушіге жүгінеді және Мемлекеттік қызмет көрсетуге қойылатын негізгі талаптардың тізбесінде көрсетілген құжаттарды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69-5-тармақпен толықтырылды - ҚР Ішкі істер министрінің 10.04.2024 </w:t>
      </w:r>
      <w:r>
        <w:rPr>
          <w:rFonts w:ascii="Times New Roman"/>
          <w:b w:val="false"/>
          <w:i w:val="false"/>
          <w:color w:val="ff0000"/>
          <w:sz w:val="28"/>
        </w:rPr>
        <w:t>№ 315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1" w:id="168"/>
    <w:p>
      <w:pPr>
        <w:spacing w:after="0"/>
        <w:ind w:left="0"/>
        <w:jc w:val="both"/>
      </w:pPr>
      <w:r>
        <w:rPr>
          <w:rFonts w:ascii="Times New Roman"/>
          <w:b w:val="false"/>
          <w:i w:val="false"/>
          <w:color w:val="000000"/>
          <w:sz w:val="28"/>
        </w:rPr>
        <w:t>
      69-6. Көрсетілетін қызметті алушы (көрсетілетін қызметті алушының өкілі) көлік құралдарының жекелеген түрлерін тіркеу, есепке алу және есептен шығару туралы мәліметтерді өзектендіру (түзету) жөніндегі мемлекеттік қызметті алу үшін Мемлекеттік корпорацияға жеке өзі жүгінген кезде Мемлекеттік корпорация қызметкері 20 минут ішінде:</w:t>
      </w:r>
    </w:p>
    <w:bookmarkEnd w:id="168"/>
    <w:bookmarkStart w:name="z630" w:id="169"/>
    <w:p>
      <w:pPr>
        <w:spacing w:after="0"/>
        <w:ind w:left="0"/>
        <w:jc w:val="both"/>
      </w:pPr>
      <w:r>
        <w:rPr>
          <w:rFonts w:ascii="Times New Roman"/>
          <w:b w:val="false"/>
          <w:i w:val="false"/>
          <w:color w:val="000000"/>
          <w:sz w:val="28"/>
        </w:rPr>
        <w:t>
      көрсетілетін қызметті алушының (көрсетілетін қызметті алушының өкілінің) жеке басын сәйкестендіруді;</w:t>
      </w:r>
    </w:p>
    <w:bookmarkEnd w:id="169"/>
    <w:bookmarkStart w:name="z631" w:id="170"/>
    <w:p>
      <w:pPr>
        <w:spacing w:after="0"/>
        <w:ind w:left="0"/>
        <w:jc w:val="both"/>
      </w:pPr>
      <w:r>
        <w:rPr>
          <w:rFonts w:ascii="Times New Roman"/>
          <w:b w:val="false"/>
          <w:i w:val="false"/>
          <w:color w:val="000000"/>
          <w:sz w:val="28"/>
        </w:rPr>
        <w:t>
      ұсынылған құжаттардың және (немесе) олардағы деректердің (мәліметтердің) толықтығын, сондай-ақ дұрыстығын тексеруді;</w:t>
      </w:r>
    </w:p>
    <w:bookmarkEnd w:id="1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69-6-тармақтың төртінші абзацы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 ҚР Ішкі істер министрінің 12.05.2026 </w:t>
      </w:r>
      <w:r>
        <w:rPr>
          <w:rFonts w:ascii="Times New Roman"/>
          <w:b w:val="false"/>
          <w:i w:val="false"/>
          <w:color w:val="ff0000"/>
          <w:sz w:val="28"/>
        </w:rPr>
        <w:t>№ 342</w:t>
      </w:r>
      <w:r>
        <w:rPr>
          <w:rFonts w:ascii="Times New Roman"/>
          <w:b w:val="false"/>
          <w:i w:val="false"/>
          <w:color w:val="ff0000"/>
          <w:sz w:val="28"/>
        </w:rPr>
        <w:t xml:space="preserve"> бұйрығымен (мәтін алып тасталды).</w:t>
      </w:r>
      <w:r>
        <w:br/>
      </w:r>
      <w:r>
        <w:rPr>
          <w:rFonts w:ascii="Times New Roman"/>
          <w:b w:val="false"/>
          <w:i w:val="false"/>
          <w:color w:val="000000"/>
          <w:sz w:val="28"/>
        </w:rPr>
        <w:t>
</w:t>
      </w:r>
    </w:p>
    <w:bookmarkStart w:name="z633" w:id="171"/>
    <w:p>
      <w:pPr>
        <w:spacing w:after="0"/>
        <w:ind w:left="0"/>
        <w:jc w:val="both"/>
      </w:pPr>
      <w:r>
        <w:rPr>
          <w:rFonts w:ascii="Times New Roman"/>
          <w:b w:val="false"/>
          <w:i w:val="false"/>
          <w:color w:val="000000"/>
          <w:sz w:val="28"/>
        </w:rPr>
        <w:t>
      электрондық өтініш қалыптастыруды, ұсынылған құжаттарды сканерлеуді және оларды ЭЦҚ-мен растауды;</w:t>
      </w:r>
    </w:p>
    <w:bookmarkEnd w:id="171"/>
    <w:bookmarkStart w:name="z634" w:id="172"/>
    <w:p>
      <w:pPr>
        <w:spacing w:after="0"/>
        <w:ind w:left="0"/>
        <w:jc w:val="both"/>
      </w:pPr>
      <w:r>
        <w:rPr>
          <w:rFonts w:ascii="Times New Roman"/>
          <w:b w:val="false"/>
          <w:i w:val="false"/>
          <w:color w:val="000000"/>
          <w:sz w:val="28"/>
        </w:rPr>
        <w:t>
      көрсетілетін қызметті алушыға осы Қағидаларға 6-қосымшаға сәйкес құжаттардың қабылданғаны туралы қолхат беруді жүзеге асырады.</w:t>
      </w:r>
    </w:p>
    <w:bookmarkEnd w:id="1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69-6-тармақтың жетінші абзацы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 ҚР Ішкі істер министрінің 12.05.2026 </w:t>
      </w:r>
      <w:r>
        <w:rPr>
          <w:rFonts w:ascii="Times New Roman"/>
          <w:b w:val="false"/>
          <w:i w:val="false"/>
          <w:color w:val="ff0000"/>
          <w:sz w:val="28"/>
        </w:rPr>
        <w:t>№ 342</w:t>
      </w:r>
      <w:r>
        <w:rPr>
          <w:rFonts w:ascii="Times New Roman"/>
          <w:b w:val="false"/>
          <w:i w:val="false"/>
          <w:color w:val="ff0000"/>
          <w:sz w:val="28"/>
        </w:rPr>
        <w:t xml:space="preserve"> бұйрығымен (мәтін алып тасталды).</w:t>
      </w:r>
      <w:r>
        <w:br/>
      </w:r>
      <w:r>
        <w:rPr>
          <w:rFonts w:ascii="Times New Roman"/>
          <w:b w:val="false"/>
          <w:i w:val="false"/>
          <w:color w:val="000000"/>
          <w:sz w:val="28"/>
        </w:rPr>
        <w:t>
</w:t>
      </w:r>
    </w:p>
    <w:bookmarkStart w:name="z636" w:id="173"/>
    <w:p>
      <w:pPr>
        <w:spacing w:after="0"/>
        <w:ind w:left="0"/>
        <w:jc w:val="both"/>
      </w:pPr>
      <w:r>
        <w:rPr>
          <w:rFonts w:ascii="Times New Roman"/>
          <w:b w:val="false"/>
          <w:i w:val="false"/>
          <w:color w:val="000000"/>
          <w:sz w:val="28"/>
        </w:rPr>
        <w:t>
      Мемлекеттік корпорацияны қарау пунктінде ІІО-ның уәкілетті қызметкері 20 минут ішінде көлік құралының нөмірлік агрегаттарының, МТНБ-ның тіркеу құжаттарында көрсетілген есептік деректерге сәйкестігін тексеруді және салыстырып тексеруді жүзеге асырады, сондай-ақ олардың түпнұсқалығын тексереді.</w:t>
      </w:r>
    </w:p>
    <w:bookmarkEnd w:id="1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69-6-тармақтың тоғызыншы абзацы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 ҚР Ішкі істер министрінің 12.05.2026 </w:t>
      </w:r>
      <w:r>
        <w:rPr>
          <w:rFonts w:ascii="Times New Roman"/>
          <w:b w:val="false"/>
          <w:i w:val="false"/>
          <w:color w:val="ff0000"/>
          <w:sz w:val="28"/>
        </w:rPr>
        <w:t>№ 342</w:t>
      </w:r>
      <w:r>
        <w:rPr>
          <w:rFonts w:ascii="Times New Roman"/>
          <w:b w:val="false"/>
          <w:i w:val="false"/>
          <w:color w:val="ff0000"/>
          <w:sz w:val="28"/>
        </w:rPr>
        <w:t xml:space="preserve"> бұйрығымен (мәтін алып тасталды).</w:t>
      </w:r>
      <w:r>
        <w:br/>
      </w:r>
      <w:r>
        <w:rPr>
          <w:rFonts w:ascii="Times New Roman"/>
          <w:b w:val="false"/>
          <w:i w:val="false"/>
          <w:color w:val="000000"/>
          <w:sz w:val="28"/>
        </w:rPr>
        <w:t>
</w:t>
      </w:r>
    </w:p>
    <w:bookmarkStart w:name="z638" w:id="174"/>
    <w:p>
      <w:pPr>
        <w:spacing w:after="0"/>
        <w:ind w:left="0"/>
        <w:jc w:val="both"/>
      </w:pPr>
      <w:r>
        <w:rPr>
          <w:rFonts w:ascii="Times New Roman"/>
          <w:b w:val="false"/>
          <w:i w:val="false"/>
          <w:color w:val="000000"/>
          <w:sz w:val="28"/>
        </w:rPr>
        <w:t>
      Көрсетілетін қызметті беруші өтініш, көлік құралын тексеру актісі және қажетті құжаттар топтамасы электрондық түрде келіп түскен сәттен бастап 15 минут ішінде:</w:t>
      </w:r>
    </w:p>
    <w:bookmarkEnd w:id="174"/>
    <w:bookmarkStart w:name="z639" w:id="175"/>
    <w:p>
      <w:pPr>
        <w:spacing w:after="0"/>
        <w:ind w:left="0"/>
        <w:jc w:val="both"/>
      </w:pPr>
      <w:r>
        <w:rPr>
          <w:rFonts w:ascii="Times New Roman"/>
          <w:b w:val="false"/>
          <w:i w:val="false"/>
          <w:color w:val="000000"/>
          <w:sz w:val="28"/>
        </w:rPr>
        <w:t>
      ұсынылған құжаттардың және (немесе) олардағы деректердің (мәліметтердің) толықтығын, сондай-ақ дұрыстығын тексереді, оларды толтырудың дұрыстығын электрондық өтінішпен салыстырады;</w:t>
      </w:r>
    </w:p>
    <w:bookmarkEnd w:id="175"/>
    <w:bookmarkStart w:name="z640" w:id="176"/>
    <w:p>
      <w:pPr>
        <w:spacing w:after="0"/>
        <w:ind w:left="0"/>
        <w:jc w:val="both"/>
      </w:pPr>
      <w:r>
        <w:rPr>
          <w:rFonts w:ascii="Times New Roman"/>
          <w:b w:val="false"/>
          <w:i w:val="false"/>
          <w:color w:val="000000"/>
          <w:sz w:val="28"/>
        </w:rPr>
        <w:t>
      көрсетілетін қызметті алушының (көрсетілетін қызметті алушы өкілінің) және көлік құралының деректерін олардың іздестіру базасында бар-жоғы тұрғысынан тексереді;</w:t>
      </w:r>
    </w:p>
    <w:bookmarkEnd w:id="176"/>
    <w:bookmarkStart w:name="z641" w:id="177"/>
    <w:p>
      <w:pPr>
        <w:spacing w:after="0"/>
        <w:ind w:left="0"/>
        <w:jc w:val="both"/>
      </w:pPr>
      <w:r>
        <w:rPr>
          <w:rFonts w:ascii="Times New Roman"/>
          <w:b w:val="false"/>
          <w:i w:val="false"/>
          <w:color w:val="000000"/>
          <w:sz w:val="28"/>
        </w:rPr>
        <w:t xml:space="preserve">
      тіркеу іс-әрекеттерін жасауға тыйым салулар мен шектеулердің бар-жоғын тексереді; </w:t>
      </w:r>
    </w:p>
    <w:bookmarkEnd w:id="177"/>
    <w:bookmarkStart w:name="z642" w:id="178"/>
    <w:p>
      <w:pPr>
        <w:spacing w:after="0"/>
        <w:ind w:left="0"/>
        <w:jc w:val="both"/>
      </w:pPr>
      <w:r>
        <w:rPr>
          <w:rFonts w:ascii="Times New Roman"/>
          <w:b w:val="false"/>
          <w:i w:val="false"/>
          <w:color w:val="000000"/>
          <w:sz w:val="28"/>
        </w:rPr>
        <w:t>
      көлік құралдарының жекелеген түрлерін тіркеу, есепке алу және есептен шығару туралы мәліметтерді өзектендіру (түзету) туралы шешім қабылдайды немесе ЭЦҚ және биометриялық сәйкестендіру құралдарын пайдалана отырып, өз әрекеттерін растай отырып, Мемлекеттік қызмет көрсетуден бас тартады.</w:t>
      </w:r>
    </w:p>
    <w:bookmarkEnd w:id="178"/>
    <w:bookmarkStart w:name="z643" w:id="179"/>
    <w:p>
      <w:pPr>
        <w:spacing w:after="0"/>
        <w:ind w:left="0"/>
        <w:jc w:val="both"/>
      </w:pPr>
      <w:r>
        <w:rPr>
          <w:rFonts w:ascii="Times New Roman"/>
          <w:b w:val="false"/>
          <w:i w:val="false"/>
          <w:color w:val="000000"/>
          <w:sz w:val="28"/>
        </w:rPr>
        <w:t>
      Көлік құралдарының жекелеген түрлерін тіркеу, есепке алу және есептен шығару туралы мәліметтер өзектендірілгеннен (түзетілгеннен) кейін өтініш автоматты түрде КҚТК өндірісі үшін принтерге жіберіледі және 5 минут ішінде оны дайындау жүзеге асырылады.</w:t>
      </w:r>
    </w:p>
    <w:bookmarkEnd w:id="179"/>
    <w:bookmarkStart w:name="z644" w:id="180"/>
    <w:p>
      <w:pPr>
        <w:spacing w:after="0"/>
        <w:ind w:left="0"/>
        <w:jc w:val="both"/>
      </w:pPr>
      <w:r>
        <w:rPr>
          <w:rFonts w:ascii="Times New Roman"/>
          <w:b w:val="false"/>
          <w:i w:val="false"/>
          <w:color w:val="000000"/>
          <w:sz w:val="28"/>
        </w:rPr>
        <w:t>
      Дайындалған КҚТК-ны жеткізуші 5 минут ішінде Мемлекеттік корпорацияның қызметкеріне құжаттарды беру секторына береді, онда Мемлекеттік корпорацияның қызметкері 10 минут ішінде көрсетілетін қызметті алушыдан (көрсетілетін қызметті алушының өкілінен) бұрынғы КҚТК-ны, МТНБ-ны (егер МТНБ-ны ауыстыру жүзеге асырылатын жағдайда) қабылдайды және оған жаңа КҚТК-ны, МТНБ-ны (егер МТНБ-ны ауыстыру жүзеге асырылатын жағдайда) береді.</w:t>
      </w:r>
    </w:p>
    <w:bookmarkEnd w:id="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69-6-тармақтың он жетінші абзацы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 ҚР Ішкі істер министрінің 12.05.2026 </w:t>
      </w:r>
      <w:r>
        <w:rPr>
          <w:rFonts w:ascii="Times New Roman"/>
          <w:b w:val="false"/>
          <w:i w:val="false"/>
          <w:color w:val="ff0000"/>
          <w:sz w:val="28"/>
        </w:rPr>
        <w:t>№ 342</w:t>
      </w:r>
      <w:r>
        <w:rPr>
          <w:rFonts w:ascii="Times New Roman"/>
          <w:b w:val="false"/>
          <w:i w:val="false"/>
          <w:color w:val="ff0000"/>
          <w:sz w:val="28"/>
        </w:rPr>
        <w:t xml:space="preserve"> бұйрығымен (мәтін алып тасталды).</w:t>
      </w:r>
      <w:r>
        <w:br/>
      </w:r>
      <w:r>
        <w:rPr>
          <w:rFonts w:ascii="Times New Roman"/>
          <w:b w:val="false"/>
          <w:i w:val="false"/>
          <w:color w:val="000000"/>
          <w:sz w:val="28"/>
        </w:rPr>
        <w:t>
</w:t>
      </w:r>
    </w:p>
    <w:bookmarkStart w:name="z646" w:id="181"/>
    <w:p>
      <w:pPr>
        <w:spacing w:after="0"/>
        <w:ind w:left="0"/>
        <w:jc w:val="both"/>
      </w:pPr>
      <w:r>
        <w:rPr>
          <w:rFonts w:ascii="Times New Roman"/>
          <w:b w:val="false"/>
          <w:i w:val="false"/>
          <w:color w:val="000000"/>
          <w:sz w:val="28"/>
        </w:rPr>
        <w:t>
      Осы тармақта көзделген іс-әрекеттер орындалғаннан кейін Мемлекеттік қызмет аяқталды деп есептеледі.</w:t>
      </w:r>
    </w:p>
    <w:bookmarkEnd w:id="1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69-6-тармақпен толықтырылды - ҚР Ішкі істер министрінің 10.04.2024 </w:t>
      </w:r>
      <w:r>
        <w:rPr>
          <w:rFonts w:ascii="Times New Roman"/>
          <w:b w:val="false"/>
          <w:i w:val="false"/>
          <w:color w:val="ff0000"/>
          <w:sz w:val="28"/>
        </w:rPr>
        <w:t>№ 315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 жаңа редакцияда - ҚР Ішкі істер министрінің 12.05.2026 </w:t>
      </w:r>
      <w:r>
        <w:rPr>
          <w:rFonts w:ascii="Times New Roman"/>
          <w:b w:val="false"/>
          <w:i w:val="false"/>
          <w:color w:val="000000"/>
          <w:sz w:val="28"/>
        </w:rPr>
        <w:t>№ 342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2" w:id="182"/>
    <w:p>
      <w:pPr>
        <w:spacing w:after="0"/>
        <w:ind w:left="0"/>
        <w:jc w:val="both"/>
      </w:pPr>
      <w:r>
        <w:rPr>
          <w:rFonts w:ascii="Times New Roman"/>
          <w:b w:val="false"/>
          <w:i w:val="false"/>
          <w:color w:val="000000"/>
          <w:sz w:val="28"/>
        </w:rPr>
        <w:t>
      69-7. Көрсетілетін қызметті алушы ЦҮП немесе цифрлық объектілері арқылы көлік құралдарының жекелеген түрлерін тіркеу, есепке алу және есептен шығару туралы мәліметтерді өзектендіру (түзету) үшін жүгінген кезде көрсетілетін қызметті беруші 20 минут ішінде:</w:t>
      </w:r>
    </w:p>
    <w:bookmarkEnd w:id="182"/>
    <w:bookmarkStart w:name="z647" w:id="183"/>
    <w:p>
      <w:pPr>
        <w:spacing w:after="0"/>
        <w:ind w:left="0"/>
        <w:jc w:val="both"/>
      </w:pPr>
      <w:r>
        <w:rPr>
          <w:rFonts w:ascii="Times New Roman"/>
          <w:b w:val="false"/>
          <w:i w:val="false"/>
          <w:color w:val="000000"/>
          <w:sz w:val="28"/>
        </w:rPr>
        <w:t>
      сканерленген түрде ұсынылған құжаттардың және (немесе) олардағы деректердің (мәліметтердің) толықтығын, сондай-ақ дұрыстығын тексереді, оларды толтырудың дұрыстығын электрондық өтінішпен салыстырады;</w:t>
      </w:r>
    </w:p>
    <w:bookmarkEnd w:id="1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69-7-тармақтың үшінші абзацы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 ҚР Ішкі істер министрінің 12.05.2026 </w:t>
      </w:r>
      <w:r>
        <w:rPr>
          <w:rFonts w:ascii="Times New Roman"/>
          <w:b w:val="false"/>
          <w:i w:val="false"/>
          <w:color w:val="ff0000"/>
          <w:sz w:val="28"/>
        </w:rPr>
        <w:t>№ 342</w:t>
      </w:r>
      <w:r>
        <w:rPr>
          <w:rFonts w:ascii="Times New Roman"/>
          <w:b w:val="false"/>
          <w:i w:val="false"/>
          <w:color w:val="ff0000"/>
          <w:sz w:val="28"/>
        </w:rPr>
        <w:t xml:space="preserve"> бұйрығымен (мәтін алып тасталды).</w:t>
      </w:r>
      <w:r>
        <w:br/>
      </w:r>
      <w:r>
        <w:rPr>
          <w:rFonts w:ascii="Times New Roman"/>
          <w:b w:val="false"/>
          <w:i w:val="false"/>
          <w:color w:val="000000"/>
          <w:sz w:val="28"/>
        </w:rPr>
        <w:t>
</w:t>
      </w:r>
    </w:p>
    <w:bookmarkStart w:name="z649" w:id="184"/>
    <w:p>
      <w:pPr>
        <w:spacing w:after="0"/>
        <w:ind w:left="0"/>
        <w:jc w:val="both"/>
      </w:pPr>
      <w:r>
        <w:rPr>
          <w:rFonts w:ascii="Times New Roman"/>
          <w:b w:val="false"/>
          <w:i w:val="false"/>
          <w:color w:val="000000"/>
          <w:sz w:val="28"/>
        </w:rPr>
        <w:t>
      көрсетілетін қызметті алушының және көлік құралының деректерін олардың іздестіру базасында болуы, тіркеу іс-әрекеттерін жасауға тыйым салулар мен шектеулердің бар-жоғы тұрғысынан тексереді;</w:t>
      </w:r>
    </w:p>
    <w:bookmarkEnd w:id="184"/>
    <w:bookmarkStart w:name="z650" w:id="185"/>
    <w:p>
      <w:pPr>
        <w:spacing w:after="0"/>
        <w:ind w:left="0"/>
        <w:jc w:val="both"/>
      </w:pPr>
      <w:r>
        <w:rPr>
          <w:rFonts w:ascii="Times New Roman"/>
          <w:b w:val="false"/>
          <w:i w:val="false"/>
          <w:color w:val="000000"/>
          <w:sz w:val="28"/>
        </w:rPr>
        <w:t>
      ЭЦҚ және биометриялық сәйкестендіру құралдарын пайдалана отырып, өз әрекеттерін растай отырып, Мемлекеттік қызмет көрсетуге қойылатын негізгі талаптардың тізбесінде көзделген негіздер бойынша өтінішті бекіту не мемлекеттік қызмет көрсетуден бас тарту туралы алдын ала шешім қабылдайды.</w:t>
      </w:r>
    </w:p>
    <w:bookmarkEnd w:id="185"/>
    <w:bookmarkStart w:name="z651" w:id="186"/>
    <w:p>
      <w:pPr>
        <w:spacing w:after="0"/>
        <w:ind w:left="0"/>
        <w:jc w:val="both"/>
      </w:pPr>
      <w:r>
        <w:rPr>
          <w:rFonts w:ascii="Times New Roman"/>
          <w:b w:val="false"/>
          <w:i w:val="false"/>
          <w:color w:val="000000"/>
          <w:sz w:val="28"/>
        </w:rPr>
        <w:t>
      Өтінішті бекіту туралы алдын ала шешім қабылданған жағдайда көрсетілетін қызметті беруші 5 минут ішінде көрсетілетін қызметті алушының "жеке кабинетіне" электрондық құжат нысанында мемлекеттік корпорация жанындағы көлік құралын қарау пунктіне – маркасын, моделін, сәйкестендіру нөмірін немесе шассидің (шанақтың, раманың) нөмірін, шығарылған жылы, түсі, көлемі, қозғалтқыштың қуаты, көлік құралының отыратын орындарының санын көрсетудегі сәйкессіздікті және (немесе) қатені түзету туралы хабарлама жібереді.</w:t>
      </w:r>
    </w:p>
    <w:bookmarkEnd w:id="186"/>
    <w:bookmarkStart w:name="z652" w:id="187"/>
    <w:p>
      <w:pPr>
        <w:spacing w:after="0"/>
        <w:ind w:left="0"/>
        <w:jc w:val="both"/>
      </w:pPr>
      <w:r>
        <w:rPr>
          <w:rFonts w:ascii="Times New Roman"/>
          <w:b w:val="false"/>
          <w:i w:val="false"/>
          <w:color w:val="000000"/>
          <w:sz w:val="28"/>
        </w:rPr>
        <w:t>
      Көрсетілетін қызметті алушы хабарламаны алғаннан кейін көлік құралын Мемлекеттік корпорация жанындағы тексеру пунктіне ұсынады, онда ІІО-ның уәкілетті қызметкері 20 минут ішінде көлік құралының нөмірлік агрегаттарының, МТНБ-ның тіркеу құжаттарында көрсетілген есептік деректерге сәйкестігін тексеруді және салыстырып тексеруді жүзеге асырады, сондай-ақ олардың түпнұсқалығы тексеріледі.</w:t>
      </w:r>
    </w:p>
    <w:bookmarkEnd w:id="187"/>
    <w:bookmarkStart w:name="z653" w:id="188"/>
    <w:p>
      <w:pPr>
        <w:spacing w:after="0"/>
        <w:ind w:left="0"/>
        <w:jc w:val="both"/>
      </w:pPr>
      <w:r>
        <w:rPr>
          <w:rFonts w:ascii="Times New Roman"/>
          <w:b w:val="false"/>
          <w:i w:val="false"/>
          <w:color w:val="000000"/>
          <w:sz w:val="28"/>
        </w:rPr>
        <w:t>
      Көлік құралын дайындаушы салған нөмірлік агрегаттардың таңбалауын қолдан жасау, жасыру, өзгерту және (немесе) жою анықталған кезде тиісті ақпарат дереу аумақтық полиция бөлімшесінің кезекші бөліміне беріледі.</w:t>
      </w:r>
    </w:p>
    <w:bookmarkEnd w:id="1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69-7-тармақтың тоғызыншы абзацы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 ҚР Ішкі істер министрінің 12.05.2026 </w:t>
      </w:r>
      <w:r>
        <w:rPr>
          <w:rFonts w:ascii="Times New Roman"/>
          <w:b w:val="false"/>
          <w:i w:val="false"/>
          <w:color w:val="ff0000"/>
          <w:sz w:val="28"/>
        </w:rPr>
        <w:t>№ 342</w:t>
      </w:r>
      <w:r>
        <w:rPr>
          <w:rFonts w:ascii="Times New Roman"/>
          <w:b w:val="false"/>
          <w:i w:val="false"/>
          <w:color w:val="ff0000"/>
          <w:sz w:val="28"/>
        </w:rPr>
        <w:t xml:space="preserve"> бұйрығымен (мәтін алып тасталды).</w:t>
      </w:r>
      <w:r>
        <w:br/>
      </w:r>
      <w:r>
        <w:rPr>
          <w:rFonts w:ascii="Times New Roman"/>
          <w:b w:val="false"/>
          <w:i w:val="false"/>
          <w:color w:val="000000"/>
          <w:sz w:val="28"/>
        </w:rPr>
        <w:t>
</w:t>
      </w:r>
    </w:p>
    <w:bookmarkStart w:name="z655" w:id="189"/>
    <w:p>
      <w:pPr>
        <w:spacing w:after="0"/>
        <w:ind w:left="0"/>
        <w:jc w:val="both"/>
      </w:pPr>
      <w:r>
        <w:rPr>
          <w:rFonts w:ascii="Times New Roman"/>
          <w:b w:val="false"/>
          <w:i w:val="false"/>
          <w:color w:val="000000"/>
          <w:sz w:val="28"/>
        </w:rPr>
        <w:t>
      Көрсетілетін қызметті беруші өтініш, тексеру актісі және қажетті құжаттар топтамасы электрондық түрде келіп түскен сәттен бастап 15 минут ішінде:</w:t>
      </w:r>
    </w:p>
    <w:bookmarkEnd w:id="189"/>
    <w:bookmarkStart w:name="z656" w:id="190"/>
    <w:p>
      <w:pPr>
        <w:spacing w:after="0"/>
        <w:ind w:left="0"/>
        <w:jc w:val="both"/>
      </w:pPr>
      <w:r>
        <w:rPr>
          <w:rFonts w:ascii="Times New Roman"/>
          <w:b w:val="false"/>
          <w:i w:val="false"/>
          <w:color w:val="000000"/>
          <w:sz w:val="28"/>
        </w:rPr>
        <w:t>
      Салық кодексінде белгіленген алымдар мен мемлекеттік баждардың төленгені туралы мәліметтерді тексереді;</w:t>
      </w:r>
    </w:p>
    <w:bookmarkEnd w:id="190"/>
    <w:bookmarkStart w:name="z657" w:id="191"/>
    <w:p>
      <w:pPr>
        <w:spacing w:after="0"/>
        <w:ind w:left="0"/>
        <w:jc w:val="both"/>
      </w:pPr>
      <w:r>
        <w:rPr>
          <w:rFonts w:ascii="Times New Roman"/>
          <w:b w:val="false"/>
          <w:i w:val="false"/>
          <w:color w:val="000000"/>
          <w:sz w:val="28"/>
        </w:rPr>
        <w:t>
      ЭЦҚ және биометриялық сәйкестендіру құралдарын пайдалана отырып, өз әрекеттерін растай отырып, көлік құралдарының жекелеген түрлерін тіркеу, есепке алу және есептен шығару туралы мәліметтерді өзектендіру (түзету) туралы шешім қабылдайды немесе мемлекеттік қызмет көрсетуден бас тартады.</w:t>
      </w:r>
    </w:p>
    <w:bookmarkEnd w:id="191"/>
    <w:bookmarkStart w:name="z658" w:id="192"/>
    <w:p>
      <w:pPr>
        <w:spacing w:after="0"/>
        <w:ind w:left="0"/>
        <w:jc w:val="both"/>
      </w:pPr>
      <w:r>
        <w:rPr>
          <w:rFonts w:ascii="Times New Roman"/>
          <w:b w:val="false"/>
          <w:i w:val="false"/>
          <w:color w:val="000000"/>
          <w:sz w:val="28"/>
        </w:rPr>
        <w:t>
      Көлік құралдарының жекелеген түрлерін тіркеу, есепке алу және есептен шығару туралы мәліметтер өзектендірілгеннен (түзетілгеннен) кейін өтініш автоматты түрде КҚТК өндірісі үшін принтерге жіберіледі және 5 минут ішінде оны дайындау жүзеге асырылады.</w:t>
      </w:r>
    </w:p>
    <w:bookmarkEnd w:id="192"/>
    <w:bookmarkStart w:name="z659" w:id="193"/>
    <w:p>
      <w:pPr>
        <w:spacing w:after="0"/>
        <w:ind w:left="0"/>
        <w:jc w:val="both"/>
      </w:pPr>
      <w:r>
        <w:rPr>
          <w:rFonts w:ascii="Times New Roman"/>
          <w:b w:val="false"/>
          <w:i w:val="false"/>
          <w:color w:val="000000"/>
          <w:sz w:val="28"/>
        </w:rPr>
        <w:t>
      Жеткізуші 5 минут ішінде дайындалған КҚТК-ны Мемлекеттік корпорацияның қызметкеріне құжаттарды беру секторына береді, онда Мемлекеттік корпорацияның қызметкері 10 минут ішінде көрсетілетін қызметті алушыдан (көрсетілетін қызметті алушының өкілінен) бұрынғы КҚТК-ны, МТНБ-ны (егер МТНБ-ны ауыстыру жүзеге асырылатын жағдайда) қабылдайды және оған жаңа КҚТК-ны, МТНБ-ны (егер МТНБ-ны ауыстыру жүзеге асырылатын жағдайда) береді.</w:t>
      </w:r>
    </w:p>
    <w:bookmarkEnd w:id="1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69-7-тармақтың он бесінші абзацы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 ҚР Ішкі істер министрінің 12.05.2026 </w:t>
      </w:r>
      <w:r>
        <w:rPr>
          <w:rFonts w:ascii="Times New Roman"/>
          <w:b w:val="false"/>
          <w:i w:val="false"/>
          <w:color w:val="ff0000"/>
          <w:sz w:val="28"/>
        </w:rPr>
        <w:t>№ 342</w:t>
      </w:r>
      <w:r>
        <w:rPr>
          <w:rFonts w:ascii="Times New Roman"/>
          <w:b w:val="false"/>
          <w:i w:val="false"/>
          <w:color w:val="ff0000"/>
          <w:sz w:val="28"/>
        </w:rPr>
        <w:t xml:space="preserve"> бұйрығымен (мәтін алып тасталды).</w:t>
      </w:r>
      <w:r>
        <w:br/>
      </w:r>
      <w:r>
        <w:rPr>
          <w:rFonts w:ascii="Times New Roman"/>
          <w:b w:val="false"/>
          <w:i w:val="false"/>
          <w:color w:val="000000"/>
          <w:sz w:val="28"/>
        </w:rPr>
        <w:t>
</w:t>
      </w:r>
    </w:p>
    <w:bookmarkStart w:name="z661" w:id="194"/>
    <w:p>
      <w:pPr>
        <w:spacing w:after="0"/>
        <w:ind w:left="0"/>
        <w:jc w:val="both"/>
      </w:pPr>
      <w:r>
        <w:rPr>
          <w:rFonts w:ascii="Times New Roman"/>
          <w:b w:val="false"/>
          <w:i w:val="false"/>
          <w:color w:val="000000"/>
          <w:sz w:val="28"/>
        </w:rPr>
        <w:t>
      Осы тармақта көзделген іс-әрекеттер орындалғаннан кейін Мемлекеттік қызмет аяқталды деп есептеледі.</w:t>
      </w:r>
    </w:p>
    <w:bookmarkEnd w:id="1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69-7-тармақпен толықтырылды - ҚР Ішкі істер министрінің 10.04.2024 </w:t>
      </w:r>
      <w:r>
        <w:rPr>
          <w:rFonts w:ascii="Times New Roman"/>
          <w:b w:val="false"/>
          <w:i w:val="false"/>
          <w:color w:val="ff0000"/>
          <w:sz w:val="28"/>
        </w:rPr>
        <w:t>№ 315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 жаңа редакцияда - ҚР Ішкі істер министрінің 12.05.2026 </w:t>
      </w:r>
      <w:r>
        <w:rPr>
          <w:rFonts w:ascii="Times New Roman"/>
          <w:b w:val="false"/>
          <w:i w:val="false"/>
          <w:color w:val="000000"/>
          <w:sz w:val="28"/>
        </w:rPr>
        <w:t>№ 342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70-тармақ жаңа редакцияда көзделген - ҚР Ішкі істер министрінің 12.05.2026 </w:t>
      </w:r>
      <w:r>
        <w:rPr>
          <w:rFonts w:ascii="Times New Roman"/>
          <w:b w:val="false"/>
          <w:i w:val="false"/>
          <w:color w:val="ff0000"/>
          <w:sz w:val="28"/>
        </w:rPr>
        <w:t>№ 342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70. Көлік құралын шектеулі мерзімге мемлекеттік тіркеуге, көлік құралдарын ЭҮП немесе ақпараттандыру объектілері арқылы кейіннен тіркеусіз есептен шығаруға байланысты мемлекеттік қызмет көрсетілмейді.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70-тармақ жаңа редакцияда - ҚР Ішкі істер министрінің 10.04.2024 </w:t>
      </w:r>
      <w:r>
        <w:rPr>
          <w:rFonts w:ascii="Times New Roman"/>
          <w:b w:val="false"/>
          <w:i w:val="false"/>
          <w:color w:val="ff0000"/>
          <w:sz w:val="28"/>
        </w:rPr>
        <w:t>№ 315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7" w:id="195"/>
    <w:p>
      <w:pPr>
        <w:spacing w:after="0"/>
        <w:ind w:left="0"/>
        <w:jc w:val="both"/>
      </w:pPr>
      <w:r>
        <w:rPr>
          <w:rFonts w:ascii="Times New Roman"/>
          <w:b w:val="false"/>
          <w:i w:val="false"/>
          <w:color w:val="000000"/>
          <w:sz w:val="28"/>
        </w:rPr>
        <w:t>
      71. Мемлекеттік корпорацияға жүгінген кезде Мемлекеттік корпорацияға қарап тексеру пунктіне көлік құралын әкелу қажеттігі жағдайынан басқа, мемлекеттік қызметті көрсету мерзімі құжаттарды тапсырған сәттен бастап 90 минуттан аспайды, бұл ретте мемлекеттік қызметті көрсету мерзімі құжаттарды тапсырған сәттен бастап 120 минуттан аспайды (көрсетілген мерзімде тиісті хабарлама алғаннан кейін Мемлекеттік корпорацияның қарап тексеру пунктіне көлік құралын қамтамасыз ету үшін қажетті уақыт енгізілмейді).</w:t>
      </w:r>
    </w:p>
    <w:bookmarkEnd w:id="1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71-тармақтың екінші бөлігі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 ҚР Ішкі істер министрінің 12.05.2026 </w:t>
      </w:r>
      <w:r>
        <w:rPr>
          <w:rFonts w:ascii="Times New Roman"/>
          <w:b w:val="false"/>
          <w:i w:val="false"/>
          <w:color w:val="ff0000"/>
          <w:sz w:val="28"/>
        </w:rPr>
        <w:t>№ 342</w:t>
      </w:r>
      <w:r>
        <w:rPr>
          <w:rFonts w:ascii="Times New Roman"/>
          <w:b w:val="false"/>
          <w:i w:val="false"/>
          <w:color w:val="ff0000"/>
          <w:sz w:val="28"/>
        </w:rPr>
        <w:t xml:space="preserve"> бұйрығымен (мәтін алып тасталды).</w:t>
      </w:r>
      <w:r>
        <w:br/>
      </w:r>
      <w:r>
        <w:rPr>
          <w:rFonts w:ascii="Times New Roman"/>
          <w:b w:val="false"/>
          <w:i w:val="false"/>
          <w:color w:val="000000"/>
          <w:sz w:val="28"/>
        </w:rPr>
        <w:t>
</w:t>
      </w:r>
      <w:r>
        <w:rPr>
          <w:rFonts w:ascii="Times New Roman"/>
          <w:b w:val="false"/>
          <w:i w:val="false"/>
          <w:color w:val="ff0000"/>
          <w:sz w:val="28"/>
        </w:rPr>
        <w:t xml:space="preserve">      Ескерту. 71-тармақ жаңа редакцияда - ҚР Ішкі істер министрінің 12.05.2026 </w:t>
      </w:r>
      <w:r>
        <w:rPr>
          <w:rFonts w:ascii="Times New Roman"/>
          <w:b w:val="false"/>
          <w:i w:val="false"/>
          <w:color w:val="000000"/>
          <w:sz w:val="28"/>
        </w:rPr>
        <w:t>№ 342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8" w:id="196"/>
    <w:p>
      <w:pPr>
        <w:spacing w:after="0"/>
        <w:ind w:left="0"/>
        <w:jc w:val="both"/>
      </w:pPr>
      <w:r>
        <w:rPr>
          <w:rFonts w:ascii="Times New Roman"/>
          <w:b w:val="false"/>
          <w:i w:val="false"/>
          <w:color w:val="000000"/>
          <w:sz w:val="28"/>
        </w:rPr>
        <w:t>
      72. Мемлекеттік корпорация қызметкері көрсетілетін қызметті алушылардан қағаз түрінде қабылдаған, мемлекеттік қызметті көрсету үшін негіз болған құжаттар номенклатуралық іске тігіледі, нөмірленеді, Мемлекеттік корпорация филиалының басшысы қол қояды және Мемлекеттік корпорация филиалында үш жыл бойы сақталады, құжаттардың сканерленген көшірмелері Мемлекеттік корпорация серверінде тұрақты негізде сақталады.</w:t>
      </w:r>
    </w:p>
    <w:bookmarkEnd w:id="1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72-тармақтың екінші бөлігі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 ҚР Ішкі істер министрінің 12.05.2026 </w:t>
      </w:r>
      <w:r>
        <w:rPr>
          <w:rFonts w:ascii="Times New Roman"/>
          <w:b w:val="false"/>
          <w:i w:val="false"/>
          <w:color w:val="ff0000"/>
          <w:sz w:val="28"/>
        </w:rPr>
        <w:t>№ 342</w:t>
      </w:r>
      <w:r>
        <w:rPr>
          <w:rFonts w:ascii="Times New Roman"/>
          <w:b w:val="false"/>
          <w:i w:val="false"/>
          <w:color w:val="ff0000"/>
          <w:sz w:val="28"/>
        </w:rPr>
        <w:t xml:space="preserve"> бұйрығымен (мәтін алып тасталды).</w:t>
      </w:r>
      <w:r>
        <w:br/>
      </w:r>
      <w:r>
        <w:rPr>
          <w:rFonts w:ascii="Times New Roman"/>
          <w:b w:val="false"/>
          <w:i w:val="false"/>
          <w:color w:val="000000"/>
          <w:sz w:val="28"/>
        </w:rPr>
        <w:t>
</w:t>
      </w:r>
      <w:r>
        <w:rPr>
          <w:rFonts w:ascii="Times New Roman"/>
          <w:b w:val="false"/>
          <w:i w:val="false"/>
          <w:color w:val="ff0000"/>
          <w:sz w:val="28"/>
        </w:rPr>
        <w:t xml:space="preserve">      Ескерту. 72-тармақ жаңа редакцияда - ҚР Ішкі істер министрінің 12.05.2026 </w:t>
      </w:r>
      <w:r>
        <w:rPr>
          <w:rFonts w:ascii="Times New Roman"/>
          <w:b w:val="false"/>
          <w:i w:val="false"/>
          <w:color w:val="000000"/>
          <w:sz w:val="28"/>
        </w:rPr>
        <w:t>№ 342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9" w:id="197"/>
    <w:p>
      <w:pPr>
        <w:spacing w:after="0"/>
        <w:ind w:left="0"/>
        <w:jc w:val="both"/>
      </w:pPr>
      <w:r>
        <w:rPr>
          <w:rFonts w:ascii="Times New Roman"/>
          <w:b w:val="false"/>
          <w:i w:val="false"/>
          <w:color w:val="000000"/>
          <w:sz w:val="28"/>
        </w:rPr>
        <w:t>
      73. КҚ есепке қоймай, есептен шығару бойынша, сондай-ақ рама немесе тірек шанақты ауыстыру кезінде электронды түрдегі мемлекеттік көрсетілетін қызмет ЦҮП арқылы ұсынылмайды.</w:t>
      </w:r>
    </w:p>
    <w:bookmarkEnd w:id="1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73-тармақ жаңа редакцияда - ҚР Ішкі істер министрінің 12.05.2026 </w:t>
      </w:r>
      <w:r>
        <w:rPr>
          <w:rFonts w:ascii="Times New Roman"/>
          <w:b w:val="false"/>
          <w:i w:val="false"/>
          <w:color w:val="000000"/>
          <w:sz w:val="28"/>
        </w:rPr>
        <w:t>№ 342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64" w:id="198"/>
    <w:p>
      <w:pPr>
        <w:spacing w:after="0"/>
        <w:ind w:left="0"/>
        <w:jc w:val="left"/>
      </w:pPr>
      <w:r>
        <w:rPr>
          <w:rFonts w:ascii="Times New Roman"/>
          <w:b/>
          <w:i w:val="false"/>
          <w:color w:val="000000"/>
        </w:rPr>
        <w:t xml:space="preserve"> 5-1-тарау. "Транзиттік нөмірлерді беру, тапсырыс бойынша нөмірлерді беру" мемлекеттік көрсетілетін қызметтерді көрсету тәртібі</w:t>
      </w:r>
    </w:p>
    <w:bookmarkEnd w:id="198"/>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Қағидалар 5-1-тараумен толықтырылды - ҚР Ішкі істер министрінің 12.05.2026 </w:t>
      </w:r>
      <w:r>
        <w:rPr>
          <w:rFonts w:ascii="Times New Roman"/>
          <w:b w:val="false"/>
          <w:i w:val="false"/>
          <w:color w:val="000000"/>
          <w:sz w:val="28"/>
        </w:rPr>
        <w:t>№ 342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73-1-тармақтың осы редакциясы 12.07.2026 дейін </w:t>
      </w:r>
      <w:r>
        <w:rPr>
          <w:rFonts w:ascii="Times New Roman"/>
          <w:b w:val="false"/>
          <w:i w:val="false"/>
          <w:color w:val="ff0000"/>
          <w:sz w:val="28"/>
        </w:rPr>
        <w:t>қолданыста</w:t>
      </w:r>
      <w:r>
        <w:rPr>
          <w:rFonts w:ascii="Times New Roman"/>
          <w:b w:val="false"/>
          <w:i w:val="false"/>
          <w:color w:val="ff0000"/>
          <w:sz w:val="28"/>
        </w:rPr>
        <w:t xml:space="preserve"> болады - ҚР Ішкі істер министрінің 12.05.2026 </w:t>
      </w:r>
      <w:r>
        <w:rPr>
          <w:rFonts w:ascii="Times New Roman"/>
          <w:b w:val="false"/>
          <w:i w:val="false"/>
          <w:color w:val="ff0000"/>
          <w:sz w:val="28"/>
        </w:rPr>
        <w:t>№ 342</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73-1. Мемлекеттік көрсетілетін қызметті алу үшін көрсетілетін қызметті алушылар көрсетілетін қызметті берушіге Мемлекеттік корпорацияның филиалдары арқылы, ЭҮП не ақпараттандыру объектілері арқылы жүгінеді және Қағидаларға 7-1-қосымшаға сәйкес "Транзиттік нөмірлерді беру, тапсырыс бойынша нөмірлерді беру" мемлекеттік көрсетілетін қызметтерді көрсетуге қойылатын негізгі талаптардың тізбесінде (бұдан әрі – Транзиттік, тапсырыс берілген нөмірлерді беруге қойылатын негізгі талаптар тізбесі) көрсетілген құжаттарды ұсынады.</w:t>
      </w:r>
    </w:p>
    <w:bookmarkStart w:name="z666" w:id="199"/>
    <w:p>
      <w:pPr>
        <w:spacing w:after="0"/>
        <w:ind w:left="0"/>
        <w:jc w:val="both"/>
      </w:pPr>
      <w:r>
        <w:rPr>
          <w:rFonts w:ascii="Times New Roman"/>
          <w:b w:val="false"/>
          <w:i w:val="false"/>
          <w:color w:val="000000"/>
          <w:sz w:val="28"/>
        </w:rPr>
        <w:t>
      73-2. Көрсетілетін қызметті алушы (көрсетілетін қызметті алушының өкілі) Мемлекеттік корпорацияға тапсырыс нөмірлерін беруге байланысты мемлекеттік қызметті алу үшін жеке жүгінген кезде:</w:t>
      </w:r>
    </w:p>
    <w:bookmarkEnd w:id="1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тармақшаның осы редакциясы 12.07.2026 дейін </w:t>
      </w:r>
      <w:r>
        <w:rPr>
          <w:rFonts w:ascii="Times New Roman"/>
          <w:b w:val="false"/>
          <w:i w:val="false"/>
          <w:color w:val="ff0000"/>
          <w:sz w:val="28"/>
        </w:rPr>
        <w:t>қолданыста</w:t>
      </w:r>
      <w:r>
        <w:rPr>
          <w:rFonts w:ascii="Times New Roman"/>
          <w:b w:val="false"/>
          <w:i w:val="false"/>
          <w:color w:val="ff0000"/>
          <w:sz w:val="28"/>
        </w:rPr>
        <w:t xml:space="preserve"> болады - ҚР Ішкі істер министрінің 12.05.2026 </w:t>
      </w:r>
      <w:r>
        <w:rPr>
          <w:rFonts w:ascii="Times New Roman"/>
          <w:b w:val="false"/>
          <w:i w:val="false"/>
          <w:color w:val="ff0000"/>
          <w:sz w:val="28"/>
        </w:rPr>
        <w:t>№ 342</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Мемлекеттік корпорация қызметкері көрсетілетін қызметті алушының деректерін және тапсырысты МТНБ бергені үшін баждың төленгені туралы мәліметтерді тиісті мемлекеттік ақпараттық жүйелер арқылы тексереді, 20 минут ішінде қажетті құжаттар топтамасын қабылдайды, таңдалған тапсырысты МТНБ-ны көрсететін электрондық өтінішті қалыптастырады, ЭЦҚ-ға қол қояды және оны көрсетілетін қызметті берушіге жолдайды, содан кейін көрсетілетін қызметті алушыға осы Қағидаларға 6-қосымшаға сәйкес құжаттарды қабылдау;</w:t>
      </w:r>
    </w:p>
    <w:bookmarkStart w:name="z668" w:id="200"/>
    <w:p>
      <w:pPr>
        <w:spacing w:after="0"/>
        <w:ind w:left="0"/>
        <w:jc w:val="both"/>
      </w:pPr>
      <w:r>
        <w:rPr>
          <w:rFonts w:ascii="Times New Roman"/>
          <w:b w:val="false"/>
          <w:i w:val="false"/>
          <w:color w:val="000000"/>
          <w:sz w:val="28"/>
        </w:rPr>
        <w:t>
      2) көрсетілетін қызметті беруші өтінішті қабылдайды, иесін (көрсетілетін қызметті алушыны) және КҚ олардың іздестіруде болуы тұрғысынан тексереді, 20 минут ішінде Транзиттік, тапсырысты МТНБ беруге қойылатын негізгі талаптар тізбесінің 10-тармағына сәйкес негіздер бойынша өтінішті бекіту немесе мемлекеттік қызметті көрсетуден бас тарту туралы шешім қабылдайды;</w:t>
      </w:r>
    </w:p>
    <w:bookmarkEnd w:id="200"/>
    <w:bookmarkStart w:name="z669" w:id="201"/>
    <w:p>
      <w:pPr>
        <w:spacing w:after="0"/>
        <w:ind w:left="0"/>
        <w:jc w:val="both"/>
      </w:pPr>
      <w:r>
        <w:rPr>
          <w:rFonts w:ascii="Times New Roman"/>
          <w:b w:val="false"/>
          <w:i w:val="false"/>
          <w:color w:val="000000"/>
          <w:sz w:val="28"/>
        </w:rPr>
        <w:t>
      3) тапсырыс берілген МТНБ беруге арналған өтініш бекітілгеннен кейін көрсетілетін қызметті беруші осы Қағидаларға 10-қосымшаға сәйкес МТНБ дайындауға және жеткізуге арналған жиынтық өтінімге МТНБ деректерін енгізеді және оны орындау үшін Өнім берушіге жібереді.</w:t>
      </w:r>
    </w:p>
    <w:bookmarkEnd w:id="201"/>
    <w:bookmarkStart w:name="z670" w:id="202"/>
    <w:p>
      <w:pPr>
        <w:spacing w:after="0"/>
        <w:ind w:left="0"/>
        <w:jc w:val="both"/>
      </w:pPr>
      <w:r>
        <w:rPr>
          <w:rFonts w:ascii="Times New Roman"/>
          <w:b w:val="false"/>
          <w:i w:val="false"/>
          <w:color w:val="000000"/>
          <w:sz w:val="28"/>
        </w:rPr>
        <w:t>
      Егер МТНБ алу орны ретінде Мемлекеттік корпорация филиалының Астана, Алматы, Шымкент, Ақтау, Ақтөбе, Атырау, Қостанай, Қызылорда, Павлодар, Тараз, Өскемен қалаларында орналасқан бөлімдерінің бірі көрсетілсе, МТНБ үш жұмыс күні ішінде дайындалып, Мемлекеттік корпорация филиалының тиісті бөліміне жеткізіледі, ал Мемлекеттік корпорацияның басқа филиаларына он жұмыс күні ішінде жеткізіледі;</w:t>
      </w:r>
    </w:p>
    <w:bookmarkEnd w:id="202"/>
    <w:bookmarkStart w:name="z671" w:id="203"/>
    <w:p>
      <w:pPr>
        <w:spacing w:after="0"/>
        <w:ind w:left="0"/>
        <w:jc w:val="both"/>
      </w:pPr>
      <w:r>
        <w:rPr>
          <w:rFonts w:ascii="Times New Roman"/>
          <w:b w:val="false"/>
          <w:i w:val="false"/>
          <w:color w:val="000000"/>
          <w:sz w:val="28"/>
        </w:rPr>
        <w:t>
      Тапсырыс бойынша МТНБ-ның Мемлекеттік корпорация филиалына келіп түскені туралы хабарлама көрсетілетін қызметті алушыға Мемлекеттік корпорация арқылы автоматты түрде 1414 нөмірінен көрсетілетін қызметті алушы өтінішінде көрсетілген ұялы байланыс абоненттік нөміріне мәтіндік хабарлама түрінде жеткізіледі;</w:t>
      </w:r>
    </w:p>
    <w:bookmarkEnd w:id="203"/>
    <w:bookmarkStart w:name="z672" w:id="204"/>
    <w:p>
      <w:pPr>
        <w:spacing w:after="0"/>
        <w:ind w:left="0"/>
        <w:jc w:val="both"/>
      </w:pPr>
      <w:r>
        <w:rPr>
          <w:rFonts w:ascii="Times New Roman"/>
          <w:b w:val="false"/>
          <w:i w:val="false"/>
          <w:color w:val="000000"/>
          <w:sz w:val="28"/>
        </w:rPr>
        <w:t>
      4) тапсырыс бойынша МТНБ берілген көлік құралын тіркеу осы Қағидалардың 69 – 69-3-тармақтарында көзделген тәртіппен жүзеге асырылады (МТНБ-ның телнұсқасын беру кезінде талап етілмейді).</w:t>
      </w:r>
    </w:p>
    <w:bookmarkEnd w:id="2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73-3-тармақтың осы редакциясы 12.07.2026 дейін </w:t>
      </w:r>
      <w:r>
        <w:rPr>
          <w:rFonts w:ascii="Times New Roman"/>
          <w:b w:val="false"/>
          <w:i w:val="false"/>
          <w:color w:val="ff0000"/>
          <w:sz w:val="28"/>
        </w:rPr>
        <w:t>қолданыста</w:t>
      </w:r>
      <w:r>
        <w:rPr>
          <w:rFonts w:ascii="Times New Roman"/>
          <w:b w:val="false"/>
          <w:i w:val="false"/>
          <w:color w:val="ff0000"/>
          <w:sz w:val="28"/>
        </w:rPr>
        <w:t xml:space="preserve"> болады - ҚР Ішкі істер министрінің 12.05.2026 </w:t>
      </w:r>
      <w:r>
        <w:rPr>
          <w:rFonts w:ascii="Times New Roman"/>
          <w:b w:val="false"/>
          <w:i w:val="false"/>
          <w:color w:val="ff0000"/>
          <w:sz w:val="28"/>
        </w:rPr>
        <w:t>№ 342</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73-3. Көрсетілетін қызметті алушы (көрсетілетін қызметті алушының өкілі) Мемлекеттік корпорацияға транзиттік МТНБ беруге байланысты мемлекеттік қызметті алу үшін жеке жүгінген кезде Мемлекеттік корпорацияның қызметкері 20 минут ішінде қажетті құжаттар топтамасын қабылдайды, көрсетілетін қызметті алушының деректерін және тиісті мемлекеттік ақпараттық жүйелер арқылы транзиттік МТНБ беру бажының төленгені туралы мәліметтерді тексереді, электрондық нысанды қалыптастырады өтінішті тіркейді, ЭЦҚ қол қояды және транзиттік МТНБ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73-4-тармақтың бірінші бөлігінің осы редакциясы 12.07.2026 дейін </w:t>
      </w:r>
      <w:r>
        <w:rPr>
          <w:rFonts w:ascii="Times New Roman"/>
          <w:b w:val="false"/>
          <w:i w:val="false"/>
          <w:color w:val="ff0000"/>
          <w:sz w:val="28"/>
        </w:rPr>
        <w:t>қолданыста</w:t>
      </w:r>
      <w:r>
        <w:rPr>
          <w:rFonts w:ascii="Times New Roman"/>
          <w:b w:val="false"/>
          <w:i w:val="false"/>
          <w:color w:val="ff0000"/>
          <w:sz w:val="28"/>
        </w:rPr>
        <w:t xml:space="preserve"> болады - ҚР Ішкі істер министрінің 12.05.2026 </w:t>
      </w:r>
      <w:r>
        <w:rPr>
          <w:rFonts w:ascii="Times New Roman"/>
          <w:b w:val="false"/>
          <w:i w:val="false"/>
          <w:color w:val="ff0000"/>
          <w:sz w:val="28"/>
        </w:rPr>
        <w:t>№ 342</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73-4. Көрсетілетін қызметті алушы ЭҮП немесе ақпараттандыру объектілері арқылы жүгінген кезде көрсетілетін қызметті алушы таңдалған МТНБ көрсете отырып электрондық өтінішті толтырады және оған ЭЦҚ-мен қол қояды.</w:t>
      </w:r>
    </w:p>
    <w:bookmarkStart w:name="z675" w:id="205"/>
    <w:p>
      <w:pPr>
        <w:spacing w:after="0"/>
        <w:ind w:left="0"/>
        <w:jc w:val="both"/>
      </w:pPr>
      <w:r>
        <w:rPr>
          <w:rFonts w:ascii="Times New Roman"/>
          <w:b w:val="false"/>
          <w:i w:val="false"/>
          <w:color w:val="000000"/>
          <w:sz w:val="28"/>
        </w:rPr>
        <w:t>
      Өтінішті қарау таңдалған МТНБ үшін мемлекеттік баж төленгеннен кейін осы Қағидалардың 73-2-тармағының 2) – 4) тармақшаларында көзделген тәртіппен жүзеге асырылады.</w:t>
      </w:r>
    </w:p>
    <w:bookmarkEnd w:id="2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73-5-тармақтың осы редакциясы 12.07.2026 дейін </w:t>
      </w:r>
      <w:r>
        <w:rPr>
          <w:rFonts w:ascii="Times New Roman"/>
          <w:b w:val="false"/>
          <w:i w:val="false"/>
          <w:color w:val="ff0000"/>
          <w:sz w:val="28"/>
        </w:rPr>
        <w:t>қолданыста</w:t>
      </w:r>
      <w:r>
        <w:rPr>
          <w:rFonts w:ascii="Times New Roman"/>
          <w:b w:val="false"/>
          <w:i w:val="false"/>
          <w:color w:val="ff0000"/>
          <w:sz w:val="28"/>
        </w:rPr>
        <w:t xml:space="preserve"> болады - ҚР Ішкі істер министрінің 12.05.2026 </w:t>
      </w:r>
      <w:r>
        <w:rPr>
          <w:rFonts w:ascii="Times New Roman"/>
          <w:b w:val="false"/>
          <w:i w:val="false"/>
          <w:color w:val="ff0000"/>
          <w:sz w:val="28"/>
        </w:rPr>
        <w:t>№ 342</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73-5. Көрсетілетін қызметті алушы ЭҮП немесе ақпараттандыру объектілері арқылы транзиттік МТНБ беруге байланысты мемлекеттік қызметті алу үшін жүгінген кезде, көрсетілетін қызметті алушы транзиттік МТНБ алу үшін өзі таңдаған Мемлекеттік корпорация филиалын көрсететін электрондық өтінішті толтырады.</w:t>
      </w:r>
    </w:p>
    <w:bookmarkStart w:name="z677" w:id="206"/>
    <w:p>
      <w:pPr>
        <w:spacing w:after="0"/>
        <w:ind w:left="0"/>
        <w:jc w:val="both"/>
      </w:pPr>
      <w:r>
        <w:rPr>
          <w:rFonts w:ascii="Times New Roman"/>
          <w:b w:val="false"/>
          <w:i w:val="false"/>
          <w:color w:val="000000"/>
          <w:sz w:val="28"/>
        </w:rPr>
        <w:t>
      73-6. Мемлекеттік қызметті көрсету нәтижесі транзиттік МТНБ беру, тапсырысты МТНБ беру не мемлекеттік қызметті көрсетуден бас тарту туралы дәлелді жауап болып табылады.</w:t>
      </w:r>
    </w:p>
    <w:bookmarkEnd w:id="206"/>
    <w:p>
      <w:pPr>
        <w:spacing w:after="0"/>
        <w:ind w:left="0"/>
        <w:jc w:val="both"/>
      </w:pPr>
      <w:r>
        <w:rPr>
          <w:rFonts w:ascii="Times New Roman"/>
          <w:b w:val="false"/>
          <w:i w:val="false"/>
          <w:color w:val="000000"/>
          <w:sz w:val="28"/>
        </w:rPr>
        <w:t>
      Мемлекеттік қызметті көрсету нәтижесі көрсетілетін қызметті алушыға немесе оның өкіліне жеке басын куәландыратын құжатты көрсету бойынша беріледі.</w:t>
      </w:r>
    </w:p>
    <w:p>
      <w:pPr>
        <w:spacing w:after="0"/>
        <w:ind w:left="0"/>
        <w:jc w:val="both"/>
      </w:pPr>
      <w:r>
        <w:rPr>
          <w:rFonts w:ascii="Times New Roman"/>
          <w:b w:val="false"/>
          <w:i w:val="false"/>
          <w:color w:val="000000"/>
          <w:sz w:val="28"/>
        </w:rPr>
        <w:t>
      Жеке тұлға өкілінің өкілеттігі Қазақстан Республикасының нотариусы куәландырған сенімхатпен немесе сенім білдірушінің ЭЦҚ-сымен расталады.</w:t>
      </w:r>
    </w:p>
    <w:p>
      <w:pPr>
        <w:spacing w:after="0"/>
        <w:ind w:left="0"/>
        <w:jc w:val="both"/>
      </w:pPr>
      <w:r>
        <w:rPr>
          <w:rFonts w:ascii="Times New Roman"/>
          <w:b w:val="false"/>
          <w:i w:val="false"/>
          <w:color w:val="000000"/>
          <w:sz w:val="28"/>
        </w:rPr>
        <w:t>
      Заңды тұлға өкілінің өкілеттігі басшының немесе оған уәкілеттік берілген өзге де органның қолымен және заңды тұлғаның (жеке кәсіпкерлік субъектілерін қоспағанда) мөрімен куәландырылған сенімхатпен расталады. Мөр болмаған кезде сенімхатты Қазақстан Республикасының нотариусы немесе сенім білдірушінің ЭЦҚ-сы куәландырады.</w:t>
      </w:r>
    </w:p>
    <w:p>
      <w:pPr>
        <w:spacing w:after="0"/>
        <w:ind w:left="0"/>
        <w:jc w:val="both"/>
      </w:pPr>
      <w:r>
        <w:rPr>
          <w:rFonts w:ascii="Times New Roman"/>
          <w:b w:val="false"/>
          <w:i w:val="false"/>
          <w:color w:val="000000"/>
          <w:sz w:val="28"/>
        </w:rPr>
        <w:t>
      Тізбенің 10-тармағында көзделген негіздер болған жағдайда, көрсетілетін қызметті беруші көрсетілетін қызметті алушыға бас тарту себептерін көрсете отырып, жауап жібереді.</w:t>
      </w:r>
    </w:p>
    <w:p>
      <w:pPr>
        <w:spacing w:after="0"/>
        <w:ind w:left="0"/>
        <w:jc w:val="both"/>
      </w:pPr>
      <w:r>
        <w:rPr>
          <w:rFonts w:ascii="Times New Roman"/>
          <w:b w:val="false"/>
          <w:i w:val="false"/>
          <w:color w:val="000000"/>
          <w:sz w:val="28"/>
        </w:rPr>
        <w:t>
      Мемлекеттік немесе әлеуметтік жауапкершілігі бар көрсетілетін қызметті алу құқығының туындауына қатысы жоқ талаптар осы қызметті көрсетуден бас тартуға негіз бола алмайды.</w:t>
      </w:r>
    </w:p>
    <w:p>
      <w:pPr>
        <w:spacing w:after="0"/>
        <w:ind w:left="0"/>
        <w:jc w:val="both"/>
      </w:pPr>
      <w:r>
        <w:rPr>
          <w:rFonts w:ascii="Times New Roman"/>
          <w:b w:val="false"/>
          <w:i w:val="false"/>
          <w:color w:val="000000"/>
          <w:sz w:val="28"/>
        </w:rPr>
        <w:t>
      Мемлекеттік қызмет көрсетуден бас тартылған кезде көрсетілетін қызметті алушымен тыңдау өткізілмейді.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73-6-тармақ жаңа редакцияда - ҚР Ішкі істер министрінің м.а. 09.07.2026 </w:t>
      </w:r>
      <w:r>
        <w:rPr>
          <w:rFonts w:ascii="Times New Roman"/>
          <w:b w:val="false"/>
          <w:i w:val="false"/>
          <w:color w:val="000000"/>
          <w:sz w:val="28"/>
        </w:rPr>
        <w:t>№ 485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85" w:id="207"/>
    <w:p>
      <w:pPr>
        <w:spacing w:after="0"/>
        <w:ind w:left="0"/>
        <w:jc w:val="both"/>
      </w:pPr>
      <w:r>
        <w:rPr>
          <w:rFonts w:ascii="Times New Roman"/>
          <w:b w:val="false"/>
          <w:i w:val="false"/>
          <w:color w:val="000000"/>
          <w:sz w:val="28"/>
        </w:rPr>
        <w:t>
      73-7. Мемлекеттік көрсетілетін қызмет жеке және заңды тұлғаларға ақылы негізде көрсетіледі.</w:t>
      </w:r>
    </w:p>
    <w:bookmarkEnd w:id="207"/>
    <w:bookmarkStart w:name="z686" w:id="208"/>
    <w:p>
      <w:pPr>
        <w:spacing w:after="0"/>
        <w:ind w:left="0"/>
        <w:jc w:val="both"/>
      </w:pPr>
      <w:r>
        <w:rPr>
          <w:rFonts w:ascii="Times New Roman"/>
          <w:b w:val="false"/>
          <w:i w:val="false"/>
          <w:color w:val="000000"/>
          <w:sz w:val="28"/>
        </w:rPr>
        <w:t xml:space="preserve">
      Мемлекеттік баж Қазақстан Республикасының </w:t>
      </w:r>
      <w:r>
        <w:rPr>
          <w:rFonts w:ascii="Times New Roman"/>
          <w:b w:val="false"/>
          <w:i w:val="false"/>
          <w:color w:val="000000"/>
          <w:sz w:val="28"/>
        </w:rPr>
        <w:t>Салық кодексінде</w:t>
      </w:r>
      <w:r>
        <w:rPr>
          <w:rFonts w:ascii="Times New Roman"/>
          <w:b w:val="false"/>
          <w:i w:val="false"/>
          <w:color w:val="000000"/>
          <w:sz w:val="28"/>
        </w:rPr>
        <w:t xml:space="preserve"> (бұдан әрі – Салық кодексі) көзделген мөлшерлерде алынады.</w:t>
      </w:r>
    </w:p>
    <w:bookmarkEnd w:id="2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73-7-тармақтың үшінші бөлігінің осы редакциясы 12.07.2026 дейін </w:t>
      </w:r>
      <w:r>
        <w:rPr>
          <w:rFonts w:ascii="Times New Roman"/>
          <w:b w:val="false"/>
          <w:i w:val="false"/>
          <w:color w:val="ff0000"/>
          <w:sz w:val="28"/>
        </w:rPr>
        <w:t>қолданыста</w:t>
      </w:r>
      <w:r>
        <w:rPr>
          <w:rFonts w:ascii="Times New Roman"/>
          <w:b w:val="false"/>
          <w:i w:val="false"/>
          <w:color w:val="ff0000"/>
          <w:sz w:val="28"/>
        </w:rPr>
        <w:t xml:space="preserve"> болады - ҚР Ішкі істер министрінің 12.05.2026 </w:t>
      </w:r>
      <w:r>
        <w:rPr>
          <w:rFonts w:ascii="Times New Roman"/>
          <w:b w:val="false"/>
          <w:i w:val="false"/>
          <w:color w:val="ff0000"/>
          <w:sz w:val="28"/>
        </w:rPr>
        <w:t>№ 342</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баж екінші деңгейдегі банктер және жекелеген банк операцияларын жүзеге асыратын ұйымдар арқылы не ЭҮП-тің төлем шлюзі арқылы қолма-қол және қолма-қол емес тәсілмен төленеді.</w:t>
      </w:r>
    </w:p>
    <w:bookmarkStart w:name="z450" w:id="209"/>
    <w:p>
      <w:pPr>
        <w:spacing w:after="0"/>
        <w:ind w:left="0"/>
        <w:jc w:val="left"/>
      </w:pPr>
      <w:r>
        <w:rPr>
          <w:rFonts w:ascii="Times New Roman"/>
          <w:b/>
          <w:i w:val="false"/>
          <w:color w:val="000000"/>
        </w:rPr>
        <w:t xml:space="preserve"> 6-тарау. Мемлекеттік қызметтер көрсету мәселелері бойынша көрсетілетін қызметті берушінің және (немесе) оның лауазымды адамдарының, Мемкорпорацияның және (немесе) олардың қызметкерлерінің шешімдеріне, әрекетіне (әрекетсіздігіне) шағымдану тәртібі</w:t>
      </w:r>
    </w:p>
    <w:bookmarkEnd w:id="209"/>
    <w:p>
      <w:pPr>
        <w:spacing w:after="0"/>
        <w:ind w:left="0"/>
        <w:jc w:val="both"/>
      </w:pPr>
      <w:r>
        <w:rPr>
          <w:rFonts w:ascii="Times New Roman"/>
          <w:b w:val="false"/>
          <w:i w:val="false"/>
          <w:color w:val="ff0000"/>
          <w:sz w:val="28"/>
        </w:rPr>
        <w:t xml:space="preserve">
      Ескерту. Қағидалар 6-тараумен толықтырылды – ҚР Ішкі істер министрінің 31.03.2020 </w:t>
      </w:r>
      <w:r>
        <w:rPr>
          <w:rFonts w:ascii="Times New Roman"/>
          <w:b w:val="false"/>
          <w:i w:val="false"/>
          <w:color w:val="ff0000"/>
          <w:sz w:val="28"/>
        </w:rPr>
        <w:t>№ 280</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алып тасталды - ҚР Ішкі істер министрінің 10.04.2024 </w:t>
      </w:r>
      <w:r>
        <w:rPr>
          <w:rFonts w:ascii="Times New Roman"/>
          <w:b w:val="false"/>
          <w:i w:val="false"/>
          <w:color w:val="ff0000"/>
          <w:sz w:val="28"/>
        </w:rPr>
        <w:t>№ 315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бұйрықтарымен.</w:t>
      </w:r>
    </w:p>
    <w:bookmarkStart w:name="z452" w:id="210"/>
    <w:p>
      <w:pPr>
        <w:spacing w:after="0"/>
        <w:ind w:left="0"/>
        <w:jc w:val="left"/>
      </w:pPr>
      <w:r>
        <w:rPr>
          <w:rFonts w:ascii="Times New Roman"/>
          <w:b/>
          <w:i w:val="false"/>
          <w:color w:val="000000"/>
        </w:rPr>
        <w:t xml:space="preserve"> 7-тарау. "Көлік құралдары үшін мемлекеттік тіркеу нөмірі белгілерінің телнұсқасын беру" мемлекеттік қызмет көрсету тәртібі</w:t>
      </w:r>
    </w:p>
    <w:bookmarkEnd w:id="21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Қағидалар 7-тараумен толықтырылды – ҚР Ішкі істер министрінің 31.03.2020 </w:t>
      </w:r>
      <w:r>
        <w:rPr>
          <w:rFonts w:ascii="Times New Roman"/>
          <w:b w:val="false"/>
          <w:i w:val="false"/>
          <w:color w:val="000000"/>
          <w:sz w:val="28"/>
        </w:rPr>
        <w:t>№ 280</w:t>
      </w:r>
      <w:r>
        <w:rPr>
          <w:rFonts w:ascii="Times New Roman"/>
          <w:b w:val="false"/>
          <w:i w:val="false"/>
          <w:color w:val="ff0000"/>
          <w:sz w:val="28"/>
        </w:rPr>
        <w:t xml:space="preserve"> бұйрығымен (алғаш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75-тармақтың осы редакциясы 12.07.2026 дейін </w:t>
      </w:r>
      <w:r>
        <w:rPr>
          <w:rFonts w:ascii="Times New Roman"/>
          <w:b w:val="false"/>
          <w:i w:val="false"/>
          <w:color w:val="ff0000"/>
          <w:sz w:val="28"/>
        </w:rPr>
        <w:t>қолданыста</w:t>
      </w:r>
      <w:r>
        <w:rPr>
          <w:rFonts w:ascii="Times New Roman"/>
          <w:b w:val="false"/>
          <w:i w:val="false"/>
          <w:color w:val="ff0000"/>
          <w:sz w:val="28"/>
        </w:rPr>
        <w:t xml:space="preserve"> болады - ҚР Ішкі істер министрінің 12.05.2026 </w:t>
      </w:r>
      <w:r>
        <w:rPr>
          <w:rFonts w:ascii="Times New Roman"/>
          <w:b w:val="false"/>
          <w:i w:val="false"/>
          <w:color w:val="ff0000"/>
          <w:sz w:val="28"/>
        </w:rPr>
        <w:t>№ 342</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75. Мемлекеттік көрсетілетін қызметті алу үшін көрсетілетін қызметті алушылар көрсетілетін қызметті берушіге Мемлекеттік корпорацияның филиалдары арқылы, ЭҮП немесе ақпараттандыру объектілері арқылы жүгінеді және осы Қағидаларға 8-қосымшаға сәйкес "Көлік құралы үшін мемлекеттік тіркеу нөмірлік белгісінің телнұсқасын беру" мемлекеттік көрсетілетін қызметті көрсетуге қойылатын негізгі талаптар тізбесінде (бұдан әрі – МТНБ телнұсқасын беруге қойылатын негізгі талаптар тізбесі) көрсетілген құжаттарды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75-тармақ жаңа редакцияда - ҚР Ішкі істер министрінің 12.05.2026 </w:t>
      </w:r>
      <w:r>
        <w:rPr>
          <w:rFonts w:ascii="Times New Roman"/>
          <w:b w:val="false"/>
          <w:i w:val="false"/>
          <w:color w:val="000000"/>
          <w:sz w:val="28"/>
        </w:rPr>
        <w:t>№ 342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76. Алып тасталды - ҚР Ішкі істер министрінің 26.09.2022 </w:t>
      </w:r>
      <w:r>
        <w:rPr>
          <w:rFonts w:ascii="Times New Roman"/>
          <w:b w:val="false"/>
          <w:i w:val="false"/>
          <w:color w:val="000000"/>
          <w:sz w:val="28"/>
        </w:rPr>
        <w:t>№ 764</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456" w:id="211"/>
    <w:p>
      <w:pPr>
        <w:spacing w:after="0"/>
        <w:ind w:left="0"/>
        <w:jc w:val="both"/>
      </w:pPr>
      <w:r>
        <w:rPr>
          <w:rFonts w:ascii="Times New Roman"/>
          <w:b w:val="false"/>
          <w:i w:val="false"/>
          <w:color w:val="000000"/>
          <w:sz w:val="28"/>
        </w:rPr>
        <w:t>
      77. Мемлекеттік корпорацияда құжаттарды қабылдау кезінде:</w:t>
      </w:r>
    </w:p>
    <w:bookmarkEnd w:id="2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тармақшаның осы редакциясы 12.07.2026 дейін </w:t>
      </w:r>
      <w:r>
        <w:rPr>
          <w:rFonts w:ascii="Times New Roman"/>
          <w:b w:val="false"/>
          <w:i w:val="false"/>
          <w:color w:val="ff0000"/>
          <w:sz w:val="28"/>
        </w:rPr>
        <w:t>қолданыста</w:t>
      </w:r>
      <w:r>
        <w:rPr>
          <w:rFonts w:ascii="Times New Roman"/>
          <w:b w:val="false"/>
          <w:i w:val="false"/>
          <w:color w:val="ff0000"/>
          <w:sz w:val="28"/>
        </w:rPr>
        <w:t xml:space="preserve"> болады - ҚР Ішкі істер министрінің 12.05.2026 </w:t>
      </w:r>
      <w:r>
        <w:rPr>
          <w:rFonts w:ascii="Times New Roman"/>
          <w:b w:val="false"/>
          <w:i w:val="false"/>
          <w:color w:val="ff0000"/>
          <w:sz w:val="28"/>
        </w:rPr>
        <w:t>№ 342</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Мемлекеттік корпорацияның қызметкері көрсетілетін қызметті алушының деректерін және МТНБ телнұсқасын беру үшін баж төлеу туралы мәліметтерді тиісті мемлекеттік ақпараттық жүйелер арқылы тексереді, 20 минут ішінде қажетті құжаттар топтамасын қабылдайды, электрондық өтінішті қалыптастырады, онда МТНБ телнұсқасын көрсетеді, оған ЭЦҚ-мен қол қояды және оны көрсетілетін қызметті берушіге жолдайды, содан кейін көрсетілетін қызметті алушыға осы Қағидаларға 6-қосымшаға сәйкес құжаттардың қабылданғаны туралы қолхат береді;</w:t>
      </w:r>
    </w:p>
    <w:bookmarkStart w:name="z689" w:id="212"/>
    <w:p>
      <w:pPr>
        <w:spacing w:after="0"/>
        <w:ind w:left="0"/>
        <w:jc w:val="both"/>
      </w:pPr>
      <w:r>
        <w:rPr>
          <w:rFonts w:ascii="Times New Roman"/>
          <w:b w:val="false"/>
          <w:i w:val="false"/>
          <w:color w:val="000000"/>
          <w:sz w:val="28"/>
        </w:rPr>
        <w:t>
      2) Көрсетілетін қызметті беруші өтінішті қабылдайды, иесін (көрсетілетін қызметті алушыны) және көлік құралын іздестіруде бар-жоғын тексереді, 20 минут ішінде өтінішті бекіту немесе МТНБ телнұсқасын беруге қойылатын негізгі талаптар тізбесінің 9-тармағында көзделген негіздер бойынша мемлекеттік қызмет көрсетуден бас тарту туралы шешім қабылдайды;</w:t>
      </w:r>
    </w:p>
    <w:bookmarkEnd w:id="212"/>
    <w:bookmarkStart w:name="z690" w:id="213"/>
    <w:p>
      <w:pPr>
        <w:spacing w:after="0"/>
        <w:ind w:left="0"/>
        <w:jc w:val="both"/>
      </w:pPr>
      <w:r>
        <w:rPr>
          <w:rFonts w:ascii="Times New Roman"/>
          <w:b w:val="false"/>
          <w:i w:val="false"/>
          <w:color w:val="000000"/>
          <w:sz w:val="28"/>
        </w:rPr>
        <w:t>
      3) Өтініш бекітілгеннен кейін көрсетілетін қызметті беруші МТНБ телнұсқасы туралы деректерді осы Қағидаларға 9-қосымшаға сәйкес МТНБ дайындауға және жеткізуге арналған жиынтық өтінімге енгізеді және оны орындау үшін Өнім берушіге жолдайды..</w:t>
      </w:r>
    </w:p>
    <w:bookmarkEnd w:id="213"/>
    <w:bookmarkStart w:name="z691" w:id="214"/>
    <w:p>
      <w:pPr>
        <w:spacing w:after="0"/>
        <w:ind w:left="0"/>
        <w:jc w:val="both"/>
      </w:pPr>
      <w:r>
        <w:rPr>
          <w:rFonts w:ascii="Times New Roman"/>
          <w:b w:val="false"/>
          <w:i w:val="false"/>
          <w:color w:val="000000"/>
          <w:sz w:val="28"/>
        </w:rPr>
        <w:t>
      Егер МТНБ алу орны ретінде Мемлекеттік корпорация филиалының Астана, Алматы, Шымкент, Ақтау, Ақтөбе, Атырау, Қостанай, Қызылорда, Павлодар, Тараз, Өскемен қалаларында орналасқан бөлімдерінің бірі көрсетілсе, МТНБ үш жұмыс күні ішінде дайындалып, Мемлекеттік корпорация филиалының тиісті бөліміне жеткізіледі, ал Мемлекеттік корпорацияның басқа филиаларына он жұмыс күні ішінде жеткізіледі;</w:t>
      </w:r>
    </w:p>
    <w:bookmarkEnd w:id="2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77-тармақтың үшінші бөлігінің осы редакциясы 12.07.2026 дейін </w:t>
      </w:r>
      <w:r>
        <w:rPr>
          <w:rFonts w:ascii="Times New Roman"/>
          <w:b w:val="false"/>
          <w:i w:val="false"/>
          <w:color w:val="ff0000"/>
          <w:sz w:val="28"/>
        </w:rPr>
        <w:t>қолданыста</w:t>
      </w:r>
      <w:r>
        <w:rPr>
          <w:rFonts w:ascii="Times New Roman"/>
          <w:b w:val="false"/>
          <w:i w:val="false"/>
          <w:color w:val="ff0000"/>
          <w:sz w:val="28"/>
        </w:rPr>
        <w:t xml:space="preserve"> болады - ҚР Ішкі істер министрінің 12.05.2026 </w:t>
      </w:r>
      <w:r>
        <w:rPr>
          <w:rFonts w:ascii="Times New Roman"/>
          <w:b w:val="false"/>
          <w:i w:val="false"/>
          <w:color w:val="ff0000"/>
          <w:sz w:val="28"/>
        </w:rPr>
        <w:t>№ 342</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МТНБ телнұсқасының Мемлекеттік корпорация филиалына келіп түскені туралы хабарлама көрсетілетін қызметті алушыға Мемлекеттік корпорация арқылы автоматты түрде 1414 нөмірінен көрсетілетін қызметті алушы өтінішінде көрсетілген ұялы байланыс абоненттік нөміріне мәтіндік хабарлама түрінде не ЭҮП немесе өзге ақпараттандыру объектілердегі "жеке кабинет" арқылы жеткізіледі.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77-тармақ жаңа редакцияда - ҚР Ішкі істер министрінің 12.05.2026 </w:t>
      </w:r>
      <w:r>
        <w:rPr>
          <w:rFonts w:ascii="Times New Roman"/>
          <w:b w:val="false"/>
          <w:i w:val="false"/>
          <w:color w:val="000000"/>
          <w:sz w:val="28"/>
        </w:rPr>
        <w:t>№ 342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78-тармақтың бірінші бөлігінің осы редакциясы 12.07.2026 дейін </w:t>
      </w:r>
      <w:r>
        <w:rPr>
          <w:rFonts w:ascii="Times New Roman"/>
          <w:b w:val="false"/>
          <w:i w:val="false"/>
          <w:color w:val="ff0000"/>
          <w:sz w:val="28"/>
        </w:rPr>
        <w:t>қолданыста</w:t>
      </w:r>
      <w:r>
        <w:rPr>
          <w:rFonts w:ascii="Times New Roman"/>
          <w:b w:val="false"/>
          <w:i w:val="false"/>
          <w:color w:val="ff0000"/>
          <w:sz w:val="28"/>
        </w:rPr>
        <w:t xml:space="preserve"> болады - ҚР Ішкі істер министрінің 12.05.2026 </w:t>
      </w:r>
      <w:r>
        <w:rPr>
          <w:rFonts w:ascii="Times New Roman"/>
          <w:b w:val="false"/>
          <w:i w:val="false"/>
          <w:color w:val="ff0000"/>
          <w:sz w:val="28"/>
        </w:rPr>
        <w:t>№ 342</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78. ЭҮП немесе ақпараттандыру объектілері арқылы жүгінген кезде көрсетілетін қызметті алушы электрондық өтініш береді, қажетті МТНБ телнұсқасын көрсетеді, оны беру үшін мемлекеттік бажды төлейді және өтінішке ЭЦҚ-мен қол қояды.</w:t>
      </w:r>
    </w:p>
    <w:p>
      <w:pPr>
        <w:spacing w:after="0"/>
        <w:ind w:left="0"/>
        <w:jc w:val="both"/>
      </w:pPr>
      <w:r>
        <w:rPr>
          <w:rFonts w:ascii="Times New Roman"/>
          <w:b w:val="false"/>
          <w:i w:val="false"/>
          <w:color w:val="000000"/>
          <w:sz w:val="28"/>
        </w:rPr>
        <w:t>
      Берілген өтінішті қарау осы Қағидалардың 77-тармағының 2) және 3) тармақшаларында белгіленген тәртіппен жүзеге асырылады.</w:t>
      </w:r>
    </w:p>
    <w:p>
      <w:pPr>
        <w:spacing w:after="0"/>
        <w:ind w:left="0"/>
        <w:jc w:val="both"/>
      </w:pPr>
      <w:r>
        <w:rPr>
          <w:rFonts w:ascii="Times New Roman"/>
          <w:b w:val="false"/>
          <w:i w:val="false"/>
          <w:color w:val="000000"/>
          <w:sz w:val="28"/>
        </w:rPr>
        <w:t>
      МТНБ телнұсқасын электрондық нысанда беру жөніндегі мемлекеттік көрсетілетін қызмет көрсетілмейді.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78-тармақ жаңа редакцияда - ҚР Ішкі істер министрінің 12.05.2026 </w:t>
      </w:r>
      <w:r>
        <w:rPr>
          <w:rFonts w:ascii="Times New Roman"/>
          <w:b w:val="false"/>
          <w:i w:val="false"/>
          <w:color w:val="000000"/>
          <w:sz w:val="28"/>
        </w:rPr>
        <w:t>№ 342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8" w:id="215"/>
    <w:p>
      <w:pPr>
        <w:spacing w:after="0"/>
        <w:ind w:left="0"/>
        <w:jc w:val="both"/>
      </w:pPr>
      <w:r>
        <w:rPr>
          <w:rFonts w:ascii="Times New Roman"/>
          <w:b w:val="false"/>
          <w:i w:val="false"/>
          <w:color w:val="000000"/>
          <w:sz w:val="28"/>
        </w:rPr>
        <w:t>
      79. Мемлекеттік көрсетілетін қызметтің нәтижесі – МТНБ телнұсқасын беру не мемлекеттік көрсетілетін қызмет көрсетуден бас тарту туралы дәлелді жауап.</w:t>
      </w:r>
    </w:p>
    <w:bookmarkEnd w:id="215"/>
    <w:p>
      <w:pPr>
        <w:spacing w:after="0"/>
        <w:ind w:left="0"/>
        <w:jc w:val="both"/>
      </w:pPr>
      <w:r>
        <w:rPr>
          <w:rFonts w:ascii="Times New Roman"/>
          <w:b w:val="false"/>
          <w:i w:val="false"/>
          <w:color w:val="000000"/>
          <w:sz w:val="28"/>
        </w:rPr>
        <w:t>
      Мемлекеттік көрсетілетін қызметтің нәтижесі көрсетілетін қызметті алушыға немесе оның өкіліне жеке басын куәландыратын құжатты көрсеткен кезде беріледі.</w:t>
      </w:r>
    </w:p>
    <w:p>
      <w:pPr>
        <w:spacing w:after="0"/>
        <w:ind w:left="0"/>
        <w:jc w:val="both"/>
      </w:pPr>
      <w:r>
        <w:rPr>
          <w:rFonts w:ascii="Times New Roman"/>
          <w:b w:val="false"/>
          <w:i w:val="false"/>
          <w:color w:val="000000"/>
          <w:sz w:val="28"/>
        </w:rPr>
        <w:t>
      Жеке тұлғаның өкілінің өкілеттігі Қазақстан Республикасының нотариусы куәландырған сенімхатпен немесе сенім білдірушінің ЭЦҚ-мен расталады.</w:t>
      </w:r>
    </w:p>
    <w:p>
      <w:pPr>
        <w:spacing w:after="0"/>
        <w:ind w:left="0"/>
        <w:jc w:val="both"/>
      </w:pPr>
      <w:r>
        <w:rPr>
          <w:rFonts w:ascii="Times New Roman"/>
          <w:b w:val="false"/>
          <w:i w:val="false"/>
          <w:color w:val="000000"/>
          <w:sz w:val="28"/>
        </w:rPr>
        <w:t>
      Заңды тұлғаның өкілінің өкілеттігі басшының немесе оған уәкілетті органның қолымен және заңды тұлғаның мөрімен куәландырылған сенімхатпен расталады (жеке кәсіпкерлік субъектілерін қоспағанда). Мөр болмаған жағдайда Қазақстан Республикасының нотариусы куәландырған сенімхат немесе сенім білдірушінің ЭЦҚ-мен куәландырылған сенімхат ұсынылады.</w:t>
      </w:r>
    </w:p>
    <w:p>
      <w:pPr>
        <w:spacing w:after="0"/>
        <w:ind w:left="0"/>
        <w:jc w:val="both"/>
      </w:pPr>
      <w:r>
        <w:rPr>
          <w:rFonts w:ascii="Times New Roman"/>
          <w:b w:val="false"/>
          <w:i w:val="false"/>
          <w:color w:val="000000"/>
          <w:sz w:val="28"/>
        </w:rPr>
        <w:t>
      Тізбенің 10-тармағында көзделген негіздер болған жағдайда, көрсетілетін қызметті беруші көрсетілетін қызметті алушыға бас тарту себептерін көрсете отырып, жауап жібереді.</w:t>
      </w:r>
    </w:p>
    <w:p>
      <w:pPr>
        <w:spacing w:after="0"/>
        <w:ind w:left="0"/>
        <w:jc w:val="both"/>
      </w:pPr>
      <w:r>
        <w:rPr>
          <w:rFonts w:ascii="Times New Roman"/>
          <w:b w:val="false"/>
          <w:i w:val="false"/>
          <w:color w:val="000000"/>
          <w:sz w:val="28"/>
        </w:rPr>
        <w:t>
      Мемлекеттік немесе әлеуметтік жауапкершілігі бар көрсетілетін қызметті алу құқығының туындауына қатысы жоқ талаптар осы қызметті көрсетуден бас тартуға негіз бола алмайды.</w:t>
      </w:r>
    </w:p>
    <w:p>
      <w:pPr>
        <w:spacing w:after="0"/>
        <w:ind w:left="0"/>
        <w:jc w:val="both"/>
      </w:pPr>
      <w:r>
        <w:rPr>
          <w:rFonts w:ascii="Times New Roman"/>
          <w:b w:val="false"/>
          <w:i w:val="false"/>
          <w:color w:val="000000"/>
          <w:sz w:val="28"/>
        </w:rPr>
        <w:t>
      Мемлекеттік қызмет көрсетуден бас тартылған кезде көрсетілетін қызметті алушымен тыңдау өткізілмейді.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79-тармақ жаңа редакцияда - ҚР Ішкі істер министрінің м.а. 09.07.2026 </w:t>
      </w:r>
      <w:r>
        <w:rPr>
          <w:rFonts w:ascii="Times New Roman"/>
          <w:b w:val="false"/>
          <w:i w:val="false"/>
          <w:color w:val="000000"/>
          <w:sz w:val="28"/>
        </w:rPr>
        <w:t>№ 485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93" w:id="216"/>
    <w:p>
      <w:pPr>
        <w:spacing w:after="0"/>
        <w:ind w:left="0"/>
        <w:jc w:val="both"/>
      </w:pPr>
      <w:r>
        <w:rPr>
          <w:rFonts w:ascii="Times New Roman"/>
          <w:b w:val="false"/>
          <w:i w:val="false"/>
          <w:color w:val="000000"/>
          <w:sz w:val="28"/>
        </w:rPr>
        <w:t>
      80. Мемлекеттік көрсетілетін қызмет жеке және заңды тұлғаларға ақылы негізде көрсетіледі.</w:t>
      </w:r>
    </w:p>
    <w:bookmarkEnd w:id="216"/>
    <w:bookmarkStart w:name="z694" w:id="217"/>
    <w:p>
      <w:pPr>
        <w:spacing w:after="0"/>
        <w:ind w:left="0"/>
        <w:jc w:val="both"/>
      </w:pPr>
      <w:r>
        <w:rPr>
          <w:rFonts w:ascii="Times New Roman"/>
          <w:b w:val="false"/>
          <w:i w:val="false"/>
          <w:color w:val="000000"/>
          <w:sz w:val="28"/>
        </w:rPr>
        <w:t xml:space="preserve">
      Мемлекеттік баж Қазақстан Республикасының </w:t>
      </w:r>
      <w:r>
        <w:rPr>
          <w:rFonts w:ascii="Times New Roman"/>
          <w:b w:val="false"/>
          <w:i w:val="false"/>
          <w:color w:val="000000"/>
          <w:sz w:val="28"/>
        </w:rPr>
        <w:t>Салық кодексінде</w:t>
      </w:r>
      <w:r>
        <w:rPr>
          <w:rFonts w:ascii="Times New Roman"/>
          <w:b w:val="false"/>
          <w:i w:val="false"/>
          <w:color w:val="000000"/>
          <w:sz w:val="28"/>
        </w:rPr>
        <w:t xml:space="preserve"> көзделген мөлшерлерде алынады.</w:t>
      </w:r>
    </w:p>
    <w:bookmarkEnd w:id="2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80-тармақтың үшінші бөлігінің осы редакциясы 12.07.2026 дейін </w:t>
      </w:r>
      <w:r>
        <w:rPr>
          <w:rFonts w:ascii="Times New Roman"/>
          <w:b w:val="false"/>
          <w:i w:val="false"/>
          <w:color w:val="ff0000"/>
          <w:sz w:val="28"/>
        </w:rPr>
        <w:t>қолданыста</w:t>
      </w:r>
      <w:r>
        <w:rPr>
          <w:rFonts w:ascii="Times New Roman"/>
          <w:b w:val="false"/>
          <w:i w:val="false"/>
          <w:color w:val="ff0000"/>
          <w:sz w:val="28"/>
        </w:rPr>
        <w:t xml:space="preserve"> болады - ҚР Ішкі істер министрінің 12.05.2026 </w:t>
      </w:r>
      <w:r>
        <w:rPr>
          <w:rFonts w:ascii="Times New Roman"/>
          <w:b w:val="false"/>
          <w:i w:val="false"/>
          <w:color w:val="ff0000"/>
          <w:sz w:val="28"/>
        </w:rPr>
        <w:t>№ 342</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баж екінші деңгейдегі банктер және жекелеген банк операцияларын жүзеге асыратын ұйымдар арқылы не ЭҮП төлем шлюзі арқылы қолма-қол және қолма-қол емес тәсілмен төленеді.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80-тармақ жаңа редакцияда - ҚР Ішкі істер министрінің 12.05.2026 </w:t>
      </w:r>
      <w:r>
        <w:rPr>
          <w:rFonts w:ascii="Times New Roman"/>
          <w:b w:val="false"/>
          <w:i w:val="false"/>
          <w:color w:val="000000"/>
          <w:sz w:val="28"/>
        </w:rPr>
        <w:t>№ 342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06" w:id="218"/>
    <w:p>
      <w:pPr>
        <w:spacing w:after="0"/>
        <w:ind w:left="0"/>
        <w:jc w:val="left"/>
      </w:pPr>
      <w:r>
        <w:rPr>
          <w:rFonts w:ascii="Times New Roman"/>
          <w:b/>
          <w:i w:val="false"/>
          <w:color w:val="000000"/>
        </w:rPr>
        <w:t xml:space="preserve"> 7-1-тарау. Автокөлік құралдарының бар-жоғы туралы ақпаратты ұсыну" мемлекеттік көрсетілетін қызметті көрсету тәртібі</w:t>
      </w:r>
    </w:p>
    <w:bookmarkEnd w:id="218"/>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Қағидалар 7-1-тараумен толықтырылды - ҚР Ішкі істер министрінің 12.05.2026 </w:t>
      </w:r>
      <w:r>
        <w:rPr>
          <w:rFonts w:ascii="Times New Roman"/>
          <w:b w:val="false"/>
          <w:i w:val="false"/>
          <w:color w:val="000000"/>
          <w:sz w:val="28"/>
        </w:rPr>
        <w:t>№ 342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80-1-тармақтың бірінші бөлігінің осы редакциясы 12.07.2026 дейін </w:t>
      </w:r>
      <w:r>
        <w:rPr>
          <w:rFonts w:ascii="Times New Roman"/>
          <w:b w:val="false"/>
          <w:i w:val="false"/>
          <w:color w:val="ff0000"/>
          <w:sz w:val="28"/>
        </w:rPr>
        <w:t>қолданыста</w:t>
      </w:r>
      <w:r>
        <w:rPr>
          <w:rFonts w:ascii="Times New Roman"/>
          <w:b w:val="false"/>
          <w:i w:val="false"/>
          <w:color w:val="ff0000"/>
          <w:sz w:val="28"/>
        </w:rPr>
        <w:t xml:space="preserve"> болады - ҚР Ішкі істер министрінің 12.05.2026 </w:t>
      </w:r>
      <w:r>
        <w:rPr>
          <w:rFonts w:ascii="Times New Roman"/>
          <w:b w:val="false"/>
          <w:i w:val="false"/>
          <w:color w:val="ff0000"/>
          <w:sz w:val="28"/>
        </w:rPr>
        <w:t>№ 342</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80-1. Көрсетілетін қызметті алушылар мемлекеттік көрсетілетін қызметті алу үшін көрсетілетін қызметті берушіге ЭҮП немесе өзге де ақпараттандыру объектілер арқылы жүгінеді және осы Қағидаларға 8-1-қосымшаға сәйкес "Автокөлік құралдарының бар-жоғы туралы ақпаратты ұсыну" мемлекеттік қызмет көрсетуге қойылатын негізгі талаптар тізбесінде (бұдан әрі - Автокөлік құралдарының болуы туралы ақпарат беруге қойылатын негізгі талаптар тізбесі) көрсетілген құжаттарды ұсынады.</w:t>
      </w:r>
    </w:p>
    <w:bookmarkStart w:name="z708" w:id="219"/>
    <w:p>
      <w:pPr>
        <w:spacing w:after="0"/>
        <w:ind w:left="0"/>
        <w:jc w:val="both"/>
      </w:pPr>
      <w:r>
        <w:rPr>
          <w:rFonts w:ascii="Times New Roman"/>
          <w:b w:val="false"/>
          <w:i w:val="false"/>
          <w:color w:val="000000"/>
          <w:sz w:val="28"/>
        </w:rPr>
        <w:t>
      Мемлекеттік көрсетілетін қызмет Мемлекеттік корпорация арқылы көрсетілмейді.</w:t>
      </w:r>
    </w:p>
    <w:bookmarkEnd w:id="2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80-2-тармақтың бірінші бөлігінің осы редакциясы 12.07.2026 дейін </w:t>
      </w:r>
      <w:r>
        <w:rPr>
          <w:rFonts w:ascii="Times New Roman"/>
          <w:b w:val="false"/>
          <w:i w:val="false"/>
          <w:color w:val="ff0000"/>
          <w:sz w:val="28"/>
        </w:rPr>
        <w:t>қолданыста</w:t>
      </w:r>
      <w:r>
        <w:rPr>
          <w:rFonts w:ascii="Times New Roman"/>
          <w:b w:val="false"/>
          <w:i w:val="false"/>
          <w:color w:val="ff0000"/>
          <w:sz w:val="28"/>
        </w:rPr>
        <w:t xml:space="preserve"> болады - ҚР Ішкі істер министрінің 12.05.2026 </w:t>
      </w:r>
      <w:r>
        <w:rPr>
          <w:rFonts w:ascii="Times New Roman"/>
          <w:b w:val="false"/>
          <w:i w:val="false"/>
          <w:color w:val="ff0000"/>
          <w:sz w:val="28"/>
        </w:rPr>
        <w:t>№ 342</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80-2. Көрсетілетін қызметті алушы ЭҮП немесе өзге де ақпараттандыру объектілер арқылы жүгінген кезде көрсетілетін қызметті алушы автокөлік құралдарының болуы туралы ақпаратты алу туралы электрондық өтінішті толтырады және оған ЭЦҚ-мен қол қояды.</w:t>
      </w:r>
    </w:p>
    <w:p>
      <w:pPr>
        <w:spacing w:after="0"/>
        <w:ind w:left="0"/>
        <w:jc w:val="both"/>
      </w:pPr>
      <w:r>
        <w:rPr>
          <w:rFonts w:ascii="Times New Roman"/>
          <w:b w:val="false"/>
          <w:i w:val="false"/>
          <w:color w:val="000000"/>
          <w:sz w:val="28"/>
        </w:rPr>
        <w:t>
      Көрсетілетін қызметті беруші өтінішті қабылдайды және 20 минут ішінде көрсетілетін қызметті алушының деректерін, сондай-ақ оның автокөлік құралдарының болуы туралы ақпарат алуға өкілеттігін тексереді, содан кейін көрсетілетін қызметті алушының "жеке кабинетіне" көрсетілетін қызметті алушыда тіркелген көлік құралдарының болуы туралы анықтаманы жібереді.</w:t>
      </w:r>
    </w:p>
    <w:bookmarkStart w:name="z710" w:id="220"/>
    <w:p>
      <w:pPr>
        <w:spacing w:after="0"/>
        <w:ind w:left="0"/>
        <w:jc w:val="both"/>
      </w:pPr>
      <w:r>
        <w:rPr>
          <w:rFonts w:ascii="Times New Roman"/>
          <w:b w:val="false"/>
          <w:i w:val="false"/>
          <w:color w:val="000000"/>
          <w:sz w:val="28"/>
        </w:rPr>
        <w:t>
      80-3. Мемлекеттік қызметті көрсету нәтижесі - осы Қағидаларға 8-1-қосымшаға сәйкес көрсетілетін қызметті алушыда тіркелген көлік құралдарының болуы туралы ақпаратты немесе мемлекеттік қызметті көрсетуден бас тарту туралы дәлелді жауапты ұсыну.</w:t>
      </w:r>
    </w:p>
    <w:bookmarkEnd w:id="220"/>
    <w:p>
      <w:pPr>
        <w:spacing w:after="0"/>
        <w:ind w:left="0"/>
        <w:jc w:val="both"/>
      </w:pPr>
      <w:r>
        <w:rPr>
          <w:rFonts w:ascii="Times New Roman"/>
          <w:b w:val="false"/>
          <w:i w:val="false"/>
          <w:color w:val="000000"/>
          <w:sz w:val="28"/>
        </w:rPr>
        <w:t>
      Мемлекеттік қызметті көрсету нәтижесі көрсетілетін қызметті алушыға немесе оның өкіліне жеке басын куәландыратын құжатты көрсету бойынша беріледі.</w:t>
      </w:r>
    </w:p>
    <w:p>
      <w:pPr>
        <w:spacing w:after="0"/>
        <w:ind w:left="0"/>
        <w:jc w:val="both"/>
      </w:pPr>
      <w:r>
        <w:rPr>
          <w:rFonts w:ascii="Times New Roman"/>
          <w:b w:val="false"/>
          <w:i w:val="false"/>
          <w:color w:val="000000"/>
          <w:sz w:val="28"/>
        </w:rPr>
        <w:t>
      Бұл ретте жеке тұлға өкілінің өкілеттігі Қазақстан Республикасының нотариусы куәландырған сенімхатпен немесе сенім білдірушінің ЭЦҚ-мен расталады.</w:t>
      </w:r>
    </w:p>
    <w:p>
      <w:pPr>
        <w:spacing w:after="0"/>
        <w:ind w:left="0"/>
        <w:jc w:val="both"/>
      </w:pPr>
      <w:r>
        <w:rPr>
          <w:rFonts w:ascii="Times New Roman"/>
          <w:b w:val="false"/>
          <w:i w:val="false"/>
          <w:color w:val="000000"/>
          <w:sz w:val="28"/>
        </w:rPr>
        <w:t>
      Заңды тұлға өкілінің өкілеттігі басшының немесе оған уәкілеттік берілген өзге де органның қолымен және заңды тұлғаның (жеке кәсіпкерлік субъектілерін қоспағанда) мөрімен куәландырылған сенімхатпен расталады. Мөр болмаған кезде Қазақстан Республикасының нотариусы куәландырған сенімхат немесе сенім білдірушінің ЭЦҚ ұсынылады.</w:t>
      </w:r>
    </w:p>
    <w:bookmarkStart w:name="z453" w:id="221"/>
    <w:p>
      <w:pPr>
        <w:spacing w:after="0"/>
        <w:ind w:left="0"/>
        <w:jc w:val="left"/>
      </w:pPr>
      <w:r>
        <w:rPr>
          <w:rFonts w:ascii="Times New Roman"/>
          <w:b/>
          <w:i w:val="false"/>
          <w:color w:val="000000"/>
        </w:rPr>
        <w:t xml:space="preserve"> 8-тарау. Мемлекеттік қызметтер көрсету мәселелері бойынша көрсетілетін қызметті берушінің және (немесе) оның лауазымды адамдарының, Мемкорпорацияның және (немесе) олардың қызметкерлерінің шешімдеріне, әрекетіне (әрекетсіздігіне) шағымдану тәртібі</w:t>
      </w:r>
    </w:p>
    <w:bookmarkEnd w:id="221"/>
    <w:p>
      <w:pPr>
        <w:spacing w:after="0"/>
        <w:ind w:left="0"/>
        <w:jc w:val="both"/>
      </w:pPr>
      <w:r>
        <w:rPr>
          <w:rFonts w:ascii="Times New Roman"/>
          <w:b w:val="false"/>
          <w:i w:val="false"/>
          <w:color w:val="ff0000"/>
          <w:sz w:val="28"/>
        </w:rPr>
        <w:t xml:space="preserve">
      Ескерту. Қағидалар 8-тараумен толықтырылды – ҚР Ішкі істер министрінің 31.03.2020 </w:t>
      </w:r>
      <w:r>
        <w:rPr>
          <w:rFonts w:ascii="Times New Roman"/>
          <w:b w:val="false"/>
          <w:i w:val="false"/>
          <w:color w:val="ff0000"/>
          <w:sz w:val="28"/>
        </w:rPr>
        <w:t>№ 280</w:t>
      </w:r>
      <w:r>
        <w:rPr>
          <w:rFonts w:ascii="Times New Roman"/>
          <w:b w:val="false"/>
          <w:i w:val="false"/>
          <w:color w:val="ff0000"/>
          <w:sz w:val="28"/>
        </w:rPr>
        <w:t xml:space="preserve"> бұйрығымен (алғаш ресми жарияланған күнінен кейін күнтізбелік он күн өткен соң қолданысқа енгізіледі).</w:t>
      </w:r>
    </w:p>
    <w:bookmarkStart w:name="z459" w:id="222"/>
    <w:p>
      <w:pPr>
        <w:spacing w:after="0"/>
        <w:ind w:left="0"/>
        <w:jc w:val="both"/>
      </w:pPr>
      <w:r>
        <w:rPr>
          <w:rFonts w:ascii="Times New Roman"/>
          <w:b w:val="false"/>
          <w:i w:val="false"/>
          <w:color w:val="000000"/>
          <w:sz w:val="28"/>
        </w:rPr>
        <w:t>
      81.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222"/>
    <w:bookmarkStart w:name="z696" w:id="223"/>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bookmarkEnd w:id="223"/>
    <w:bookmarkStart w:name="z697" w:id="224"/>
    <w:p>
      <w:pPr>
        <w:spacing w:after="0"/>
        <w:ind w:left="0"/>
        <w:jc w:val="both"/>
      </w:pPr>
      <w:r>
        <w:rPr>
          <w:rFonts w:ascii="Times New Roman"/>
          <w:b w:val="false"/>
          <w:i w:val="false"/>
          <w:color w:val="000000"/>
          <w:sz w:val="28"/>
        </w:rPr>
        <w:t xml:space="preserve">
      Көрсетілетін қызметті берушінің шешіміне, әрекетіне (әрекетсіздігіне) шағым ҚР ӘРПК-ге және "Мемлекеттік және әлеуметтік жауапкершілігі бар көрсетілетін қызметтер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көрсетілетін қызметті берушінің басшысына, мемлекеттік қызметтер көрсету сапасын бағалау мен бақылау жөніндегі уәкілетті органға берілуі мүмкін.</w:t>
      </w:r>
    </w:p>
    <w:bookmarkEnd w:id="224"/>
    <w:bookmarkStart w:name="z698" w:id="225"/>
    <w:p>
      <w:pPr>
        <w:spacing w:after="0"/>
        <w:ind w:left="0"/>
        <w:jc w:val="both"/>
      </w:pPr>
      <w:r>
        <w:rPr>
          <w:rFonts w:ascii="Times New Roman"/>
          <w:b w:val="false"/>
          <w:i w:val="false"/>
          <w:color w:val="000000"/>
          <w:sz w:val="28"/>
        </w:rPr>
        <w:t xml:space="preserve">
      Көрсетілетін қызметті берушінің мекенжайына келіп түскен көрсетілетін қызметті алушының шағымы "Мемлекеттік және әлеуметтік жауапкершілігі бар көрсетілетін қызметтер туралы" Қазақстан Республикасы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ол тіркелген күннен бастап бес жұмыс күні ішінде қарауға жатады.</w:t>
      </w:r>
    </w:p>
    <w:bookmarkEnd w:id="225"/>
    <w:bookmarkStart w:name="z699" w:id="226"/>
    <w:p>
      <w:pPr>
        <w:spacing w:after="0"/>
        <w:ind w:left="0"/>
        <w:jc w:val="both"/>
      </w:pPr>
      <w:r>
        <w:rPr>
          <w:rFonts w:ascii="Times New Roman"/>
          <w:b w:val="false"/>
          <w:i w:val="false"/>
          <w:color w:val="000000"/>
          <w:sz w:val="28"/>
        </w:rPr>
        <w:t>
      Шешіміне, әрекетіне (әрекетсіздігіне) шағым жасалып отырған көрсетілетін қызметті беруші шағым келіп түскен күннен бастап үш жұмыс күнінен кешіктірмей оны шағымды қарайтын жоғары тұрған органның әкімшілік ісіне жібереді.</w:t>
      </w:r>
    </w:p>
    <w:bookmarkEnd w:id="226"/>
    <w:bookmarkStart w:name="z700" w:id="227"/>
    <w:p>
      <w:pPr>
        <w:spacing w:after="0"/>
        <w:ind w:left="0"/>
        <w:jc w:val="both"/>
      </w:pPr>
      <w:r>
        <w:rPr>
          <w:rFonts w:ascii="Times New Roman"/>
          <w:b w:val="false"/>
          <w:i w:val="false"/>
          <w:color w:val="000000"/>
          <w:sz w:val="28"/>
        </w:rPr>
        <w:t>
      Шешіміне, әрекетіне (әрекетсіздігіне) шағым жасалып отырған көрсетілетін қызметті беруші, лауазымды адам шағым келіп түскен күннен бастап үш жұмыс күнінен кешіктірмей оны шағымды қарайтын органның әкімшілік ісіне жібереді.</w:t>
      </w:r>
    </w:p>
    <w:bookmarkEnd w:id="227"/>
    <w:bookmarkStart w:name="z701" w:id="228"/>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лауазымды адам, егер ол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bookmarkEnd w:id="228"/>
    <w:bookmarkStart w:name="z702" w:id="229"/>
    <w:p>
      <w:pPr>
        <w:spacing w:after="0"/>
        <w:ind w:left="0"/>
        <w:jc w:val="both"/>
      </w:pPr>
      <w:r>
        <w:rPr>
          <w:rFonts w:ascii="Times New Roman"/>
          <w:b w:val="false"/>
          <w:i w:val="false"/>
          <w:color w:val="000000"/>
          <w:sz w:val="28"/>
        </w:rPr>
        <w:t>
      Шағымды қарайтын органның атына келіп түскен көрсетілетін қызметті алушының шағымы тіркелген күнінен бастап он бес жұмыс күні ішінде қарауға жатады.</w:t>
      </w:r>
    </w:p>
    <w:bookmarkEnd w:id="2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81-тармақтың тоғызыншы бөлігінің осы редакциясы 12.07.2026 дейін </w:t>
      </w:r>
      <w:r>
        <w:rPr>
          <w:rFonts w:ascii="Times New Roman"/>
          <w:b w:val="false"/>
          <w:i w:val="false"/>
          <w:color w:val="ff0000"/>
          <w:sz w:val="28"/>
        </w:rPr>
        <w:t>қолданыста</w:t>
      </w:r>
      <w:r>
        <w:rPr>
          <w:rFonts w:ascii="Times New Roman"/>
          <w:b w:val="false"/>
          <w:i w:val="false"/>
          <w:color w:val="ff0000"/>
          <w:sz w:val="28"/>
        </w:rPr>
        <w:t xml:space="preserve"> болады - ҚР Ішкі істер министрінің 12.05.2026 </w:t>
      </w:r>
      <w:r>
        <w:rPr>
          <w:rFonts w:ascii="Times New Roman"/>
          <w:b w:val="false"/>
          <w:i w:val="false"/>
          <w:color w:val="ff0000"/>
          <w:sz w:val="28"/>
        </w:rPr>
        <w:t>№ 342</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корпорация арқылы қызмет көрсету кезінде Мемлекеттік корпорация жұмыскерінің әрекетіне (әрекетсіздігіне) шағым Мемлекеттік корпорация басшысының атына не ақпараттандыру саласындағы уәкілетті органға беріледі.</w:t>
      </w:r>
    </w:p>
    <w:bookmarkStart w:name="z704" w:id="230"/>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қарауға жатады.</w:t>
      </w:r>
    </w:p>
    <w:bookmarkEnd w:id="230"/>
    <w:bookmarkStart w:name="z705" w:id="231"/>
    <w:p>
      <w:pPr>
        <w:spacing w:after="0"/>
        <w:ind w:left="0"/>
        <w:jc w:val="both"/>
      </w:pPr>
      <w:r>
        <w:rPr>
          <w:rFonts w:ascii="Times New Roman"/>
          <w:b w:val="false"/>
          <w:i w:val="false"/>
          <w:color w:val="000000"/>
          <w:sz w:val="28"/>
        </w:rPr>
        <w:t>
      Егер заңда өзгеше көзделмесе, сотқа дейінгі тәртіппен шағым жасалғаннан кейін сотқа жүгінуге жол беріледі.</w:t>
      </w:r>
    </w:p>
    <w:bookmarkEnd w:id="2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81-тармақ жаңа редакцияда - ҚР Ішкі істер министрінің 12.05.2026 </w:t>
      </w:r>
      <w:r>
        <w:rPr>
          <w:rFonts w:ascii="Times New Roman"/>
          <w:b w:val="false"/>
          <w:i w:val="false"/>
          <w:color w:val="000000"/>
          <w:sz w:val="28"/>
        </w:rPr>
        <w:t>№ 342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құралының сәйкестендіру</w:t>
            </w:r>
            <w:r>
              <w:br/>
            </w:r>
            <w:r>
              <w:rPr>
                <w:rFonts w:ascii="Times New Roman"/>
                <w:b w:val="false"/>
                <w:i w:val="false"/>
                <w:color w:val="000000"/>
                <w:sz w:val="20"/>
              </w:rPr>
              <w:t>нөмірі бойынша көлік</w:t>
            </w:r>
            <w:r>
              <w:br/>
            </w:r>
            <w:r>
              <w:rPr>
                <w:rFonts w:ascii="Times New Roman"/>
                <w:b w:val="false"/>
                <w:i w:val="false"/>
                <w:color w:val="000000"/>
                <w:sz w:val="20"/>
              </w:rPr>
              <w:t>құралдарының жекелеген</w:t>
            </w:r>
            <w:r>
              <w:br/>
            </w:r>
            <w:r>
              <w:rPr>
                <w:rFonts w:ascii="Times New Roman"/>
                <w:b w:val="false"/>
                <w:i w:val="false"/>
                <w:color w:val="000000"/>
                <w:sz w:val="20"/>
              </w:rPr>
              <w:t>түрлерін мемлекеттік тіркеу және</w:t>
            </w:r>
            <w:r>
              <w:br/>
            </w:r>
            <w:r>
              <w:rPr>
                <w:rFonts w:ascii="Times New Roman"/>
                <w:b w:val="false"/>
                <w:i w:val="false"/>
                <w:color w:val="000000"/>
                <w:sz w:val="20"/>
              </w:rPr>
              <w:t>есепке алу қағидаларына</w:t>
            </w:r>
            <w:r>
              <w:br/>
            </w:r>
            <w:r>
              <w:rPr>
                <w:rFonts w:ascii="Times New Roman"/>
                <w:b w:val="false"/>
                <w:i w:val="false"/>
                <w:color w:val="000000"/>
                <w:sz w:val="20"/>
              </w:rPr>
              <w:t>1-қосымша</w:t>
            </w:r>
          </w:p>
        </w:tc>
      </w:tr>
    </w:tbl>
    <w:bookmarkStart w:name="z409" w:id="232"/>
    <w:p>
      <w:pPr>
        <w:spacing w:after="0"/>
        <w:ind w:left="0"/>
        <w:jc w:val="left"/>
      </w:pPr>
      <w:r>
        <w:rPr>
          <w:rFonts w:ascii="Times New Roman"/>
          <w:b/>
          <w:i w:val="false"/>
          <w:color w:val="000000"/>
        </w:rPr>
        <w:t xml:space="preserve"> </w:t>
      </w:r>
      <w:r>
        <w:rPr>
          <w:rFonts w:ascii="Times New Roman"/>
          <w:b/>
          <w:i w:val="false"/>
          <w:color w:val="000000"/>
        </w:rPr>
        <w:t>Көлік құралын тіркеу (есептен шығару) актісі</w:t>
      </w:r>
    </w:p>
    <w:bookmarkEnd w:id="232"/>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1-қосымша алып тасталды – ҚР Ішкі істер министрінің 07.10.2019 </w:t>
      </w:r>
      <w:r>
        <w:rPr>
          <w:rFonts w:ascii="Times New Roman"/>
          <w:b w:val="false"/>
          <w:i w:val="false"/>
          <w:color w:val="000000"/>
          <w:sz w:val="28"/>
        </w:rPr>
        <w:t>№ 863</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2-қосымша 12.07.2026 дейін </w:t>
      </w:r>
      <w:r>
        <w:rPr>
          <w:rFonts w:ascii="Times New Roman"/>
          <w:b w:val="false"/>
          <w:i w:val="false"/>
          <w:color w:val="ff0000"/>
          <w:sz w:val="28"/>
        </w:rPr>
        <w:t>қолданыста</w:t>
      </w:r>
      <w:r>
        <w:rPr>
          <w:rFonts w:ascii="Times New Roman"/>
          <w:b w:val="false"/>
          <w:i w:val="false"/>
          <w:color w:val="ff0000"/>
          <w:sz w:val="28"/>
        </w:rPr>
        <w:t xml:space="preserve"> болады - ҚР Ішкі істер министрінің 12.05.2026 </w:t>
      </w:r>
      <w:r>
        <w:rPr>
          <w:rFonts w:ascii="Times New Roman"/>
          <w:b w:val="false"/>
          <w:i w:val="false"/>
          <w:color w:val="ff0000"/>
          <w:sz w:val="28"/>
        </w:rPr>
        <w:t>№ 342</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құралдарының жекелеген</w:t>
            </w:r>
            <w:r>
              <w:br/>
            </w:r>
            <w:r>
              <w:rPr>
                <w:rFonts w:ascii="Times New Roman"/>
                <w:b w:val="false"/>
                <w:i w:val="false"/>
                <w:color w:val="000000"/>
                <w:sz w:val="20"/>
              </w:rPr>
              <w:t>түрлерін көлік құралының</w:t>
            </w:r>
            <w:r>
              <w:br/>
            </w:r>
            <w:r>
              <w:rPr>
                <w:rFonts w:ascii="Times New Roman"/>
                <w:b w:val="false"/>
                <w:i w:val="false"/>
                <w:color w:val="000000"/>
                <w:sz w:val="20"/>
              </w:rPr>
              <w:t>сәйкестендіру нөмірі бойынша</w:t>
            </w:r>
            <w:r>
              <w:br/>
            </w:r>
            <w:r>
              <w:rPr>
                <w:rFonts w:ascii="Times New Roman"/>
                <w:b w:val="false"/>
                <w:i w:val="false"/>
                <w:color w:val="000000"/>
                <w:sz w:val="20"/>
              </w:rPr>
              <w:t>мемлекеттік тіркеу және</w:t>
            </w:r>
            <w:r>
              <w:br/>
            </w:r>
            <w:r>
              <w:rPr>
                <w:rFonts w:ascii="Times New Roman"/>
                <w:b w:val="false"/>
                <w:i w:val="false"/>
                <w:color w:val="000000"/>
                <w:sz w:val="20"/>
              </w:rPr>
              <w:t>есепке алу Қағидаларына</w:t>
            </w:r>
            <w:r>
              <w:br/>
            </w:r>
            <w:r>
              <w:rPr>
                <w:rFonts w:ascii="Times New Roman"/>
                <w:b w:val="false"/>
                <w:i w:val="false"/>
                <w:color w:val="000000"/>
                <w:sz w:val="20"/>
              </w:rPr>
              <w:t>2 қосымша</w:t>
            </w:r>
          </w:p>
        </w:tc>
      </w:tr>
    </w:tbl>
    <w:p>
      <w:pPr>
        <w:spacing w:after="0"/>
        <w:ind w:left="0"/>
        <w:jc w:val="both"/>
      </w:pPr>
      <w:r>
        <w:rPr>
          <w:rFonts w:ascii="Times New Roman"/>
          <w:b w:val="false"/>
          <w:i w:val="false"/>
          <w:color w:val="ff0000"/>
          <w:sz w:val="28"/>
        </w:rPr>
        <w:t xml:space="preserve">
      Ескерту. 2-қосымша жаңа редакцияда - ҚР Ішкі істер министрінің 12.05.2026 </w:t>
      </w:r>
      <w:r>
        <w:rPr>
          <w:rFonts w:ascii="Times New Roman"/>
          <w:b w:val="false"/>
          <w:i w:val="false"/>
          <w:color w:val="ff0000"/>
          <w:sz w:val="28"/>
        </w:rPr>
        <w:t>№ 342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 "Транзиттік нөмірлерді беру, тапсырыс бойынша нөмірлерді беру" бойынша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(болған жағдайда) кіші түрінің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Көзделмеген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полиция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үшін құжаттарды қабылдау:</w:t>
            </w:r>
          </w:p>
          <w:p>
            <w:pPr>
              <w:spacing w:after="20"/>
              <w:ind w:left="20"/>
              <w:jc w:val="both"/>
            </w:pPr>
            <w:r>
              <w:rPr>
                <w:rFonts w:ascii="Times New Roman"/>
                <w:b w:val="false"/>
                <w:i w:val="false"/>
                <w:color w:val="000000"/>
                <w:sz w:val="20"/>
              </w:rPr>
              <w:t>
1) Мемлекеттік корпорация;</w:t>
            </w:r>
          </w:p>
          <w:p>
            <w:pPr>
              <w:spacing w:after="20"/>
              <w:ind w:left="20"/>
              <w:jc w:val="both"/>
            </w:pPr>
            <w:r>
              <w:rPr>
                <w:rFonts w:ascii="Times New Roman"/>
                <w:b w:val="false"/>
                <w:i w:val="false"/>
                <w:color w:val="000000"/>
                <w:sz w:val="20"/>
              </w:rPr>
              <w:t>
2) "электрондық үкімет" веб-порталы www.egov.kz;</w:t>
            </w:r>
          </w:p>
          <w:p>
            <w:pPr>
              <w:spacing w:after="20"/>
              <w:ind w:left="20"/>
              <w:jc w:val="both"/>
            </w:pPr>
            <w:r>
              <w:rPr>
                <w:rFonts w:ascii="Times New Roman"/>
                <w:b w:val="false"/>
                <w:i w:val="false"/>
                <w:color w:val="000000"/>
                <w:sz w:val="20"/>
              </w:rPr>
              <w:t>
3) ақпараттандыру объектілері.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көрсету мерзім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Арнайы нөмірлерді мемлекеттік корпорация және ақпараттандыру объектілері арқылы беру – Астана, Алматы, Шымкент, Ақтау, Ақтөбе, Атырау, Қарағанды, Қостанай, Қызылорда, Павлодар, Петропавл, Семей, Талдықорған, Тараз, Түркістан, Орал, Өскемен қалалары үшін – 5 жұмыс күні ішінде, басқа өңірлер үшін – 15 жұмыс күні ішінде;</w:t>
            </w:r>
          </w:p>
          <w:p>
            <w:pPr>
              <w:spacing w:after="20"/>
              <w:ind w:left="20"/>
              <w:jc w:val="both"/>
            </w:pPr>
            <w:r>
              <w:rPr>
                <w:rFonts w:ascii="Times New Roman"/>
                <w:b w:val="false"/>
                <w:i w:val="false"/>
                <w:color w:val="000000"/>
                <w:sz w:val="20"/>
              </w:rPr>
              <w:t>
2) транзиттік нөмірлерді Мемлекеттік корпорация арқылы беру – 60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(жартылай автоматтандырылған).</w:t>
            </w:r>
          </w:p>
          <w:p>
            <w:pPr>
              <w:spacing w:after="20"/>
              <w:ind w:left="20"/>
              <w:jc w:val="both"/>
            </w:pPr>
            <w:r>
              <w:rPr>
                <w:rFonts w:ascii="Times New Roman"/>
                <w:b w:val="false"/>
                <w:i w:val="false"/>
                <w:color w:val="000000"/>
                <w:sz w:val="20"/>
              </w:rPr>
              <w:t>
Транзиттік нөмірлерді беру –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арнайы нөмірлерді беру немесе мемлекеттік көрсетілетін қызметті беруден бас тарту туралы уәжді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алушыдан мемлекеттік көрсетілетін қызметті көрсету кезінде алынатын төлем мөлшері және оны Қазақстан Республикасының заңнамасында көзделген жағдайларда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және заңды тұлғаларға ақылы негізде көрсетіледі.</w:t>
            </w:r>
          </w:p>
          <w:p>
            <w:pPr>
              <w:spacing w:after="20"/>
              <w:ind w:left="20"/>
              <w:jc w:val="both"/>
            </w:pPr>
            <w:r>
              <w:rPr>
                <w:rFonts w:ascii="Times New Roman"/>
                <w:b w:val="false"/>
                <w:i w:val="false"/>
                <w:color w:val="000000"/>
                <w:sz w:val="20"/>
              </w:rPr>
              <w:t xml:space="preserve">
Мемлекеттік қызмет көрсету үшін алым "Қазақстан Республикасы Салық кодексінің" 667-бабының 3-тармағының </w:t>
            </w:r>
            <w:r>
              <w:rPr>
                <w:rFonts w:ascii="Times New Roman"/>
                <w:b w:val="false"/>
                <w:i w:val="false"/>
                <w:color w:val="000000"/>
                <w:sz w:val="20"/>
              </w:rPr>
              <w:t>7) тармақшасында</w:t>
            </w:r>
            <w:r>
              <w:rPr>
                <w:rFonts w:ascii="Times New Roman"/>
                <w:b w:val="false"/>
                <w:i w:val="false"/>
                <w:color w:val="000000"/>
                <w:sz w:val="20"/>
              </w:rPr>
              <w:t xml:space="preserve"> белгіленген ставкалары бойынша жүзеге асырылады.</w:t>
            </w:r>
          </w:p>
          <w:p>
            <w:pPr>
              <w:spacing w:after="20"/>
              <w:ind w:left="20"/>
              <w:jc w:val="both"/>
            </w:pPr>
            <w:r>
              <w:rPr>
                <w:rFonts w:ascii="Times New Roman"/>
                <w:b w:val="false"/>
                <w:i w:val="false"/>
                <w:color w:val="000000"/>
                <w:sz w:val="20"/>
              </w:rPr>
              <w:t>
транзиттік нөмірлер беру үшін – 0,35 айлық есептік көрсеткішті құрайды.</w:t>
            </w:r>
          </w:p>
          <w:p>
            <w:pPr>
              <w:spacing w:after="20"/>
              <w:ind w:left="20"/>
              <w:jc w:val="both"/>
            </w:pPr>
            <w:r>
              <w:rPr>
                <w:rFonts w:ascii="Times New Roman"/>
                <w:b w:val="false"/>
                <w:i w:val="false"/>
                <w:color w:val="000000"/>
                <w:sz w:val="20"/>
              </w:rPr>
              <w:t>
Төлем сомасы екінші деңгейдегі банктер және банк операцияларының жекелеген түрлерін жүзеге асыратын ұйымдар немесе "цифрлық үкімет" төлем шлюзі арқылы қолма-қол немесе қолма-қолсыз нысанда төленеді.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Мемлекеттік корпорацияның және ақпараттандыру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 берушінің – дүйсенбіден жұмаға дейін сағат 9:00-ден 18:00-ге дейін үзіліссіз, мемлекеттік корпорацияның халыққа қызмет көрсету кезекші бөлімдері – дүйсенбіден жұмаға дейін сағат 9:00-ден 20:00-ге дейін және сенбі күні 09:00-ден 13:00-ге дейін, Қазақстан Республикасының Еңбек кодексіне сәйкес мереке және демалыс күндерінен басқа;</w:t>
            </w:r>
          </w:p>
          <w:p>
            <w:pPr>
              <w:spacing w:after="20"/>
              <w:ind w:left="20"/>
              <w:jc w:val="both"/>
            </w:pPr>
            <w:r>
              <w:rPr>
                <w:rFonts w:ascii="Times New Roman"/>
                <w:b w:val="false"/>
                <w:i w:val="false"/>
                <w:color w:val="000000"/>
                <w:sz w:val="20"/>
              </w:rPr>
              <w:t>
2) "электрондық үкімет" веб-порталы және ақпараттандыру объектілерінің – тәулік бойы, жөндеу жұмыстарына байланысты техникалық үзілістерден басқа (қызмет алушының жүгінуі жұмыс уақыты аяқталғаннан кейін, демалыс және мереке күндері болған жағдайда, мемлекеттік көрсетілетін қызметтің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алу үшін қызмет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басын куәліндіратын құжат (жеке тұлғаны сәйкестендіру үшін), оның ішінде цифрлық құжаттар сервисінен электрондық нысанда, ал қызмет алушының өкілі болған жағдайда оның өкілеттігін растайтын құжат қосымша ұсынылады;</w:t>
            </w:r>
          </w:p>
          <w:p>
            <w:pPr>
              <w:spacing w:after="20"/>
              <w:ind w:left="20"/>
              <w:jc w:val="both"/>
            </w:pPr>
            <w:r>
              <w:rPr>
                <w:rFonts w:ascii="Times New Roman"/>
                <w:b w:val="false"/>
                <w:i w:val="false"/>
                <w:color w:val="000000"/>
                <w:sz w:val="20"/>
              </w:rPr>
              <w:t>
2) Мемлекеттік баждың транзиттік, тапсырыс берілетін нөмірлік белгілерді беру үшін төленгенін растайтын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көрсетілетін қызмет көрсетуден бас тарту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берушілер мынадай негіздер:</w:t>
            </w:r>
          </w:p>
          <w:p>
            <w:pPr>
              <w:spacing w:after="20"/>
              <w:ind w:left="20"/>
              <w:jc w:val="both"/>
            </w:pPr>
            <w:r>
              <w:rPr>
                <w:rFonts w:ascii="Times New Roman"/>
                <w:b w:val="false"/>
                <w:i w:val="false"/>
                <w:color w:val="000000"/>
                <w:sz w:val="20"/>
              </w:rPr>
              <w:t>
1) көрсетілетін қызметті алушының мемлекеттік немесе әлеуметтік жауапкершілігі бар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немесе әлеуметтік жауапкершілігі бар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3) уәкілетті мемлекеттік органның мемлекеттік немесе әлеуметтік жауапкершілігі бар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4) көрсетілетін қызметті алушыға қатысты оның қызметіне немесе мемлекеттік немесе әлеуметтік жауапкершілігі бар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5) көрсетілетін қызметті алушыға қатысты соттың заңды күшіне енген үкімінің болуы, оның негізінде көрсетілетін қызметті алушының мемлекеттік немесе әлеуметтік жауапкершілігі бар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xml:space="preserve">
6) көрсетілетін қызметті алушының мемлекеттік немесе әлеуметтік жауапкершілігі бар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немесе әлеуметтік жауапкершілігі бар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ерекшеліктерін ескере отырып қойылатын өзге де талаптар (электрондық түрде және Мемлекеттік корпорация арқылы көрсетілетін қызметтерді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 мемлекеттік көрсетілетін қызметті алу тәртібі мен мәртебесі туралы ақпаратты қашықтықтан "электрондық үкімет" веб-порталының (www.egov.kz) "жеке кабинеті", қызмет берушінің анықтамалық қызметтері, сондай-ақ мемлекеттік қызметтер көрсету мәселелері бойынша бірыңғай байланыс орталығы: 1414, 8 800 080 7777 арқылы алу мүмкіндігіне ие.</w:t>
            </w:r>
          </w:p>
          <w:p>
            <w:pPr>
              <w:spacing w:after="20"/>
              <w:ind w:left="20"/>
              <w:jc w:val="both"/>
            </w:pPr>
            <w:r>
              <w:rPr>
                <w:rFonts w:ascii="Times New Roman"/>
                <w:b w:val="false"/>
                <w:i w:val="false"/>
                <w:color w:val="000000"/>
                <w:sz w:val="20"/>
              </w:rPr>
              <w:t>
Мемлекеттік қызметтерді көрсетуге өтініштерді қабылдау және олардың нәтижелерін беру жүзеге асырылатын цифрлық объектілерінің атаулары ЭҮП мемлекеттік қызметтер тізілімінде көрсетілген.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Көлік құралының сәйкестендіру </w:t>
            </w:r>
            <w:r>
              <w:br/>
            </w:r>
            <w:r>
              <w:rPr>
                <w:rFonts w:ascii="Times New Roman"/>
                <w:b w:val="false"/>
                <w:i w:val="false"/>
                <w:color w:val="000000"/>
                <w:sz w:val="20"/>
              </w:rPr>
              <w:t xml:space="preserve">нөмірі бойынша көлік </w:t>
            </w:r>
            <w:r>
              <w:br/>
            </w:r>
            <w:r>
              <w:rPr>
                <w:rFonts w:ascii="Times New Roman"/>
                <w:b w:val="false"/>
                <w:i w:val="false"/>
                <w:color w:val="000000"/>
                <w:sz w:val="20"/>
              </w:rPr>
              <w:t xml:space="preserve">құралдарының жекелеген </w:t>
            </w:r>
            <w:r>
              <w:br/>
            </w:r>
            <w:r>
              <w:rPr>
                <w:rFonts w:ascii="Times New Roman"/>
                <w:b w:val="false"/>
                <w:i w:val="false"/>
                <w:color w:val="000000"/>
                <w:sz w:val="20"/>
              </w:rPr>
              <w:t xml:space="preserve">түрлерін мемлекеттік тіркеу </w:t>
            </w:r>
            <w:r>
              <w:br/>
            </w:r>
            <w:r>
              <w:rPr>
                <w:rFonts w:ascii="Times New Roman"/>
                <w:b w:val="false"/>
                <w:i w:val="false"/>
                <w:color w:val="000000"/>
                <w:sz w:val="20"/>
              </w:rPr>
              <w:t xml:space="preserve">және есепке алу қағидаларына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89" w:id="233"/>
    <w:p>
      <w:pPr>
        <w:spacing w:after="0"/>
        <w:ind w:left="0"/>
        <w:jc w:val="left"/>
      </w:pPr>
      <w:r>
        <w:rPr>
          <w:rFonts w:ascii="Times New Roman"/>
          <w:b/>
          <w:i w:val="false"/>
          <w:color w:val="000000"/>
        </w:rPr>
        <w:t xml:space="preserve"> Босаған нөмірлік агрегатқа куәлік</w:t>
      </w:r>
    </w:p>
    <w:bookmarkEnd w:id="233"/>
    <w:p>
      <w:pPr>
        <w:spacing w:after="0"/>
        <w:ind w:left="0"/>
        <w:jc w:val="both"/>
      </w:pPr>
      <w:r>
        <w:rPr>
          <w:rFonts w:ascii="Times New Roman"/>
          <w:b w:val="false"/>
          <w:i w:val="false"/>
          <w:color w:val="ff0000"/>
          <w:sz w:val="28"/>
        </w:rPr>
        <w:t xml:space="preserve">
      Ескерту. 3-қосымша жаңа редакцияда – ҚР Ішкі істер министрінің 07.10.2019 </w:t>
      </w:r>
      <w:r>
        <w:rPr>
          <w:rFonts w:ascii="Times New Roman"/>
          <w:b w:val="false"/>
          <w:i w:val="false"/>
          <w:color w:val="ff0000"/>
          <w:sz w:val="28"/>
        </w:rPr>
        <w:t>№ 863</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(тіркеу пунктінің атауы) </w:t>
      </w:r>
    </w:p>
    <w:p>
      <w:pPr>
        <w:spacing w:after="0"/>
        <w:ind w:left="0"/>
        <w:jc w:val="both"/>
      </w:pPr>
      <w:r>
        <w:rPr>
          <w:rFonts w:ascii="Times New Roman"/>
          <w:b w:val="false"/>
          <w:i w:val="false"/>
          <w:color w:val="000000"/>
          <w:sz w:val="28"/>
        </w:rPr>
        <w:t xml:space="preserve">
      _____________________________________________________________ растайды </w:t>
      </w:r>
    </w:p>
    <w:p>
      <w:pPr>
        <w:spacing w:after="0"/>
        <w:ind w:left="0"/>
        <w:jc w:val="both"/>
      </w:pPr>
      <w:r>
        <w:rPr>
          <w:rFonts w:ascii="Times New Roman"/>
          <w:b w:val="false"/>
          <w:i w:val="false"/>
          <w:color w:val="000000"/>
          <w:sz w:val="28"/>
        </w:rPr>
        <w:t xml:space="preserve">
                        (агрегаттың атауы және нөмірі) </w:t>
      </w:r>
    </w:p>
    <w:p>
      <w:pPr>
        <w:spacing w:after="0"/>
        <w:ind w:left="0"/>
        <w:jc w:val="both"/>
      </w:pPr>
      <w:r>
        <w:rPr>
          <w:rFonts w:ascii="Times New Roman"/>
          <w:b w:val="false"/>
          <w:i w:val="false"/>
          <w:color w:val="000000"/>
          <w:sz w:val="28"/>
        </w:rPr>
        <w:t xml:space="preserve">
      Нөмірлік агрегат орнатылған (тіркелген) көлік құралы туралы </w:t>
      </w:r>
    </w:p>
    <w:p>
      <w:pPr>
        <w:spacing w:after="0"/>
        <w:ind w:left="0"/>
        <w:jc w:val="both"/>
      </w:pPr>
      <w:r>
        <w:rPr>
          <w:rFonts w:ascii="Times New Roman"/>
          <w:b w:val="false"/>
          <w:i w:val="false"/>
          <w:color w:val="000000"/>
          <w:sz w:val="28"/>
        </w:rPr>
        <w:t xml:space="preserve">
      мәліметтер: мемлекеттік тіркеу белгісі ____________________________________ </w:t>
      </w:r>
    </w:p>
    <w:p>
      <w:pPr>
        <w:spacing w:after="0"/>
        <w:ind w:left="0"/>
        <w:jc w:val="both"/>
      </w:pPr>
      <w:r>
        <w:rPr>
          <w:rFonts w:ascii="Times New Roman"/>
          <w:b w:val="false"/>
          <w:i w:val="false"/>
          <w:color w:val="000000"/>
          <w:sz w:val="28"/>
        </w:rPr>
        <w:t xml:space="preserve">
      сәйкестендіру нөмірі (VІN)______________________________________________ </w:t>
      </w:r>
    </w:p>
    <w:p>
      <w:pPr>
        <w:spacing w:after="0"/>
        <w:ind w:left="0"/>
        <w:jc w:val="both"/>
      </w:pPr>
      <w:r>
        <w:rPr>
          <w:rFonts w:ascii="Times New Roman"/>
          <w:b w:val="false"/>
          <w:i w:val="false"/>
          <w:color w:val="000000"/>
          <w:sz w:val="28"/>
        </w:rPr>
        <w:t xml:space="preserve">
      маркасы, үлгісі _________________ дайындаушы кәсіпорын__________________ </w:t>
      </w:r>
    </w:p>
    <w:p>
      <w:pPr>
        <w:spacing w:after="0"/>
        <w:ind w:left="0"/>
        <w:jc w:val="both"/>
      </w:pPr>
      <w:r>
        <w:rPr>
          <w:rFonts w:ascii="Times New Roman"/>
          <w:b w:val="false"/>
          <w:i w:val="false"/>
          <w:color w:val="000000"/>
          <w:sz w:val="28"/>
        </w:rPr>
        <w:t xml:space="preserve">
      КҚ түрі ______________ КҚ санаты ______________________________________ </w:t>
      </w:r>
    </w:p>
    <w:p>
      <w:pPr>
        <w:spacing w:after="0"/>
        <w:ind w:left="0"/>
        <w:jc w:val="both"/>
      </w:pPr>
      <w:r>
        <w:rPr>
          <w:rFonts w:ascii="Times New Roman"/>
          <w:b w:val="false"/>
          <w:i w:val="false"/>
          <w:color w:val="000000"/>
          <w:sz w:val="28"/>
        </w:rPr>
        <w:t xml:space="preserve">
      шығарылған жылы_________________ шасси (рама) нөмірі__________________ </w:t>
      </w:r>
    </w:p>
    <w:p>
      <w:pPr>
        <w:spacing w:after="0"/>
        <w:ind w:left="0"/>
        <w:jc w:val="both"/>
      </w:pPr>
      <w:r>
        <w:rPr>
          <w:rFonts w:ascii="Times New Roman"/>
          <w:b w:val="false"/>
          <w:i w:val="false"/>
          <w:color w:val="000000"/>
          <w:sz w:val="28"/>
        </w:rPr>
        <w:t xml:space="preserve">
      шанақ нөмірі ___________________ түсі __________________________________ </w:t>
      </w:r>
    </w:p>
    <w:p>
      <w:pPr>
        <w:spacing w:after="0"/>
        <w:ind w:left="0"/>
        <w:jc w:val="both"/>
      </w:pPr>
      <w:r>
        <w:rPr>
          <w:rFonts w:ascii="Times New Roman"/>
          <w:b w:val="false"/>
          <w:i w:val="false"/>
          <w:color w:val="000000"/>
          <w:sz w:val="28"/>
        </w:rPr>
        <w:t xml:space="preserve">
      сериясы ____________ № _______________________________________________ </w:t>
      </w:r>
    </w:p>
    <w:p>
      <w:pPr>
        <w:spacing w:after="0"/>
        <w:ind w:left="0"/>
        <w:jc w:val="both"/>
      </w:pPr>
      <w:r>
        <w:rPr>
          <w:rFonts w:ascii="Times New Roman"/>
          <w:b w:val="false"/>
          <w:i w:val="false"/>
          <w:color w:val="000000"/>
          <w:sz w:val="28"/>
        </w:rPr>
        <w:t xml:space="preserve">
                              (тіркеу құжаты) </w:t>
      </w:r>
    </w:p>
    <w:p>
      <w:pPr>
        <w:spacing w:after="0"/>
        <w:ind w:left="0"/>
        <w:jc w:val="both"/>
      </w:pPr>
      <w:r>
        <w:rPr>
          <w:rFonts w:ascii="Times New Roman"/>
          <w:b w:val="false"/>
          <w:i w:val="false"/>
          <w:color w:val="000000"/>
          <w:sz w:val="28"/>
        </w:rPr>
        <w:t xml:space="preserve">
      _______________________________________________________________ тиесілі </w:t>
      </w:r>
    </w:p>
    <w:p>
      <w:pPr>
        <w:spacing w:after="0"/>
        <w:ind w:left="0"/>
        <w:jc w:val="both"/>
      </w:pPr>
      <w:r>
        <w:rPr>
          <w:rFonts w:ascii="Times New Roman"/>
          <w:b w:val="false"/>
          <w:i w:val="false"/>
          <w:color w:val="000000"/>
          <w:sz w:val="28"/>
        </w:rPr>
        <w:t xml:space="preserve">
                              (тегі, аты, әкесінің аты)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(мекенжайы, паспорты немесе оны алмастыратын құжаты, кім, қашан берілген)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(заңды тұлғаның атауы, мекенжайы)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
      20__ жылғы "___" _____________ </w:t>
      </w:r>
    </w:p>
    <w:p>
      <w:pPr>
        <w:spacing w:after="0"/>
        <w:ind w:left="0"/>
        <w:jc w:val="both"/>
      </w:pPr>
      <w:r>
        <w:rPr>
          <w:rFonts w:ascii="Times New Roman"/>
          <w:b w:val="false"/>
          <w:i w:val="false"/>
          <w:color w:val="000000"/>
          <w:sz w:val="28"/>
        </w:rPr>
        <w:t>
      Уәкілетті адамның қолы ________________</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4-қосымша 12.07.2026 дейін </w:t>
      </w:r>
      <w:r>
        <w:rPr>
          <w:rFonts w:ascii="Times New Roman"/>
          <w:b w:val="false"/>
          <w:i w:val="false"/>
          <w:color w:val="ff0000"/>
          <w:sz w:val="28"/>
        </w:rPr>
        <w:t>қолданыста</w:t>
      </w:r>
      <w:r>
        <w:rPr>
          <w:rFonts w:ascii="Times New Roman"/>
          <w:b w:val="false"/>
          <w:i w:val="false"/>
          <w:color w:val="ff0000"/>
          <w:sz w:val="28"/>
        </w:rPr>
        <w:t xml:space="preserve"> болады - ҚР Ішкі істер министрінің 12.05.2026 </w:t>
      </w:r>
      <w:r>
        <w:rPr>
          <w:rFonts w:ascii="Times New Roman"/>
          <w:b w:val="false"/>
          <w:i w:val="false"/>
          <w:color w:val="ff0000"/>
          <w:sz w:val="28"/>
        </w:rPr>
        <w:t>№ 342</w:t>
      </w:r>
      <w:r>
        <w:rPr>
          <w:rFonts w:ascii="Times New Roman"/>
          <w:b w:val="false"/>
          <w:i w:val="false"/>
          <w:color w:val="ff0000"/>
          <w:sz w:val="28"/>
        </w:rPr>
        <w:t xml:space="preserve">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құралдарының жекелеген</w:t>
            </w:r>
            <w:r>
              <w:br/>
            </w:r>
            <w:r>
              <w:rPr>
                <w:rFonts w:ascii="Times New Roman"/>
                <w:b w:val="false"/>
                <w:i w:val="false"/>
                <w:color w:val="000000"/>
                <w:sz w:val="20"/>
              </w:rPr>
              <w:t>түрлерін көлік құралының</w:t>
            </w:r>
            <w:r>
              <w:br/>
            </w:r>
            <w:r>
              <w:rPr>
                <w:rFonts w:ascii="Times New Roman"/>
                <w:b w:val="false"/>
                <w:i w:val="false"/>
                <w:color w:val="000000"/>
                <w:sz w:val="20"/>
              </w:rPr>
              <w:t>сәйкестендіру нөмірі бойынша</w:t>
            </w:r>
            <w:r>
              <w:br/>
            </w:r>
            <w:r>
              <w:rPr>
                <w:rFonts w:ascii="Times New Roman"/>
                <w:b w:val="false"/>
                <w:i w:val="false"/>
                <w:color w:val="000000"/>
                <w:sz w:val="20"/>
              </w:rPr>
              <w:t>мемлекеттік тіркеу және</w:t>
            </w:r>
            <w:r>
              <w:br/>
            </w:r>
            <w:r>
              <w:rPr>
                <w:rFonts w:ascii="Times New Roman"/>
                <w:b w:val="false"/>
                <w:i w:val="false"/>
                <w:color w:val="000000"/>
                <w:sz w:val="20"/>
              </w:rPr>
              <w:t>есепке алу қағидаларына</w:t>
            </w:r>
            <w:r>
              <w:br/>
            </w:r>
            <w:r>
              <w:rPr>
                <w:rFonts w:ascii="Times New Roman"/>
                <w:b w:val="false"/>
                <w:i w:val="false"/>
                <w:color w:val="000000"/>
                <w:sz w:val="20"/>
              </w:rPr>
              <w:t>4 қосымша</w:t>
            </w:r>
          </w:p>
        </w:tc>
      </w:tr>
    </w:tbl>
    <w:p>
      <w:pPr>
        <w:spacing w:after="0"/>
        <w:ind w:left="0"/>
        <w:jc w:val="both"/>
      </w:pPr>
      <w:r>
        <w:rPr>
          <w:rFonts w:ascii="Times New Roman"/>
          <w:b w:val="false"/>
          <w:i w:val="false"/>
          <w:color w:val="ff0000"/>
          <w:sz w:val="28"/>
        </w:rPr>
        <w:t xml:space="preserve">
      Ескерту. Қағида 4-қосымшамен толықтырылды – ҚР Ішкі істер министрінің 20.04.2018 </w:t>
      </w:r>
      <w:r>
        <w:rPr>
          <w:rFonts w:ascii="Times New Roman"/>
          <w:b w:val="false"/>
          <w:i w:val="false"/>
          <w:color w:val="ff0000"/>
          <w:sz w:val="28"/>
        </w:rPr>
        <w:t>№ 310</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жаңа редакцияда - ҚР Ішкі істер министрінің 12.05.2026 </w:t>
      </w:r>
      <w:r>
        <w:rPr>
          <w:rFonts w:ascii="Times New Roman"/>
          <w:b w:val="false"/>
          <w:i w:val="false"/>
          <w:color w:val="ff0000"/>
          <w:sz w:val="28"/>
        </w:rPr>
        <w:t>№ 342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"Автокөлік құралдарының бар-жоғы туралы ақпаратты ұсыну" бойынша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(болған жағдайда) кіші түрінің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Көзделмеген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Полицияның аумақтық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құжаттарды қабылдау:</w:t>
            </w:r>
          </w:p>
          <w:p>
            <w:pPr>
              <w:spacing w:after="20"/>
              <w:ind w:left="20"/>
              <w:jc w:val="both"/>
            </w:pPr>
            <w:r>
              <w:rPr>
                <w:rFonts w:ascii="Times New Roman"/>
                <w:b w:val="false"/>
                <w:i w:val="false"/>
                <w:color w:val="000000"/>
                <w:sz w:val="20"/>
              </w:rPr>
              <w:t>
1) "электрондық үкімет" веб-порталы www.egov.kz;</w:t>
            </w:r>
          </w:p>
          <w:p>
            <w:pPr>
              <w:spacing w:after="20"/>
              <w:ind w:left="20"/>
              <w:jc w:val="both"/>
            </w:pPr>
            <w:r>
              <w:rPr>
                <w:rFonts w:ascii="Times New Roman"/>
                <w:b w:val="false"/>
                <w:i w:val="false"/>
                <w:color w:val="000000"/>
                <w:sz w:val="20"/>
              </w:rPr>
              <w:t>
2) ақпараттандыру объектілері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көрсету мерзім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(жартылай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алушының атына тіркелген көлік құралдарының бар екендігі немесе жоқтығы туралы анықтама беру немесе мемлекеттік көрсетілетін қызметті беруден бас тарту туралы уәжді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алушыдан мемлекеттік көрсетілетін қызметті көрсету кезінде алынатын төлем мөлшері және оны Қазақстан Республикасының заңнамасында көзделген жағдайларда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тегін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Мемлекеттік корпорацияның және ақпараттандыру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веб-порталы және ақпараттандыру объектілерінің – тәулік бойы, жөндеу жұмыстарына байланысты техникалық үзілістерден басқа (қызмет алушының жүгінуі жұмыс уақыты аяқталғаннан кейін, демалыс және мереке күндері болған жағдайда, мемлекеттік көрсетілетін қызметтің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алу үшін қызмет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басын куәландыратын құжат (жеке тұлғаны сәйкестендіру үшін), оның ішінде цифрлық құжаттар сервисінен алынған электрондық нысандағы құжат, ал қызмет алушының өкілі жүгінген жағдайда – оның өкілеттігін растайтын құжат қосымша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көрсетілетін қызмет көрсетуден бас тарту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берушілер мынадай негіздер:</w:t>
            </w:r>
          </w:p>
          <w:p>
            <w:pPr>
              <w:spacing w:after="20"/>
              <w:ind w:left="20"/>
              <w:jc w:val="both"/>
            </w:pPr>
            <w:r>
              <w:rPr>
                <w:rFonts w:ascii="Times New Roman"/>
                <w:b w:val="false"/>
                <w:i w:val="false"/>
                <w:color w:val="000000"/>
                <w:sz w:val="20"/>
              </w:rPr>
              <w:t>
1) көрсетілетін қызметті алушының мемлекеттік немесе әлеуметтік жауапкершілігі бар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немесе әлеуметтік жауапкершілігі бар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3) уәкілетті мемлекеттік органның мемлекеттік немесе әлеуметтік жауапкершілігі бар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4) көрсетілетін қызметті алушыға қатысты оның қызметіне немесе мемлекеттік немесе әлеуметтік жауапкершілігі бар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5) көрсетілетін қызметті алушыға қатысты соттың заңды күшіне енген үкімінің болуы, оның негізінде көрсетілетін қызметті алушының мемлекеттік немесе әлеуметтік жауапкершілігі бар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xml:space="preserve">
6) көрсетілетін қызметті алушының мемлекеттік немесе әлеуметтік жауапкершілігі бар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немесе әлеуметтік жауапкершілігі бар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ерекшеліктерін ескере отырып қойылатын өзге де талаптар (электрондық түрде және Мемлекеттік корпорация арқылы көрсетілетін қызметтерді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 мемлекеттік көрсетілетін қызметті алу тәртібі мен мәртебесі туралы ақпаратты қашықтықтан "электрондық үкімет" веб-порталының (www.egov.kz) "жеке кабинеті", қызмет берушінің анықтамалық қызметтері, сондай-ақ мемлекеттік қызметтер көрсету мәселелері бойынша бірыңғай байланыс орталығы: 1414, 8 800 080 7777 арқылы алу мүмкіндігіне ие.</w:t>
            </w:r>
          </w:p>
          <w:p>
            <w:pPr>
              <w:spacing w:after="20"/>
              <w:ind w:left="20"/>
              <w:jc w:val="both"/>
            </w:pPr>
            <w:r>
              <w:rPr>
                <w:rFonts w:ascii="Times New Roman"/>
                <w:b w:val="false"/>
                <w:i w:val="false"/>
                <w:color w:val="000000"/>
                <w:sz w:val="20"/>
              </w:rPr>
              <w:t>
Мемлекеттік қызметтерді көрсетуге өтініштерді қабылдау және олардың нәтижелерін беру жүзеге асырылатын цифрлық объектілерінің атаулары ЭҮП мемлекеттік қызметтер тізілімінде көрсетілген.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Көлiк құралының сәйкестендіру </w:t>
            </w:r>
            <w:r>
              <w:br/>
            </w:r>
            <w:r>
              <w:rPr>
                <w:rFonts w:ascii="Times New Roman"/>
                <w:b w:val="false"/>
                <w:i w:val="false"/>
                <w:color w:val="000000"/>
                <w:sz w:val="20"/>
              </w:rPr>
              <w:t xml:space="preserve">нөмірі бойынша көлік </w:t>
            </w:r>
            <w:r>
              <w:br/>
            </w:r>
            <w:r>
              <w:rPr>
                <w:rFonts w:ascii="Times New Roman"/>
                <w:b w:val="false"/>
                <w:i w:val="false"/>
                <w:color w:val="000000"/>
                <w:sz w:val="20"/>
              </w:rPr>
              <w:t xml:space="preserve">құралдарының жекелеген </w:t>
            </w:r>
            <w:r>
              <w:br/>
            </w:r>
            <w:r>
              <w:rPr>
                <w:rFonts w:ascii="Times New Roman"/>
                <w:b w:val="false"/>
                <w:i w:val="false"/>
                <w:color w:val="000000"/>
                <w:sz w:val="20"/>
              </w:rPr>
              <w:t xml:space="preserve">түрлерiн мемлекеттiк тiркеу </w:t>
            </w:r>
            <w:r>
              <w:br/>
            </w:r>
            <w:r>
              <w:rPr>
                <w:rFonts w:ascii="Times New Roman"/>
                <w:b w:val="false"/>
                <w:i w:val="false"/>
                <w:color w:val="000000"/>
                <w:sz w:val="20"/>
              </w:rPr>
              <w:t>және есепке алу қағидаларына</w:t>
            </w:r>
            <w:r>
              <w:br/>
            </w:r>
            <w:r>
              <w:rPr>
                <w:rFonts w:ascii="Times New Roman"/>
                <w:b w:val="false"/>
                <w:i w:val="false"/>
                <w:color w:val="000000"/>
                <w:sz w:val="20"/>
              </w:rPr>
              <w:t>5-қосымша</w:t>
            </w:r>
          </w:p>
        </w:tc>
      </w:tr>
    </w:tbl>
    <w:bookmarkStart w:name="z523" w:id="234"/>
    <w:p>
      <w:pPr>
        <w:spacing w:after="0"/>
        <w:ind w:left="0"/>
        <w:jc w:val="left"/>
      </w:pPr>
      <w:r>
        <w:rPr>
          <w:rFonts w:ascii="Times New Roman"/>
          <w:b/>
          <w:i w:val="false"/>
          <w:color w:val="000000"/>
        </w:rPr>
        <w:t xml:space="preserve"> "Көлік құралының сәйкестендіру нөмірі бойынша көлік құралдарының жекелеген түрлерін мемлекеттік тіркеу, есепке алу және есептен шығару, сондай-ақ көлік құралдарын тіркеу туралы куәлік және мемлекеттік тіркеу нөмірлік белгілерін беру" мемлекеттік қызмет көрсетуге қойылатын негізгі талаптардың тізбесі</w:t>
      </w:r>
    </w:p>
    <w:bookmarkEnd w:id="234"/>
    <w:p>
      <w:pPr>
        <w:spacing w:after="0"/>
        <w:ind w:left="0"/>
        <w:jc w:val="both"/>
      </w:pPr>
      <w:r>
        <w:rPr>
          <w:rFonts w:ascii="Times New Roman"/>
          <w:b w:val="false"/>
          <w:i w:val="false"/>
          <w:color w:val="ff0000"/>
          <w:sz w:val="28"/>
        </w:rPr>
        <w:t xml:space="preserve">
      Ескерту. Қағидалар 5-қосымшамен толықтырылды – ҚР Ішкі істер министрінің 31.03.2020 </w:t>
      </w:r>
      <w:r>
        <w:rPr>
          <w:rFonts w:ascii="Times New Roman"/>
          <w:b w:val="false"/>
          <w:i w:val="false"/>
          <w:color w:val="ff0000"/>
          <w:sz w:val="28"/>
        </w:rPr>
        <w:t>№ 280</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жаңа редакцияда - ҚР Ішкі істер министрінің 07.10.2024 </w:t>
      </w:r>
      <w:r>
        <w:rPr>
          <w:rFonts w:ascii="Times New Roman"/>
          <w:b w:val="false"/>
          <w:i w:val="false"/>
          <w:color w:val="ff0000"/>
          <w:sz w:val="28"/>
        </w:rPr>
        <w:t>№ 743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Ішкі істер министрінің 27.12.2024 </w:t>
      </w:r>
      <w:r>
        <w:rPr>
          <w:rFonts w:ascii="Times New Roman"/>
          <w:b w:val="false"/>
          <w:i w:val="false"/>
          <w:color w:val="ff0000"/>
          <w:sz w:val="28"/>
        </w:rPr>
        <w:t>№ 1032</w:t>
      </w:r>
      <w:r>
        <w:rPr>
          <w:rFonts w:ascii="Times New Roman"/>
          <w:b w:val="false"/>
          <w:i w:val="false"/>
          <w:color w:val="ff0000"/>
          <w:sz w:val="28"/>
        </w:rPr>
        <w:t xml:space="preserve"> (05.04.2025 бастап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атауы:</w:t>
            </w:r>
          </w:p>
          <w:p>
            <w:pPr>
              <w:spacing w:after="20"/>
              <w:ind w:left="20"/>
              <w:jc w:val="both"/>
            </w:pPr>
            <w:r>
              <w:rPr>
                <w:rFonts w:ascii="Times New Roman"/>
                <w:b w:val="false"/>
                <w:i w:val="false"/>
                <w:color w:val="000000"/>
                <w:sz w:val="20"/>
              </w:rPr>
              <w:t>
1. Көлік құралының сәйкестендіру нөмірі бойынша көлік құралдарының жекелеген түрлерін бастапқы мемлекеттік тіркеу, сондай-ақ көлік құралдарын және мемлекеттік тіркеу нөмірлік белгілерін тіркеу туралы куәліктерді беру;</w:t>
            </w:r>
          </w:p>
          <w:p>
            <w:pPr>
              <w:spacing w:after="20"/>
              <w:ind w:left="20"/>
              <w:jc w:val="both"/>
            </w:pPr>
            <w:r>
              <w:rPr>
                <w:rFonts w:ascii="Times New Roman"/>
                <w:b w:val="false"/>
                <w:i w:val="false"/>
                <w:color w:val="000000"/>
                <w:sz w:val="20"/>
              </w:rPr>
              <w:t>
2. Көлік құралының сәйкестендіру нөмірі бойынша көлік құралдарының жекелеген түрлерін мемлекеттік тіркеу және есептен шығару, сондай-ақ көлік құралдарын және мемлекеттік тіркеу нөмірлік белгілерін тіркеу туралы куәліктер беру;</w:t>
            </w:r>
          </w:p>
          <w:p>
            <w:pPr>
              <w:spacing w:after="20"/>
              <w:ind w:left="20"/>
              <w:jc w:val="both"/>
            </w:pPr>
            <w:r>
              <w:rPr>
                <w:rFonts w:ascii="Times New Roman"/>
                <w:b w:val="false"/>
                <w:i w:val="false"/>
                <w:color w:val="000000"/>
                <w:sz w:val="20"/>
              </w:rPr>
              <w:t>
3. Көлік құралдарының жекелеген түрлерін тіркеу, есепке алу және есептен шығару туралы мәліметтерді өзектендіру (түзету);</w:t>
            </w:r>
          </w:p>
          <w:p>
            <w:pPr>
              <w:spacing w:after="20"/>
              <w:ind w:left="20"/>
              <w:jc w:val="both"/>
            </w:pPr>
            <w:r>
              <w:rPr>
                <w:rFonts w:ascii="Times New Roman"/>
                <w:b w:val="false"/>
                <w:i w:val="false"/>
                <w:color w:val="000000"/>
                <w:sz w:val="20"/>
              </w:rPr>
              <w:t>
4. Көлік құралының сәйкестендіру нөмірі бойынша көлік құралдарының жекелеген түрлерін уақытша мемлекеттік тіркеу және есептен шығару, сондай-ақ көлік құралдарын және мемлекеттік тіркеу нөмірлік белгілерін тіркеу туралы куәліктер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Көрсетілетінқызметтіберушініңатауы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Полицияның аумақтықбөліністері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Мемлекеттікқызметтіұсынутәсілдері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үшін құжаттарды қабылдау:</w:t>
            </w:r>
          </w:p>
          <w:p>
            <w:pPr>
              <w:spacing w:after="20"/>
              <w:ind w:left="20"/>
              <w:jc w:val="both"/>
            </w:pPr>
            <w:r>
              <w:rPr>
                <w:rFonts w:ascii="Times New Roman"/>
                <w:b w:val="false"/>
                <w:i w:val="false"/>
                <w:color w:val="000000"/>
                <w:sz w:val="20"/>
              </w:rPr>
              <w:t>
1) Мемлекеттік корпорация;</w:t>
            </w:r>
          </w:p>
          <w:p>
            <w:pPr>
              <w:spacing w:after="20"/>
              <w:ind w:left="20"/>
              <w:jc w:val="both"/>
            </w:pPr>
            <w:r>
              <w:rPr>
                <w:rFonts w:ascii="Times New Roman"/>
                <w:b w:val="false"/>
                <w:i w:val="false"/>
                <w:color w:val="000000"/>
                <w:sz w:val="20"/>
              </w:rPr>
              <w:t>
2) ЭҮП (www. egov. kz);</w:t>
            </w:r>
          </w:p>
          <w:p>
            <w:pPr>
              <w:spacing w:after="20"/>
              <w:ind w:left="20"/>
              <w:jc w:val="both"/>
            </w:pPr>
            <w:r>
              <w:rPr>
                <w:rFonts w:ascii="Times New Roman"/>
                <w:b w:val="false"/>
                <w:i w:val="false"/>
                <w:color w:val="000000"/>
                <w:sz w:val="20"/>
              </w:rPr>
              <w:t>
3) ақпараттандыру объектілері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арқылы – 90 минут (көлік құралын бастапқы тіркеу кезінде 120 минут);</w:t>
            </w:r>
          </w:p>
          <w:p>
            <w:pPr>
              <w:spacing w:after="20"/>
              <w:ind w:left="20"/>
              <w:jc w:val="both"/>
            </w:pPr>
            <w:r>
              <w:rPr>
                <w:rFonts w:ascii="Times New Roman"/>
                <w:b w:val="false"/>
                <w:i w:val="false"/>
                <w:color w:val="000000"/>
                <w:sz w:val="20"/>
              </w:rPr>
              <w:t>
ЭҮП және өзге де ақпараттандыру объектілері арқылы – 60 минут (көлік құралын бастапқы тіркеу кезінде 120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/қағаз.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КҚ тіркеген кезде – КҚТК, МТНБ беру;</w:t>
            </w:r>
          </w:p>
          <w:p>
            <w:pPr>
              <w:spacing w:after="20"/>
              <w:ind w:left="20"/>
              <w:jc w:val="both"/>
            </w:pPr>
            <w:r>
              <w:rPr>
                <w:rFonts w:ascii="Times New Roman"/>
                <w:b w:val="false"/>
                <w:i w:val="false"/>
                <w:color w:val="000000"/>
                <w:sz w:val="20"/>
              </w:rPr>
              <w:t>
2) КҚ-ны есептен шығару кезінде – БАЖ тиісті мәліметтерді енгізу арқылы КҚ есептен шығару;</w:t>
            </w:r>
          </w:p>
          <w:p>
            <w:pPr>
              <w:spacing w:after="20"/>
              <w:ind w:left="20"/>
              <w:jc w:val="both"/>
            </w:pPr>
            <w:r>
              <w:rPr>
                <w:rFonts w:ascii="Times New Roman"/>
                <w:b w:val="false"/>
                <w:i w:val="false"/>
                <w:color w:val="000000"/>
                <w:sz w:val="20"/>
              </w:rPr>
              <w:t>
3)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Көлік құралдарын мемлекеттік тіркеген кезде:</w:t>
            </w:r>
          </w:p>
          <w:p>
            <w:pPr>
              <w:spacing w:after="20"/>
              <w:ind w:left="20"/>
              <w:jc w:val="both"/>
            </w:pPr>
            <w:r>
              <w:rPr>
                <w:rFonts w:ascii="Times New Roman"/>
                <w:b w:val="false"/>
                <w:i w:val="false"/>
                <w:color w:val="000000"/>
                <w:sz w:val="20"/>
              </w:rPr>
              <w:t xml:space="preserve">
"Салық және бюджетке төленетін басқа да міндетті төлемдер туралы" Қазақстан Республикасы кодексінің (бұдан әрі – Салық кодексі) </w:t>
            </w:r>
            <w:r>
              <w:rPr>
                <w:rFonts w:ascii="Times New Roman"/>
                <w:b w:val="false"/>
                <w:i w:val="false"/>
                <w:color w:val="000000"/>
                <w:sz w:val="20"/>
              </w:rPr>
              <w:t>553</w:t>
            </w:r>
            <w:r>
              <w:rPr>
                <w:rFonts w:ascii="Times New Roman"/>
                <w:b w:val="false"/>
                <w:i w:val="false"/>
                <w:color w:val="000000"/>
                <w:sz w:val="20"/>
              </w:rPr>
              <w:t xml:space="preserve">, </w:t>
            </w:r>
            <w:r>
              <w:rPr>
                <w:rFonts w:ascii="Times New Roman"/>
                <w:b w:val="false"/>
                <w:i w:val="false"/>
                <w:color w:val="000000"/>
                <w:sz w:val="20"/>
              </w:rPr>
              <w:t>615-баптарына</w:t>
            </w:r>
            <w:r>
              <w:rPr>
                <w:rFonts w:ascii="Times New Roman"/>
                <w:b w:val="false"/>
                <w:i w:val="false"/>
                <w:color w:val="000000"/>
                <w:sz w:val="20"/>
              </w:rPr>
              <w:t xml:space="preserve"> сәйкес КҚТҚ, МТНБ бергені үшін міндетті тіркеу алымдары және мемлекеттік баж;</w:t>
            </w:r>
          </w:p>
          <w:p>
            <w:pPr>
              <w:spacing w:after="20"/>
              <w:ind w:left="20"/>
              <w:jc w:val="both"/>
            </w:pPr>
            <w:r>
              <w:rPr>
                <w:rFonts w:ascii="Times New Roman"/>
                <w:b w:val="false"/>
                <w:i w:val="false"/>
                <w:color w:val="000000"/>
                <w:sz w:val="20"/>
              </w:rPr>
              <w:t xml:space="preserve">
көлік құралын бастапқы тіркеу кезінде Қазақстан Республикасы Экология, геология және табиғи ресурстар министрінің міндетін атқарушының 2021 жылғы 2 қарашадағы № 448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актілердің мемлекеттік тіркеу тізілімінде № 25100 тіркелген) бекітілген Кәдеге жарату төлемін есептеу әдістемесінің негізінде есептелетін кәдеге жарату төлемі алынады;</w:t>
            </w:r>
          </w:p>
          <w:p>
            <w:pPr>
              <w:spacing w:after="20"/>
              <w:ind w:left="20"/>
              <w:jc w:val="both"/>
            </w:pPr>
            <w:r>
              <w:rPr>
                <w:rFonts w:ascii="Times New Roman"/>
                <w:b w:val="false"/>
                <w:i w:val="false"/>
                <w:color w:val="000000"/>
                <w:sz w:val="20"/>
              </w:rPr>
              <w:t>
2) КҚ есептен шығару тегін негізде жүзеге асырылады;</w:t>
            </w:r>
          </w:p>
          <w:p>
            <w:pPr>
              <w:spacing w:after="20"/>
              <w:ind w:left="20"/>
              <w:jc w:val="both"/>
            </w:pPr>
            <w:r>
              <w:rPr>
                <w:rFonts w:ascii="Times New Roman"/>
                <w:b w:val="false"/>
                <w:i w:val="false"/>
                <w:color w:val="000000"/>
                <w:sz w:val="20"/>
              </w:rPr>
              <w:t>
3) КҚ туралы мәліметтерді өзектендіру (түзету) кезінде:</w:t>
            </w:r>
          </w:p>
          <w:p>
            <w:pPr>
              <w:spacing w:after="20"/>
              <w:ind w:left="20"/>
              <w:jc w:val="both"/>
            </w:pPr>
            <w:r>
              <w:rPr>
                <w:rFonts w:ascii="Times New Roman"/>
                <w:b w:val="false"/>
                <w:i w:val="false"/>
                <w:color w:val="000000"/>
                <w:sz w:val="20"/>
              </w:rPr>
              <w:t xml:space="preserve">
КҚТК ауыстырған жағдайды Салық кодексінің </w:t>
            </w:r>
            <w:r>
              <w:rPr>
                <w:rFonts w:ascii="Times New Roman"/>
                <w:b w:val="false"/>
                <w:i w:val="false"/>
                <w:color w:val="000000"/>
                <w:sz w:val="20"/>
              </w:rPr>
              <w:t>553</w:t>
            </w:r>
            <w:r>
              <w:rPr>
                <w:rFonts w:ascii="Times New Roman"/>
                <w:b w:val="false"/>
                <w:i w:val="false"/>
                <w:color w:val="000000"/>
                <w:sz w:val="20"/>
              </w:rPr>
              <w:t xml:space="preserve"> және </w:t>
            </w:r>
            <w:r>
              <w:rPr>
                <w:rFonts w:ascii="Times New Roman"/>
                <w:b w:val="false"/>
                <w:i w:val="false"/>
                <w:color w:val="000000"/>
                <w:sz w:val="20"/>
              </w:rPr>
              <w:t>615-баптарына</w:t>
            </w:r>
            <w:r>
              <w:rPr>
                <w:rFonts w:ascii="Times New Roman"/>
                <w:b w:val="false"/>
                <w:i w:val="false"/>
                <w:color w:val="000000"/>
                <w:sz w:val="20"/>
              </w:rPr>
              <w:t xml:space="preserve"> сәйкес КҚТК бергені үшін тіркеу алымы және мемлекеттік баж алынады;</w:t>
            </w:r>
          </w:p>
          <w:p>
            <w:pPr>
              <w:spacing w:after="20"/>
              <w:ind w:left="20"/>
              <w:jc w:val="both"/>
            </w:pPr>
            <w:r>
              <w:rPr>
                <w:rFonts w:ascii="Times New Roman"/>
                <w:b w:val="false"/>
                <w:i w:val="false"/>
                <w:color w:val="000000"/>
                <w:sz w:val="20"/>
              </w:rPr>
              <w:t>
Егер КҚТК ауыстыру талап етілмесе қызмет тегін негізде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Дүйсенбіден бастап жұманы қоса алғанда, үзіліссіз сағат 9.00-ден 18.00-ге дейін, Мемлекеттік корпорацияның халыққа қызмет көрсететін кезекші бөлімдері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мереке және демалыс күндерінен басқа дүйсенбіден бастап жұманы қоса алғанда, сағат 9.00-ден 20.00-ге дейін және сенбі күні сағат 9.00-ден 13.00-ге дейін жүзеге асырылады.</w:t>
            </w:r>
          </w:p>
          <w:p>
            <w:pPr>
              <w:spacing w:after="20"/>
              <w:ind w:left="20"/>
              <w:jc w:val="both"/>
            </w:pPr>
            <w:r>
              <w:rPr>
                <w:rFonts w:ascii="Times New Roman"/>
                <w:b w:val="false"/>
                <w:i w:val="false"/>
                <w:color w:val="000000"/>
                <w:sz w:val="20"/>
              </w:rPr>
              <w:t>
2) ЭҮП,ақпараттандыру объектілері – жөндеу жұмыстарын жүргізумен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үшін көрсетілген қызметті алушыдан талап етілетін құжаттар мен мәліметтердің тізбесі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Көлік құралдарының жекелеген түрлерін</w:t>
            </w:r>
          </w:p>
          <w:p>
            <w:pPr>
              <w:spacing w:after="20"/>
              <w:ind w:left="20"/>
              <w:jc w:val="both"/>
            </w:pPr>
            <w:r>
              <w:rPr>
                <w:rFonts w:ascii="Times New Roman"/>
                <w:b w:val="false"/>
                <w:i w:val="false"/>
                <w:color w:val="000000"/>
                <w:sz w:val="20"/>
              </w:rPr>
              <w:t>
 тіркеу, есепке алу және есептен шығару туралы мәліметтерді тіркеу, өзектендіру (түзету) үшін олардың иелері (иелерінің өкілдері) Мемлекеттік корпорацияға жүгінген кезде:</w:t>
            </w:r>
          </w:p>
          <w:p>
            <w:pPr>
              <w:spacing w:after="20"/>
              <w:ind w:left="20"/>
              <w:jc w:val="both"/>
            </w:pPr>
            <w:r>
              <w:rPr>
                <w:rFonts w:ascii="Times New Roman"/>
                <w:b w:val="false"/>
                <w:i w:val="false"/>
                <w:color w:val="000000"/>
                <w:sz w:val="20"/>
              </w:rPr>
              <w:t>
жеке басты куәландыратын құжатты (жеке басты сәйкестендіру үшін), оның ішінде цифрлық құжаттар сервисінен алынған электронды нысанда;</w:t>
            </w:r>
          </w:p>
          <w:p>
            <w:pPr>
              <w:spacing w:after="20"/>
              <w:ind w:left="20"/>
              <w:jc w:val="both"/>
            </w:pPr>
            <w:r>
              <w:rPr>
                <w:rFonts w:ascii="Times New Roman"/>
                <w:b w:val="false"/>
                <w:i w:val="false"/>
                <w:color w:val="000000"/>
                <w:sz w:val="20"/>
              </w:rPr>
              <w:t xml:space="preserve">
"Салық және бюджетке төленетін басқа да міндетті төлемдер туралы" Қазақстан Республикасы кодексінің (бұдан әрі – Салық кодексі) </w:t>
            </w:r>
            <w:r>
              <w:rPr>
                <w:rFonts w:ascii="Times New Roman"/>
                <w:b w:val="false"/>
                <w:i w:val="false"/>
                <w:color w:val="000000"/>
                <w:sz w:val="20"/>
              </w:rPr>
              <w:t>553</w:t>
            </w:r>
            <w:r>
              <w:rPr>
                <w:rFonts w:ascii="Times New Roman"/>
                <w:b w:val="false"/>
                <w:i w:val="false"/>
                <w:color w:val="000000"/>
                <w:sz w:val="20"/>
              </w:rPr>
              <w:t xml:space="preserve"> және </w:t>
            </w:r>
            <w:r>
              <w:rPr>
                <w:rFonts w:ascii="Times New Roman"/>
                <w:b w:val="false"/>
                <w:i w:val="false"/>
                <w:color w:val="000000"/>
                <w:sz w:val="20"/>
              </w:rPr>
              <w:t>615-баптарына</w:t>
            </w:r>
            <w:r>
              <w:rPr>
                <w:rFonts w:ascii="Times New Roman"/>
                <w:b w:val="false"/>
                <w:i w:val="false"/>
                <w:color w:val="000000"/>
                <w:sz w:val="20"/>
              </w:rPr>
              <w:t xml:space="preserve"> сәйкес КҚТҚ, МТНБ бергені үшін тіркеу алымдары және мемлекеттік бажды төлегенін растайтын құжаттарды;</w:t>
            </w:r>
          </w:p>
          <w:p>
            <w:pPr>
              <w:spacing w:after="20"/>
              <w:ind w:left="20"/>
              <w:jc w:val="both"/>
            </w:pPr>
            <w:r>
              <w:rPr>
                <w:rFonts w:ascii="Times New Roman"/>
                <w:b w:val="false"/>
                <w:i w:val="false"/>
                <w:color w:val="000000"/>
                <w:sz w:val="20"/>
              </w:rPr>
              <w:t>
көлік құралын бастапқы тіркеу кезінде кәдеге жарату төлемін енгізу туралы сертификат;</w:t>
            </w:r>
          </w:p>
          <w:p>
            <w:pPr>
              <w:spacing w:after="20"/>
              <w:ind w:left="20"/>
              <w:jc w:val="both"/>
            </w:pPr>
            <w:r>
              <w:rPr>
                <w:rFonts w:ascii="Times New Roman"/>
                <w:b w:val="false"/>
                <w:i w:val="false"/>
                <w:color w:val="000000"/>
                <w:sz w:val="20"/>
              </w:rPr>
              <w:t>
көлік құралының электрондық паспорттары жүйесінің ұлттық операторының ақпараттық жүйесі арқылы көлік құралының электрондық паспорты (көлік құралы шассиінің электрондық паспорты) (көлік құралын бастапқы тіркеу кезінде);</w:t>
            </w:r>
          </w:p>
          <w:p>
            <w:pPr>
              <w:spacing w:after="20"/>
              <w:ind w:left="20"/>
              <w:jc w:val="both"/>
            </w:pPr>
            <w:r>
              <w:rPr>
                <w:rFonts w:ascii="Times New Roman"/>
                <w:b w:val="false"/>
                <w:i w:val="false"/>
                <w:color w:val="000000"/>
                <w:sz w:val="20"/>
              </w:rPr>
              <w:t>
ЕАЭО кеден аумағына көлік құралдарын уақытша кіргізу туралы кеден органдары берген құжаттар (уақытша әкелінген көлік құралын шектеулі мерзімге тіркеген жағдайда);</w:t>
            </w:r>
          </w:p>
          <w:p>
            <w:pPr>
              <w:spacing w:after="20"/>
              <w:ind w:left="20"/>
              <w:jc w:val="both"/>
            </w:pPr>
            <w:r>
              <w:rPr>
                <w:rFonts w:ascii="Times New Roman"/>
                <w:b w:val="false"/>
                <w:i w:val="false"/>
                <w:color w:val="000000"/>
                <w:sz w:val="20"/>
              </w:rPr>
              <w:t>
Бұрынғы КҚТҚ және МТНБ-ны (олар болған кезде);</w:t>
            </w:r>
          </w:p>
          <w:p>
            <w:pPr>
              <w:spacing w:after="20"/>
              <w:ind w:left="20"/>
              <w:jc w:val="both"/>
            </w:pPr>
            <w:r>
              <w:rPr>
                <w:rFonts w:ascii="Times New Roman"/>
                <w:b w:val="false"/>
                <w:i w:val="false"/>
                <w:color w:val="000000"/>
                <w:sz w:val="20"/>
              </w:rPr>
              <w:t>
егер көлік құралының бұрынғы иесі заңды тұлға болып табылса, осы ұйымның мөрімен куәландырылған (жеке кәсіпкерлік субъектілерін қоспағанда) заңды тұлғаның көлік құралын өзінің құрылымдық бөлінісіне немесе басқа заңды не жеке тұлғаға бөлу және беру туралы бұйрығы (өкімі);</w:t>
            </w:r>
          </w:p>
          <w:p>
            <w:pPr>
              <w:spacing w:after="20"/>
              <w:ind w:left="20"/>
              <w:jc w:val="both"/>
            </w:pPr>
            <w:r>
              <w:rPr>
                <w:rFonts w:ascii="Times New Roman"/>
                <w:b w:val="false"/>
                <w:i w:val="false"/>
                <w:color w:val="000000"/>
                <w:sz w:val="20"/>
              </w:rPr>
              <w:t>
көлік құралына меншік құқығын растайтын құжат;</w:t>
            </w:r>
          </w:p>
          <w:p>
            <w:pPr>
              <w:spacing w:after="20"/>
              <w:ind w:left="20"/>
              <w:jc w:val="both"/>
            </w:pPr>
            <w:r>
              <w:rPr>
                <w:rFonts w:ascii="Times New Roman"/>
                <w:b w:val="false"/>
                <w:i w:val="false"/>
                <w:color w:val="000000"/>
                <w:sz w:val="20"/>
              </w:rPr>
              <w:t>
егер көлік құралының конструкциясына оны тіркегенге дейін өзгерістер енгізілсе, Кеден одағы комиссиясының 2011 жылғы 9 желтоқсандағы № 877 шешімімен бекітілген "Дөңгелекті көлік құралдарының қауіпсіздігі туралы" Кеден одағының техникалық регламентіне 18-қосымшаға сәйкес нысан бойынша көлік құралының оның конструкциясына енгізілген өзгерістермен оның қауіпсіздік талаптарына сәйкестігі туралы куәлік:</w:t>
            </w:r>
          </w:p>
          <w:p>
            <w:pPr>
              <w:spacing w:after="20"/>
              <w:ind w:left="20"/>
              <w:jc w:val="both"/>
            </w:pPr>
            <w:r>
              <w:rPr>
                <w:rFonts w:ascii="Times New Roman"/>
                <w:b w:val="false"/>
                <w:i w:val="false"/>
                <w:color w:val="000000"/>
                <w:sz w:val="20"/>
              </w:rPr>
              <w:t>
көлік құралын қарап тексеру актісі ұсынылады. Мопедтерді тіркеу үшін олардың иелері (иелерінің өкілдері):</w:t>
            </w:r>
          </w:p>
          <w:p>
            <w:pPr>
              <w:spacing w:after="20"/>
              <w:ind w:left="20"/>
              <w:jc w:val="both"/>
            </w:pPr>
            <w:r>
              <w:rPr>
                <w:rFonts w:ascii="Times New Roman"/>
                <w:b w:val="false"/>
                <w:i w:val="false"/>
                <w:color w:val="000000"/>
                <w:sz w:val="20"/>
              </w:rPr>
              <w:t>
жеке басты куәландыратын құжат (жеке басын сәйкестендіру үшін) немесе цифрлық құжаттар сервисінен электрондық нысанда;</w:t>
            </w:r>
          </w:p>
          <w:p>
            <w:pPr>
              <w:spacing w:after="20"/>
              <w:ind w:left="20"/>
              <w:jc w:val="both"/>
            </w:pPr>
            <w:r>
              <w:rPr>
                <w:rFonts w:ascii="Times New Roman"/>
                <w:b w:val="false"/>
                <w:i w:val="false"/>
                <w:color w:val="000000"/>
                <w:sz w:val="20"/>
              </w:rPr>
              <w:t>
Салық кодексінің 553 және 615-баптарында көзделген КҚТК, МТНБ бергені үшін тіркеу алымдары және мемлекеттік бажды төлегенін растайтын құжаттарды;</w:t>
            </w:r>
          </w:p>
          <w:p>
            <w:pPr>
              <w:spacing w:after="20"/>
              <w:ind w:left="20"/>
              <w:jc w:val="both"/>
            </w:pPr>
            <w:r>
              <w:rPr>
                <w:rFonts w:ascii="Times New Roman"/>
                <w:b w:val="false"/>
                <w:i w:val="false"/>
                <w:color w:val="000000"/>
                <w:sz w:val="20"/>
              </w:rPr>
              <w:t>
осы Қағидаларға 16-қосымшаға сәйкес мопедті мемлекеттік тіркеу туралы өтініш;</w:t>
            </w:r>
          </w:p>
          <w:p>
            <w:pPr>
              <w:spacing w:after="20"/>
              <w:ind w:left="20"/>
              <w:jc w:val="both"/>
            </w:pPr>
            <w:r>
              <w:rPr>
                <w:rFonts w:ascii="Times New Roman"/>
                <w:b w:val="false"/>
                <w:i w:val="false"/>
                <w:color w:val="000000"/>
                <w:sz w:val="20"/>
              </w:rPr>
              <w:t>
ашық ақпараттық көздерден ұсынылған мопедтің техникалық сипаттамалары туралы болған жағдайда техникалық құжат немесе мәліметтер;</w:t>
            </w:r>
          </w:p>
          <w:p>
            <w:pPr>
              <w:spacing w:after="20"/>
              <w:ind w:left="20"/>
              <w:jc w:val="both"/>
            </w:pPr>
            <w:r>
              <w:rPr>
                <w:rFonts w:ascii="Times New Roman"/>
                <w:b w:val="false"/>
                <w:i w:val="false"/>
                <w:color w:val="000000"/>
                <w:sz w:val="20"/>
              </w:rPr>
              <w:t>
мопед рамасының нөмірі болмаған кезде сәйкестендіру нөмірін тіркеу әрекеттері жасалғанға дейін мопед иесінің өтініші бойынша уәкілетті орган береді;</w:t>
            </w:r>
          </w:p>
          <w:p>
            <w:pPr>
              <w:spacing w:after="20"/>
              <w:ind w:left="20"/>
              <w:jc w:val="both"/>
            </w:pPr>
            <w:r>
              <w:rPr>
                <w:rFonts w:ascii="Times New Roman"/>
                <w:b w:val="false"/>
                <w:i w:val="false"/>
                <w:color w:val="000000"/>
                <w:sz w:val="20"/>
              </w:rPr>
              <w:t>
осы Қағидаларға 12-қосымшаға сәйкес көлік құралын қарап тексеру актісін (көлік құралын бастапқы тіркеу кезінде);</w:t>
            </w:r>
          </w:p>
          <w:p>
            <w:pPr>
              <w:spacing w:after="20"/>
              <w:ind w:left="20"/>
              <w:jc w:val="both"/>
            </w:pPr>
            <w:r>
              <w:rPr>
                <w:rFonts w:ascii="Times New Roman"/>
                <w:b w:val="false"/>
                <w:i w:val="false"/>
                <w:color w:val="000000"/>
                <w:sz w:val="20"/>
              </w:rPr>
              <w:t>
бұрынғы КҚТК, МТНБ (олар болған кезде);</w:t>
            </w:r>
          </w:p>
          <w:p>
            <w:pPr>
              <w:spacing w:after="20"/>
              <w:ind w:left="20"/>
              <w:jc w:val="both"/>
            </w:pPr>
            <w:r>
              <w:rPr>
                <w:rFonts w:ascii="Times New Roman"/>
                <w:b w:val="false"/>
                <w:i w:val="false"/>
                <w:color w:val="000000"/>
                <w:sz w:val="20"/>
              </w:rPr>
              <w:t>
 иесінің өкілі жүгінген жағдайда келісімшарт немесе сенімхат ұсынады.</w:t>
            </w:r>
          </w:p>
          <w:p>
            <w:pPr>
              <w:spacing w:after="20"/>
              <w:ind w:left="20"/>
              <w:jc w:val="both"/>
            </w:pPr>
            <w:r>
              <w:rPr>
                <w:rFonts w:ascii="Times New Roman"/>
                <w:b w:val="false"/>
                <w:i w:val="false"/>
                <w:color w:val="000000"/>
                <w:sz w:val="20"/>
              </w:rPr>
              <w:t>
2) Көлік құралдарын, оның ішінде мопедті есептен шығару үшін олардың иелері (иелерінің өкілдері) Мемлекеттік корпорацияға жүгінген кезде:</w:t>
            </w:r>
          </w:p>
          <w:p>
            <w:pPr>
              <w:spacing w:after="20"/>
              <w:ind w:left="20"/>
              <w:jc w:val="both"/>
            </w:pPr>
            <w:r>
              <w:rPr>
                <w:rFonts w:ascii="Times New Roman"/>
                <w:b w:val="false"/>
                <w:i w:val="false"/>
                <w:color w:val="000000"/>
                <w:sz w:val="20"/>
              </w:rPr>
              <w:t>
жеке басты куәландыратын құжат (жеке басты сәйкестендіру үшін), оның ішінде цифрлық құжаттар сервисі арқылы электронды нысанда;</w:t>
            </w:r>
          </w:p>
          <w:p>
            <w:pPr>
              <w:spacing w:after="20"/>
              <w:ind w:left="20"/>
              <w:jc w:val="both"/>
            </w:pPr>
            <w:r>
              <w:rPr>
                <w:rFonts w:ascii="Times New Roman"/>
                <w:b w:val="false"/>
                <w:i w:val="false"/>
                <w:color w:val="000000"/>
                <w:sz w:val="20"/>
              </w:rPr>
              <w:t>
көлік құралына меншік құқығын растайтын құжат;</w:t>
            </w:r>
          </w:p>
          <w:p>
            <w:pPr>
              <w:spacing w:after="20"/>
              <w:ind w:left="20"/>
              <w:jc w:val="both"/>
            </w:pPr>
            <w:r>
              <w:rPr>
                <w:rFonts w:ascii="Times New Roman"/>
                <w:b w:val="false"/>
                <w:i w:val="false"/>
                <w:color w:val="000000"/>
                <w:sz w:val="20"/>
              </w:rPr>
              <w:t>
бұрынғы КҚТҚ және МТНБ ұсынады.</w:t>
            </w:r>
          </w:p>
          <w:p>
            <w:pPr>
              <w:spacing w:after="20"/>
              <w:ind w:left="20"/>
              <w:jc w:val="both"/>
            </w:pPr>
            <w:r>
              <w:rPr>
                <w:rFonts w:ascii="Times New Roman"/>
                <w:b w:val="false"/>
                <w:i w:val="false"/>
                <w:color w:val="000000"/>
                <w:sz w:val="20"/>
              </w:rPr>
              <w:t>
3) Көлік құралдарын тіркеу үшін ЭҮП немесе ақпараттандыру объектілері арқылы жүгінген кезде:</w:t>
            </w:r>
          </w:p>
          <w:p>
            <w:pPr>
              <w:spacing w:after="20"/>
              <w:ind w:left="20"/>
              <w:jc w:val="both"/>
            </w:pPr>
            <w:r>
              <w:rPr>
                <w:rFonts w:ascii="Times New Roman"/>
                <w:b w:val="false"/>
                <w:i w:val="false"/>
                <w:color w:val="000000"/>
                <w:sz w:val="20"/>
              </w:rPr>
              <w:t>
Салық кодексінің 553 және 615-баптарына сәйкес ТҚКҚ, МТНБ бергені үшін тіркеу алымдары мен мемлекеттік бажды төлегенін растайтын құжаттардың, сондай-ақ мемлекеттік органдардың тиісті ақпараттық жүйесі арқылы аталған мәліметтерді алу жағдайын қоспағанда, кәдеге жарату төлемін (көлік құралын бастапқы тіркеу кезінде) енгізу туралы сертификаттың электронды көшірмелері;</w:t>
            </w:r>
          </w:p>
          <w:p>
            <w:pPr>
              <w:spacing w:after="20"/>
              <w:ind w:left="20"/>
              <w:jc w:val="both"/>
            </w:pPr>
            <w:r>
              <w:rPr>
                <w:rFonts w:ascii="Times New Roman"/>
                <w:b w:val="false"/>
                <w:i w:val="false"/>
                <w:color w:val="000000"/>
                <w:sz w:val="20"/>
              </w:rPr>
              <w:t>
көлік құралы паспортының электронды көшірмесі (көлік құралы шассиінің паспорты) ұсынылады. Егер көлік құралына көлік құралының электрондық паспорты (көлік құралы шассиінің электрондық паспорты) ресімделсе, көлік құралының паспортын (көлік құралы шассиінің паспорты) ұсыну талап етілмейді;</w:t>
            </w:r>
          </w:p>
          <w:p>
            <w:pPr>
              <w:spacing w:after="20"/>
              <w:ind w:left="20"/>
              <w:jc w:val="both"/>
            </w:pPr>
            <w:r>
              <w:rPr>
                <w:rFonts w:ascii="Times New Roman"/>
                <w:b w:val="false"/>
                <w:i w:val="false"/>
                <w:color w:val="000000"/>
                <w:sz w:val="20"/>
              </w:rPr>
              <w:t>
егер көлік құралының бұрынғы иесі заңды тұлға болып табылса, осы ұйымның мөрімен куәландырылған (жеке кәсіпкерлік субъектілерін қоспағанда) заңды тұлғаның көлік құралын өзінің құрылымдық бөлінісіне немесе басқа заңды не жеке тұлғаға бөлу және беру туралы бұйрықтың (өкімнің) электронды көшірмесі;</w:t>
            </w:r>
          </w:p>
          <w:p>
            <w:pPr>
              <w:spacing w:after="20"/>
              <w:ind w:left="20"/>
              <w:jc w:val="both"/>
            </w:pPr>
            <w:r>
              <w:rPr>
                <w:rFonts w:ascii="Times New Roman"/>
                <w:b w:val="false"/>
                <w:i w:val="false"/>
                <w:color w:val="000000"/>
                <w:sz w:val="20"/>
              </w:rPr>
              <w:t>
көлік құралына меншік құқығын растайтын құжаттың электронды көшірмесі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көрсету үшін қажетті құжаттарды ұсынбаған немесе толық көлемде ұсынбаған, оқылмайтын, қарындашпен орындалған, түзетулері, қосып жазылулары, сызылған сөздері, ескертілмеген түзетулері бар құжаттарды ұсынған, сондай-ақ құжаттардың және (немесе) оларда қамтылған деректердің (мәліметтердің) шынайылығын анықтау;</w:t>
            </w:r>
          </w:p>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 Ішкі істер министрінің 2014 жылғы 2 желтоқсандағы № 862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актілердің мемлекеттік тіркеу тізілімінде № 10056 тіркелген) Көлiк құралының сәйкестендіру нөмірі бойынша көлік құралдарының жекелеген түрлерiн мемлекеттiк тiркеу және есепке алу, Механикалық көлік құралдарын жүргізушілерді даярлау, Емтихандар қабылдау және жүргізуші куәліктерін беру қағидаларында белгіленген талаптарға сәйкес келмеуі;</w:t>
            </w:r>
          </w:p>
          <w:p>
            <w:pPr>
              <w:spacing w:after="20"/>
              <w:ind w:left="20"/>
              <w:jc w:val="both"/>
            </w:pPr>
            <w:r>
              <w:rPr>
                <w:rFonts w:ascii="Times New Roman"/>
                <w:b w:val="false"/>
                <w:i w:val="false"/>
                <w:color w:val="000000"/>
                <w:sz w:val="20"/>
              </w:rPr>
              <w:t xml:space="preserve">
3)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ұсынылатын қолжетімділігі шектеулі дербес деректерге қолжеткізуге көрсетілетін қызметті алушының келісімінің болмауы;</w:t>
            </w:r>
          </w:p>
          <w:p>
            <w:pPr>
              <w:spacing w:after="20"/>
              <w:ind w:left="20"/>
              <w:jc w:val="both"/>
            </w:pPr>
            <w:r>
              <w:rPr>
                <w:rFonts w:ascii="Times New Roman"/>
                <w:b w:val="false"/>
                <w:i w:val="false"/>
                <w:color w:val="000000"/>
                <w:sz w:val="20"/>
              </w:rPr>
              <w:t>
4) айыппұл түрінде әкімшілік жаза қолдану туралы орындалмаған қаулы және (немесе) жол жүрісі қауіпсіздігін қамтамасыз ету саласында айыппұл төлеу қажеттігі туралы нұсқаманың болуы;</w:t>
            </w:r>
          </w:p>
          <w:p>
            <w:pPr>
              <w:spacing w:after="20"/>
              <w:ind w:left="20"/>
              <w:jc w:val="both"/>
            </w:pPr>
            <w:r>
              <w:rPr>
                <w:rFonts w:ascii="Times New Roman"/>
                <w:b w:val="false"/>
                <w:i w:val="false"/>
                <w:color w:val="000000"/>
                <w:sz w:val="20"/>
              </w:rPr>
              <w:t xml:space="preserve">
5) көрсетілетін қызметті алушының деректері (көрсетілетін қызметті алушының өкілі) немесе көлік құралы іздестіру базасында болуы; </w:t>
            </w:r>
          </w:p>
          <w:p>
            <w:pPr>
              <w:spacing w:after="20"/>
              <w:ind w:left="20"/>
              <w:jc w:val="both"/>
            </w:pPr>
            <w:r>
              <w:rPr>
                <w:rFonts w:ascii="Times New Roman"/>
                <w:b w:val="false"/>
                <w:i w:val="false"/>
                <w:color w:val="000000"/>
                <w:sz w:val="20"/>
              </w:rPr>
              <w:t>
6) Қазақстан Республикасының заңнамасына сәйкес терроризм мен экстремизді қаржыландырумен байланысты ұйымдар мен адамдардың тізбесінде және (немесе) жаппай қырып жою қаруын таратуды қаржыландырумен байланысты ұйымдар мен адамдардың тізбесінде көрсетілетін қызметті алушының (көрсетілетін қызметті алушының өкілі) деректерінің болуы;</w:t>
            </w:r>
          </w:p>
          <w:p>
            <w:pPr>
              <w:spacing w:after="20"/>
              <w:ind w:left="20"/>
              <w:jc w:val="both"/>
            </w:pPr>
            <w:r>
              <w:rPr>
                <w:rFonts w:ascii="Times New Roman"/>
                <w:b w:val="false"/>
                <w:i w:val="false"/>
                <w:color w:val="000000"/>
                <w:sz w:val="20"/>
              </w:rPr>
              <w:t>
7) Қазақстан Республикасының заңнамасына сәйкес салынған (енгізілген) тіркеу әрекеттерін жасауға тыйым салу және шектеудің болуы;</w:t>
            </w:r>
          </w:p>
          <w:p>
            <w:pPr>
              <w:spacing w:after="20"/>
              <w:ind w:left="20"/>
              <w:jc w:val="both"/>
            </w:pPr>
            <w:r>
              <w:rPr>
                <w:rFonts w:ascii="Times New Roman"/>
                <w:b w:val="false"/>
                <w:i w:val="false"/>
                <w:color w:val="000000"/>
                <w:sz w:val="20"/>
              </w:rPr>
              <w:t>
8) көлік құралын басқа мемлекетте соңғы тіркелген орны бойынша (бастапқы тіркеу болған кезде) тіркеу есебінен шығармау;</w:t>
            </w:r>
          </w:p>
          <w:p>
            <w:pPr>
              <w:spacing w:after="20"/>
              <w:ind w:left="20"/>
              <w:jc w:val="both"/>
            </w:pPr>
            <w:r>
              <w:rPr>
                <w:rFonts w:ascii="Times New Roman"/>
                <w:b w:val="false"/>
                <w:i w:val="false"/>
                <w:color w:val="000000"/>
                <w:sz w:val="20"/>
              </w:rPr>
              <w:t>
9) көлік құралын бастапқы тіркеу немесе көлік құралын жасаушы салған нөмірлік агрегаттарды қолдан жасау, жасыру, өзгерту және (немесе) таңбалауды жою салдарынан көлік құралын сәйкестендіру мүмкін болмаған кезде оны қарап-тексеру үшін ұсынбау.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 нысанда және Мемлекеттік корпорация арқылы көрсетілетін қызметтердің ерекшеліктен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қашықтан қол жеткізу режимінде ЭҮП "жеке кабинеті" арқылы, көрсетілетін қызметті берушінің кеңсесі арқылы, сондай-ақ мемлекеттік қызметтер көрсету мәселелері жөніндегі бірыңғай байланыс орталығының 1414, 8 800 080 77 77 телефондары арқылы алу мүмкіндігі бар.</w:t>
            </w:r>
          </w:p>
          <w:p>
            <w:pPr>
              <w:spacing w:after="20"/>
              <w:ind w:left="20"/>
              <w:jc w:val="both"/>
            </w:pPr>
            <w:r>
              <w:rPr>
                <w:rFonts w:ascii="Times New Roman"/>
                <w:b w:val="false"/>
                <w:i w:val="false"/>
                <w:color w:val="000000"/>
                <w:sz w:val="20"/>
              </w:rPr>
              <w:t>
Мемлекеттік қызмет көрсету орындарының мекенжайлары www. mvd. kzинтернет-ресурсында орналастырылған.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Көлiк құралының</w:t>
            </w:r>
            <w:r>
              <w:br/>
            </w:r>
            <w:r>
              <w:rPr>
                <w:rFonts w:ascii="Times New Roman"/>
                <w:b w:val="false"/>
                <w:i w:val="false"/>
                <w:color w:val="000000"/>
                <w:sz w:val="20"/>
              </w:rPr>
              <w:t>сәйкестендіру нөмірі бойынша</w:t>
            </w:r>
            <w:r>
              <w:br/>
            </w:r>
            <w:r>
              <w:rPr>
                <w:rFonts w:ascii="Times New Roman"/>
                <w:b w:val="false"/>
                <w:i w:val="false"/>
                <w:color w:val="000000"/>
                <w:sz w:val="20"/>
              </w:rPr>
              <w:t>көлік құралдарының жекелеген</w:t>
            </w:r>
            <w:r>
              <w:br/>
            </w:r>
            <w:r>
              <w:rPr>
                <w:rFonts w:ascii="Times New Roman"/>
                <w:b w:val="false"/>
                <w:i w:val="false"/>
                <w:color w:val="000000"/>
                <w:sz w:val="20"/>
              </w:rPr>
              <w:t>түрлерiн мемлекеттiк тiркеу</w:t>
            </w:r>
            <w:r>
              <w:br/>
            </w:r>
            <w:r>
              <w:rPr>
                <w:rFonts w:ascii="Times New Roman"/>
                <w:b w:val="false"/>
                <w:i w:val="false"/>
                <w:color w:val="000000"/>
                <w:sz w:val="20"/>
              </w:rPr>
              <w:t>және есепке алу қағидаларына</w:t>
            </w:r>
            <w:r>
              <w:br/>
            </w:r>
            <w:r>
              <w:rPr>
                <w:rFonts w:ascii="Times New Roman"/>
                <w:b w:val="false"/>
                <w:i w:val="false"/>
                <w:color w:val="000000"/>
                <w:sz w:val="20"/>
              </w:rPr>
              <w:t>6-қосымша</w:t>
            </w:r>
            <w:r>
              <w:br/>
            </w:r>
            <w:r>
              <w:rPr>
                <w:rFonts w:ascii="Times New Roman"/>
                <w:b w:val="false"/>
                <w:i w:val="false"/>
                <w:color w:val="000000"/>
                <w:sz w:val="20"/>
              </w:rPr>
              <w:t>Нысан</w:t>
            </w:r>
          </w:p>
        </w:tc>
      </w:tr>
    </w:tbl>
    <w:bookmarkStart w:name="z463" w:id="235"/>
    <w:p>
      <w:pPr>
        <w:spacing w:after="0"/>
        <w:ind w:left="0"/>
        <w:jc w:val="left"/>
      </w:pPr>
      <w:r>
        <w:rPr>
          <w:rFonts w:ascii="Times New Roman"/>
          <w:b/>
          <w:i w:val="false"/>
          <w:color w:val="000000"/>
        </w:rPr>
        <w:t xml:space="preserve"> Құжаттарды қабылдау туралы  №  қолхат _____________________________________________________________________  (мемлекеттік көрсетілетін қызметтің атауы көрсетіледі)</w:t>
      </w:r>
    </w:p>
    <w:bookmarkEnd w:id="235"/>
    <w:p>
      <w:pPr>
        <w:spacing w:after="0"/>
        <w:ind w:left="0"/>
        <w:jc w:val="both"/>
      </w:pPr>
      <w:r>
        <w:rPr>
          <w:rFonts w:ascii="Times New Roman"/>
          <w:b w:val="false"/>
          <w:i w:val="false"/>
          <w:color w:val="ff0000"/>
          <w:sz w:val="28"/>
        </w:rPr>
        <w:t xml:space="preserve">
      Ескерту. Қағидалар 6-қосымшамен толықтырылды – ҚР Ішкі істер министрінің 31.03.2020 </w:t>
      </w:r>
      <w:r>
        <w:rPr>
          <w:rFonts w:ascii="Times New Roman"/>
          <w:b w:val="false"/>
          <w:i w:val="false"/>
          <w:color w:val="ff0000"/>
          <w:sz w:val="28"/>
        </w:rPr>
        <w:t>№ 280</w:t>
      </w:r>
      <w:r>
        <w:rPr>
          <w:rFonts w:ascii="Times New Roman"/>
          <w:b w:val="false"/>
          <w:i w:val="false"/>
          <w:color w:val="ff0000"/>
          <w:sz w:val="28"/>
        </w:rPr>
        <w:t xml:space="preserve"> бұйрығымен (алғаш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Т.А.Ә. (ол болған жағдайда) немесе заңды тұлғаның атауы немесе олардың өкілдері)</w:t>
      </w:r>
    </w:p>
    <w:p>
      <w:pPr>
        <w:spacing w:after="0"/>
        <w:ind w:left="0"/>
        <w:jc w:val="both"/>
      </w:pPr>
      <w:r>
        <w:rPr>
          <w:rFonts w:ascii="Times New Roman"/>
          <w:b w:val="false"/>
          <w:i w:val="false"/>
          <w:color w:val="000000"/>
          <w:sz w:val="28"/>
        </w:rPr>
        <w:t xml:space="preserve">
      Қабылданған құжаттардың тізбесі: </w:t>
      </w:r>
    </w:p>
    <w:p>
      <w:pPr>
        <w:spacing w:after="0"/>
        <w:ind w:left="0"/>
        <w:jc w:val="both"/>
      </w:pPr>
      <w:r>
        <w:rPr>
          <w:rFonts w:ascii="Times New Roman"/>
          <w:b w:val="false"/>
          <w:i w:val="false"/>
          <w:color w:val="000000"/>
          <w:sz w:val="28"/>
        </w:rPr>
        <w:t>
      1. ______________________________________________________________________________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______________________________________________________________________________</w:t>
      </w:r>
    </w:p>
    <w:p>
      <w:pPr>
        <w:spacing w:after="0"/>
        <w:ind w:left="0"/>
        <w:jc w:val="both"/>
      </w:pPr>
      <w:r>
        <w:rPr>
          <w:rFonts w:ascii="Times New Roman"/>
          <w:b w:val="false"/>
          <w:i w:val="false"/>
          <w:color w:val="000000"/>
          <w:sz w:val="28"/>
        </w:rPr>
        <w:t>
      5. ______________________________________________________________________________</w:t>
      </w:r>
    </w:p>
    <w:p>
      <w:pPr>
        <w:spacing w:after="0"/>
        <w:ind w:left="0"/>
        <w:jc w:val="both"/>
      </w:pPr>
      <w:r>
        <w:rPr>
          <w:rFonts w:ascii="Times New Roman"/>
          <w:b w:val="false"/>
          <w:i w:val="false"/>
          <w:color w:val="000000"/>
          <w:sz w:val="28"/>
        </w:rPr>
        <w:t>
      6. ______________________________________________________________________________</w:t>
      </w:r>
    </w:p>
    <w:p>
      <w:pPr>
        <w:spacing w:after="0"/>
        <w:ind w:left="0"/>
        <w:jc w:val="both"/>
      </w:pPr>
      <w:r>
        <w:rPr>
          <w:rFonts w:ascii="Times New Roman"/>
          <w:b w:val="false"/>
          <w:i w:val="false"/>
          <w:color w:val="000000"/>
          <w:sz w:val="28"/>
        </w:rPr>
        <w:t>
      7. ______________________________________________________________________________</w:t>
      </w:r>
    </w:p>
    <w:p>
      <w:pPr>
        <w:spacing w:after="0"/>
        <w:ind w:left="0"/>
        <w:jc w:val="both"/>
      </w:pPr>
      <w:r>
        <w:rPr>
          <w:rFonts w:ascii="Times New Roman"/>
          <w:b w:val="false"/>
          <w:i w:val="false"/>
          <w:color w:val="000000"/>
          <w:sz w:val="28"/>
        </w:rPr>
        <w:t>
      8. ______________________________________________________________________________</w:t>
      </w:r>
    </w:p>
    <w:p>
      <w:pPr>
        <w:spacing w:after="0"/>
        <w:ind w:left="0"/>
        <w:jc w:val="both"/>
      </w:pPr>
      <w:r>
        <w:rPr>
          <w:rFonts w:ascii="Times New Roman"/>
          <w:b w:val="false"/>
          <w:i w:val="false"/>
          <w:color w:val="000000"/>
          <w:sz w:val="28"/>
        </w:rPr>
        <w:t>
      9.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Қабылдады: ___________________________ /__________/ ______________________________</w:t>
      </w:r>
    </w:p>
    <w:p>
      <w:pPr>
        <w:spacing w:after="0"/>
        <w:ind w:left="0"/>
        <w:jc w:val="both"/>
      </w:pPr>
      <w:r>
        <w:rPr>
          <w:rFonts w:ascii="Times New Roman"/>
          <w:b w:val="false"/>
          <w:i w:val="false"/>
          <w:color w:val="000000"/>
          <w:sz w:val="28"/>
        </w:rPr>
        <w:t xml:space="preserve">
      Мемкорпорация қызметкері (қолы) (Т.А.Ә. (ол болған жағдайда)) </w:t>
      </w:r>
    </w:p>
    <w:p>
      <w:pPr>
        <w:spacing w:after="0"/>
        <w:ind w:left="0"/>
        <w:jc w:val="both"/>
      </w:pPr>
      <w:r>
        <w:rPr>
          <w:rFonts w:ascii="Times New Roman"/>
          <w:b w:val="false"/>
          <w:i w:val="false"/>
          <w:color w:val="000000"/>
          <w:sz w:val="28"/>
        </w:rPr>
        <w:t>
      ____ жылғы "__" ________</w:t>
      </w:r>
    </w:p>
    <w:p>
      <w:pPr>
        <w:spacing w:after="0"/>
        <w:ind w:left="0"/>
        <w:jc w:val="both"/>
      </w:pPr>
      <w:r>
        <w:rPr>
          <w:rFonts w:ascii="Times New Roman"/>
          <w:b w:val="false"/>
          <w:i w:val="false"/>
          <w:color w:val="000000"/>
          <w:sz w:val="28"/>
        </w:rPr>
        <w:t>
      Берілген уақыты мен күні: ___ сағ. ___ мин.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құралдарының жекелеген</w:t>
            </w:r>
            <w:r>
              <w:br/>
            </w:r>
            <w:r>
              <w:rPr>
                <w:rFonts w:ascii="Times New Roman"/>
                <w:b w:val="false"/>
                <w:i w:val="false"/>
                <w:color w:val="000000"/>
                <w:sz w:val="20"/>
              </w:rPr>
              <w:t>түрлерін көлік құралының</w:t>
            </w:r>
            <w:r>
              <w:br/>
            </w:r>
            <w:r>
              <w:rPr>
                <w:rFonts w:ascii="Times New Roman"/>
                <w:b w:val="false"/>
                <w:i w:val="false"/>
                <w:color w:val="000000"/>
                <w:sz w:val="20"/>
              </w:rPr>
              <w:t>сәйкестендіру нөмірі бойынша</w:t>
            </w:r>
            <w:r>
              <w:br/>
            </w:r>
            <w:r>
              <w:rPr>
                <w:rFonts w:ascii="Times New Roman"/>
                <w:b w:val="false"/>
                <w:i w:val="false"/>
                <w:color w:val="000000"/>
                <w:sz w:val="20"/>
              </w:rPr>
              <w:t>мемлекеттік тіркеу және</w:t>
            </w:r>
            <w:r>
              <w:br/>
            </w:r>
            <w:r>
              <w:rPr>
                <w:rFonts w:ascii="Times New Roman"/>
                <w:b w:val="false"/>
                <w:i w:val="false"/>
                <w:color w:val="000000"/>
                <w:sz w:val="20"/>
              </w:rPr>
              <w:t>есепке алу Қағидаларына</w:t>
            </w:r>
            <w:r>
              <w:br/>
            </w:r>
            <w:r>
              <w:rPr>
                <w:rFonts w:ascii="Times New Roman"/>
                <w:b w:val="false"/>
                <w:i w:val="false"/>
                <w:color w:val="000000"/>
                <w:sz w:val="20"/>
              </w:rPr>
              <w:t>7 қосымша</w:t>
            </w:r>
          </w:p>
        </w:tc>
      </w:tr>
    </w:tbl>
    <w:p>
      <w:pPr>
        <w:spacing w:after="0"/>
        <w:ind w:left="0"/>
        <w:jc w:val="both"/>
      </w:pPr>
      <w:r>
        <w:rPr>
          <w:rFonts w:ascii="Times New Roman"/>
          <w:b w:val="false"/>
          <w:i w:val="false"/>
          <w:color w:val="000000"/>
          <w:sz w:val="28"/>
        </w:rPr>
        <w:t>
      __________________________________ (қызмет алушының мекенжайы)</w:t>
      </w:r>
    </w:p>
    <w:bookmarkStart w:name="z465" w:id="236"/>
    <w:p>
      <w:pPr>
        <w:spacing w:after="0"/>
        <w:ind w:left="0"/>
        <w:jc w:val="left"/>
      </w:pPr>
      <w:r>
        <w:rPr>
          <w:rFonts w:ascii="Times New Roman"/>
          <w:b/>
          <w:i w:val="false"/>
          <w:color w:val="000000"/>
        </w:rPr>
        <w:t xml:space="preserve"> Құжаттарды қабылдаудан бас тарту туралы қолхат</w:t>
      </w:r>
    </w:p>
    <w:bookmarkEnd w:id="236"/>
    <w:p>
      <w:pPr>
        <w:spacing w:after="0"/>
        <w:ind w:left="0"/>
        <w:jc w:val="both"/>
      </w:pPr>
      <w:r>
        <w:rPr>
          <w:rFonts w:ascii="Times New Roman"/>
          <w:b w:val="false"/>
          <w:i w:val="false"/>
          <w:color w:val="ff0000"/>
          <w:sz w:val="28"/>
        </w:rPr>
        <w:t xml:space="preserve">
      Ескерту. Қағидалар 7-қосымшамен толықтырылды – ҚР Ішкі істер министрінің 31.03.2020 </w:t>
      </w:r>
      <w:r>
        <w:rPr>
          <w:rFonts w:ascii="Times New Roman"/>
          <w:b w:val="false"/>
          <w:i w:val="false"/>
          <w:color w:val="ff0000"/>
          <w:sz w:val="28"/>
        </w:rPr>
        <w:t>№ 280</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жаңа редакцияда - ҚР Ішкі істер министрінің 12.05.2026 </w:t>
      </w:r>
      <w:r>
        <w:rPr>
          <w:rFonts w:ascii="Times New Roman"/>
          <w:b w:val="false"/>
          <w:i w:val="false"/>
          <w:color w:val="ff0000"/>
          <w:sz w:val="28"/>
        </w:rPr>
        <w:t>№ 342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20-бабының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Мемлекеттік корпорация қызметкері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(мекенжайын көрсету)</w:t>
      </w:r>
    </w:p>
    <w:p>
      <w:pPr>
        <w:spacing w:after="0"/>
        <w:ind w:left="0"/>
        <w:jc w:val="both"/>
      </w:pPr>
      <w:r>
        <w:rPr>
          <w:rFonts w:ascii="Times New Roman"/>
          <w:b w:val="false"/>
          <w:i w:val="false"/>
          <w:color w:val="000000"/>
          <w:sz w:val="28"/>
        </w:rPr>
        <w:t>
      сіздің мемлекеттік қызмет тізілімінде көзделген құжаттар тізбесін, атап айтқанда:</w:t>
      </w:r>
    </w:p>
    <w:p>
      <w:pPr>
        <w:spacing w:after="0"/>
        <w:ind w:left="0"/>
        <w:jc w:val="both"/>
      </w:pPr>
      <w:r>
        <w:rPr>
          <w:rFonts w:ascii="Times New Roman"/>
          <w:b w:val="false"/>
          <w:i w:val="false"/>
          <w:color w:val="000000"/>
          <w:sz w:val="28"/>
        </w:rPr>
        <w:t>
      1. ______________________________________;</w:t>
      </w:r>
    </w:p>
    <w:p>
      <w:pPr>
        <w:spacing w:after="0"/>
        <w:ind w:left="0"/>
        <w:jc w:val="both"/>
      </w:pPr>
      <w:r>
        <w:rPr>
          <w:rFonts w:ascii="Times New Roman"/>
          <w:b w:val="false"/>
          <w:i w:val="false"/>
          <w:color w:val="000000"/>
          <w:sz w:val="28"/>
        </w:rPr>
        <w:t>
      2. ______________________________________;</w:t>
      </w:r>
    </w:p>
    <w:p>
      <w:pPr>
        <w:spacing w:after="0"/>
        <w:ind w:left="0"/>
        <w:jc w:val="both"/>
      </w:pPr>
      <w:r>
        <w:rPr>
          <w:rFonts w:ascii="Times New Roman"/>
          <w:b w:val="false"/>
          <w:i w:val="false"/>
          <w:color w:val="000000"/>
          <w:sz w:val="28"/>
        </w:rPr>
        <w:t>
      3. _______________________________________ толық ұсынбауыңызға</w:t>
      </w:r>
    </w:p>
    <w:p>
      <w:pPr>
        <w:spacing w:after="0"/>
        <w:ind w:left="0"/>
        <w:jc w:val="both"/>
      </w:pPr>
      <w:r>
        <w:rPr>
          <w:rFonts w:ascii="Times New Roman"/>
          <w:b w:val="false"/>
          <w:i w:val="false"/>
          <w:color w:val="000000"/>
          <w:sz w:val="28"/>
        </w:rPr>
        <w:t>
      байланысты _______________________________________________________</w:t>
      </w:r>
    </w:p>
    <w:p>
      <w:pPr>
        <w:spacing w:after="0"/>
        <w:ind w:left="0"/>
        <w:jc w:val="both"/>
      </w:pPr>
      <w:r>
        <w:rPr>
          <w:rFonts w:ascii="Times New Roman"/>
          <w:b w:val="false"/>
          <w:i w:val="false"/>
          <w:color w:val="000000"/>
          <w:sz w:val="28"/>
        </w:rPr>
        <w:t>
      (мемлекеттік қызметтің атауын көрсету)</w:t>
      </w:r>
    </w:p>
    <w:p>
      <w:pPr>
        <w:spacing w:after="0"/>
        <w:ind w:left="0"/>
        <w:jc w:val="both"/>
      </w:pPr>
      <w:r>
        <w:rPr>
          <w:rFonts w:ascii="Times New Roman"/>
          <w:b w:val="false"/>
          <w:i w:val="false"/>
          <w:color w:val="000000"/>
          <w:sz w:val="28"/>
        </w:rPr>
        <w:t>
      мемлекеттік қызметті көрсетуге құжаттар қабылдаудан бас тартады.</w:t>
      </w:r>
    </w:p>
    <w:p>
      <w:pPr>
        <w:spacing w:after="0"/>
        <w:ind w:left="0"/>
        <w:jc w:val="both"/>
      </w:pPr>
      <w:r>
        <w:rPr>
          <w:rFonts w:ascii="Times New Roman"/>
          <w:b w:val="false"/>
          <w:i w:val="false"/>
          <w:color w:val="000000"/>
          <w:sz w:val="28"/>
        </w:rPr>
        <w:t>
      Осы қолхат әр тарап үшін біреуден 2 данада жасалды.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(Мемлекеттік корпорация қызметкерінің Т.А.Ә. (ол болған жағдайда), қолы)</w:t>
      </w:r>
    </w:p>
    <w:p>
      <w:pPr>
        <w:spacing w:after="0"/>
        <w:ind w:left="0"/>
        <w:jc w:val="both"/>
      </w:pPr>
      <w:r>
        <w:rPr>
          <w:rFonts w:ascii="Times New Roman"/>
          <w:b w:val="false"/>
          <w:i w:val="false"/>
          <w:color w:val="000000"/>
          <w:sz w:val="28"/>
        </w:rPr>
        <w:t>
      Алдым: 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Т.А.Ә.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құралдарының жекелеген</w:t>
            </w:r>
            <w:r>
              <w:br/>
            </w:r>
            <w:r>
              <w:rPr>
                <w:rFonts w:ascii="Times New Roman"/>
                <w:b w:val="false"/>
                <w:i w:val="false"/>
                <w:color w:val="000000"/>
                <w:sz w:val="20"/>
              </w:rPr>
              <w:t>түрлерін көлік құралының</w:t>
            </w:r>
            <w:r>
              <w:br/>
            </w:r>
            <w:r>
              <w:rPr>
                <w:rFonts w:ascii="Times New Roman"/>
                <w:b w:val="false"/>
                <w:i w:val="false"/>
                <w:color w:val="000000"/>
                <w:sz w:val="20"/>
              </w:rPr>
              <w:t>сәйкестендіру нөмірі бойынша</w:t>
            </w:r>
            <w:r>
              <w:br/>
            </w:r>
            <w:r>
              <w:rPr>
                <w:rFonts w:ascii="Times New Roman"/>
                <w:b w:val="false"/>
                <w:i w:val="false"/>
                <w:color w:val="000000"/>
                <w:sz w:val="20"/>
              </w:rPr>
              <w:t>мемлекеттік тіркеу және</w:t>
            </w:r>
            <w:r>
              <w:br/>
            </w:r>
            <w:r>
              <w:rPr>
                <w:rFonts w:ascii="Times New Roman"/>
                <w:b w:val="false"/>
                <w:i w:val="false"/>
                <w:color w:val="000000"/>
                <w:sz w:val="20"/>
              </w:rPr>
              <w:t>есепке алу Қағидаларына</w:t>
            </w:r>
            <w:r>
              <w:br/>
            </w:r>
            <w:r>
              <w:rPr>
                <w:rFonts w:ascii="Times New Roman"/>
                <w:b w:val="false"/>
                <w:i w:val="false"/>
                <w:color w:val="000000"/>
                <w:sz w:val="20"/>
              </w:rPr>
              <w:t>7-1 қосымша</w:t>
            </w:r>
          </w:p>
        </w:tc>
      </w:tr>
    </w:tbl>
    <w:p>
      <w:pPr>
        <w:spacing w:after="0"/>
        <w:ind w:left="0"/>
        <w:jc w:val="both"/>
      </w:pPr>
      <w:r>
        <w:rPr>
          <w:rFonts w:ascii="Times New Roman"/>
          <w:b w:val="false"/>
          <w:i w:val="false"/>
          <w:color w:val="ff0000"/>
          <w:sz w:val="28"/>
        </w:rPr>
        <w:t xml:space="preserve">
      Ескерту. Қағидалар 7-1-қосымшамен толықтырылды - ҚР Ішкі істер министрінің 12.05.2026 </w:t>
      </w:r>
      <w:r>
        <w:rPr>
          <w:rFonts w:ascii="Times New Roman"/>
          <w:b w:val="false"/>
          <w:i w:val="false"/>
          <w:color w:val="ff0000"/>
          <w:sz w:val="28"/>
        </w:rPr>
        <w:t>№ 342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 "Транзиттік нөмірлерді беру, тапсырыс бойынша нөмірлерді беру" бойынша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(болған жағдайда) кіші түрінің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Көзделмеген.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полиция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үшін құжаттарды қабылдау:</w:t>
            </w:r>
          </w:p>
          <w:p>
            <w:pPr>
              <w:spacing w:after="20"/>
              <w:ind w:left="20"/>
              <w:jc w:val="both"/>
            </w:pPr>
            <w:r>
              <w:rPr>
                <w:rFonts w:ascii="Times New Roman"/>
                <w:b w:val="false"/>
                <w:i w:val="false"/>
                <w:color w:val="000000"/>
                <w:sz w:val="20"/>
              </w:rPr>
              <w:t>
1) Мемлекеттік корпорация;</w:t>
            </w:r>
          </w:p>
          <w:p>
            <w:pPr>
              <w:spacing w:after="20"/>
              <w:ind w:left="20"/>
              <w:jc w:val="both"/>
            </w:pPr>
            <w:r>
              <w:rPr>
                <w:rFonts w:ascii="Times New Roman"/>
                <w:b w:val="false"/>
                <w:i w:val="false"/>
                <w:color w:val="000000"/>
                <w:sz w:val="20"/>
              </w:rPr>
              <w:t>
2) "цифрлық үкімет" веб-порталы www.egov.kz;</w:t>
            </w:r>
          </w:p>
          <w:p>
            <w:pPr>
              <w:spacing w:after="20"/>
              <w:ind w:left="20"/>
              <w:jc w:val="both"/>
            </w:pPr>
            <w:r>
              <w:rPr>
                <w:rFonts w:ascii="Times New Roman"/>
                <w:b w:val="false"/>
                <w:i w:val="false"/>
                <w:color w:val="000000"/>
                <w:sz w:val="20"/>
              </w:rPr>
              <w:t>
3) цифрлық объектілері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көрсету мерзім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Арнайы нөмірлерді мемлекеттік корпорация және ақпараттандыру объектілері арқылы беру – Астана, Алматы, Шымкент, Ақтау, Ақтөбе, Атырау, Қарағанды, Қостанай, Қызылорда, Павлодар, Петропавл, Семей, Талдықорған, Тараз, Түркістан, Орал, Өскемен қалалары үшін – 5 жұмыс күні ішінде, басқа өңірлер үшін – 15 жұмыс күні ішінде;</w:t>
            </w:r>
          </w:p>
          <w:p>
            <w:pPr>
              <w:spacing w:after="20"/>
              <w:ind w:left="20"/>
              <w:jc w:val="both"/>
            </w:pPr>
            <w:r>
              <w:rPr>
                <w:rFonts w:ascii="Times New Roman"/>
                <w:b w:val="false"/>
                <w:i w:val="false"/>
                <w:color w:val="000000"/>
                <w:sz w:val="20"/>
              </w:rPr>
              <w:t>
2) транзиттік нөмірлерді Мемлекеттік корпорация арқылы беру – 60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(жартылай цифрландырылған).</w:t>
            </w:r>
          </w:p>
          <w:p>
            <w:pPr>
              <w:spacing w:after="20"/>
              <w:ind w:left="20"/>
              <w:jc w:val="both"/>
            </w:pPr>
            <w:r>
              <w:rPr>
                <w:rFonts w:ascii="Times New Roman"/>
                <w:b w:val="false"/>
                <w:i w:val="false"/>
                <w:color w:val="000000"/>
                <w:sz w:val="20"/>
              </w:rPr>
              <w:t>
Транзиттік нөмірлерді беру –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арнайы нөмірлерді беру немесе мемлекеттік көрсетілетін қызметті беруден бас тарту туралы уәжді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алушыдан мемлекеттік көрсетілетін қызметті көрсету кезінде алынатын төлем мөлшері және оны Қазақстан Республикасының заңнамасында көзделген жағдайларда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және заңды тұлғаларға ақылы негізде көрсетіледі.</w:t>
            </w:r>
          </w:p>
          <w:p>
            <w:pPr>
              <w:spacing w:after="20"/>
              <w:ind w:left="20"/>
              <w:jc w:val="both"/>
            </w:pPr>
            <w:r>
              <w:rPr>
                <w:rFonts w:ascii="Times New Roman"/>
                <w:b w:val="false"/>
                <w:i w:val="false"/>
                <w:color w:val="000000"/>
                <w:sz w:val="20"/>
              </w:rPr>
              <w:t xml:space="preserve">
Мемлекеттік қызмет көрсету үшін алым "Қазақстан Республикасы Салық кодексінің" 667-бабының 3-тармағының </w:t>
            </w:r>
            <w:r>
              <w:rPr>
                <w:rFonts w:ascii="Times New Roman"/>
                <w:b w:val="false"/>
                <w:i w:val="false"/>
                <w:color w:val="000000"/>
                <w:sz w:val="20"/>
              </w:rPr>
              <w:t>7) тармақшасында</w:t>
            </w:r>
            <w:r>
              <w:rPr>
                <w:rFonts w:ascii="Times New Roman"/>
                <w:b w:val="false"/>
                <w:i w:val="false"/>
                <w:color w:val="000000"/>
                <w:sz w:val="20"/>
              </w:rPr>
              <w:t xml:space="preserve"> белгіленген ставкалары бойынша жүзеге асырылады.</w:t>
            </w:r>
          </w:p>
          <w:p>
            <w:pPr>
              <w:spacing w:after="20"/>
              <w:ind w:left="20"/>
              <w:jc w:val="both"/>
            </w:pPr>
            <w:r>
              <w:rPr>
                <w:rFonts w:ascii="Times New Roman"/>
                <w:b w:val="false"/>
                <w:i w:val="false"/>
                <w:color w:val="000000"/>
                <w:sz w:val="20"/>
              </w:rPr>
              <w:t>
транзиттік нөмірлер беру үшін – 0,35 айлық есептік көрсеткішті құрайды.</w:t>
            </w:r>
          </w:p>
          <w:p>
            <w:pPr>
              <w:spacing w:after="20"/>
              <w:ind w:left="20"/>
              <w:jc w:val="both"/>
            </w:pPr>
            <w:r>
              <w:rPr>
                <w:rFonts w:ascii="Times New Roman"/>
                <w:b w:val="false"/>
                <w:i w:val="false"/>
                <w:color w:val="000000"/>
                <w:sz w:val="20"/>
              </w:rPr>
              <w:t>
Төлем сомасы екінші деңгейдегі банктер және банк операцияларының жекелеген түрлерін жүзеге асыратын ұйымдар немесе "цифрлық үкімет" төлем шлюзі арқылы қолма-қол немесе қолма-қолсыз нысанда төленеді.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Мемлекеттік корпорацияның және цифрлық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 берушінің – дүйсенбіден жұмаға дейін сағат 9:00-ден 18:00-ге дейін үзіліссіз, мемлекеттік корпорацияның халыққа қызмет көрсету кезекші бөлімдері – дүйсенбіден жұмаға дейін сағат 9:00-ден 20:00-ге дейін және сенбі күні 09:00-ден 13:00-ге дейін, Қазақстан Республикасының Еңбек кодексіне сәйкес мереке және демалыс күндерінен басқа;</w:t>
            </w:r>
          </w:p>
          <w:p>
            <w:pPr>
              <w:spacing w:after="20"/>
              <w:ind w:left="20"/>
              <w:jc w:val="both"/>
            </w:pPr>
            <w:r>
              <w:rPr>
                <w:rFonts w:ascii="Times New Roman"/>
                <w:b w:val="false"/>
                <w:i w:val="false"/>
                <w:color w:val="000000"/>
                <w:sz w:val="20"/>
              </w:rPr>
              <w:t>
2) "цифрлық үкімет" веб-порталы және цифрлық объектілерінің – тәулік бойы, жөндеу жұмыстарына байланысты техникалық үзілістерден басқа (қызмет алушының жүгінуі жұмыс уақыты аяқталғаннан кейін, демалыс және мереке күндері болған жағдайда, мемлекеттік көрсетілетін қызметтің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алу үшін қызмет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басын куәліндіратын құжат (жеке тұлғаны сәйкестендіру үшін), оның ішінде цифрлық құжаттар сервисінен электрондық нысанда, ал қызмет алушының өкілі болған жағдайда оның өкілеттігін растайтын құжат қосымша ұсынылады;</w:t>
            </w:r>
          </w:p>
          <w:p>
            <w:pPr>
              <w:spacing w:after="20"/>
              <w:ind w:left="20"/>
              <w:jc w:val="both"/>
            </w:pPr>
            <w:r>
              <w:rPr>
                <w:rFonts w:ascii="Times New Roman"/>
                <w:b w:val="false"/>
                <w:i w:val="false"/>
                <w:color w:val="000000"/>
                <w:sz w:val="20"/>
              </w:rPr>
              <w:t>
2) Мемлекеттік баждың транзиттік, тапсырыс берілетін нөмірлік белгілерді беру үшін төленгенін растайтын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көрсетілетін қызмет көрсетуден бас тарту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берушілер мынадай негіздер:</w:t>
            </w:r>
          </w:p>
          <w:p>
            <w:pPr>
              <w:spacing w:after="20"/>
              <w:ind w:left="20"/>
              <w:jc w:val="both"/>
            </w:pPr>
            <w:r>
              <w:rPr>
                <w:rFonts w:ascii="Times New Roman"/>
                <w:b w:val="false"/>
                <w:i w:val="false"/>
                <w:color w:val="000000"/>
                <w:sz w:val="20"/>
              </w:rPr>
              <w:t>
1) көрсетілетін қызметті алушының мемлекеттік немесе әлеуметтік жауапкершілігі бар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немесе әлеуметтік жауапкершілігі бар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3) уәкілетті мемлекеттік органның мемлекеттік немесе әлеуметтік жауапкершілігі бар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4) көрсетілетін қызметті алушыға қатысты оның қызметіне немесе мемлекеттік немесе әлеуметтік жауапкершілігі бар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5) көрсетілетін қызметті алушыға қатысты соттың заңды күшіне енген үкімінің болуы, оның негізінде көрсетілетін қызметті алушының мемлекеттік немесе әлеуметтік жауапкершілігі бар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xml:space="preserve">
6) көрсетілетін қызметті алушының мемлекеттік немесе әлеуметтік жауапкершілігі бар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немесе әлеуметтік жауапкершілігі бар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ерекшеліктерін ескере отырып қойылатын өзге де талаптар (электрондық түрде және Мемлекеттік корпорация арқылы көрсетілетін қызметтерді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 мемлекеттік көрсетілетін қызметті алу тәртібі мен мәртебесі туралы ақпаратты қашықтықтан "цифрлық үкімет" веб-порталының (www.egov.kz) "жеке кабинеті", қызмет берушінің анықтамалық қызметтері, сондай-ақ мемлекеттік қызметтер көрсету мәселелері бойынша бірыңғай байланыс орталығы: 1414, 8 800 080 7777 арқылы алу мүмкіндігіне ие.</w:t>
            </w:r>
          </w:p>
          <w:p>
            <w:pPr>
              <w:spacing w:after="20"/>
              <w:ind w:left="20"/>
              <w:jc w:val="both"/>
            </w:pPr>
            <w:r>
              <w:rPr>
                <w:rFonts w:ascii="Times New Roman"/>
                <w:b w:val="false"/>
                <w:i w:val="false"/>
                <w:color w:val="000000"/>
                <w:sz w:val="20"/>
              </w:rPr>
              <w:t>
Мемлекеттік қызметтерді көрсетуге өтініштерді қабылдау және олардың нәтижелерін беру жүзеге асырылатын цифрлық объектілерінің атаулары ЦҮП мемлекеттік қызметтер тізілімінде көрсетілген.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құралдарының жекелеген</w:t>
            </w:r>
            <w:r>
              <w:br/>
            </w:r>
            <w:r>
              <w:rPr>
                <w:rFonts w:ascii="Times New Roman"/>
                <w:b w:val="false"/>
                <w:i w:val="false"/>
                <w:color w:val="000000"/>
                <w:sz w:val="20"/>
              </w:rPr>
              <w:t>түрлерін көлік құралының</w:t>
            </w:r>
            <w:r>
              <w:br/>
            </w:r>
            <w:r>
              <w:rPr>
                <w:rFonts w:ascii="Times New Roman"/>
                <w:b w:val="false"/>
                <w:i w:val="false"/>
                <w:color w:val="000000"/>
                <w:sz w:val="20"/>
              </w:rPr>
              <w:t>сәйкестендіру нөмірі бойынша</w:t>
            </w:r>
            <w:r>
              <w:br/>
            </w:r>
            <w:r>
              <w:rPr>
                <w:rFonts w:ascii="Times New Roman"/>
                <w:b w:val="false"/>
                <w:i w:val="false"/>
                <w:color w:val="000000"/>
                <w:sz w:val="20"/>
              </w:rPr>
              <w:t>мемлекеттік тіркеу және</w:t>
            </w:r>
            <w:r>
              <w:br/>
            </w:r>
            <w:r>
              <w:rPr>
                <w:rFonts w:ascii="Times New Roman"/>
                <w:b w:val="false"/>
                <w:i w:val="false"/>
                <w:color w:val="000000"/>
                <w:sz w:val="20"/>
              </w:rPr>
              <w:t>есепке алу Қағидаларына</w:t>
            </w:r>
            <w:r>
              <w:br/>
            </w:r>
            <w:r>
              <w:rPr>
                <w:rFonts w:ascii="Times New Roman"/>
                <w:b w:val="false"/>
                <w:i w:val="false"/>
                <w:color w:val="000000"/>
                <w:sz w:val="20"/>
              </w:rPr>
              <w:t>8 қосымша</w:t>
            </w:r>
          </w:p>
        </w:tc>
      </w:tr>
    </w:tbl>
    <w:p>
      <w:pPr>
        <w:spacing w:after="0"/>
        <w:ind w:left="0"/>
        <w:jc w:val="both"/>
      </w:pPr>
      <w:r>
        <w:rPr>
          <w:rFonts w:ascii="Times New Roman"/>
          <w:b w:val="false"/>
          <w:i w:val="false"/>
          <w:color w:val="ff0000"/>
          <w:sz w:val="28"/>
        </w:rPr>
        <w:t xml:space="preserve">
      Ескерту. Қағидалар 8-қосымшамен толықтырылды – ҚР Ішкі істер министрінің 31.03.2020 </w:t>
      </w:r>
      <w:r>
        <w:rPr>
          <w:rFonts w:ascii="Times New Roman"/>
          <w:b w:val="false"/>
          <w:i w:val="false"/>
          <w:color w:val="ff0000"/>
          <w:sz w:val="28"/>
        </w:rPr>
        <w:t>№ 280</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 жаңа редакцияда - ҚР Ішкі істер министрінің 12.05.2026 </w:t>
      </w:r>
      <w:r>
        <w:rPr>
          <w:rFonts w:ascii="Times New Roman"/>
          <w:b w:val="false"/>
          <w:i w:val="false"/>
          <w:color w:val="ff0000"/>
          <w:sz w:val="28"/>
        </w:rPr>
        <w:t>№ 342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"Көлік құралдары үшін мемлекеттік тіркеу нөмірлік белгісінің телнұсқасын беру" бойынша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(болған жағдайда) кіші түрінің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Көзделмеген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полиция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үшін құжаттарды қабылдау:</w:t>
            </w:r>
          </w:p>
          <w:p>
            <w:pPr>
              <w:spacing w:after="20"/>
              <w:ind w:left="20"/>
              <w:jc w:val="both"/>
            </w:pPr>
            <w:r>
              <w:rPr>
                <w:rFonts w:ascii="Times New Roman"/>
                <w:b w:val="false"/>
                <w:i w:val="false"/>
                <w:color w:val="000000"/>
                <w:sz w:val="20"/>
              </w:rPr>
              <w:t>
1) Мемлекеттік корпорация;</w:t>
            </w:r>
          </w:p>
          <w:p>
            <w:pPr>
              <w:spacing w:after="20"/>
              <w:ind w:left="20"/>
              <w:jc w:val="both"/>
            </w:pPr>
            <w:r>
              <w:rPr>
                <w:rFonts w:ascii="Times New Roman"/>
                <w:b w:val="false"/>
                <w:i w:val="false"/>
                <w:color w:val="000000"/>
                <w:sz w:val="20"/>
              </w:rPr>
              <w:t>
2) "цифрлық үкімет" веб-порталы www.egov.kz;</w:t>
            </w:r>
          </w:p>
          <w:p>
            <w:pPr>
              <w:spacing w:after="20"/>
              <w:ind w:left="20"/>
              <w:jc w:val="both"/>
            </w:pPr>
            <w:r>
              <w:rPr>
                <w:rFonts w:ascii="Times New Roman"/>
                <w:b w:val="false"/>
                <w:i w:val="false"/>
                <w:color w:val="000000"/>
                <w:sz w:val="20"/>
              </w:rPr>
              <w:t>
3) цифрлық объектілері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нөмірлік белгісінің көшірмесін (бұдан әрі – МТНБ дубликаты) мемлекеттік корпорация және цифрлық объектілері арқылы беру – Астана, Алматы, Шымкент, Ақтау, Ақтөбе, Атырау, Қарағанды, Қостанай, Қызылорда, Павлодар, Петропавл, Семей, Талдықорған, Тараз, Түркістан, Орал, Өскемен қалалары үшін – 5 жұмыс күні ішінде, басқа өңірлер үшін – 15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(жартылай цифрландырылған) /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МТНБ дубликатын беру немесе мемлекеттік көрсетілетін қызметті беруден бас тарту туралы уәжді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алушыдан мемлекеттік көрсетілетін қызметті көрсету кезінде алынатын төлем мөлшері және оны Қазақстан Республикасының заңнамасында көзделген жағдайларда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және заңды тұлғаларға ақылы негізде көрсетіледі.</w:t>
            </w:r>
          </w:p>
          <w:p>
            <w:pPr>
              <w:spacing w:after="20"/>
              <w:ind w:left="20"/>
              <w:jc w:val="both"/>
            </w:pPr>
            <w:r>
              <w:rPr>
                <w:rFonts w:ascii="Times New Roman"/>
                <w:b w:val="false"/>
                <w:i w:val="false"/>
                <w:color w:val="000000"/>
                <w:sz w:val="20"/>
              </w:rPr>
              <w:t xml:space="preserve">
Мемлекеттік қызмет көрсету үшін алым "Қазақстан Республикасы Салық кодексінің" 667-бабының 3-тармағының </w:t>
            </w:r>
            <w:r>
              <w:rPr>
                <w:rFonts w:ascii="Times New Roman"/>
                <w:b w:val="false"/>
                <w:i w:val="false"/>
                <w:color w:val="000000"/>
                <w:sz w:val="20"/>
              </w:rPr>
              <w:t>7) тармақшасында</w:t>
            </w:r>
            <w:r>
              <w:rPr>
                <w:rFonts w:ascii="Times New Roman"/>
                <w:b w:val="false"/>
                <w:i w:val="false"/>
                <w:color w:val="000000"/>
                <w:sz w:val="20"/>
              </w:rPr>
              <w:t xml:space="preserve"> белгіленген ставкалары бойынша жүзеге асырылады.</w:t>
            </w:r>
          </w:p>
          <w:p>
            <w:pPr>
              <w:spacing w:after="20"/>
              <w:ind w:left="20"/>
              <w:jc w:val="both"/>
            </w:pPr>
            <w:r>
              <w:rPr>
                <w:rFonts w:ascii="Times New Roman"/>
                <w:b w:val="false"/>
                <w:i w:val="false"/>
                <w:color w:val="000000"/>
                <w:sz w:val="20"/>
              </w:rPr>
              <w:t>
1 дана көлемінде мемлекеттік тіркеу нөмірлік белгісінің телнұсқасын бергені үшін – 1,4 айлық есептік көрсеткіш;</w:t>
            </w:r>
          </w:p>
          <w:p>
            <w:pPr>
              <w:spacing w:after="20"/>
              <w:ind w:left="20"/>
              <w:jc w:val="both"/>
            </w:pPr>
            <w:r>
              <w:rPr>
                <w:rFonts w:ascii="Times New Roman"/>
                <w:b w:val="false"/>
                <w:i w:val="false"/>
                <w:color w:val="000000"/>
                <w:sz w:val="20"/>
              </w:rPr>
              <w:t>
2 дана көлемінде мемлекеттік тіркеу нөмірлік белгісінің телнұсқасын бергені үшін – 2,8 айлық есептік көрсеткіш.</w:t>
            </w:r>
          </w:p>
          <w:p>
            <w:pPr>
              <w:spacing w:after="20"/>
              <w:ind w:left="20"/>
              <w:jc w:val="both"/>
            </w:pPr>
            <w:r>
              <w:rPr>
                <w:rFonts w:ascii="Times New Roman"/>
                <w:b w:val="false"/>
                <w:i w:val="false"/>
                <w:color w:val="000000"/>
                <w:sz w:val="20"/>
              </w:rPr>
              <w:t>
Төлем сомасы екінші деңгейдегі банктер және банк операцияларының жекелеген түрлерін жүзеге асыратын ұйымдар немесе "цифрлық үкімет" төлем шлюзі арқылы қолма-қол немесе қолма-қолсыз нысанда төленеді.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Мемлекеттік корпорацияның және цифрлық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 берушінің – дүйсенбіден жұмаға дейін сағат 9:00-ден 18:00-ге дейін үзіліссіз, мемлекеттік корпорацияның халыққа қызмет көрсету кезекші бөлімдері – дүйсенбіден жұмаға дейін сағат 9:00-ден 20:00-ге дейін және сенбі күні 09:00-ден 13:00-ге дейін, Қазақстан Республикасының Еңбек кодексіне сәйкес мереке және демалыс күндерінен басқа;</w:t>
            </w:r>
          </w:p>
          <w:p>
            <w:pPr>
              <w:spacing w:after="20"/>
              <w:ind w:left="20"/>
              <w:jc w:val="both"/>
            </w:pPr>
            <w:r>
              <w:rPr>
                <w:rFonts w:ascii="Times New Roman"/>
                <w:b w:val="false"/>
                <w:i w:val="false"/>
                <w:color w:val="000000"/>
                <w:sz w:val="20"/>
              </w:rPr>
              <w:t>
2) "цифрлық үкімет" веб-порталы және цифрлық объектілерінің – тәулік бойы, жөндеу жұмыстарына байланысты техникалық үзілістерден басқа (қызмет алушының жүгінуі жұмыс уақыты аяқталғаннан кейін, демалыс және мереке күндері болған жағдайда, мемлекеттік көрсетілетін қызметтің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алу үшін қызмет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басын куәландыратын құжат (жеке тұлғаны сәйкестендіру үшін), оның ішінде цифрлық құжаттар сервисінен электрондық нысандағы құжат ұсынылады, қызмет алушының өкілі жүгінген жағдайда, оның өкілеттігін растайтын құжат қосымша ұсынылады;</w:t>
            </w:r>
          </w:p>
          <w:p>
            <w:pPr>
              <w:spacing w:after="20"/>
              <w:ind w:left="20"/>
              <w:jc w:val="both"/>
            </w:pPr>
            <w:r>
              <w:rPr>
                <w:rFonts w:ascii="Times New Roman"/>
                <w:b w:val="false"/>
                <w:i w:val="false"/>
                <w:color w:val="000000"/>
                <w:sz w:val="20"/>
              </w:rPr>
              <w:t>
2) МТНБ телнұсқасын беру үшін мемлекеттік баждың төленгенін растайтын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көрсетілетін қызмет көрсетуден бас тарту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берушілер мынадай негіздер:</w:t>
            </w:r>
          </w:p>
          <w:p>
            <w:pPr>
              <w:spacing w:after="20"/>
              <w:ind w:left="20"/>
              <w:jc w:val="both"/>
            </w:pPr>
            <w:r>
              <w:rPr>
                <w:rFonts w:ascii="Times New Roman"/>
                <w:b w:val="false"/>
                <w:i w:val="false"/>
                <w:color w:val="000000"/>
                <w:sz w:val="20"/>
              </w:rPr>
              <w:t>
1) көрсетілетін қызметті алушының мемлекеттік немесе әлеуметтік жауапкершілігі бар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немесе әлеуметтік жауапкершілігі бар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3) уәкілетті мемлекеттік органның мемлекеттік немесе әлеуметтік жауапкершілігі бар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4) көрсетілетін қызметті алушыға қатысты оның қызметіне немесе мемлекеттік немесе әлеуметтік жауапкершілігі бар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5) көрсетілетін қызметті алушыға қатысты соттың заңды күшіне енген үкімінің болуы, оның негізінде көрсетілетін қызметті алушының мемлекеттік немесе әлеуметтік жауапкершілігі бар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xml:space="preserve">
6) көрсетілетін қызметті алушының мемлекеттік немесе әлеуметтік жауапкершілігі бар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немесе әлеуметтік жауапкершілігі бар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ерекшеліктерін ескере отырып қойылатын өзге де талаптар (электрондық түрде және Мемлекеттік корпорация арқылы көрсетілетін қызметтерді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 мемлекеттік көрсетілетін қызметті алу тәртібі мен мәртебесі туралы ақпаратты қашықтықтан "цифрлық үкімет" веб-порталының (www.egov.kz) "жеке кабинеті", қызмет берушінің анықтамалық қызметтері, сондай-ақ мемлекеттік қызметтер көрсету мәселелері бойынша бірыңғай байланыс орталығы: 1414, 8 800 080 7777 арқылы алу мүмкіндігіне ие.</w:t>
            </w:r>
          </w:p>
          <w:p>
            <w:pPr>
              <w:spacing w:after="20"/>
              <w:ind w:left="20"/>
              <w:jc w:val="both"/>
            </w:pPr>
            <w:r>
              <w:rPr>
                <w:rFonts w:ascii="Times New Roman"/>
                <w:b w:val="false"/>
                <w:i w:val="false"/>
                <w:color w:val="000000"/>
                <w:sz w:val="20"/>
              </w:rPr>
              <w:t>
Мемлекеттік қызметтерді көрсетуге өтініштерді қабылдау және олардың нәтижелерін беру жүзеге асырылатын цифрлық объектілерінің атаулары ЦҮП мемлекеттік қызметтер тізілімінде көрсетілген.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құралдарының жекелеген</w:t>
            </w:r>
            <w:r>
              <w:br/>
            </w:r>
            <w:r>
              <w:rPr>
                <w:rFonts w:ascii="Times New Roman"/>
                <w:b w:val="false"/>
                <w:i w:val="false"/>
                <w:color w:val="000000"/>
                <w:sz w:val="20"/>
              </w:rPr>
              <w:t>түрлерін көлік құралының</w:t>
            </w:r>
            <w:r>
              <w:br/>
            </w:r>
            <w:r>
              <w:rPr>
                <w:rFonts w:ascii="Times New Roman"/>
                <w:b w:val="false"/>
                <w:i w:val="false"/>
                <w:color w:val="000000"/>
                <w:sz w:val="20"/>
              </w:rPr>
              <w:t>сәйкестендіру нөмірі бойынша</w:t>
            </w:r>
            <w:r>
              <w:br/>
            </w:r>
            <w:r>
              <w:rPr>
                <w:rFonts w:ascii="Times New Roman"/>
                <w:b w:val="false"/>
                <w:i w:val="false"/>
                <w:color w:val="000000"/>
                <w:sz w:val="20"/>
              </w:rPr>
              <w:t>мемлекеттік тіркеу және</w:t>
            </w:r>
            <w:r>
              <w:br/>
            </w:r>
            <w:r>
              <w:rPr>
                <w:rFonts w:ascii="Times New Roman"/>
                <w:b w:val="false"/>
                <w:i w:val="false"/>
                <w:color w:val="000000"/>
                <w:sz w:val="20"/>
              </w:rPr>
              <w:t>есепке алу қағидаларына</w:t>
            </w:r>
            <w:r>
              <w:br/>
            </w:r>
            <w:r>
              <w:rPr>
                <w:rFonts w:ascii="Times New Roman"/>
                <w:b w:val="false"/>
                <w:i w:val="false"/>
                <w:color w:val="000000"/>
                <w:sz w:val="20"/>
              </w:rPr>
              <w:t>8-1 қосымша</w:t>
            </w:r>
          </w:p>
        </w:tc>
      </w:tr>
    </w:tbl>
    <w:p>
      <w:pPr>
        <w:spacing w:after="0"/>
        <w:ind w:left="0"/>
        <w:jc w:val="both"/>
      </w:pPr>
      <w:r>
        <w:rPr>
          <w:rFonts w:ascii="Times New Roman"/>
          <w:b w:val="false"/>
          <w:i w:val="false"/>
          <w:color w:val="ff0000"/>
          <w:sz w:val="28"/>
        </w:rPr>
        <w:t xml:space="preserve">
      Ескерту. Қағидалар 8-1-қосымшамен толықтырылды - ҚР Ішкі істер министрінің 12.05.2026 </w:t>
      </w:r>
      <w:r>
        <w:rPr>
          <w:rFonts w:ascii="Times New Roman"/>
          <w:b w:val="false"/>
          <w:i w:val="false"/>
          <w:color w:val="ff0000"/>
          <w:sz w:val="28"/>
        </w:rPr>
        <w:t>№ 342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"Автокөлік құралдарының бар-жоғы туралы ақпаратты ұсыну" бойынша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(болған жағдайда) кіші түрінің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Көзделмеген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Полицияның аумақтық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үшін құжаттарды қабылдау:</w:t>
            </w:r>
          </w:p>
          <w:p>
            <w:pPr>
              <w:spacing w:after="20"/>
              <w:ind w:left="20"/>
              <w:jc w:val="both"/>
            </w:pPr>
            <w:r>
              <w:rPr>
                <w:rFonts w:ascii="Times New Roman"/>
                <w:b w:val="false"/>
                <w:i w:val="false"/>
                <w:color w:val="000000"/>
                <w:sz w:val="20"/>
              </w:rPr>
              <w:t>
1) Мемлекеттік корпорация;</w:t>
            </w:r>
          </w:p>
          <w:p>
            <w:pPr>
              <w:spacing w:after="20"/>
              <w:ind w:left="20"/>
              <w:jc w:val="both"/>
            </w:pPr>
            <w:r>
              <w:rPr>
                <w:rFonts w:ascii="Times New Roman"/>
                <w:b w:val="false"/>
                <w:i w:val="false"/>
                <w:color w:val="000000"/>
                <w:sz w:val="20"/>
              </w:rPr>
              <w:t>
2) "цифрлық үкімет" веб-порталы www.egov.kz;</w:t>
            </w:r>
          </w:p>
          <w:p>
            <w:pPr>
              <w:spacing w:after="20"/>
              <w:ind w:left="20"/>
              <w:jc w:val="both"/>
            </w:pPr>
            <w:r>
              <w:rPr>
                <w:rFonts w:ascii="Times New Roman"/>
                <w:b w:val="false"/>
                <w:i w:val="false"/>
                <w:color w:val="000000"/>
                <w:sz w:val="20"/>
              </w:rPr>
              <w:t>
3) цифрлық объектілері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көрсету мерзім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(жартылай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алушының атына тіркелген көлік құралдарының бар екендігі немесе жоқтығы туралы анықтама беру немесе мемлекеттік көрсетілетін қызметті беруден бас тарту туралы уәжді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алушыдан мемлекеттік көрсетілетін қызметті көрсету кезінде алынатын төлем мөлшері және оны Қазақстан Республикасының заңнамасында көзделген жағдайларда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тегін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Мемлекеттік корпорацияның және цифрлық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 веб-порталы және цирлық объектілерінің – тәулік бойы, жөндеу жұмыстарына байланысты техникалық үзілістерден басқа (қызмет алушының жүгінуі жұмыс уақыты аяқталғаннан кейін, демалыс және мереке күндері болған жағдайда, мемлекеттік көрсетілетін қызметтің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алу үшін қызмет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басын куәландыратын құжат (жеке тұлғаны сәйкестендіру үшін), оның ішінде цифрлық құжаттар сервисінен алынған электрондық нысандағы құжат, ал қызмет алушының өкілі жүгінген жағдайда – оның өкілеттігін растайтын құжат қосымша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көрсетілетін қызмет көрсетуден бас тарту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берушілер мынадай негіздер:</w:t>
            </w:r>
          </w:p>
          <w:p>
            <w:pPr>
              <w:spacing w:after="20"/>
              <w:ind w:left="20"/>
              <w:jc w:val="both"/>
            </w:pPr>
            <w:r>
              <w:rPr>
                <w:rFonts w:ascii="Times New Roman"/>
                <w:b w:val="false"/>
                <w:i w:val="false"/>
                <w:color w:val="000000"/>
                <w:sz w:val="20"/>
              </w:rPr>
              <w:t>
1) көрсетілетін қызметті алушының мемлекеттік немесе әлеуметтік жауапкершілігі бар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немесе әлеуметтік жауапкершілігі бар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3) уәкілетті мемлекеттік органның мемлекеттік немесе әлеуметтік жауапкершілігі бар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4) көрсетілетін қызметті алушыға қатысты оның қызметіне немесе мемлекеттік немесе әлеуметтік жауапкершілігі бар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5) көрсетілетін қызметті алушыға қатысты соттың заңды күшіне енген үкімінің болуы, оның негізінде көрсетілетін қызметті алушының мемлекеттік немесе әлеуметтік жауапкершілігі бар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xml:space="preserve">
6) көрсетілетін қызметті алушының мемлекеттік немесе әлеуметтік жауапкершілігі бар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немесе әлеуметтік жауапкершілігі бар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ерекшеліктерін ескере отырып қойылатын өзге де талаптар (электрондық түрде және Мемлекеттік корпорация арқылы көрсетілетін қызметтерді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 мемлекеттік көрсетілетін қызметті алу тәртібі мен мәртебесі туралы ақпаратты қашықтықтан "цифрлық үкімет" веб-порталының (www.egov.kz) "жеке кабинеті", қызмет берушінің анықтамалық қызметтері, сондай-ақ мемлекеттік қызметтер көрсету мәселелері бойынша бірыңғай байланыс орталығы: 1414, 8 800 080 7777 арқылы алу мүмкіндігіне ие.</w:t>
            </w:r>
          </w:p>
          <w:p>
            <w:pPr>
              <w:spacing w:after="20"/>
              <w:ind w:left="20"/>
              <w:jc w:val="both"/>
            </w:pPr>
            <w:r>
              <w:rPr>
                <w:rFonts w:ascii="Times New Roman"/>
                <w:b w:val="false"/>
                <w:i w:val="false"/>
                <w:color w:val="000000"/>
                <w:sz w:val="20"/>
              </w:rPr>
              <w:t>
Мемлекеттік қызметтерді көрсетуге өтініштерді қабылдау және олардың нәтижелерін беру жүзеге асырылатын цифрлық объектілерінің атаулары ЦҮП мемлекеттік қызметтер тізілімінде көрсетілген.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құралдарының жекелеген</w:t>
            </w:r>
            <w:r>
              <w:br/>
            </w:r>
            <w:r>
              <w:rPr>
                <w:rFonts w:ascii="Times New Roman"/>
                <w:b w:val="false"/>
                <w:i w:val="false"/>
                <w:color w:val="000000"/>
                <w:sz w:val="20"/>
              </w:rPr>
              <w:t>түрлерін көлік құралының</w:t>
            </w:r>
            <w:r>
              <w:br/>
            </w:r>
            <w:r>
              <w:rPr>
                <w:rFonts w:ascii="Times New Roman"/>
                <w:b w:val="false"/>
                <w:i w:val="false"/>
                <w:color w:val="000000"/>
                <w:sz w:val="20"/>
              </w:rPr>
              <w:t>сәйкестендіру нөмірі бойынша</w:t>
            </w:r>
            <w:r>
              <w:br/>
            </w:r>
            <w:r>
              <w:rPr>
                <w:rFonts w:ascii="Times New Roman"/>
                <w:b w:val="false"/>
                <w:i w:val="false"/>
                <w:color w:val="000000"/>
                <w:sz w:val="20"/>
              </w:rPr>
              <w:t>мемлекеттік тіркеу және</w:t>
            </w:r>
            <w:r>
              <w:br/>
            </w:r>
            <w:r>
              <w:rPr>
                <w:rFonts w:ascii="Times New Roman"/>
                <w:b w:val="false"/>
                <w:i w:val="false"/>
                <w:color w:val="000000"/>
                <w:sz w:val="20"/>
              </w:rPr>
              <w:t>есепке алу қағидаларына</w:t>
            </w:r>
            <w:r>
              <w:br/>
            </w:r>
            <w:r>
              <w:rPr>
                <w:rFonts w:ascii="Times New Roman"/>
                <w:b w:val="false"/>
                <w:i w:val="false"/>
                <w:color w:val="000000"/>
                <w:sz w:val="20"/>
              </w:rPr>
              <w:t>8-2 қосымша</w:t>
            </w:r>
          </w:p>
        </w:tc>
      </w:tr>
    </w:tbl>
    <w:bookmarkStart w:name="z714" w:id="237"/>
    <w:p>
      <w:pPr>
        <w:spacing w:after="0"/>
        <w:ind w:left="0"/>
        <w:jc w:val="left"/>
      </w:pPr>
      <w:r>
        <w:rPr>
          <w:rFonts w:ascii="Times New Roman"/>
          <w:b/>
          <w:i w:val="false"/>
          <w:color w:val="000000"/>
        </w:rPr>
        <w:t xml:space="preserve"> Тіркелген көлік құралдарының бар екендігі туралы анықтама № ______ "" ________ 20 жыл</w:t>
      </w:r>
    </w:p>
    <w:bookmarkEnd w:id="237"/>
    <w:p>
      <w:pPr>
        <w:spacing w:after="0"/>
        <w:ind w:left="0"/>
        <w:jc w:val="both"/>
      </w:pPr>
      <w:r>
        <w:rPr>
          <w:rFonts w:ascii="Times New Roman"/>
          <w:b w:val="false"/>
          <w:i w:val="false"/>
          <w:color w:val="ff0000"/>
          <w:sz w:val="28"/>
        </w:rPr>
        <w:t xml:space="preserve">
      Ескерту. Қағидалар 8-2-қосымшамен толықтырылды - ҚР Ішкі істер министрінің 12.05.2026 </w:t>
      </w:r>
      <w:r>
        <w:rPr>
          <w:rFonts w:ascii="Times New Roman"/>
          <w:b w:val="false"/>
          <w:i w:val="false"/>
          <w:color w:val="ff0000"/>
          <w:sz w:val="28"/>
        </w:rPr>
        <w:t>№ 342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КҚ иесіне берілді________________________________________________</w:t>
      </w:r>
    </w:p>
    <w:p>
      <w:pPr>
        <w:spacing w:after="0"/>
        <w:ind w:left="0"/>
        <w:jc w:val="both"/>
      </w:pPr>
      <w:r>
        <w:rPr>
          <w:rFonts w:ascii="Times New Roman"/>
          <w:b w:val="false"/>
          <w:i w:val="false"/>
          <w:color w:val="000000"/>
          <w:sz w:val="28"/>
        </w:rPr>
        <w:t xml:space="preserve">
      (КҚ иесі туралы мәліметтер: Т.А.Ә. (бар болған жағдайда), ЖСН) </w:t>
      </w:r>
    </w:p>
    <w:p>
      <w:pPr>
        <w:spacing w:after="0"/>
        <w:ind w:left="0"/>
        <w:jc w:val="both"/>
      </w:pPr>
      <w:r>
        <w:rPr>
          <w:rFonts w:ascii="Times New Roman"/>
          <w:b w:val="false"/>
          <w:i w:val="false"/>
          <w:color w:val="000000"/>
          <w:sz w:val="28"/>
        </w:rPr>
        <w:t>
      ________________________________________ жеке тұлға;</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xml:space="preserve">
      (заңды тұлғаның атауы және БСН, өкілінің Т.А.Ә. (бар болған жағдайда) </w:t>
      </w:r>
    </w:p>
    <w:p>
      <w:pPr>
        <w:spacing w:after="0"/>
        <w:ind w:left="0"/>
        <w:jc w:val="both"/>
      </w:pPr>
      <w:r>
        <w:rPr>
          <w:rFonts w:ascii="Times New Roman"/>
          <w:b w:val="false"/>
          <w:i w:val="false"/>
          <w:color w:val="000000"/>
          <w:sz w:val="28"/>
        </w:rPr>
        <w:t xml:space="preserve">
      __________________________________________________, оның өкілі) </w:t>
      </w:r>
    </w:p>
    <w:p>
      <w:pPr>
        <w:spacing w:after="0"/>
        <w:ind w:left="0"/>
        <w:jc w:val="both"/>
      </w:pPr>
      <w:r>
        <w:rPr>
          <w:rFonts w:ascii="Times New Roman"/>
          <w:b w:val="false"/>
          <w:i w:val="false"/>
          <w:color w:val="000000"/>
          <w:sz w:val="28"/>
        </w:rPr>
        <w:t>
      онда мынадай көлік құралдарының тіркелгенін растайды:</w:t>
      </w:r>
    </w:p>
    <w:p>
      <w:pPr>
        <w:spacing w:after="0"/>
        <w:ind w:left="0"/>
        <w:jc w:val="both"/>
      </w:pPr>
      <w:r>
        <w:rPr>
          <w:rFonts w:ascii="Times New Roman"/>
          <w:b w:val="false"/>
          <w:i w:val="false"/>
          <w:color w:val="000000"/>
          <w:sz w:val="28"/>
        </w:rPr>
        <w:t>
      1) Көлік құралы:</w:t>
      </w:r>
    </w:p>
    <w:p>
      <w:pPr>
        <w:spacing w:after="0"/>
        <w:ind w:left="0"/>
        <w:jc w:val="both"/>
      </w:pPr>
      <w:r>
        <w:rPr>
          <w:rFonts w:ascii="Times New Roman"/>
          <w:b w:val="false"/>
          <w:i w:val="false"/>
          <w:color w:val="000000"/>
          <w:sz w:val="28"/>
        </w:rPr>
        <w:t>
      маркаcы, моделі _______________________________________________</w:t>
      </w:r>
    </w:p>
    <w:p>
      <w:pPr>
        <w:spacing w:after="0"/>
        <w:ind w:left="0"/>
        <w:jc w:val="both"/>
      </w:pPr>
      <w:r>
        <w:rPr>
          <w:rFonts w:ascii="Times New Roman"/>
          <w:b w:val="false"/>
          <w:i w:val="false"/>
          <w:color w:val="000000"/>
          <w:sz w:val="28"/>
        </w:rPr>
        <w:t>
      КҚ түрі________________________________________________________</w:t>
      </w:r>
    </w:p>
    <w:p>
      <w:pPr>
        <w:spacing w:after="0"/>
        <w:ind w:left="0"/>
        <w:jc w:val="both"/>
      </w:pPr>
      <w:r>
        <w:rPr>
          <w:rFonts w:ascii="Times New Roman"/>
          <w:b w:val="false"/>
          <w:i w:val="false"/>
          <w:color w:val="000000"/>
          <w:sz w:val="28"/>
        </w:rPr>
        <w:t>
      сәйкестендіру нөмірі (VIN) ________________________________________</w:t>
      </w:r>
    </w:p>
    <w:p>
      <w:pPr>
        <w:spacing w:after="0"/>
        <w:ind w:left="0"/>
        <w:jc w:val="both"/>
      </w:pPr>
      <w:r>
        <w:rPr>
          <w:rFonts w:ascii="Times New Roman"/>
          <w:b w:val="false"/>
          <w:i w:val="false"/>
          <w:color w:val="000000"/>
          <w:sz w:val="28"/>
        </w:rPr>
        <w:t>
      шасси, рама нөмірі (бар болса) _____________________________________</w:t>
      </w:r>
    </w:p>
    <w:p>
      <w:pPr>
        <w:spacing w:after="0"/>
        <w:ind w:left="0"/>
        <w:jc w:val="both"/>
      </w:pPr>
      <w:r>
        <w:rPr>
          <w:rFonts w:ascii="Times New Roman"/>
          <w:b w:val="false"/>
          <w:i w:val="false"/>
          <w:color w:val="000000"/>
          <w:sz w:val="28"/>
        </w:rPr>
        <w:t>
      кузов нөмірі (бар болса)___________________________________________</w:t>
      </w:r>
    </w:p>
    <w:p>
      <w:pPr>
        <w:spacing w:after="0"/>
        <w:ind w:left="0"/>
        <w:jc w:val="both"/>
      </w:pPr>
      <w:r>
        <w:rPr>
          <w:rFonts w:ascii="Times New Roman"/>
          <w:b w:val="false"/>
          <w:i w:val="false"/>
          <w:color w:val="000000"/>
          <w:sz w:val="28"/>
        </w:rPr>
        <w:t>
      түсі ____________________________________________________________</w:t>
      </w:r>
    </w:p>
    <w:p>
      <w:pPr>
        <w:spacing w:after="0"/>
        <w:ind w:left="0"/>
        <w:jc w:val="both"/>
      </w:pPr>
      <w:r>
        <w:rPr>
          <w:rFonts w:ascii="Times New Roman"/>
          <w:b w:val="false"/>
          <w:i w:val="false"/>
          <w:color w:val="000000"/>
          <w:sz w:val="28"/>
        </w:rPr>
        <w:t>
      КҚ санаты ______________________________________________________</w:t>
      </w:r>
    </w:p>
    <w:p>
      <w:pPr>
        <w:spacing w:after="0"/>
        <w:ind w:left="0"/>
        <w:jc w:val="both"/>
      </w:pPr>
      <w:r>
        <w:rPr>
          <w:rFonts w:ascii="Times New Roman"/>
          <w:b w:val="false"/>
          <w:i w:val="false"/>
          <w:color w:val="000000"/>
          <w:sz w:val="28"/>
        </w:rPr>
        <w:t>
      шығарылған жылы _______________________________________________</w:t>
      </w:r>
    </w:p>
    <w:p>
      <w:pPr>
        <w:spacing w:after="0"/>
        <w:ind w:left="0"/>
        <w:jc w:val="both"/>
      </w:pPr>
      <w:r>
        <w:rPr>
          <w:rFonts w:ascii="Times New Roman"/>
          <w:b w:val="false"/>
          <w:i w:val="false"/>
          <w:color w:val="000000"/>
          <w:sz w:val="28"/>
        </w:rPr>
        <w:t>
      рұқсат етілген ең жоғары массасы, kg _______________________________</w:t>
      </w:r>
    </w:p>
    <w:p>
      <w:pPr>
        <w:spacing w:after="0"/>
        <w:ind w:left="0"/>
        <w:jc w:val="both"/>
      </w:pPr>
      <w:r>
        <w:rPr>
          <w:rFonts w:ascii="Times New Roman"/>
          <w:b w:val="false"/>
          <w:i w:val="false"/>
          <w:color w:val="000000"/>
          <w:sz w:val="28"/>
        </w:rPr>
        <w:t>
      жүксіз массасы,kg________________________________________________</w:t>
      </w:r>
    </w:p>
    <w:p>
      <w:pPr>
        <w:spacing w:after="0"/>
        <w:ind w:left="0"/>
        <w:jc w:val="both"/>
      </w:pPr>
      <w:r>
        <w:rPr>
          <w:rFonts w:ascii="Times New Roman"/>
          <w:b w:val="false"/>
          <w:i w:val="false"/>
          <w:color w:val="000000"/>
          <w:sz w:val="28"/>
        </w:rPr>
        <w:t>
      МТНБ_________________ КҚТК сериясы ________ № ________________</w:t>
      </w:r>
    </w:p>
    <w:p>
      <w:pPr>
        <w:spacing w:after="0"/>
        <w:ind w:left="0"/>
        <w:jc w:val="both"/>
      </w:pPr>
      <w:r>
        <w:rPr>
          <w:rFonts w:ascii="Times New Roman"/>
          <w:b w:val="false"/>
          <w:i w:val="false"/>
          <w:color w:val="000000"/>
          <w:sz w:val="28"/>
        </w:rPr>
        <w:t>
      осы иенің атына тіркелген күні_____________________________________ (тіркеу күні)</w:t>
      </w:r>
    </w:p>
    <w:p>
      <w:pPr>
        <w:spacing w:after="0"/>
        <w:ind w:left="0"/>
        <w:jc w:val="both"/>
      </w:pPr>
      <w:r>
        <w:rPr>
          <w:rFonts w:ascii="Times New Roman"/>
          <w:b w:val="false"/>
          <w:i w:val="false"/>
          <w:color w:val="000000"/>
          <w:sz w:val="28"/>
        </w:rPr>
        <w:t>
      1) Көлік құралы:</w:t>
      </w:r>
    </w:p>
    <w:p>
      <w:pPr>
        <w:spacing w:after="0"/>
        <w:ind w:left="0"/>
        <w:jc w:val="both"/>
      </w:pPr>
      <w:r>
        <w:rPr>
          <w:rFonts w:ascii="Times New Roman"/>
          <w:b w:val="false"/>
          <w:i w:val="false"/>
          <w:color w:val="000000"/>
          <w:sz w:val="28"/>
        </w:rPr>
        <w:t>
      Ескертпе: мәліметтер беру сәтінде өзекті болып табылады, үш және одан да көп көлік құралдары болған жағдайда анықтаманы кестелік түрде ресімдеуге жол беріледі.</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"___" _____________ 20 __ ж.</w:t>
      </w:r>
    </w:p>
    <w:p>
      <w:pPr>
        <w:spacing w:after="0"/>
        <w:ind w:left="0"/>
        <w:jc w:val="both"/>
      </w:pPr>
      <w:r>
        <w:rPr>
          <w:rFonts w:ascii="Times New Roman"/>
          <w:b w:val="false"/>
          <w:i w:val="false"/>
          <w:color w:val="000000"/>
          <w:sz w:val="28"/>
        </w:rPr>
        <w:t>
      Уәкілетті адамның қолы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Көлiк құралының</w:t>
            </w:r>
            <w:r>
              <w:br/>
            </w:r>
            <w:r>
              <w:rPr>
                <w:rFonts w:ascii="Times New Roman"/>
                <w:b w:val="false"/>
                <w:i w:val="false"/>
                <w:color w:val="000000"/>
                <w:sz w:val="20"/>
              </w:rPr>
              <w:t>сәйкестендіру нөмірі бойынша</w:t>
            </w:r>
            <w:r>
              <w:br/>
            </w:r>
            <w:r>
              <w:rPr>
                <w:rFonts w:ascii="Times New Roman"/>
                <w:b w:val="false"/>
                <w:i w:val="false"/>
                <w:color w:val="000000"/>
                <w:sz w:val="20"/>
              </w:rPr>
              <w:t>көлік құралдарының жекелеген</w:t>
            </w:r>
            <w:r>
              <w:br/>
            </w:r>
            <w:r>
              <w:rPr>
                <w:rFonts w:ascii="Times New Roman"/>
                <w:b w:val="false"/>
                <w:i w:val="false"/>
                <w:color w:val="000000"/>
                <w:sz w:val="20"/>
              </w:rPr>
              <w:t>түрлерiн мемлекеттiк тiркеу</w:t>
            </w:r>
            <w:r>
              <w:br/>
            </w:r>
            <w:r>
              <w:rPr>
                <w:rFonts w:ascii="Times New Roman"/>
                <w:b w:val="false"/>
                <w:i w:val="false"/>
                <w:color w:val="000000"/>
                <w:sz w:val="20"/>
              </w:rPr>
              <w:t>және есепке алу 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Қағидалар 9-қосымшамен толықтырылды – ҚР Ішкі істер министрінің 31.03.2020 </w:t>
      </w:r>
      <w:r>
        <w:rPr>
          <w:rFonts w:ascii="Times New Roman"/>
          <w:b w:val="false"/>
          <w:i w:val="false"/>
          <w:color w:val="ff0000"/>
          <w:sz w:val="28"/>
        </w:rPr>
        <w:t>№ 280</w:t>
      </w:r>
      <w:r>
        <w:rPr>
          <w:rFonts w:ascii="Times New Roman"/>
          <w:b w:val="false"/>
          <w:i w:val="false"/>
          <w:color w:val="ff0000"/>
          <w:sz w:val="28"/>
        </w:rPr>
        <w:t xml:space="preserve"> бұйрығымен (алғаш ресми жарияланған күнінен кейін күнтізбелік он күн өткен соң қолданысқа енгізіледі); орыс тілінде өзгеріс енгізіледі, қазақ тілінде өзгеріссіз қалады - ҚР Ішкі істер министрінің м.а. 09.07.2026 </w:t>
      </w:r>
      <w:r>
        <w:rPr>
          <w:rFonts w:ascii="Times New Roman"/>
          <w:b w:val="false"/>
          <w:i w:val="false"/>
          <w:color w:val="ff0000"/>
          <w:sz w:val="28"/>
        </w:rPr>
        <w:t>№ 485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бұйрықтарымен.</w:t>
      </w:r>
    </w:p>
    <w:p>
      <w:pPr>
        <w:spacing w:after="0"/>
        <w:ind w:left="0"/>
        <w:jc w:val="both"/>
      </w:pPr>
      <w:r>
        <w:rPr>
          <w:rFonts w:ascii="Times New Roman"/>
          <w:b w:val="false"/>
          <w:i w:val="false"/>
          <w:color w:val="000000"/>
          <w:sz w:val="28"/>
        </w:rPr>
        <w:t xml:space="preserve">
      Бекітемін __________________ПД ӘПБ бастығы </w:t>
      </w:r>
    </w:p>
    <w:p>
      <w:pPr>
        <w:spacing w:after="0"/>
        <w:ind w:left="0"/>
        <w:jc w:val="both"/>
      </w:pPr>
      <w:r>
        <w:rPr>
          <w:rFonts w:ascii="Times New Roman"/>
          <w:b w:val="false"/>
          <w:i w:val="false"/>
          <w:color w:val="000000"/>
          <w:sz w:val="28"/>
        </w:rPr>
        <w:t xml:space="preserve">
      (бөліністің атауы) </w:t>
      </w:r>
    </w:p>
    <w:p>
      <w:pPr>
        <w:spacing w:after="0"/>
        <w:ind w:left="0"/>
        <w:jc w:val="both"/>
      </w:pPr>
      <w:r>
        <w:rPr>
          <w:rFonts w:ascii="Times New Roman"/>
          <w:b w:val="false"/>
          <w:i w:val="false"/>
          <w:color w:val="000000"/>
          <w:sz w:val="28"/>
        </w:rPr>
        <w:t xml:space="preserve">
      __________________________________ </w:t>
      </w:r>
    </w:p>
    <w:p>
      <w:pPr>
        <w:spacing w:after="0"/>
        <w:ind w:left="0"/>
        <w:jc w:val="both"/>
      </w:pPr>
      <w:r>
        <w:rPr>
          <w:rFonts w:ascii="Times New Roman"/>
          <w:b w:val="false"/>
          <w:i w:val="false"/>
          <w:color w:val="000000"/>
          <w:sz w:val="28"/>
        </w:rPr>
        <w:t xml:space="preserve">
      (атағы, (қолы), (Т.А.Ә. (ол болған жағдайда)) </w:t>
      </w:r>
    </w:p>
    <w:p>
      <w:pPr>
        <w:spacing w:after="0"/>
        <w:ind w:left="0"/>
        <w:jc w:val="both"/>
      </w:pPr>
      <w:r>
        <w:rPr>
          <w:rFonts w:ascii="Times New Roman"/>
          <w:b w:val="false"/>
          <w:i w:val="false"/>
          <w:color w:val="000000"/>
          <w:sz w:val="28"/>
        </w:rPr>
        <w:t>
      20 __ жылғы "___"___________</w:t>
      </w:r>
    </w:p>
    <w:bookmarkStart w:name="z715" w:id="238"/>
    <w:p>
      <w:pPr>
        <w:spacing w:after="0"/>
        <w:ind w:left="0"/>
        <w:jc w:val="left"/>
      </w:pPr>
      <w:r>
        <w:rPr>
          <w:rFonts w:ascii="Times New Roman"/>
          <w:b/>
          <w:i w:val="false"/>
          <w:color w:val="000000"/>
        </w:rPr>
        <w:t xml:space="preserve"> 20 __ жылғы"___"___________ мемлекеттік тіркеу нөмірі белгілерінің телнұсқаларын дайындауға және жеткізуге жиынтық өтінім</w:t>
      </w:r>
    </w:p>
    <w:bookmarkEnd w:id="238"/>
    <w:p>
      <w:pPr>
        <w:spacing w:after="0"/>
        <w:ind w:left="0"/>
        <w:jc w:val="both"/>
      </w:pPr>
      <w:r>
        <w:rPr>
          <w:rFonts w:ascii="Times New Roman"/>
          <w:b w:val="false"/>
          <w:i w:val="false"/>
          <w:color w:val="ff0000"/>
          <w:sz w:val="28"/>
        </w:rPr>
        <w:t xml:space="preserve">
      Ескерту. 9-қосымшаның тақырыбы жаңа редакцияда - ҚР Ішкі істер министрінің 12.05.2026 </w:t>
      </w:r>
      <w:r>
        <w:rPr>
          <w:rFonts w:ascii="Times New Roman"/>
          <w:b w:val="false"/>
          <w:i w:val="false"/>
          <w:color w:val="ff0000"/>
          <w:sz w:val="28"/>
        </w:rPr>
        <w:t>№ 342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МТНБ типі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Литер-Серия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нөмір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нөмір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уәкілетті органның қызметкері _____________________________________________________</w:t>
      </w:r>
    </w:p>
    <w:p>
      <w:pPr>
        <w:spacing w:after="0"/>
        <w:ind w:left="0"/>
        <w:jc w:val="both"/>
      </w:pPr>
      <w:r>
        <w:rPr>
          <w:rFonts w:ascii="Times New Roman"/>
          <w:b w:val="false"/>
          <w:i w:val="false"/>
          <w:color w:val="000000"/>
          <w:sz w:val="28"/>
        </w:rPr>
        <w:t>
      (лауазымы, қолы, Т.А.Ә.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Көлiк құралының</w:t>
            </w:r>
            <w:r>
              <w:br/>
            </w:r>
            <w:r>
              <w:rPr>
                <w:rFonts w:ascii="Times New Roman"/>
                <w:b w:val="false"/>
                <w:i w:val="false"/>
                <w:color w:val="000000"/>
                <w:sz w:val="20"/>
              </w:rPr>
              <w:t>сәйкестендіру нөмірі бойынша</w:t>
            </w:r>
            <w:r>
              <w:br/>
            </w:r>
            <w:r>
              <w:rPr>
                <w:rFonts w:ascii="Times New Roman"/>
                <w:b w:val="false"/>
                <w:i w:val="false"/>
                <w:color w:val="000000"/>
                <w:sz w:val="20"/>
              </w:rPr>
              <w:t>көлік құралдарының жекелеген</w:t>
            </w:r>
            <w:r>
              <w:br/>
            </w:r>
            <w:r>
              <w:rPr>
                <w:rFonts w:ascii="Times New Roman"/>
                <w:b w:val="false"/>
                <w:i w:val="false"/>
                <w:color w:val="000000"/>
                <w:sz w:val="20"/>
              </w:rPr>
              <w:t>түрлерiн мемлекеттiк тiркеу</w:t>
            </w:r>
            <w:r>
              <w:br/>
            </w:r>
            <w:r>
              <w:rPr>
                <w:rFonts w:ascii="Times New Roman"/>
                <w:b w:val="false"/>
                <w:i w:val="false"/>
                <w:color w:val="000000"/>
                <w:sz w:val="20"/>
              </w:rPr>
              <w:t>және есепке алу 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69" w:id="239"/>
    <w:p>
      <w:pPr>
        <w:spacing w:after="0"/>
        <w:ind w:left="0"/>
        <w:jc w:val="left"/>
      </w:pPr>
      <w:r>
        <w:rPr>
          <w:rFonts w:ascii="Times New Roman"/>
          <w:b/>
          <w:i w:val="false"/>
          <w:color w:val="000000"/>
        </w:rPr>
        <w:t xml:space="preserve"> Мемлекеттік тіркеу нөмірі белгілерін қабылдау актісі</w:t>
      </w:r>
    </w:p>
    <w:bookmarkEnd w:id="239"/>
    <w:p>
      <w:pPr>
        <w:spacing w:after="0"/>
        <w:ind w:left="0"/>
        <w:jc w:val="both"/>
      </w:pPr>
      <w:r>
        <w:rPr>
          <w:rFonts w:ascii="Times New Roman"/>
          <w:b w:val="false"/>
          <w:i w:val="false"/>
          <w:color w:val="ff0000"/>
          <w:sz w:val="28"/>
        </w:rPr>
        <w:t xml:space="preserve">
      Ескерту. Қағидалар 10-қосымшамен толықтырылды – ҚР Ішкі істер министрінің 31.03.2020 </w:t>
      </w:r>
      <w:r>
        <w:rPr>
          <w:rFonts w:ascii="Times New Roman"/>
          <w:b w:val="false"/>
          <w:i w:val="false"/>
          <w:color w:val="ff0000"/>
          <w:sz w:val="28"/>
        </w:rPr>
        <w:t>№ 280</w:t>
      </w:r>
      <w:r>
        <w:rPr>
          <w:rFonts w:ascii="Times New Roman"/>
          <w:b w:val="false"/>
          <w:i w:val="false"/>
          <w:color w:val="ff0000"/>
          <w:sz w:val="28"/>
        </w:rPr>
        <w:t xml:space="preserve"> бұйрығымен (алғаш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20__ жылғы "__" __________. _____________________ (елді-мекен) </w:t>
      </w:r>
    </w:p>
    <w:p>
      <w:pPr>
        <w:spacing w:after="0"/>
        <w:ind w:left="0"/>
        <w:jc w:val="both"/>
      </w:pPr>
      <w:r>
        <w:rPr>
          <w:rFonts w:ascii="Times New Roman"/>
          <w:b w:val="false"/>
          <w:i w:val="false"/>
          <w:color w:val="000000"/>
          <w:sz w:val="28"/>
        </w:rPr>
        <w:t xml:space="preserve">
      Жеткізуші өкілінің қатысуымен уәкілетті адам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(лауазымы, Т.А.Ә. (ол болған жағдайда))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(Жеткізушінің атауы, заңдық мекенжайы, БСН) </w:t>
      </w:r>
    </w:p>
    <w:p>
      <w:pPr>
        <w:spacing w:after="0"/>
        <w:ind w:left="0"/>
        <w:jc w:val="both"/>
      </w:pPr>
      <w:r>
        <w:rPr>
          <w:rFonts w:ascii="Times New Roman"/>
          <w:b w:val="false"/>
          <w:i w:val="false"/>
          <w:color w:val="000000"/>
          <w:sz w:val="28"/>
        </w:rPr>
        <w:t xml:space="preserve">
      20__ жылғы "__" __________ № ___________ жүкқұжат бойынша келіп түскен МТНБ-ны </w:t>
      </w:r>
    </w:p>
    <w:p>
      <w:pPr>
        <w:spacing w:after="0"/>
        <w:ind w:left="0"/>
        <w:jc w:val="both"/>
      </w:pPr>
      <w:r>
        <w:rPr>
          <w:rFonts w:ascii="Times New Roman"/>
          <w:b w:val="false"/>
          <w:i w:val="false"/>
          <w:color w:val="000000"/>
          <w:sz w:val="28"/>
        </w:rPr>
        <w:t xml:space="preserve">
      қабылдауды жүргізді. Орамды ашқан кезде: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 анықталды. </w:t>
      </w:r>
    </w:p>
    <w:p>
      <w:pPr>
        <w:spacing w:after="0"/>
        <w:ind w:left="0"/>
        <w:jc w:val="both"/>
      </w:pPr>
      <w:r>
        <w:rPr>
          <w:rFonts w:ascii="Times New Roman"/>
          <w:b w:val="false"/>
          <w:i w:val="false"/>
          <w:color w:val="000000"/>
          <w:sz w:val="28"/>
        </w:rPr>
        <w:t xml:space="preserve">
      (МТНБ-лар типі, сериясының литерін көрсетіп саны бойынша санамаланады, оның ішінде: </w:t>
      </w:r>
    </w:p>
    <w:p>
      <w:pPr>
        <w:spacing w:after="0"/>
        <w:ind w:left="0"/>
        <w:jc w:val="both"/>
      </w:pPr>
      <w:r>
        <w:rPr>
          <w:rFonts w:ascii="Times New Roman"/>
          <w:b w:val="false"/>
          <w:i w:val="false"/>
          <w:color w:val="000000"/>
          <w:sz w:val="28"/>
        </w:rPr>
        <w:t xml:space="preserve">
      жарамсыз, жетіспейтін, артық МТНБ санамаланады) Қабылдау актісі үш (төрт) данада </w:t>
      </w:r>
    </w:p>
    <w:p>
      <w:pPr>
        <w:spacing w:after="0"/>
        <w:ind w:left="0"/>
        <w:jc w:val="both"/>
      </w:pPr>
      <w:r>
        <w:rPr>
          <w:rFonts w:ascii="Times New Roman"/>
          <w:b w:val="false"/>
          <w:i w:val="false"/>
          <w:color w:val="000000"/>
          <w:sz w:val="28"/>
        </w:rPr>
        <w:t xml:space="preserve">
      жасалады және: 1 дана - уәкілетті адамға; 2 дана - Жеткізушіге; 3 дана - ПД ҚҚЕБ-ге, ІІМ </w:t>
      </w:r>
    </w:p>
    <w:p>
      <w:pPr>
        <w:spacing w:after="0"/>
        <w:ind w:left="0"/>
        <w:jc w:val="both"/>
      </w:pPr>
      <w:r>
        <w:rPr>
          <w:rFonts w:ascii="Times New Roman"/>
          <w:b w:val="false"/>
          <w:i w:val="false"/>
          <w:color w:val="000000"/>
          <w:sz w:val="28"/>
        </w:rPr>
        <w:t>
      Байқоңыр қаласындағы Өкілдігіне берілді.</w:t>
      </w:r>
    </w:p>
    <w:p>
      <w:pPr>
        <w:spacing w:after="0"/>
        <w:ind w:left="0"/>
        <w:jc w:val="both"/>
      </w:pPr>
      <w:r>
        <w:rPr>
          <w:rFonts w:ascii="Times New Roman"/>
          <w:b w:val="false"/>
          <w:i w:val="false"/>
          <w:color w:val="000000"/>
          <w:sz w:val="28"/>
        </w:rPr>
        <w:t xml:space="preserve">
      Жеткізушінің өкілі __________________________________________ ___________________ </w:t>
      </w:r>
    </w:p>
    <w:p>
      <w:pPr>
        <w:spacing w:after="0"/>
        <w:ind w:left="0"/>
        <w:jc w:val="both"/>
      </w:pPr>
      <w:r>
        <w:rPr>
          <w:rFonts w:ascii="Times New Roman"/>
          <w:b w:val="false"/>
          <w:i w:val="false"/>
          <w:color w:val="000000"/>
          <w:sz w:val="28"/>
        </w:rPr>
        <w:t>
      (Т.А.Ә. (ол болған жағдайда),                  қолы)</w:t>
      </w:r>
    </w:p>
    <w:p>
      <w:pPr>
        <w:spacing w:after="0"/>
        <w:ind w:left="0"/>
        <w:jc w:val="both"/>
      </w:pPr>
      <w:r>
        <w:rPr>
          <w:rFonts w:ascii="Times New Roman"/>
          <w:b w:val="false"/>
          <w:i w:val="false"/>
          <w:color w:val="000000"/>
          <w:sz w:val="28"/>
        </w:rPr>
        <w:t xml:space="preserve">
      Осы актіде аталған барлық құндылықтар менің қатысуыммен тексерілді, актіге дұрыс енгізілді </w:t>
      </w:r>
    </w:p>
    <w:p>
      <w:pPr>
        <w:spacing w:after="0"/>
        <w:ind w:left="0"/>
        <w:jc w:val="both"/>
      </w:pPr>
      <w:r>
        <w:rPr>
          <w:rFonts w:ascii="Times New Roman"/>
          <w:b w:val="false"/>
          <w:i w:val="false"/>
          <w:color w:val="000000"/>
          <w:sz w:val="28"/>
        </w:rPr>
        <w:t xml:space="preserve">
      және мен қабылдадым. </w:t>
      </w:r>
    </w:p>
    <w:p>
      <w:pPr>
        <w:spacing w:after="0"/>
        <w:ind w:left="0"/>
        <w:jc w:val="both"/>
      </w:pPr>
      <w:r>
        <w:rPr>
          <w:rFonts w:ascii="Times New Roman"/>
          <w:b w:val="false"/>
          <w:i w:val="false"/>
          <w:color w:val="000000"/>
          <w:sz w:val="28"/>
        </w:rPr>
        <w:t xml:space="preserve">
      Уәкілетті органның материалдық жауапты адамы ______________________ лауазымы, </w:t>
      </w:r>
    </w:p>
    <w:p>
      <w:pPr>
        <w:spacing w:after="0"/>
        <w:ind w:left="0"/>
        <w:jc w:val="both"/>
      </w:pPr>
      <w:r>
        <w:rPr>
          <w:rFonts w:ascii="Times New Roman"/>
          <w:b w:val="false"/>
          <w:i w:val="false"/>
          <w:color w:val="000000"/>
          <w:sz w:val="28"/>
        </w:rPr>
        <w:t>
      Т.А.Ә. (ол болған жағдайда), қолы)</w:t>
      </w:r>
    </w:p>
    <w:p>
      <w:pPr>
        <w:spacing w:after="0"/>
        <w:ind w:left="0"/>
        <w:jc w:val="both"/>
      </w:pPr>
      <w:r>
        <w:rPr>
          <w:rFonts w:ascii="Times New Roman"/>
          <w:b w:val="false"/>
          <w:i w:val="false"/>
          <w:color w:val="000000"/>
          <w:sz w:val="28"/>
        </w:rPr>
        <w:t>
      20__ жылғы "__"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Көлiк құралының</w:t>
            </w:r>
            <w:r>
              <w:br/>
            </w:r>
            <w:r>
              <w:rPr>
                <w:rFonts w:ascii="Times New Roman"/>
                <w:b w:val="false"/>
                <w:i w:val="false"/>
                <w:color w:val="000000"/>
                <w:sz w:val="20"/>
              </w:rPr>
              <w:t>сәйкестендіру нөмірі бойынша</w:t>
            </w:r>
            <w:r>
              <w:br/>
            </w:r>
            <w:r>
              <w:rPr>
                <w:rFonts w:ascii="Times New Roman"/>
                <w:b w:val="false"/>
                <w:i w:val="false"/>
                <w:color w:val="000000"/>
                <w:sz w:val="20"/>
              </w:rPr>
              <w:t>көлік құралдарының жекелеген</w:t>
            </w:r>
            <w:r>
              <w:br/>
            </w:r>
            <w:r>
              <w:rPr>
                <w:rFonts w:ascii="Times New Roman"/>
                <w:b w:val="false"/>
                <w:i w:val="false"/>
                <w:color w:val="000000"/>
                <w:sz w:val="20"/>
              </w:rPr>
              <w:t>түрлерiн мемлекеттiк тiркеу</w:t>
            </w:r>
            <w:r>
              <w:br/>
            </w:r>
            <w:r>
              <w:rPr>
                <w:rFonts w:ascii="Times New Roman"/>
                <w:b w:val="false"/>
                <w:i w:val="false"/>
                <w:color w:val="000000"/>
                <w:sz w:val="20"/>
              </w:rPr>
              <w:t>және есепке алу қағидаларына</w:t>
            </w:r>
            <w:r>
              <w:br/>
            </w:r>
            <w:r>
              <w:rPr>
                <w:rFonts w:ascii="Times New Roman"/>
                <w:b w:val="false"/>
                <w:i w:val="false"/>
                <w:color w:val="000000"/>
                <w:sz w:val="20"/>
              </w:rPr>
              <w:t>11-қосымша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Қағидалар 11-қосымшамен толықтырылды – ҚР Ішкі істер министрінің 31.03.2020 </w:t>
      </w:r>
      <w:r>
        <w:rPr>
          <w:rFonts w:ascii="Times New Roman"/>
          <w:b w:val="false"/>
          <w:i w:val="false"/>
          <w:color w:val="ff0000"/>
          <w:sz w:val="28"/>
        </w:rPr>
        <w:t>№ 280</w:t>
      </w:r>
      <w:r>
        <w:rPr>
          <w:rFonts w:ascii="Times New Roman"/>
          <w:b w:val="false"/>
          <w:i w:val="false"/>
          <w:color w:val="ff0000"/>
          <w:sz w:val="28"/>
        </w:rPr>
        <w:t xml:space="preserve"> бұйрығымен (алғаш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Жіберуші ______________________________ </w:t>
      </w:r>
    </w:p>
    <w:p>
      <w:pPr>
        <w:spacing w:after="0"/>
        <w:ind w:left="0"/>
        <w:jc w:val="both"/>
      </w:pPr>
      <w:r>
        <w:rPr>
          <w:rFonts w:ascii="Times New Roman"/>
          <w:b w:val="false"/>
          <w:i w:val="false"/>
          <w:color w:val="000000"/>
          <w:sz w:val="28"/>
        </w:rPr>
        <w:t xml:space="preserve">
      Алушы _______________________________ </w:t>
      </w:r>
    </w:p>
    <w:p>
      <w:pPr>
        <w:spacing w:after="0"/>
        <w:ind w:left="0"/>
        <w:jc w:val="both"/>
      </w:pPr>
      <w:r>
        <w:rPr>
          <w:rFonts w:ascii="Times New Roman"/>
          <w:b w:val="false"/>
          <w:i w:val="false"/>
          <w:color w:val="000000"/>
          <w:sz w:val="28"/>
        </w:rPr>
        <w:t xml:space="preserve">
      Кім арқылы_______________________________ </w:t>
      </w:r>
    </w:p>
    <w:p>
      <w:pPr>
        <w:spacing w:after="0"/>
        <w:ind w:left="0"/>
        <w:jc w:val="both"/>
      </w:pPr>
      <w:r>
        <w:rPr>
          <w:rFonts w:ascii="Times New Roman"/>
          <w:b w:val="false"/>
          <w:i w:val="false"/>
          <w:color w:val="000000"/>
          <w:sz w:val="28"/>
        </w:rPr>
        <w:t>
      Сенімхат бойынша __________________________</w:t>
      </w:r>
    </w:p>
    <w:p>
      <w:pPr>
        <w:spacing w:after="0"/>
        <w:ind w:left="0"/>
        <w:jc w:val="left"/>
      </w:pPr>
      <w:r>
        <w:rPr>
          <w:rFonts w:ascii="Times New Roman"/>
          <w:b/>
          <w:i w:val="false"/>
          <w:color w:val="000000"/>
        </w:rPr>
        <w:t xml:space="preserve"> 20__ жылғы "__" __________ №_____ жүкқұжат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МТНБ телнұсқасының типі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МТНБ, реттік нөмірі, сериясы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тг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Жіберді _____________(Т.А.Ә. (ол болған жағдайда)) __________ /қолы/ </w:t>
      </w:r>
    </w:p>
    <w:p>
      <w:pPr>
        <w:spacing w:after="0"/>
        <w:ind w:left="0"/>
        <w:jc w:val="both"/>
      </w:pPr>
      <w:r>
        <w:rPr>
          <w:rFonts w:ascii="Times New Roman"/>
          <w:b w:val="false"/>
          <w:i w:val="false"/>
          <w:color w:val="000000"/>
          <w:sz w:val="28"/>
        </w:rPr>
        <w:t xml:space="preserve">
      Алды _____________(Т.А.Ә. (ол болған жағдайда)) __________ /қолы/ </w:t>
      </w:r>
    </w:p>
    <w:p>
      <w:pPr>
        <w:spacing w:after="0"/>
        <w:ind w:left="0"/>
        <w:jc w:val="both"/>
      </w:pPr>
      <w:r>
        <w:rPr>
          <w:rFonts w:ascii="Times New Roman"/>
          <w:b w:val="false"/>
          <w:i w:val="false"/>
          <w:color w:val="000000"/>
          <w:sz w:val="28"/>
        </w:rPr>
        <w:t>
      МО.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құралының сәйкестендіру</w:t>
            </w:r>
            <w:r>
              <w:br/>
            </w:r>
            <w:r>
              <w:rPr>
                <w:rFonts w:ascii="Times New Roman"/>
                <w:b w:val="false"/>
                <w:i w:val="false"/>
                <w:color w:val="000000"/>
                <w:sz w:val="20"/>
              </w:rPr>
              <w:t xml:space="preserve">нөмірі бойынша көлік </w:t>
            </w:r>
            <w:r>
              <w:br/>
            </w:r>
            <w:r>
              <w:rPr>
                <w:rFonts w:ascii="Times New Roman"/>
                <w:b w:val="false"/>
                <w:i w:val="false"/>
                <w:color w:val="000000"/>
                <w:sz w:val="20"/>
              </w:rPr>
              <w:t xml:space="preserve">құралдарының жекелеген </w:t>
            </w:r>
            <w:r>
              <w:br/>
            </w:r>
            <w:r>
              <w:rPr>
                <w:rFonts w:ascii="Times New Roman"/>
                <w:b w:val="false"/>
                <w:i w:val="false"/>
                <w:color w:val="000000"/>
                <w:sz w:val="20"/>
              </w:rPr>
              <w:t xml:space="preserve">түрлерін мемлекеттік тіркеу </w:t>
            </w:r>
            <w:r>
              <w:br/>
            </w:r>
            <w:r>
              <w:rPr>
                <w:rFonts w:ascii="Times New Roman"/>
                <w:b w:val="false"/>
                <w:i w:val="false"/>
                <w:color w:val="000000"/>
                <w:sz w:val="20"/>
              </w:rPr>
              <w:t xml:space="preserve">және есепке алу қағидаларына </w:t>
            </w:r>
            <w:r>
              <w:br/>
            </w:r>
            <w:r>
              <w:rPr>
                <w:rFonts w:ascii="Times New Roman"/>
                <w:b w:val="false"/>
                <w:i w:val="false"/>
                <w:color w:val="000000"/>
                <w:sz w:val="20"/>
              </w:rPr>
              <w:t>бұйрығына 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00 № ____</w:t>
      </w:r>
    </w:p>
    <w:p>
      <w:pPr>
        <w:spacing w:after="0"/>
        <w:ind w:left="0"/>
        <w:jc w:val="both"/>
      </w:pPr>
      <w:r>
        <w:rPr>
          <w:rFonts w:ascii="Times New Roman"/>
          <w:b w:val="false"/>
          <w:i w:val="false"/>
          <w:color w:val="000000"/>
          <w:sz w:val="28"/>
        </w:rPr>
        <w:t>
      (өңір коды) (реттік нөмірі)</w:t>
      </w:r>
    </w:p>
    <w:p>
      <w:pPr>
        <w:spacing w:after="0"/>
        <w:ind w:left="0"/>
        <w:jc w:val="left"/>
      </w:pPr>
      <w:r>
        <w:rPr>
          <w:rFonts w:ascii="Times New Roman"/>
          <w:b/>
          <w:i w:val="false"/>
          <w:color w:val="000000"/>
        </w:rPr>
        <w:t xml:space="preserve"> Көлік құралын қарап тексеру актісі</w:t>
      </w:r>
    </w:p>
    <w:p>
      <w:pPr>
        <w:spacing w:after="0"/>
        <w:ind w:left="0"/>
        <w:jc w:val="both"/>
      </w:pPr>
      <w:r>
        <w:rPr>
          <w:rFonts w:ascii="Times New Roman"/>
          <w:b w:val="false"/>
          <w:i w:val="false"/>
          <w:color w:val="ff0000"/>
          <w:sz w:val="28"/>
        </w:rPr>
        <w:t xml:space="preserve">
      Ескерту. Қағида 12-қосымшамен толықтырылды - ҚР Ішкі істер министрінің 26.09.2022 </w:t>
      </w:r>
      <w:r>
        <w:rPr>
          <w:rFonts w:ascii="Times New Roman"/>
          <w:b w:val="false"/>
          <w:i w:val="false"/>
          <w:color w:val="ff0000"/>
          <w:sz w:val="28"/>
        </w:rPr>
        <w:t>№ 764</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both"/>
      </w:pPr>
      <w:r>
        <w:rPr>
          <w:rFonts w:ascii="Times New Roman"/>
          <w:b w:val="false"/>
          <w:i w:val="false"/>
          <w:color w:val="000000"/>
          <w:sz w:val="28"/>
        </w:rPr>
        <w:t>
      20__ жылғы "___"______________</w:t>
      </w:r>
    </w:p>
    <w:p>
      <w:pPr>
        <w:spacing w:after="0"/>
        <w:ind w:left="0"/>
        <w:jc w:val="both"/>
      </w:pPr>
      <w:r>
        <w:rPr>
          <w:rFonts w:ascii="Times New Roman"/>
          <w:b w:val="false"/>
          <w:i w:val="false"/>
          <w:color w:val="000000"/>
          <w:sz w:val="28"/>
        </w:rPr>
        <w:t>
      Мемлекеттік тіркеу нөмірі_____________________________________</w:t>
      </w:r>
    </w:p>
    <w:p>
      <w:pPr>
        <w:spacing w:after="0"/>
        <w:ind w:left="0"/>
        <w:jc w:val="both"/>
      </w:pPr>
      <w:r>
        <w:rPr>
          <w:rFonts w:ascii="Times New Roman"/>
          <w:b w:val="false"/>
          <w:i w:val="false"/>
          <w:color w:val="000000"/>
          <w:sz w:val="28"/>
        </w:rPr>
        <w:t>
      Сәйкестендіру нөмірі (VIN)____________________________________</w:t>
      </w:r>
    </w:p>
    <w:p>
      <w:pPr>
        <w:spacing w:after="0"/>
        <w:ind w:left="0"/>
        <w:jc w:val="both"/>
      </w:pPr>
      <w:r>
        <w:rPr>
          <w:rFonts w:ascii="Times New Roman"/>
          <w:b w:val="false"/>
          <w:i w:val="false"/>
          <w:color w:val="000000"/>
          <w:sz w:val="28"/>
        </w:rPr>
        <w:t>
      Маркасы, моделі ______________________________________________</w:t>
      </w:r>
    </w:p>
    <w:p>
      <w:pPr>
        <w:spacing w:after="0"/>
        <w:ind w:left="0"/>
        <w:jc w:val="both"/>
      </w:pPr>
      <w:r>
        <w:rPr>
          <w:rFonts w:ascii="Times New Roman"/>
          <w:b w:val="false"/>
          <w:i w:val="false"/>
          <w:color w:val="000000"/>
          <w:sz w:val="28"/>
        </w:rPr>
        <w:t>
      Дайындаушы кәсіпорын__________________________________________</w:t>
      </w:r>
    </w:p>
    <w:p>
      <w:pPr>
        <w:spacing w:after="0"/>
        <w:ind w:left="0"/>
        <w:jc w:val="both"/>
      </w:pPr>
      <w:r>
        <w:rPr>
          <w:rFonts w:ascii="Times New Roman"/>
          <w:b w:val="false"/>
          <w:i w:val="false"/>
          <w:color w:val="000000"/>
          <w:sz w:val="28"/>
        </w:rPr>
        <w:t>
      КҚ түрі ___________________ КҚ санаты_________________________</w:t>
      </w:r>
    </w:p>
    <w:p>
      <w:pPr>
        <w:spacing w:after="0"/>
        <w:ind w:left="0"/>
        <w:jc w:val="both"/>
      </w:pPr>
      <w:r>
        <w:rPr>
          <w:rFonts w:ascii="Times New Roman"/>
          <w:b w:val="false"/>
          <w:i w:val="false"/>
          <w:color w:val="000000"/>
          <w:sz w:val="28"/>
        </w:rPr>
        <w:t>
      Шығарылған жылы ____________ Шасси (рама) нөмірі _____________</w:t>
      </w:r>
    </w:p>
    <w:p>
      <w:pPr>
        <w:spacing w:after="0"/>
        <w:ind w:left="0"/>
        <w:jc w:val="both"/>
      </w:pPr>
      <w:r>
        <w:rPr>
          <w:rFonts w:ascii="Times New Roman"/>
          <w:b w:val="false"/>
          <w:i w:val="false"/>
          <w:color w:val="000000"/>
          <w:sz w:val="28"/>
        </w:rPr>
        <w:t>
      Шанақ нөмірі _________________________________________________</w:t>
      </w:r>
    </w:p>
    <w:p>
      <w:pPr>
        <w:spacing w:after="0"/>
        <w:ind w:left="0"/>
        <w:jc w:val="both"/>
      </w:pPr>
      <w:r>
        <w:rPr>
          <w:rFonts w:ascii="Times New Roman"/>
          <w:b w:val="false"/>
          <w:i w:val="false"/>
          <w:color w:val="000000"/>
          <w:sz w:val="28"/>
        </w:rPr>
        <w:t>
      Түсі _________________________________________________________</w:t>
      </w:r>
    </w:p>
    <w:p>
      <w:pPr>
        <w:spacing w:after="0"/>
        <w:ind w:left="0"/>
        <w:jc w:val="both"/>
      </w:pPr>
      <w:r>
        <w:rPr>
          <w:rFonts w:ascii="Times New Roman"/>
          <w:b w:val="false"/>
          <w:i w:val="false"/>
          <w:color w:val="000000"/>
          <w:sz w:val="28"/>
        </w:rPr>
        <w:t>
      Сериясы ________ №_______________________________________________</w:t>
      </w:r>
    </w:p>
    <w:p>
      <w:pPr>
        <w:spacing w:after="0"/>
        <w:ind w:left="0"/>
        <w:jc w:val="both"/>
      </w:pPr>
      <w:r>
        <w:rPr>
          <w:rFonts w:ascii="Times New Roman"/>
          <w:b w:val="false"/>
          <w:i w:val="false"/>
          <w:color w:val="000000"/>
          <w:sz w:val="28"/>
        </w:rPr>
        <w:t>
      (көлік құралын сәйкестендіретін құжат)</w:t>
      </w:r>
    </w:p>
    <w:p>
      <w:pPr>
        <w:spacing w:after="0"/>
        <w:ind w:left="0"/>
        <w:jc w:val="both"/>
      </w:pPr>
      <w:r>
        <w:rPr>
          <w:rFonts w:ascii="Times New Roman"/>
          <w:b w:val="false"/>
          <w:i w:val="false"/>
          <w:color w:val="000000"/>
          <w:sz w:val="28"/>
        </w:rPr>
        <w:t>
      Сериясы ________ № ______________________________________________</w:t>
      </w:r>
    </w:p>
    <w:p>
      <w:pPr>
        <w:spacing w:after="0"/>
        <w:ind w:left="0"/>
        <w:jc w:val="both"/>
      </w:pPr>
      <w:r>
        <w:rPr>
          <w:rFonts w:ascii="Times New Roman"/>
          <w:b w:val="false"/>
          <w:i w:val="false"/>
          <w:color w:val="000000"/>
          <w:sz w:val="28"/>
        </w:rPr>
        <w:t>
      (меншік құқығын растайтын құжат)</w:t>
      </w:r>
    </w:p>
    <w:p>
      <w:pPr>
        <w:spacing w:after="0"/>
        <w:ind w:left="0"/>
        <w:jc w:val="both"/>
      </w:pPr>
      <w:r>
        <w:rPr>
          <w:rFonts w:ascii="Times New Roman"/>
          <w:b w:val="false"/>
          <w:i w:val="false"/>
          <w:color w:val="000000"/>
          <w:sz w:val="28"/>
        </w:rPr>
        <w:t>
      ___________________________________________________________тиесілі</w:t>
      </w:r>
    </w:p>
    <w:p>
      <w:pPr>
        <w:spacing w:after="0"/>
        <w:ind w:left="0"/>
        <w:jc w:val="both"/>
      </w:pPr>
      <w:r>
        <w:rPr>
          <w:rFonts w:ascii="Times New Roman"/>
          <w:b w:val="false"/>
          <w:i w:val="false"/>
          <w:color w:val="000000"/>
          <w:sz w:val="28"/>
        </w:rPr>
        <w:t>
      (заңды тұлғаның атауы) (иесінің Т.А.Ә (болған жағдайда)</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Иесінің тіркелген жерінің мекенжайы 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Сенім білдірілген адам________________________________________</w:t>
      </w:r>
    </w:p>
    <w:p>
      <w:pPr>
        <w:spacing w:after="0"/>
        <w:ind w:left="0"/>
        <w:jc w:val="both"/>
      </w:pPr>
      <w:r>
        <w:rPr>
          <w:rFonts w:ascii="Times New Roman"/>
          <w:b w:val="false"/>
          <w:i w:val="false"/>
          <w:color w:val="000000"/>
          <w:sz w:val="28"/>
        </w:rPr>
        <w:t>
      (Т.А.Ә (болған жағдайда), мекенжайы, сенімхат нөмірі, сериясы, кім, қашан берген)</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Қарап тексеру жүргізген ІІО лауазымды адамы: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(қарап тексеру жүргізген лауазымды адамның лауазымы, бөлінісі, атағы, Т.А.Ә (болған жағдайда)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Анықталған техникалық ақаулар_________________________________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left"/>
      </w:pPr>
      <w:r>
        <w:rPr>
          <w:rFonts w:ascii="Times New Roman"/>
          <w:b/>
          <w:i w:val="false"/>
          <w:color w:val="000000"/>
        </w:rPr>
        <w:t xml:space="preserve"> Көлік құралының жалпы сипаттамасы</w:t>
      </w:r>
    </w:p>
    <w:p>
      <w:pPr>
        <w:spacing w:after="0"/>
        <w:ind w:left="0"/>
        <w:jc w:val="both"/>
      </w:pPr>
      <w:r>
        <w:rPr>
          <w:rFonts w:ascii="Times New Roman"/>
          <w:b w:val="false"/>
          <w:i w:val="false"/>
          <w:color w:val="000000"/>
          <w:sz w:val="28"/>
        </w:rPr>
        <w:t>
      (жеңіл автомобильдің рамасын, шассиін, шанағын, негізгі шанағын ауыстырған жағдайда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көлік құралы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автомобильдің рамасын, шассиін, шанағын, негізгі шанағын ауыстырғаннан кейін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формуласы/негізгі дөңгелектер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жинақтау сызбасы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Шанақ түрі/есіктердің саны </w:t>
            </w:r>
          </w:p>
          <w:p>
            <w:pPr>
              <w:spacing w:after="20"/>
              <w:ind w:left="20"/>
              <w:jc w:val="both"/>
            </w:pPr>
            <w:r>
              <w:rPr>
                <w:rFonts w:ascii="Times New Roman"/>
                <w:b w:val="false"/>
                <w:i w:val="false"/>
                <w:color w:val="000000"/>
                <w:sz w:val="20"/>
              </w:rPr>
              <w:t>
(М1 санаты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 кеңістігін толтыру (N санаты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 (для категории 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сыйымдылығы</w:t>
            </w:r>
          </w:p>
          <w:p>
            <w:pPr>
              <w:spacing w:after="20"/>
              <w:ind w:left="20"/>
              <w:jc w:val="both"/>
            </w:pPr>
            <w:r>
              <w:rPr>
                <w:rFonts w:ascii="Times New Roman"/>
                <w:b w:val="false"/>
                <w:i w:val="false"/>
                <w:color w:val="000000"/>
                <w:sz w:val="20"/>
              </w:rPr>
              <w:t>
(M2, M3 санаттары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Жүксалғыштардың жалпы көлемі (M3 санаты үшін, класс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Отыруға арналған орындардың саны (M2, M3, L санаттары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 (L санаты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ось/дөңгелектер саны (санат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Жабдықталған күйдегі көлік құралының массасы,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техникалық рұқсат етілген ең жоғарғы массасы,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Габариттік өлшемдері,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ұзындығы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биіктігі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базасы,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Алдыңғы/артқы дөңгелектердің колеясы,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(маркасы,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цилиндрлердің саны мен орналасуы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цилиндрлердің жұмыс көлемі, см3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Беріліс қорабы (маркасы,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Рульдік басқару (орналасуы, маркасы,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Қорытынды:_______________________________________________________________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(қарап тексеру жүргізген лауазымды адамның қолы, бөліністің мөрі)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Көлiк құралының сәйкестендіру</w:t>
            </w:r>
            <w:r>
              <w:br/>
            </w:r>
            <w:r>
              <w:rPr>
                <w:rFonts w:ascii="Times New Roman"/>
                <w:b w:val="false"/>
                <w:i w:val="false"/>
                <w:color w:val="000000"/>
                <w:sz w:val="20"/>
              </w:rPr>
              <w:t>нөмірі бойынша көлік</w:t>
            </w:r>
            <w:r>
              <w:br/>
            </w:r>
            <w:r>
              <w:rPr>
                <w:rFonts w:ascii="Times New Roman"/>
                <w:b w:val="false"/>
                <w:i w:val="false"/>
                <w:color w:val="000000"/>
                <w:sz w:val="20"/>
              </w:rPr>
              <w:t>құралдарының жекелеген</w:t>
            </w:r>
            <w:r>
              <w:br/>
            </w:r>
            <w:r>
              <w:rPr>
                <w:rFonts w:ascii="Times New Roman"/>
                <w:b w:val="false"/>
                <w:i w:val="false"/>
                <w:color w:val="000000"/>
                <w:sz w:val="20"/>
              </w:rPr>
              <w:t>түрлерiн мемлекеттiк тiркеу</w:t>
            </w:r>
            <w:r>
              <w:br/>
            </w:r>
            <w:r>
              <w:rPr>
                <w:rFonts w:ascii="Times New Roman"/>
                <w:b w:val="false"/>
                <w:i w:val="false"/>
                <w:color w:val="000000"/>
                <w:sz w:val="20"/>
              </w:rPr>
              <w:t>және есепке алу қағидаларына</w:t>
            </w:r>
            <w:r>
              <w:br/>
            </w:r>
            <w:r>
              <w:rPr>
                <w:rFonts w:ascii="Times New Roman"/>
                <w:b w:val="false"/>
                <w:i w:val="false"/>
                <w:color w:val="000000"/>
                <w:sz w:val="20"/>
              </w:rPr>
              <w:t>16-қосымша</w:t>
            </w:r>
          </w:p>
        </w:tc>
      </w:tr>
    </w:tbl>
    <w:p>
      <w:pPr>
        <w:spacing w:after="0"/>
        <w:ind w:left="0"/>
        <w:jc w:val="both"/>
      </w:pPr>
      <w:r>
        <w:rPr>
          <w:rFonts w:ascii="Times New Roman"/>
          <w:b w:val="false"/>
          <w:i w:val="false"/>
          <w:color w:val="ff0000"/>
          <w:sz w:val="28"/>
        </w:rPr>
        <w:t xml:space="preserve">
      Ескерту. Қағидалар 16-қосымшамен толықтырылды - ҚР Ішкі істер министрінің 27.12.2024 </w:t>
      </w:r>
      <w:r>
        <w:rPr>
          <w:rFonts w:ascii="Times New Roman"/>
          <w:b w:val="false"/>
          <w:i w:val="false"/>
          <w:color w:val="ff0000"/>
          <w:sz w:val="28"/>
        </w:rPr>
        <w:t>№ 1032</w:t>
      </w:r>
      <w:r>
        <w:rPr>
          <w:rFonts w:ascii="Times New Roman"/>
          <w:b w:val="false"/>
          <w:i w:val="false"/>
          <w:color w:val="ff0000"/>
          <w:sz w:val="28"/>
        </w:rPr>
        <w:t xml:space="preserve"> (05.04.2025 бастап қолданысқа енгізіледі) бұйрығымен.</w:t>
      </w:r>
    </w:p>
    <w:p>
      <w:pPr>
        <w:spacing w:after="0"/>
        <w:ind w:left="0"/>
        <w:jc w:val="left"/>
      </w:pPr>
      <w:r>
        <w:rPr>
          <w:rFonts w:ascii="Times New Roman"/>
          <w:b/>
          <w:i w:val="false"/>
          <w:color w:val="000000"/>
        </w:rPr>
        <w:t xml:space="preserve"> Аумақтық полиция органына (көрсетілетін қызметті берушіге) Кімнен: _______________________ ____________________________________ (тегі, аты, әкесінің аты (ол болған жағдайда) не заңды тұлғаның атауы) ______________________  (жеке сәйкестендіру нөмірі (ЖСН)  не бизнес-сәйкестендіру нөмірі (БСН)) ________________________________ (заңды мекенжай) өкілі (бар болса): ____________________________________  ____________________________________ (тегі, аты, әкесінің аты (ол болған жағдайда) ____________________________________ (өтініш берушінің  ұялы байланысының абоненттік нөмірі) Мопедті мемлекеттік тіркеу туралы  өтініш Мынадай мопедті мемлекеттік тіркеу жүргізуді сұраймын:</w:t>
      </w:r>
    </w:p>
    <w:p>
      <w:pPr>
        <w:spacing w:after="0"/>
        <w:ind w:left="0"/>
        <w:jc w:val="both"/>
      </w:pPr>
      <w:r>
        <w:rPr>
          <w:rFonts w:ascii="Times New Roman"/>
          <w:b w:val="false"/>
          <w:i w:val="false"/>
          <w:color w:val="000000"/>
          <w:sz w:val="28"/>
        </w:rPr>
        <w:t>
      1. Маркасы</w:t>
      </w:r>
    </w:p>
    <w:p>
      <w:pPr>
        <w:spacing w:after="0"/>
        <w:ind w:left="0"/>
        <w:jc w:val="both"/>
      </w:pPr>
      <w:r>
        <w:rPr>
          <w:rFonts w:ascii="Times New Roman"/>
          <w:b w:val="false"/>
          <w:i w:val="false"/>
          <w:color w:val="000000"/>
          <w:sz w:val="28"/>
        </w:rPr>
        <w:t>
      2. Моделі</w:t>
      </w:r>
    </w:p>
    <w:p>
      <w:pPr>
        <w:spacing w:after="0"/>
        <w:ind w:left="0"/>
        <w:jc w:val="both"/>
      </w:pPr>
      <w:r>
        <w:rPr>
          <w:rFonts w:ascii="Times New Roman"/>
          <w:b w:val="false"/>
          <w:i w:val="false"/>
          <w:color w:val="000000"/>
          <w:sz w:val="28"/>
        </w:rPr>
        <w:t>
      3. Шығарылған жылы</w:t>
      </w:r>
    </w:p>
    <w:p>
      <w:pPr>
        <w:spacing w:after="0"/>
        <w:ind w:left="0"/>
        <w:jc w:val="both"/>
      </w:pPr>
      <w:r>
        <w:rPr>
          <w:rFonts w:ascii="Times New Roman"/>
          <w:b w:val="false"/>
          <w:i w:val="false"/>
          <w:color w:val="000000"/>
          <w:sz w:val="28"/>
        </w:rPr>
        <w:t>
      4. Басқару құқығына санат</w:t>
      </w:r>
    </w:p>
    <w:p>
      <w:pPr>
        <w:spacing w:after="0"/>
        <w:ind w:left="0"/>
        <w:jc w:val="both"/>
      </w:pPr>
      <w:r>
        <w:rPr>
          <w:rFonts w:ascii="Times New Roman"/>
          <w:b w:val="false"/>
          <w:i w:val="false"/>
          <w:color w:val="000000"/>
          <w:sz w:val="28"/>
        </w:rPr>
        <w:t>
      5. Техникалық санат</w:t>
      </w:r>
    </w:p>
    <w:p>
      <w:pPr>
        <w:spacing w:after="0"/>
        <w:ind w:left="0"/>
        <w:jc w:val="both"/>
      </w:pPr>
      <w:r>
        <w:rPr>
          <w:rFonts w:ascii="Times New Roman"/>
          <w:b w:val="false"/>
          <w:i w:val="false"/>
          <w:color w:val="000000"/>
          <w:sz w:val="28"/>
        </w:rPr>
        <w:t>
      6. Сәйкестендіру нөмірі(VIN) (*болған кезде)</w:t>
      </w:r>
    </w:p>
    <w:p>
      <w:pPr>
        <w:spacing w:after="0"/>
        <w:ind w:left="0"/>
        <w:jc w:val="both"/>
      </w:pPr>
      <w:r>
        <w:rPr>
          <w:rFonts w:ascii="Times New Roman"/>
          <w:b w:val="false"/>
          <w:i w:val="false"/>
          <w:color w:val="000000"/>
          <w:sz w:val="28"/>
        </w:rPr>
        <w:t xml:space="preserve">
      7. Шасси нөмірі (рамалар) (*болған кезде) </w:t>
      </w:r>
    </w:p>
    <w:p>
      <w:pPr>
        <w:spacing w:after="0"/>
        <w:ind w:left="0"/>
        <w:jc w:val="both"/>
      </w:pPr>
      <w:r>
        <w:rPr>
          <w:rFonts w:ascii="Times New Roman"/>
          <w:b w:val="false"/>
          <w:i w:val="false"/>
          <w:color w:val="000000"/>
          <w:sz w:val="28"/>
        </w:rPr>
        <w:t>
      8. Жүктемесіз масса, kg</w:t>
      </w:r>
    </w:p>
    <w:p>
      <w:pPr>
        <w:spacing w:after="0"/>
        <w:ind w:left="0"/>
        <w:jc w:val="both"/>
      </w:pPr>
      <w:r>
        <w:rPr>
          <w:rFonts w:ascii="Times New Roman"/>
          <w:b w:val="false"/>
          <w:i w:val="false"/>
          <w:color w:val="000000"/>
          <w:sz w:val="28"/>
        </w:rPr>
        <w:t>
      9. Рұқсат етілген max. салмағы, kg</w:t>
      </w:r>
    </w:p>
    <w:p>
      <w:pPr>
        <w:spacing w:after="0"/>
        <w:ind w:left="0"/>
        <w:jc w:val="both"/>
      </w:pPr>
      <w:r>
        <w:rPr>
          <w:rFonts w:ascii="Times New Roman"/>
          <w:b w:val="false"/>
          <w:i w:val="false"/>
          <w:color w:val="000000"/>
          <w:sz w:val="28"/>
        </w:rPr>
        <w:t>
      10. Қозғалтқыш көлемі, текшені қараңыз</w:t>
      </w:r>
    </w:p>
    <w:p>
      <w:pPr>
        <w:spacing w:after="0"/>
        <w:ind w:left="0"/>
        <w:jc w:val="both"/>
      </w:pPr>
      <w:r>
        <w:rPr>
          <w:rFonts w:ascii="Times New Roman"/>
          <w:b w:val="false"/>
          <w:i w:val="false"/>
          <w:color w:val="000000"/>
          <w:sz w:val="28"/>
        </w:rPr>
        <w:t xml:space="preserve">
      11. Қозғалтқыштың ат күші </w:t>
      </w:r>
    </w:p>
    <w:p>
      <w:pPr>
        <w:spacing w:after="0"/>
        <w:ind w:left="0"/>
        <w:jc w:val="both"/>
      </w:pPr>
      <w:r>
        <w:rPr>
          <w:rFonts w:ascii="Times New Roman"/>
          <w:b w:val="false"/>
          <w:i w:val="false"/>
          <w:color w:val="000000"/>
          <w:sz w:val="28"/>
        </w:rPr>
        <w:t>
      12. Қозғалтқыш қуаты киловатт</w:t>
      </w:r>
    </w:p>
    <w:p>
      <w:pPr>
        <w:spacing w:after="0"/>
        <w:ind w:left="0"/>
        <w:jc w:val="both"/>
      </w:pPr>
      <w:r>
        <w:rPr>
          <w:rFonts w:ascii="Times New Roman"/>
          <w:b w:val="false"/>
          <w:i w:val="false"/>
          <w:color w:val="000000"/>
          <w:sz w:val="28"/>
        </w:rPr>
        <w:t>
      13. Түсі</w:t>
      </w:r>
    </w:p>
    <w:p>
      <w:pPr>
        <w:spacing w:after="0"/>
        <w:ind w:left="0"/>
        <w:jc w:val="both"/>
      </w:pPr>
      <w:r>
        <w:rPr>
          <w:rFonts w:ascii="Times New Roman"/>
          <w:b w:val="false"/>
          <w:i w:val="false"/>
          <w:color w:val="000000"/>
          <w:sz w:val="28"/>
        </w:rPr>
        <w:t>
      14. Өндіруші ел</w:t>
      </w:r>
    </w:p>
    <w:p>
      <w:pPr>
        <w:spacing w:after="0"/>
        <w:ind w:left="0"/>
        <w:jc w:val="both"/>
      </w:pPr>
      <w:r>
        <w:rPr>
          <w:rFonts w:ascii="Times New Roman"/>
          <w:b w:val="false"/>
          <w:i w:val="false"/>
          <w:color w:val="000000"/>
          <w:sz w:val="28"/>
        </w:rPr>
        <w:t>
      Рамада сәйкестендіру нөмірі болмаған кезде оны беру "Доңғалақты көлік құралдарының қауіпсіздігі туралы" (КО ТР 018/2011) Кеден одағының техникалық регламентіне 7-қосымшада белгіленген көлік құралдарын сәйкестендіруге қойылатын талаптарға сәйкес жүргізіледі.</w:t>
      </w:r>
    </w:p>
    <w:p>
      <w:pPr>
        <w:spacing w:after="0"/>
        <w:ind w:left="0"/>
        <w:jc w:val="both"/>
      </w:pPr>
      <w:r>
        <w:rPr>
          <w:rFonts w:ascii="Times New Roman"/>
          <w:b w:val="false"/>
          <w:i w:val="false"/>
          <w:color w:val="000000"/>
          <w:sz w:val="28"/>
        </w:rPr>
        <w:t>
      ___________20____ ж. "____" _______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2 желтоқсандағы</w:t>
            </w:r>
            <w:r>
              <w:br/>
            </w:r>
            <w:r>
              <w:rPr>
                <w:rFonts w:ascii="Times New Roman"/>
                <w:b w:val="false"/>
                <w:i w:val="false"/>
                <w:color w:val="000000"/>
                <w:sz w:val="20"/>
              </w:rPr>
              <w:t>№ 862 бұйрығына 2-қосымша</w:t>
            </w:r>
          </w:p>
        </w:tc>
      </w:tr>
    </w:tbl>
    <w:bookmarkStart w:name="z91" w:id="240"/>
    <w:p>
      <w:pPr>
        <w:spacing w:after="0"/>
        <w:ind w:left="0"/>
        <w:jc w:val="left"/>
      </w:pPr>
      <w:r>
        <w:rPr>
          <w:rFonts w:ascii="Times New Roman"/>
          <w:b/>
          <w:i w:val="false"/>
          <w:color w:val="000000"/>
        </w:rPr>
        <w:t xml:space="preserve"> Механикалық көлік құралдарын жүргізушілерді даярлау қағидалары</w:t>
      </w:r>
    </w:p>
    <w:bookmarkEnd w:id="240"/>
    <w:bookmarkStart w:name="z92" w:id="241"/>
    <w:p>
      <w:pPr>
        <w:spacing w:after="0"/>
        <w:ind w:left="0"/>
        <w:jc w:val="left"/>
      </w:pPr>
      <w:r>
        <w:rPr>
          <w:rFonts w:ascii="Times New Roman"/>
          <w:b/>
          <w:i w:val="false"/>
          <w:color w:val="000000"/>
        </w:rPr>
        <w:t xml:space="preserve"> 1-тарау. Жалпы ережелер</w:t>
      </w:r>
    </w:p>
    <w:bookmarkEnd w:id="241"/>
    <w:p>
      <w:pPr>
        <w:spacing w:after="0"/>
        <w:ind w:left="0"/>
        <w:jc w:val="both"/>
      </w:pPr>
      <w:r>
        <w:rPr>
          <w:rFonts w:ascii="Times New Roman"/>
          <w:b w:val="false"/>
          <w:i w:val="false"/>
          <w:color w:val="ff0000"/>
          <w:sz w:val="28"/>
        </w:rPr>
        <w:t xml:space="preserve">
      Ескерту. 1-тараудың тақырыбы жаңа редакцияда – ҚР Ішкі істер министрінің 20.04.2018 </w:t>
      </w:r>
      <w:r>
        <w:rPr>
          <w:rFonts w:ascii="Times New Roman"/>
          <w:b w:val="false"/>
          <w:i w:val="false"/>
          <w:color w:val="ff0000"/>
          <w:sz w:val="28"/>
        </w:rPr>
        <w:t>№ 310</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p>
    <w:bookmarkStart w:name="z93" w:id="242"/>
    <w:p>
      <w:pPr>
        <w:spacing w:after="0"/>
        <w:ind w:left="0"/>
        <w:jc w:val="both"/>
      </w:pPr>
      <w:r>
        <w:rPr>
          <w:rFonts w:ascii="Times New Roman"/>
          <w:b w:val="false"/>
          <w:i w:val="false"/>
          <w:color w:val="000000"/>
          <w:sz w:val="28"/>
        </w:rPr>
        <w:t xml:space="preserve">
      1. Осы Механикалық көлік құралдарын жүргізушілерді даярлау қағидалары (бұдан әрі - Қағидалар) "Жол жүрісі туралы" 2014 жылғы 17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көлік құралдарын жүргізушілерді даярлау жөніндегі оқу ұйымдарында (бұдан әрі - оқу ұйымдары) механикалық көлік құралдарын жүргізушілерді (бұдан әрі - жүргізушілер) даярлау тәртібін айқындайды.</w:t>
      </w:r>
    </w:p>
    <w:bookmarkEnd w:id="2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Ішкі істер министрінің м.а. 20.07.2023 </w:t>
      </w:r>
      <w:r>
        <w:rPr>
          <w:rFonts w:ascii="Times New Roman"/>
          <w:b w:val="false"/>
          <w:i w:val="false"/>
          <w:color w:val="000000"/>
          <w:sz w:val="28"/>
        </w:rPr>
        <w:t>№ 591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4" w:id="243"/>
    <w:p>
      <w:pPr>
        <w:spacing w:after="0"/>
        <w:ind w:left="0"/>
        <w:jc w:val="both"/>
      </w:pPr>
      <w:r>
        <w:rPr>
          <w:rFonts w:ascii="Times New Roman"/>
          <w:b w:val="false"/>
          <w:i w:val="false"/>
          <w:color w:val="000000"/>
          <w:sz w:val="28"/>
        </w:rPr>
        <w:t xml:space="preserve">
      2. Жүргізушілерді даярлау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"А", "В", "С", "D", "ВЕ", "СЕ", "DЕ", "Tm", "Tb" санаттарындағы және "A1", "В1", "С1", "D1", "С1Е", "D1Е" кіші санаттарындағы механикалық көлік құралдарын жүргізушілерді даярлаудың үлгі бағдарламаларына сәйкес жүзеге асырылады.</w:t>
      </w:r>
    </w:p>
    <w:bookmarkEnd w:id="2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Ішкі істер министрінің 20.04.2018 </w:t>
      </w:r>
      <w:r>
        <w:rPr>
          <w:rFonts w:ascii="Times New Roman"/>
          <w:b w:val="false"/>
          <w:i w:val="false"/>
          <w:color w:val="000000"/>
          <w:sz w:val="28"/>
        </w:rPr>
        <w:t>№ 310</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 өзгеріс енгізілді - ҚР Ішкі істер министрінің м.а. 20.07.2023 </w:t>
      </w:r>
      <w:r>
        <w:rPr>
          <w:rFonts w:ascii="Times New Roman"/>
          <w:b w:val="false"/>
          <w:i w:val="false"/>
          <w:color w:val="000000"/>
          <w:sz w:val="28"/>
        </w:rPr>
        <w:t>№ 591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5" w:id="244"/>
    <w:p>
      <w:pPr>
        <w:spacing w:after="0"/>
        <w:ind w:left="0"/>
        <w:jc w:val="both"/>
      </w:pPr>
      <w:r>
        <w:rPr>
          <w:rFonts w:ascii="Times New Roman"/>
          <w:b w:val="false"/>
          <w:i w:val="false"/>
          <w:color w:val="000000"/>
          <w:sz w:val="28"/>
        </w:rPr>
        <w:t>
      3. "А", "В", "С", "D", "ВЕ", "СЕ", "DЕ", "Tm", "Tb" санаттарындағы және "A1", "В1", "С1", "D1", "С1Е", "D1Е" кіші санаттарындағы механикалық көлік құралдарын жүргізушілерді даярлау медициналық куәландырудан өткен және медициналық қарсы көрсетілімдері жоқ адамдардың қатарынан жүзеге асырылады.</w:t>
      </w:r>
    </w:p>
    <w:bookmarkEnd w:id="244"/>
    <w:bookmarkStart w:name="z96" w:id="245"/>
    <w:p>
      <w:pPr>
        <w:spacing w:after="0"/>
        <w:ind w:left="0"/>
        <w:jc w:val="both"/>
      </w:pPr>
      <w:r>
        <w:rPr>
          <w:rFonts w:ascii="Times New Roman"/>
          <w:b w:val="false"/>
          <w:i w:val="false"/>
          <w:color w:val="000000"/>
          <w:sz w:val="28"/>
        </w:rPr>
        <w:t>
      4. Жүргізушілерді даярлау топтарына қабылданған, оқу ұйымдарындағы білім алушыларды есепке алу жол жүрісі қауіпсіздігін қамтамасыз ету жөніндегі уәкілетті органның және Қазақстан Республикасы Ақпарат және коммуникациялар министрлігінің автоматтандырылған кешенімен біріктіру мүмкіндігімен, автоматтандырылған ақпараттық жүйені пайдаланып жүргізіледі.</w:t>
      </w:r>
    </w:p>
    <w:bookmarkEnd w:id="2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ҚР Ішкі істер министрінің м.а. 26.09.2017 </w:t>
      </w:r>
      <w:r>
        <w:rPr>
          <w:rFonts w:ascii="Times New Roman"/>
          <w:b w:val="false"/>
          <w:i w:val="false"/>
          <w:color w:val="000000"/>
          <w:sz w:val="28"/>
        </w:rPr>
        <w:t>№ 646</w:t>
      </w:r>
      <w:r>
        <w:rPr>
          <w:rFonts w:ascii="Times New Roman"/>
          <w:b w:val="false"/>
          <w:i w:val="false"/>
          <w:color w:val="ff0000"/>
          <w:sz w:val="28"/>
        </w:rPr>
        <w:t xml:space="preserve"> (01.01.2018 бастап қолданысқа </w:t>
      </w:r>
      <w:r>
        <w:rPr>
          <w:rFonts w:ascii="Times New Roman"/>
          <w:b w:val="false"/>
          <w:i w:val="false"/>
          <w:color w:val="ff0000"/>
          <w:sz w:val="28"/>
        </w:rPr>
        <w:t>енгізіледі</w:t>
      </w:r>
      <w:r>
        <w:rPr>
          <w:rFonts w:ascii="Times New Roman"/>
          <w:b w:val="false"/>
          <w:i w:val="false"/>
          <w:color w:val="ff0000"/>
          <w:sz w:val="28"/>
        </w:rPr>
        <w:t>) бұйрығымен</w:t>
      </w:r>
      <w:r>
        <w:br/>
      </w:r>
      <w:r>
        <w:rPr>
          <w:rFonts w:ascii="Times New Roman"/>
          <w:b w:val="false"/>
          <w:i w:val="false"/>
          <w:color w:val="000000"/>
          <w:sz w:val="28"/>
        </w:rPr>
        <w:t>
</w:t>
      </w:r>
    </w:p>
    <w:bookmarkStart w:name="z97" w:id="246"/>
    <w:p>
      <w:pPr>
        <w:spacing w:after="0"/>
        <w:ind w:left="0"/>
        <w:jc w:val="both"/>
      </w:pPr>
      <w:r>
        <w:rPr>
          <w:rFonts w:ascii="Times New Roman"/>
          <w:b w:val="false"/>
          <w:i w:val="false"/>
          <w:color w:val="000000"/>
          <w:sz w:val="28"/>
        </w:rPr>
        <w:t>
      5. Жүргізушілерді даярлау жөніндегі оқу топтары саны кем дегенде отыз адамнан жасақталады.</w:t>
      </w:r>
    </w:p>
    <w:bookmarkEnd w:id="246"/>
    <w:bookmarkStart w:name="z487" w:id="247"/>
    <w:p>
      <w:pPr>
        <w:spacing w:after="0"/>
        <w:ind w:left="0"/>
        <w:jc w:val="both"/>
      </w:pPr>
      <w:r>
        <w:rPr>
          <w:rFonts w:ascii="Times New Roman"/>
          <w:b w:val="false"/>
          <w:i w:val="false"/>
          <w:color w:val="000000"/>
          <w:sz w:val="28"/>
        </w:rPr>
        <w:t xml:space="preserve">
      5-1. </w:t>
      </w:r>
    </w:p>
    <w:bookmarkEnd w:id="247"/>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5-1-тармақтың бірінші бөлігі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 ҚР Ішкі істер министрінің 12.05.2026 </w:t>
      </w:r>
      <w:r>
        <w:rPr>
          <w:rFonts w:ascii="Times New Roman"/>
          <w:b w:val="false"/>
          <w:i w:val="false"/>
          <w:color w:val="ff0000"/>
          <w:sz w:val="28"/>
        </w:rPr>
        <w:t>№ 342</w:t>
      </w:r>
      <w:r>
        <w:rPr>
          <w:rFonts w:ascii="Times New Roman"/>
          <w:b w:val="false"/>
          <w:i w:val="false"/>
          <w:color w:val="ff0000"/>
          <w:sz w:val="28"/>
        </w:rPr>
        <w:t xml:space="preserve"> бұйрығымен (мәтін алып тасталды).</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5-1-тармақтың екінші бөлігі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 ҚР Ішкі істер министрінің 12.05.2026 </w:t>
      </w:r>
      <w:r>
        <w:rPr>
          <w:rFonts w:ascii="Times New Roman"/>
          <w:b w:val="false"/>
          <w:i w:val="false"/>
          <w:color w:val="ff0000"/>
          <w:sz w:val="28"/>
        </w:rPr>
        <w:t>№ 342</w:t>
      </w:r>
      <w:r>
        <w:rPr>
          <w:rFonts w:ascii="Times New Roman"/>
          <w:b w:val="false"/>
          <w:i w:val="false"/>
          <w:color w:val="ff0000"/>
          <w:sz w:val="28"/>
        </w:rPr>
        <w:t xml:space="preserve"> бұйрығымен (мәтін алып тасталды).</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5-1-тармақтың үшінші бөлігі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 ҚР Ішкі істер министрінің 12.05.2026 </w:t>
      </w:r>
      <w:r>
        <w:rPr>
          <w:rFonts w:ascii="Times New Roman"/>
          <w:b w:val="false"/>
          <w:i w:val="false"/>
          <w:color w:val="ff0000"/>
          <w:sz w:val="28"/>
        </w:rPr>
        <w:t>№ 342</w:t>
      </w:r>
      <w:r>
        <w:rPr>
          <w:rFonts w:ascii="Times New Roman"/>
          <w:b w:val="false"/>
          <w:i w:val="false"/>
          <w:color w:val="ff0000"/>
          <w:sz w:val="28"/>
        </w:rPr>
        <w:t xml:space="preserve"> бұйрығымен (мәтін алып тасталды).</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5-1-тармақтың төртінші бөлігі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 ҚР Ішкі істер министрінің 12.05.2026 </w:t>
      </w:r>
      <w:r>
        <w:rPr>
          <w:rFonts w:ascii="Times New Roman"/>
          <w:b w:val="false"/>
          <w:i w:val="false"/>
          <w:color w:val="ff0000"/>
          <w:sz w:val="28"/>
        </w:rPr>
        <w:t>№ 342</w:t>
      </w:r>
      <w:r>
        <w:rPr>
          <w:rFonts w:ascii="Times New Roman"/>
          <w:b w:val="false"/>
          <w:i w:val="false"/>
          <w:color w:val="ff0000"/>
          <w:sz w:val="28"/>
        </w:rPr>
        <w:t xml:space="preserve"> бұйрығымен (мәтін алып тасталды).</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5-1-тармақтың бесінші бөлігінің бірінші абзацы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 ҚР Ішкі істер министрінің 12.05.2026 </w:t>
      </w:r>
      <w:r>
        <w:rPr>
          <w:rFonts w:ascii="Times New Roman"/>
          <w:b w:val="false"/>
          <w:i w:val="false"/>
          <w:color w:val="ff0000"/>
          <w:sz w:val="28"/>
        </w:rPr>
        <w:t>№ 342</w:t>
      </w:r>
      <w:r>
        <w:rPr>
          <w:rFonts w:ascii="Times New Roman"/>
          <w:b w:val="false"/>
          <w:i w:val="false"/>
          <w:color w:val="ff0000"/>
          <w:sz w:val="28"/>
        </w:rPr>
        <w:t xml:space="preserve"> бұйрығымен (мәтін алып тасталды).</w:t>
      </w:r>
      <w:r>
        <w:br/>
      </w:r>
      <w:r>
        <w:rPr>
          <w:rFonts w:ascii="Times New Roman"/>
          <w:b w:val="false"/>
          <w:i w:val="false"/>
          <w:color w:val="000000"/>
          <w:sz w:val="28"/>
        </w:rPr>
        <w:t>
</w:t>
      </w:r>
    </w:p>
    <w:bookmarkStart w:name="z720" w:id="248"/>
    <w:p>
      <w:pPr>
        <w:spacing w:after="0"/>
        <w:ind w:left="0"/>
        <w:jc w:val="both"/>
      </w:pPr>
      <w:r>
        <w:rPr>
          <w:rFonts w:ascii="Times New Roman"/>
          <w:b w:val="false"/>
          <w:i w:val="false"/>
          <w:color w:val="000000"/>
          <w:sz w:val="28"/>
        </w:rPr>
        <w:t>
      1) саны отыз адамнан асатын оқу топтарын тіркеуге;</w:t>
      </w:r>
    </w:p>
    <w:bookmarkEnd w:id="248"/>
    <w:bookmarkStart w:name="z721" w:id="249"/>
    <w:p>
      <w:pPr>
        <w:spacing w:after="0"/>
        <w:ind w:left="0"/>
        <w:jc w:val="both"/>
      </w:pPr>
      <w:r>
        <w:rPr>
          <w:rFonts w:ascii="Times New Roman"/>
          <w:b w:val="false"/>
          <w:i w:val="false"/>
          <w:color w:val="000000"/>
          <w:sz w:val="28"/>
        </w:rPr>
        <w:t>
      2) бұрын тіркелген оқу топтарында білім алушыларды қосуға;</w:t>
      </w:r>
    </w:p>
    <w:bookmarkEnd w:id="249"/>
    <w:bookmarkStart w:name="z722" w:id="250"/>
    <w:p>
      <w:pPr>
        <w:spacing w:after="0"/>
        <w:ind w:left="0"/>
        <w:jc w:val="both"/>
      </w:pPr>
      <w:r>
        <w:rPr>
          <w:rFonts w:ascii="Times New Roman"/>
          <w:b w:val="false"/>
          <w:i w:val="false"/>
          <w:color w:val="000000"/>
          <w:sz w:val="28"/>
        </w:rPr>
        <w:t>
      3) көлік құралдарының жүргізушілерді даярлаудың үлгілік бағдарламаларына сәйкес білім алушы толық оқу курсынан өтпеген жағдайда, сондай-ақ оқыту ұймында қорытынды аттестаттау нәтижелері бойынша теріс баға алған кезде оқу курстарын аяқтағаны туралы куәлік алуға жол бермейді.</w:t>
      </w:r>
    </w:p>
    <w:bookmarkEnd w:id="2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5-1-тармақтың алтыншы бөлігі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 ҚР Ішкі істер министрінің 12.05.2026 </w:t>
      </w:r>
      <w:r>
        <w:rPr>
          <w:rFonts w:ascii="Times New Roman"/>
          <w:b w:val="false"/>
          <w:i w:val="false"/>
          <w:color w:val="ff0000"/>
          <w:sz w:val="28"/>
        </w:rPr>
        <w:t>№ 342</w:t>
      </w:r>
      <w:r>
        <w:rPr>
          <w:rFonts w:ascii="Times New Roman"/>
          <w:b w:val="false"/>
          <w:i w:val="false"/>
          <w:color w:val="ff0000"/>
          <w:sz w:val="28"/>
        </w:rPr>
        <w:t xml:space="preserve"> бұйрығымен (мәтін алып тасталды).</w:t>
      </w:r>
      <w:r>
        <w:br/>
      </w:r>
      <w:r>
        <w:rPr>
          <w:rFonts w:ascii="Times New Roman"/>
          <w:b w:val="false"/>
          <w:i w:val="false"/>
          <w:color w:val="000000"/>
          <w:sz w:val="28"/>
        </w:rPr>
        <w:t>
</w:t>
      </w:r>
      <w:r>
        <w:rPr>
          <w:rFonts w:ascii="Times New Roman"/>
          <w:b w:val="false"/>
          <w:i w:val="false"/>
          <w:color w:val="ff0000"/>
          <w:sz w:val="28"/>
        </w:rPr>
        <w:t xml:space="preserve">      Ескерту. 1-тарау 5-1-тармақпен толықтырылды - ҚР Ішкі істер министрінің м.а. 20.07.2023 </w:t>
      </w:r>
      <w:r>
        <w:rPr>
          <w:rFonts w:ascii="Times New Roman"/>
          <w:b w:val="false"/>
          <w:i w:val="false"/>
          <w:color w:val="000000"/>
          <w:sz w:val="28"/>
        </w:rPr>
        <w:t>№ 591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жаңа редакцияда - ҚР Ішкі істер министрінің 12.05.2026 </w:t>
      </w:r>
      <w:r>
        <w:rPr>
          <w:rFonts w:ascii="Times New Roman"/>
          <w:b w:val="false"/>
          <w:i w:val="false"/>
          <w:color w:val="000000"/>
          <w:sz w:val="28"/>
        </w:rPr>
        <w:t>№ 342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8" w:id="251"/>
    <w:p>
      <w:pPr>
        <w:spacing w:after="0"/>
        <w:ind w:left="0"/>
        <w:jc w:val="left"/>
      </w:pPr>
      <w:r>
        <w:rPr>
          <w:rFonts w:ascii="Times New Roman"/>
          <w:b/>
          <w:i w:val="false"/>
          <w:color w:val="000000"/>
        </w:rPr>
        <w:t xml:space="preserve"> 2-тарау. Механикалық көлік құралдарын жүргізушілерді даярлау тәртібі</w:t>
      </w:r>
    </w:p>
    <w:bookmarkEnd w:id="251"/>
    <w:p>
      <w:pPr>
        <w:spacing w:after="0"/>
        <w:ind w:left="0"/>
        <w:jc w:val="both"/>
      </w:pPr>
      <w:r>
        <w:rPr>
          <w:rFonts w:ascii="Times New Roman"/>
          <w:b w:val="false"/>
          <w:i w:val="false"/>
          <w:color w:val="ff0000"/>
          <w:sz w:val="28"/>
        </w:rPr>
        <w:t xml:space="preserve">
      Ескерту. 2-тараудың тақырыбы жаңа редакцияда – ҚР Ішкі істер министрінің 20.04.2018 </w:t>
      </w:r>
      <w:r>
        <w:rPr>
          <w:rFonts w:ascii="Times New Roman"/>
          <w:b w:val="false"/>
          <w:i w:val="false"/>
          <w:color w:val="ff0000"/>
          <w:sz w:val="28"/>
        </w:rPr>
        <w:t>№ 310</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p>
    <w:bookmarkStart w:name="z99" w:id="252"/>
    <w:p>
      <w:pPr>
        <w:spacing w:after="0"/>
        <w:ind w:left="0"/>
        <w:jc w:val="both"/>
      </w:pPr>
      <w:r>
        <w:rPr>
          <w:rFonts w:ascii="Times New Roman"/>
          <w:b w:val="false"/>
          <w:i w:val="false"/>
          <w:color w:val="000000"/>
          <w:sz w:val="28"/>
        </w:rPr>
        <w:t>
      6. Механикалық көлік құралдарын (бұдан әрі – МКҚ) жүргізушілерді даярлау мынадай тақырыптық жоспарларға сәйкес жүзеге асырылады:</w:t>
      </w:r>
    </w:p>
    <w:bookmarkEnd w:id="252"/>
    <w:p>
      <w:pPr>
        <w:spacing w:after="0"/>
        <w:ind w:left="0"/>
        <w:jc w:val="both"/>
      </w:pPr>
      <w:r>
        <w:rPr>
          <w:rFonts w:ascii="Times New Roman"/>
          <w:b w:val="false"/>
          <w:i w:val="false"/>
          <w:color w:val="000000"/>
          <w:sz w:val="28"/>
        </w:rPr>
        <w:t>
      1) "Құрылымы және техникалық қызмет көрсету";</w:t>
      </w:r>
    </w:p>
    <w:p>
      <w:pPr>
        <w:spacing w:after="0"/>
        <w:ind w:left="0"/>
        <w:jc w:val="both"/>
      </w:pPr>
      <w:r>
        <w:rPr>
          <w:rFonts w:ascii="Times New Roman"/>
          <w:b w:val="false"/>
          <w:i w:val="false"/>
          <w:color w:val="000000"/>
          <w:sz w:val="28"/>
        </w:rPr>
        <w:t>
      2) "Жол жүрісі қағидалары";</w:t>
      </w:r>
    </w:p>
    <w:p>
      <w:pPr>
        <w:spacing w:after="0"/>
        <w:ind w:left="0"/>
        <w:jc w:val="both"/>
      </w:pPr>
      <w:r>
        <w:rPr>
          <w:rFonts w:ascii="Times New Roman"/>
          <w:b w:val="false"/>
          <w:i w:val="false"/>
          <w:color w:val="000000"/>
          <w:sz w:val="28"/>
        </w:rPr>
        <w:t>
      3) "Көлік құралын басқару негіздері және қозғалыс қауіпсіздігі";</w:t>
      </w:r>
    </w:p>
    <w:p>
      <w:pPr>
        <w:spacing w:after="0"/>
        <w:ind w:left="0"/>
        <w:jc w:val="both"/>
      </w:pPr>
      <w:r>
        <w:rPr>
          <w:rFonts w:ascii="Times New Roman"/>
          <w:b w:val="false"/>
          <w:i w:val="false"/>
          <w:color w:val="000000"/>
          <w:sz w:val="28"/>
        </w:rPr>
        <w:t>
      4) "Жол-көлік оқиғасы (бұдан әрі - ЖКО) кезіндегі алғашқы көмек";</w:t>
      </w:r>
    </w:p>
    <w:p>
      <w:pPr>
        <w:spacing w:after="0"/>
        <w:ind w:left="0"/>
        <w:jc w:val="both"/>
      </w:pPr>
      <w:r>
        <w:rPr>
          <w:rFonts w:ascii="Times New Roman"/>
          <w:b w:val="false"/>
          <w:i w:val="false"/>
          <w:color w:val="000000"/>
          <w:sz w:val="28"/>
        </w:rPr>
        <w:t>
      5) "Механикалық көлік құралын жүргізу (тиісті санаттағы, кіші санаттағы).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Ішкі істер министрінің м.а. 26.09.2017 </w:t>
      </w:r>
      <w:r>
        <w:rPr>
          <w:rFonts w:ascii="Times New Roman"/>
          <w:b w:val="false"/>
          <w:i w:val="false"/>
          <w:color w:val="000000"/>
          <w:sz w:val="28"/>
        </w:rPr>
        <w:t>№ 646</w:t>
      </w:r>
      <w:r>
        <w:rPr>
          <w:rFonts w:ascii="Times New Roman"/>
          <w:b w:val="false"/>
          <w:i w:val="false"/>
          <w:color w:val="ff0000"/>
          <w:sz w:val="28"/>
        </w:rPr>
        <w:t xml:space="preserve"> (01.01.2018 бастап қолданысқа </w:t>
      </w:r>
      <w:r>
        <w:rPr>
          <w:rFonts w:ascii="Times New Roman"/>
          <w:b w:val="false"/>
          <w:i w:val="false"/>
          <w:color w:val="ff0000"/>
          <w:sz w:val="28"/>
        </w:rPr>
        <w:t>енгізіледі</w:t>
      </w:r>
      <w:r>
        <w:rPr>
          <w:rFonts w:ascii="Times New Roman"/>
          <w:b w:val="false"/>
          <w:i w:val="false"/>
          <w:color w:val="ff0000"/>
          <w:sz w:val="28"/>
        </w:rPr>
        <w:t>) бұйрығымен.</w:t>
      </w:r>
      <w:r>
        <w:br/>
      </w:r>
      <w:r>
        <w:rPr>
          <w:rFonts w:ascii="Times New Roman"/>
          <w:b w:val="false"/>
          <w:i w:val="false"/>
          <w:color w:val="000000"/>
          <w:sz w:val="28"/>
        </w:rPr>
        <w:t>
</w:t>
      </w:r>
    </w:p>
    <w:bookmarkStart w:name="z100" w:id="253"/>
    <w:p>
      <w:pPr>
        <w:spacing w:after="0"/>
        <w:ind w:left="0"/>
        <w:jc w:val="both"/>
      </w:pPr>
      <w:r>
        <w:rPr>
          <w:rFonts w:ascii="Times New Roman"/>
          <w:b w:val="false"/>
          <w:i w:val="false"/>
          <w:color w:val="000000"/>
          <w:sz w:val="28"/>
        </w:rPr>
        <w:t xml:space="preserve">
      7. Жүргізушілерді даярлауға арналған кабинеттер (сыныптар) кабинеттің (сыныптың) оқу жабдықтарының барынша аз тізбесіне сәйкес немесе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МКҚ тиісті санатындағы жүргізушілерді даярлау үшін ақпараттық технологияларды пайдалана отырып жабдықталады.</w:t>
      </w:r>
    </w:p>
    <w:bookmarkEnd w:id="2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Ішкі істер министрінің м.а. 20.07.2023 </w:t>
      </w:r>
      <w:r>
        <w:rPr>
          <w:rFonts w:ascii="Times New Roman"/>
          <w:b w:val="false"/>
          <w:i w:val="false"/>
          <w:color w:val="000000"/>
          <w:sz w:val="28"/>
        </w:rPr>
        <w:t>№ 591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1" w:id="254"/>
    <w:p>
      <w:pPr>
        <w:spacing w:after="0"/>
        <w:ind w:left="0"/>
        <w:jc w:val="both"/>
      </w:pPr>
      <w:r>
        <w:rPr>
          <w:rFonts w:ascii="Times New Roman"/>
          <w:b w:val="false"/>
          <w:i w:val="false"/>
          <w:color w:val="000000"/>
          <w:sz w:val="28"/>
        </w:rPr>
        <w:t>
      8. Оқытудың негізгі нысандары теориялық және практикалық сабақтар болып табылады.</w:t>
      </w:r>
    </w:p>
    <w:bookmarkEnd w:id="254"/>
    <w:p>
      <w:pPr>
        <w:spacing w:after="0"/>
        <w:ind w:left="0"/>
        <w:jc w:val="both"/>
      </w:pPr>
      <w:r>
        <w:rPr>
          <w:rFonts w:ascii="Times New Roman"/>
          <w:b w:val="false"/>
          <w:i w:val="false"/>
          <w:color w:val="000000"/>
          <w:sz w:val="28"/>
        </w:rPr>
        <w:t>
      Әрбір пән бойынша теориялық сабақтар күніне екі сағаттан, ал практикалық сабақтар - алты сағаттан аспайтындай жоспарланады.</w:t>
      </w:r>
    </w:p>
    <w:p>
      <w:pPr>
        <w:spacing w:after="0"/>
        <w:ind w:left="0"/>
        <w:jc w:val="both"/>
      </w:pPr>
      <w:r>
        <w:rPr>
          <w:rFonts w:ascii="Times New Roman"/>
          <w:b w:val="false"/>
          <w:i w:val="false"/>
          <w:color w:val="000000"/>
          <w:sz w:val="28"/>
        </w:rPr>
        <w:t>
      Бір күн ішінде автомобиль жүргізу бойынша бір білім алушыға:</w:t>
      </w:r>
    </w:p>
    <w:p>
      <w:pPr>
        <w:spacing w:after="0"/>
        <w:ind w:left="0"/>
        <w:jc w:val="both"/>
      </w:pPr>
      <w:r>
        <w:rPr>
          <w:rFonts w:ascii="Times New Roman"/>
          <w:b w:val="false"/>
          <w:i w:val="false"/>
          <w:color w:val="000000"/>
          <w:sz w:val="28"/>
        </w:rPr>
        <w:t>
      1) автотренажерда кемінде бір сағат;</w:t>
      </w:r>
    </w:p>
    <w:p>
      <w:pPr>
        <w:spacing w:after="0"/>
        <w:ind w:left="0"/>
        <w:jc w:val="both"/>
      </w:pPr>
      <w:r>
        <w:rPr>
          <w:rFonts w:ascii="Times New Roman"/>
          <w:b w:val="false"/>
          <w:i w:val="false"/>
          <w:color w:val="000000"/>
          <w:sz w:val="28"/>
        </w:rPr>
        <w:t>
      2) оқу автомобилінде "Колоннада көлік жүргізу" жаттығуын, сондай-ақ төрт сағат ішінде пысықталатын, жүк тасымалдаумен байланысты жаттығуларды қоспағанда, кемінде екі сағат пысықтап үйренуге рұқсат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Ішкі істер министрінің м.а. 20.07.2023 </w:t>
      </w:r>
      <w:r>
        <w:rPr>
          <w:rFonts w:ascii="Times New Roman"/>
          <w:b w:val="false"/>
          <w:i w:val="false"/>
          <w:color w:val="000000"/>
          <w:sz w:val="28"/>
        </w:rPr>
        <w:t>№ 591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2" w:id="255"/>
    <w:p>
      <w:pPr>
        <w:spacing w:after="0"/>
        <w:ind w:left="0"/>
        <w:jc w:val="both"/>
      </w:pPr>
      <w:r>
        <w:rPr>
          <w:rFonts w:ascii="Times New Roman"/>
          <w:b w:val="false"/>
          <w:i w:val="false"/>
          <w:color w:val="000000"/>
          <w:sz w:val="28"/>
        </w:rPr>
        <w:t>
      9. Теориялық және зертханалық-практикалық оқу сабақтарының ұзақтығы – қырық бес минут, ал міндеттерді белгілеу, қорытынды шығару, құжаттама ресімдеу және оқитындарды ауыстыру уақытын қоса алғанда, автомобиль жүргізу бойынша практикалық сабақтардың ұзақтығы – бір сағат.</w:t>
      </w:r>
    </w:p>
    <w:bookmarkEnd w:id="255"/>
    <w:p>
      <w:pPr>
        <w:spacing w:after="0"/>
        <w:ind w:left="0"/>
        <w:jc w:val="both"/>
      </w:pPr>
      <w:r>
        <w:rPr>
          <w:rFonts w:ascii="Times New Roman"/>
          <w:b w:val="false"/>
          <w:i w:val="false"/>
          <w:color w:val="000000"/>
          <w:sz w:val="28"/>
        </w:rPr>
        <w:t>
      Практикалық сабақтарды үзіліссіз тоқсан минут ішінде өткізуге жол беріледі. Оқу уақытының ұзақтығы жұмыс күндері төрт сағаттан және демалыс күндері алты сағаттан аспауы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Ішкі істер министрінің м.а. 26.09.2017 </w:t>
      </w:r>
      <w:r>
        <w:rPr>
          <w:rFonts w:ascii="Times New Roman"/>
          <w:b w:val="false"/>
          <w:i w:val="false"/>
          <w:color w:val="000000"/>
          <w:sz w:val="28"/>
        </w:rPr>
        <w:t>№ 646</w:t>
      </w:r>
      <w:r>
        <w:rPr>
          <w:rFonts w:ascii="Times New Roman"/>
          <w:b w:val="false"/>
          <w:i w:val="false"/>
          <w:color w:val="ff0000"/>
          <w:sz w:val="28"/>
        </w:rPr>
        <w:t xml:space="preserve"> (01.01.2018 бастап қолданысқа </w:t>
      </w:r>
      <w:r>
        <w:rPr>
          <w:rFonts w:ascii="Times New Roman"/>
          <w:b w:val="false"/>
          <w:i w:val="false"/>
          <w:color w:val="ff0000"/>
          <w:sz w:val="28"/>
        </w:rPr>
        <w:t>енгізіледі</w:t>
      </w:r>
      <w:r>
        <w:rPr>
          <w:rFonts w:ascii="Times New Roman"/>
          <w:b w:val="false"/>
          <w:i w:val="false"/>
          <w:color w:val="ff0000"/>
          <w:sz w:val="28"/>
        </w:rPr>
        <w:t>) бұйрығымен.</w:t>
      </w:r>
      <w:r>
        <w:br/>
      </w:r>
      <w:r>
        <w:rPr>
          <w:rFonts w:ascii="Times New Roman"/>
          <w:b w:val="false"/>
          <w:i w:val="false"/>
          <w:color w:val="000000"/>
          <w:sz w:val="28"/>
        </w:rPr>
        <w:t>
</w:t>
      </w:r>
    </w:p>
    <w:bookmarkStart w:name="z103" w:id="256"/>
    <w:p>
      <w:pPr>
        <w:spacing w:after="0"/>
        <w:ind w:left="0"/>
        <w:jc w:val="both"/>
      </w:pPr>
      <w:r>
        <w:rPr>
          <w:rFonts w:ascii="Times New Roman"/>
          <w:b w:val="false"/>
          <w:i w:val="false"/>
          <w:color w:val="000000"/>
          <w:sz w:val="28"/>
        </w:rPr>
        <w:t>
      10. Теориялық сабақтарды оқытушы, ал автомобиль құрылғылары мен оған техникалық қызмет көрсету бойынша зертханалық-практикалық сабақтарды оқытушы өндірістік үйрету шеберімен бірлесіп өткізеді, автомобиль жүргізу бойынша практикалық сабақтарды көлік жүргізуге үйрету шебері оқитын әр адаммен жеке жүргізеді.</w:t>
      </w:r>
    </w:p>
    <w:bookmarkEnd w:id="256"/>
    <w:p>
      <w:pPr>
        <w:spacing w:after="0"/>
        <w:ind w:left="0"/>
        <w:jc w:val="both"/>
      </w:pPr>
      <w:r>
        <w:rPr>
          <w:rFonts w:ascii="Times New Roman"/>
          <w:b w:val="false"/>
          <w:i w:val="false"/>
          <w:color w:val="000000"/>
          <w:sz w:val="28"/>
        </w:rPr>
        <w:t>
      Автомобильдердің құрылымы мен техникалық қызмет көрсету және ЖКО кезінде зардап шеккендерге алғашқы көмек көрсету бойынша практикалық сабақтар бір немесе бірнеше тақырып бойынша тиісті теориялық материалды зерделегеннен кейін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өзгерістер енгізілді – ҚР Ішкі істер министрінің м.а. 26.09.2017 </w:t>
      </w:r>
      <w:r>
        <w:rPr>
          <w:rFonts w:ascii="Times New Roman"/>
          <w:b w:val="false"/>
          <w:i w:val="false"/>
          <w:color w:val="000000"/>
          <w:sz w:val="28"/>
        </w:rPr>
        <w:t>№ 646</w:t>
      </w:r>
      <w:r>
        <w:rPr>
          <w:rFonts w:ascii="Times New Roman"/>
          <w:b w:val="false"/>
          <w:i w:val="false"/>
          <w:color w:val="ff0000"/>
          <w:sz w:val="28"/>
        </w:rPr>
        <w:t xml:space="preserve"> (01.01.2018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 20.07.2023 </w:t>
      </w:r>
      <w:r>
        <w:rPr>
          <w:rFonts w:ascii="Times New Roman"/>
          <w:b w:val="false"/>
          <w:i w:val="false"/>
          <w:color w:val="000000"/>
          <w:sz w:val="28"/>
        </w:rPr>
        <w:t>№ 591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04" w:id="257"/>
    <w:p>
      <w:pPr>
        <w:spacing w:after="0"/>
        <w:ind w:left="0"/>
        <w:jc w:val="both"/>
      </w:pPr>
      <w:r>
        <w:rPr>
          <w:rFonts w:ascii="Times New Roman"/>
          <w:b w:val="false"/>
          <w:i w:val="false"/>
          <w:color w:val="000000"/>
          <w:sz w:val="28"/>
        </w:rPr>
        <w:t>
      11. Автомобильді практикалық жүргізу басталғанға дейін оқитындар көлік құралдарын пайдалануға жіберу жөніндегі негізгі ережелер және Қазақстан Республикасының Жол қозғалысы ережелеріне сәйкес жол қозғалысы қауіпсіздігін қамтамасыз ету бойынша лауазымды адамдар мен жол жүрісіне қатысушылардың міндеттері бойынша даярлықтан өтеді.</w:t>
      </w:r>
    </w:p>
    <w:bookmarkEnd w:id="257"/>
    <w:bookmarkStart w:name="z105" w:id="258"/>
    <w:p>
      <w:pPr>
        <w:spacing w:after="0"/>
        <w:ind w:left="0"/>
        <w:jc w:val="both"/>
      </w:pPr>
      <w:r>
        <w:rPr>
          <w:rFonts w:ascii="Times New Roman"/>
          <w:b w:val="false"/>
          <w:i w:val="false"/>
          <w:color w:val="000000"/>
          <w:sz w:val="28"/>
        </w:rPr>
        <w:t>
      12. Практикалық жүргізу сабақтары әрбір білім алушымен жеке автотренажерларда (олар болған жағдайда), автодромдарда (жүргізіп үйренуге арналған алаңдарда) және үш жылда кемінде бір рет жол жүрісі қауіпсіздігін қамтамасыз ету жөніндегі аумақтық уәкілетті органда келісуден өткен оқу бағыттарында өткізіледі.</w:t>
      </w:r>
    </w:p>
    <w:bookmarkEnd w:id="2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ҚР Ішкі істер министрінің м.а. 26.09.2017 </w:t>
      </w:r>
      <w:r>
        <w:rPr>
          <w:rFonts w:ascii="Times New Roman"/>
          <w:b w:val="false"/>
          <w:i w:val="false"/>
          <w:color w:val="000000"/>
          <w:sz w:val="28"/>
        </w:rPr>
        <w:t>№ 646</w:t>
      </w:r>
      <w:r>
        <w:rPr>
          <w:rFonts w:ascii="Times New Roman"/>
          <w:b w:val="false"/>
          <w:i w:val="false"/>
          <w:color w:val="ff0000"/>
          <w:sz w:val="28"/>
        </w:rPr>
        <w:t xml:space="preserve"> (01.01.2018 бастап қолданысқа </w:t>
      </w:r>
      <w:r>
        <w:rPr>
          <w:rFonts w:ascii="Times New Roman"/>
          <w:b w:val="false"/>
          <w:i w:val="false"/>
          <w:color w:val="ff0000"/>
          <w:sz w:val="28"/>
        </w:rPr>
        <w:t>енгізіледі</w:t>
      </w:r>
      <w:r>
        <w:rPr>
          <w:rFonts w:ascii="Times New Roman"/>
          <w:b w:val="false"/>
          <w:i w:val="false"/>
          <w:color w:val="ff0000"/>
          <w:sz w:val="28"/>
        </w:rPr>
        <w:t>) бұйрығымен.</w:t>
      </w:r>
      <w:r>
        <w:br/>
      </w:r>
      <w:r>
        <w:rPr>
          <w:rFonts w:ascii="Times New Roman"/>
          <w:b w:val="false"/>
          <w:i w:val="false"/>
          <w:color w:val="000000"/>
          <w:sz w:val="28"/>
        </w:rPr>
        <w:t>
</w:t>
      </w:r>
    </w:p>
    <w:bookmarkStart w:name="z106" w:id="259"/>
    <w:p>
      <w:pPr>
        <w:spacing w:after="0"/>
        <w:ind w:left="0"/>
        <w:jc w:val="both"/>
      </w:pPr>
      <w:r>
        <w:rPr>
          <w:rFonts w:ascii="Times New Roman"/>
          <w:b w:val="false"/>
          <w:i w:val="false"/>
          <w:color w:val="000000"/>
          <w:sz w:val="28"/>
        </w:rPr>
        <w:t>
      13. Практикалық жүргізуге оқыту жүргізуге үйрету шеберінің басшылығымен техникалық жағынан ақаусыз, Қазақстан Республикасы Жол қозғалысы ережелерінің талаптарына сәйкес жабдықталған көлік құралдарында өткізіледі.</w:t>
      </w:r>
    </w:p>
    <w:bookmarkEnd w:id="259"/>
    <w:bookmarkStart w:name="z107" w:id="260"/>
    <w:p>
      <w:pPr>
        <w:spacing w:after="0"/>
        <w:ind w:left="0"/>
        <w:jc w:val="both"/>
      </w:pPr>
      <w:r>
        <w:rPr>
          <w:rFonts w:ascii="Times New Roman"/>
          <w:b w:val="false"/>
          <w:i w:val="false"/>
          <w:color w:val="000000"/>
          <w:sz w:val="28"/>
        </w:rPr>
        <w:t>
      14. Әр пән бойынша оқитындардың деңгейін анықтау және оның білімін бағалау үшін қорытынды сабақтар өткізіледі, олардың нәтижелері бойынша әрбір оқитынның және жалпы топтың емтихандарға дайындығы, консультациялар тақырыптары, қосымша сабақтардың көлемі айқындалады, сондай-ақ емтихандарға өздігінен дайындалу үшін ұсынымдар беріледі, сондай-ақ қорытынды аттестаттау өткізіледі.</w:t>
      </w:r>
    </w:p>
    <w:bookmarkEnd w:id="260"/>
    <w:bookmarkStart w:name="z108" w:id="261"/>
    <w:p>
      <w:pPr>
        <w:spacing w:after="0"/>
        <w:ind w:left="0"/>
        <w:jc w:val="both"/>
      </w:pPr>
      <w:r>
        <w:rPr>
          <w:rFonts w:ascii="Times New Roman"/>
          <w:b w:val="false"/>
          <w:i w:val="false"/>
          <w:color w:val="000000"/>
          <w:sz w:val="28"/>
        </w:rPr>
        <w:t>
      15. Тиісті санаттардағы және кіші санаттардағы механикалық көлік құралдарын жүргізушілерді даярлаудың үлгі бағдарламаларында көзделген жаттығуларды толық көлемде пысықтағаннан кейін МКҚ басқару тәсілдерін жеткілікті меңгермеген, оқитын адамдар үшін қорытынды сабақтың нәтижелері бойынша қосымша сабақтар өткізіледі.</w:t>
      </w:r>
    </w:p>
    <w:bookmarkEnd w:id="261"/>
    <w:bookmarkStart w:name="z109" w:id="262"/>
    <w:p>
      <w:pPr>
        <w:spacing w:after="0"/>
        <w:ind w:left="0"/>
        <w:jc w:val="both"/>
      </w:pPr>
      <w:r>
        <w:rPr>
          <w:rFonts w:ascii="Times New Roman"/>
          <w:b w:val="false"/>
          <w:i w:val="false"/>
          <w:color w:val="000000"/>
          <w:sz w:val="28"/>
        </w:rPr>
        <w:t>
      16. Қорытынды аттестаттау оқыту ұйымында:</w:t>
      </w:r>
    </w:p>
    <w:bookmarkEnd w:id="262"/>
    <w:p>
      <w:pPr>
        <w:spacing w:after="0"/>
        <w:ind w:left="0"/>
        <w:jc w:val="both"/>
      </w:pPr>
      <w:r>
        <w:rPr>
          <w:rFonts w:ascii="Times New Roman"/>
          <w:b w:val="false"/>
          <w:i w:val="false"/>
          <w:color w:val="000000"/>
          <w:sz w:val="28"/>
        </w:rPr>
        <w:t>
      1) көлік құралының құрылғылары мен оған техникалық қызмет көрсету;</w:t>
      </w:r>
    </w:p>
    <w:p>
      <w:pPr>
        <w:spacing w:after="0"/>
        <w:ind w:left="0"/>
        <w:jc w:val="both"/>
      </w:pPr>
      <w:r>
        <w:rPr>
          <w:rFonts w:ascii="Times New Roman"/>
          <w:b w:val="false"/>
          <w:i w:val="false"/>
          <w:color w:val="000000"/>
          <w:sz w:val="28"/>
        </w:rPr>
        <w:t>
      2) жол жүрісі қағидалары, қозғалыс қауіпсіздігі мен ЖКО кезінде зардап шеккендерге алғашқы көмек көрсету негіздері;</w:t>
      </w:r>
    </w:p>
    <w:p>
      <w:pPr>
        <w:spacing w:after="0"/>
        <w:ind w:left="0"/>
        <w:jc w:val="both"/>
      </w:pPr>
      <w:r>
        <w:rPr>
          <w:rFonts w:ascii="Times New Roman"/>
          <w:b w:val="false"/>
          <w:i w:val="false"/>
          <w:color w:val="000000"/>
          <w:sz w:val="28"/>
        </w:rPr>
        <w:t>
      3) көлік құралын практикалық жүргізу бойынша емтихандар қабылдау түрінде өткізіледі.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ҚР Ішкі істер министрінің м.а. 26.09.2017 </w:t>
      </w:r>
      <w:r>
        <w:rPr>
          <w:rFonts w:ascii="Times New Roman"/>
          <w:b w:val="false"/>
          <w:i w:val="false"/>
          <w:color w:val="000000"/>
          <w:sz w:val="28"/>
        </w:rPr>
        <w:t>№ 646</w:t>
      </w:r>
      <w:r>
        <w:rPr>
          <w:rFonts w:ascii="Times New Roman"/>
          <w:b w:val="false"/>
          <w:i w:val="false"/>
          <w:color w:val="ff0000"/>
          <w:sz w:val="28"/>
        </w:rPr>
        <w:t xml:space="preserve"> (01.01.2018 бастап қолданысқа </w:t>
      </w:r>
      <w:r>
        <w:rPr>
          <w:rFonts w:ascii="Times New Roman"/>
          <w:b w:val="false"/>
          <w:i w:val="false"/>
          <w:color w:val="ff0000"/>
          <w:sz w:val="28"/>
        </w:rPr>
        <w:t>енгізіледі</w:t>
      </w:r>
      <w:r>
        <w:rPr>
          <w:rFonts w:ascii="Times New Roman"/>
          <w:b w:val="false"/>
          <w:i w:val="false"/>
          <w:color w:val="ff0000"/>
          <w:sz w:val="28"/>
        </w:rPr>
        <w:t>) бұйрығымен.</w:t>
      </w:r>
      <w:r>
        <w:br/>
      </w:r>
      <w:r>
        <w:rPr>
          <w:rFonts w:ascii="Times New Roman"/>
          <w:b w:val="false"/>
          <w:i w:val="false"/>
          <w:color w:val="000000"/>
          <w:sz w:val="28"/>
        </w:rPr>
        <w:t>
</w:t>
      </w:r>
    </w:p>
    <w:bookmarkStart w:name="z110" w:id="263"/>
    <w:p>
      <w:pPr>
        <w:spacing w:after="0"/>
        <w:ind w:left="0"/>
        <w:jc w:val="both"/>
      </w:pPr>
      <w:r>
        <w:rPr>
          <w:rFonts w:ascii="Times New Roman"/>
          <w:b w:val="false"/>
          <w:i w:val="false"/>
          <w:color w:val="000000"/>
          <w:sz w:val="28"/>
        </w:rPr>
        <w:t>
      17. Қорытынды аттестаттауда дәлелді себептермен (сырқаттану, іссапар) емтихан тапсыра алмаған оқитындар оларды жеке тәртіппен тапсыруға, ал қанағаттанарлықсыз баға алғандар қосымша өзіндік дайындықтан кейін, бірақ қорытынды аттестаттау өткізілген күннен бастап кемінде 5 жұмыс күні өткен соң қайта емтихан тапсыруға жіберіледі.</w:t>
      </w:r>
    </w:p>
    <w:bookmarkEnd w:id="263"/>
    <w:bookmarkStart w:name="z111" w:id="264"/>
    <w:p>
      <w:pPr>
        <w:spacing w:after="0"/>
        <w:ind w:left="0"/>
        <w:jc w:val="both"/>
      </w:pPr>
      <w:r>
        <w:rPr>
          <w:rFonts w:ascii="Times New Roman"/>
          <w:b w:val="false"/>
          <w:i w:val="false"/>
          <w:color w:val="000000"/>
          <w:sz w:val="28"/>
        </w:rPr>
        <w:t>
      18. Оқу ұйымында қорытынды аттестаттау өткізу кезінде емтихандардың нәтижелері бойынша оң баға алған білім алушы адамдарға осы Қағидаларға 3-қосымшаға сәйкес нысан бойынша оқыту курсын аяқтағаны туралы электрондық куәлік (бұдан әрі – куәлік) ресімделеді.</w:t>
      </w:r>
    </w:p>
    <w:bookmarkEnd w:id="2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Ішкі істер министрінің 12.05.2026 </w:t>
      </w:r>
      <w:r>
        <w:rPr>
          <w:rFonts w:ascii="Times New Roman"/>
          <w:b w:val="false"/>
          <w:i w:val="false"/>
          <w:color w:val="000000"/>
          <w:sz w:val="28"/>
        </w:rPr>
        <w:t>№ 342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2" w:id="265"/>
    <w:p>
      <w:pPr>
        <w:spacing w:after="0"/>
        <w:ind w:left="0"/>
        <w:jc w:val="both"/>
      </w:pPr>
      <w:r>
        <w:rPr>
          <w:rFonts w:ascii="Times New Roman"/>
          <w:b w:val="false"/>
          <w:i w:val="false"/>
          <w:color w:val="000000"/>
          <w:sz w:val="28"/>
        </w:rPr>
        <w:t>
      19. Куәлікте оны ресімдеген оқу ұйымының бірегей коды көрсетіледі. Куәлік оқыту курсын аяқтаған күннен бастап екі жыл бойы жарамды.</w:t>
      </w:r>
    </w:p>
    <w:bookmarkEnd w:id="2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Ішкі істер министрінің 12.05.2026 </w:t>
      </w:r>
      <w:r>
        <w:rPr>
          <w:rFonts w:ascii="Times New Roman"/>
          <w:b w:val="false"/>
          <w:i w:val="false"/>
          <w:color w:val="000000"/>
          <w:sz w:val="28"/>
        </w:rPr>
        <w:t>№ 342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3" w:id="266"/>
    <w:p>
      <w:pPr>
        <w:spacing w:after="0"/>
        <w:ind w:left="0"/>
        <w:jc w:val="both"/>
      </w:pPr>
      <w:r>
        <w:rPr>
          <w:rFonts w:ascii="Times New Roman"/>
          <w:b w:val="false"/>
          <w:i w:val="false"/>
          <w:color w:val="000000"/>
          <w:sz w:val="28"/>
        </w:rPr>
        <w:t>
      20. Куәлік МКҚ басқаруға құқық беретін құжат болып табылмайды, ол тиісті санаттағы және кіші санаттағы МКҚ басқару құқығына жүргізуші куәлігін алу үшін емтихандар тапсыру кезінде ұсынылады.</w:t>
      </w:r>
    </w:p>
    <w:bookmarkEnd w:id="2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Ішкі істер министрінің 12.05.2026 </w:t>
      </w:r>
      <w:r>
        <w:rPr>
          <w:rFonts w:ascii="Times New Roman"/>
          <w:b w:val="false"/>
          <w:i w:val="false"/>
          <w:color w:val="000000"/>
          <w:sz w:val="28"/>
        </w:rPr>
        <w:t>№ 342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Алып тасталды - ҚР Ішкі істер министрінің 12.05.2026 </w:t>
      </w:r>
      <w:r>
        <w:rPr>
          <w:rFonts w:ascii="Times New Roman"/>
          <w:b w:val="false"/>
          <w:i w:val="false"/>
          <w:color w:val="000000"/>
          <w:sz w:val="28"/>
        </w:rPr>
        <w:t>№ 342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Алып тасталды – ҚР Ішкі істер министрінің м.а. 26.09.2017 </w:t>
      </w:r>
      <w:r>
        <w:rPr>
          <w:rFonts w:ascii="Times New Roman"/>
          <w:b w:val="false"/>
          <w:i w:val="false"/>
          <w:color w:val="000000"/>
          <w:sz w:val="28"/>
        </w:rPr>
        <w:t>№ 646</w:t>
      </w:r>
      <w:r>
        <w:rPr>
          <w:rFonts w:ascii="Times New Roman"/>
          <w:b w:val="false"/>
          <w:i w:val="false"/>
          <w:color w:val="ff0000"/>
          <w:sz w:val="28"/>
        </w:rPr>
        <w:t xml:space="preserve"> (01.01.2018 бастап қолданысқа </w:t>
      </w:r>
      <w:r>
        <w:rPr>
          <w:rFonts w:ascii="Times New Roman"/>
          <w:b w:val="false"/>
          <w:i w:val="false"/>
          <w:color w:val="ff0000"/>
          <w:sz w:val="28"/>
        </w:rPr>
        <w:t>енгізіледі</w:t>
      </w:r>
      <w:r>
        <w:rPr>
          <w:rFonts w:ascii="Times New Roman"/>
          <w:b w:val="false"/>
          <w:i w:val="false"/>
          <w:color w:val="ff0000"/>
          <w:sz w:val="28"/>
        </w:rPr>
        <w:t>)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Механикалық көлік құралдарын</w:t>
            </w:r>
            <w:r>
              <w:br/>
            </w:r>
            <w:r>
              <w:rPr>
                <w:rFonts w:ascii="Times New Roman"/>
                <w:b w:val="false"/>
                <w:i w:val="false"/>
                <w:color w:val="000000"/>
                <w:sz w:val="20"/>
              </w:rPr>
              <w:t>жүргізушілерді даярлау қағидаларына</w:t>
            </w:r>
            <w:r>
              <w:br/>
            </w:r>
            <w:r>
              <w:rPr>
                <w:rFonts w:ascii="Times New Roman"/>
                <w:b w:val="false"/>
                <w:i w:val="false"/>
                <w:color w:val="000000"/>
                <w:sz w:val="20"/>
              </w:rPr>
              <w:t>1-қосымша</w:t>
            </w:r>
          </w:p>
        </w:tc>
      </w:tr>
    </w:tbl>
    <w:bookmarkStart w:name="z117" w:id="267"/>
    <w:p>
      <w:pPr>
        <w:spacing w:after="0"/>
        <w:ind w:left="0"/>
        <w:jc w:val="left"/>
      </w:pPr>
      <w:r>
        <w:rPr>
          <w:rFonts w:ascii="Times New Roman"/>
          <w:b/>
          <w:i w:val="false"/>
          <w:color w:val="000000"/>
        </w:rPr>
        <w:t xml:space="preserve"> Көлік құралдарын жүргізушілерді даярлаудың үлгі бағдарламалары</w:t>
      </w:r>
      <w:r>
        <w:br/>
      </w:r>
      <w:r>
        <w:rPr>
          <w:rFonts w:ascii="Times New Roman"/>
          <w:b/>
          <w:i w:val="false"/>
          <w:color w:val="000000"/>
        </w:rPr>
        <w:t>"А" санаттағы және "А1", "В1" кіші санаттарындағы көлік құралдарын жүргізушілерді даярлау бағдарламасы.</w:t>
      </w:r>
      <w:r>
        <w:br/>
      </w:r>
      <w:r>
        <w:rPr>
          <w:rFonts w:ascii="Times New Roman"/>
          <w:b/>
          <w:i w:val="false"/>
          <w:color w:val="000000"/>
        </w:rPr>
        <w:t>Оқу жоспары</w:t>
      </w:r>
    </w:p>
    <w:bookmarkEnd w:id="267"/>
    <w:p>
      <w:pPr>
        <w:spacing w:after="0"/>
        <w:ind w:left="0"/>
        <w:jc w:val="both"/>
      </w:pPr>
      <w:r>
        <w:rPr>
          <w:rFonts w:ascii="Times New Roman"/>
          <w:b w:val="false"/>
          <w:i w:val="false"/>
          <w:color w:val="ff0000"/>
          <w:sz w:val="28"/>
        </w:rPr>
        <w:t xml:space="preserve">
      Ескерту. 1-қосымшаға өзгеріс енгізілді – ҚР Ішкі істер министрінің м.а. 26.09.2017 </w:t>
      </w:r>
      <w:r>
        <w:rPr>
          <w:rFonts w:ascii="Times New Roman"/>
          <w:b w:val="false"/>
          <w:i w:val="false"/>
          <w:color w:val="ff0000"/>
          <w:sz w:val="28"/>
        </w:rPr>
        <w:t>№ 646</w:t>
      </w:r>
      <w:r>
        <w:rPr>
          <w:rFonts w:ascii="Times New Roman"/>
          <w:b w:val="false"/>
          <w:i w:val="false"/>
          <w:color w:val="ff0000"/>
          <w:sz w:val="28"/>
        </w:rPr>
        <w:t xml:space="preserve"> (01.01.2018 бастап қолданысқа </w:t>
      </w:r>
      <w:r>
        <w:rPr>
          <w:rFonts w:ascii="Times New Roman"/>
          <w:b w:val="false"/>
          <w:i w:val="false"/>
          <w:color w:val="ff0000"/>
          <w:sz w:val="28"/>
        </w:rPr>
        <w:t>енгізіледі</w:t>
      </w:r>
      <w:r>
        <w:rPr>
          <w:rFonts w:ascii="Times New Roman"/>
          <w:b w:val="false"/>
          <w:i w:val="false"/>
          <w:color w:val="ff0000"/>
          <w:sz w:val="28"/>
        </w:rPr>
        <w:t>)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(зертханалық-практикалық)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Құрылымы және техникалық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қозғалысы ережелері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басқару негіздері және қозғалыс қауіпсіздігі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ЖКО кезінде зардап шеккендерге алғашқы көмек</w:t>
            </w:r>
          </w:p>
          <w:p>
            <w:pPr>
              <w:spacing w:after="20"/>
              <w:ind w:left="20"/>
              <w:jc w:val="both"/>
            </w:pPr>
            <w:r>
              <w:rPr>
                <w:rFonts w:ascii="Times New Roman"/>
                <w:b w:val="false"/>
                <w:i w:val="false"/>
                <w:color w:val="000000"/>
                <w:sz w:val="20"/>
              </w:rPr>
              <w:t>
Практикалық.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"Құрылымы және техникалық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қозғалысы ережелері. Көлік құралын басқару негіздері және қозғалыс қауіпсіздігі"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медициналық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Оқыту ұйымында жүргізу жөніндегі емтихан жүргізуге бөлінген сағаттар есебінен жүргізіледі.</w:t>
      </w:r>
    </w:p>
    <w:p>
      <w:pPr>
        <w:spacing w:after="0"/>
        <w:ind w:left="0"/>
        <w:jc w:val="both"/>
      </w:pPr>
      <w:r>
        <w:rPr>
          <w:rFonts w:ascii="Times New Roman"/>
          <w:b w:val="false"/>
          <w:i w:val="false"/>
          <w:color w:val="000000"/>
          <w:sz w:val="28"/>
        </w:rPr>
        <w:t>
      ** Жүргізу оқу уақытынан тыс тиісті санаттағы немесе кіші санаттағы көлік құралында жүргізіледі.</w:t>
      </w:r>
    </w:p>
    <w:bookmarkStart w:name="z118" w:id="268"/>
    <w:p>
      <w:pPr>
        <w:spacing w:after="0"/>
        <w:ind w:left="0"/>
        <w:jc w:val="left"/>
      </w:pPr>
      <w:r>
        <w:rPr>
          <w:rFonts w:ascii="Times New Roman"/>
          <w:b/>
          <w:i w:val="false"/>
          <w:color w:val="000000"/>
        </w:rPr>
        <w:t xml:space="preserve"> "Құрылымы және техникалық қызмет көрсету"</w:t>
      </w:r>
      <w:r>
        <w:br/>
      </w:r>
      <w:r>
        <w:rPr>
          <w:rFonts w:ascii="Times New Roman"/>
          <w:b/>
          <w:i w:val="false"/>
          <w:color w:val="000000"/>
        </w:rPr>
        <w:t>пәнінің тақырыптық жоспары мен бағдарламасы.</w:t>
      </w:r>
      <w:r>
        <w:br/>
      </w:r>
      <w:r>
        <w:rPr>
          <w:rFonts w:ascii="Times New Roman"/>
          <w:b/>
          <w:i w:val="false"/>
          <w:color w:val="000000"/>
        </w:rPr>
        <w:t>Тақырыптық жоспар.</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Бөлімдер мен тақырыптар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Мотокөлік құралдарының жіктелуі және мотоциклдің жалпы құрылымы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Қозғалтқыш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жалпы құрылымы және жұмысы. Қозғалтқышты салқындату және майлау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жанатын қосынды. Қоректендіру жүйесі. Қозғалтқыштың механизмдері мен жүйелеріне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Электр жабдығы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 көздері. Оталу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беру және сигнализация аспаптары</w:t>
            </w:r>
          </w:p>
          <w:p>
            <w:pPr>
              <w:spacing w:after="20"/>
              <w:ind w:left="20"/>
              <w:jc w:val="both"/>
            </w:pPr>
            <w:r>
              <w:rPr>
                <w:rFonts w:ascii="Times New Roman"/>
                <w:b w:val="false"/>
                <w:i w:val="false"/>
                <w:color w:val="000000"/>
                <w:sz w:val="20"/>
              </w:rPr>
              <w:t>
Электр жабдығына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Трансмиссия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Трансмиссияның құрылымы мен жұмысы</w:t>
            </w:r>
          </w:p>
          <w:p>
            <w:pPr>
              <w:spacing w:after="20"/>
              <w:ind w:left="20"/>
              <w:jc w:val="both"/>
            </w:pPr>
            <w:r>
              <w:rPr>
                <w:rFonts w:ascii="Times New Roman"/>
                <w:b w:val="false"/>
                <w:i w:val="false"/>
                <w:color w:val="000000"/>
                <w:sz w:val="20"/>
              </w:rPr>
              <w:t>
Трансмиссияға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Салмақ түсетін жүйе. Жүріс бөлігі. Басқару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 рамасының, бүйір тіркемесінің шанағы рамасының құрылымы</w:t>
            </w:r>
          </w:p>
          <w:p>
            <w:pPr>
              <w:spacing w:after="20"/>
              <w:ind w:left="20"/>
              <w:jc w:val="both"/>
            </w:pPr>
            <w:r>
              <w:rPr>
                <w:rFonts w:ascii="Times New Roman"/>
                <w:b w:val="false"/>
                <w:i w:val="false"/>
                <w:color w:val="000000"/>
                <w:sz w:val="20"/>
              </w:rPr>
              <w:t>
Жүріс бөлігінің құрылымы және жұмысы</w:t>
            </w:r>
          </w:p>
          <w:p>
            <w:pPr>
              <w:spacing w:after="20"/>
              <w:ind w:left="20"/>
              <w:jc w:val="both"/>
            </w:pPr>
            <w:r>
              <w:rPr>
                <w:rFonts w:ascii="Times New Roman"/>
                <w:b w:val="false"/>
                <w:i w:val="false"/>
                <w:color w:val="000000"/>
                <w:sz w:val="20"/>
              </w:rPr>
              <w:t>
Басқару органдарының құрылымы мен жұмысы</w:t>
            </w:r>
          </w:p>
          <w:p>
            <w:pPr>
              <w:spacing w:after="20"/>
              <w:ind w:left="20"/>
              <w:jc w:val="both"/>
            </w:pPr>
            <w:r>
              <w:rPr>
                <w:rFonts w:ascii="Times New Roman"/>
                <w:b w:val="false"/>
                <w:i w:val="false"/>
                <w:color w:val="000000"/>
                <w:sz w:val="20"/>
              </w:rPr>
              <w:t>
Салмақ түсіретін жүйеге, жүріс бөлігіне және басқару органдарына қызмет көрсету</w:t>
            </w:r>
          </w:p>
          <w:p>
            <w:pPr>
              <w:spacing w:after="20"/>
              <w:ind w:left="20"/>
              <w:jc w:val="both"/>
            </w:pPr>
            <w:r>
              <w:rPr>
                <w:rFonts w:ascii="Times New Roman"/>
                <w:b w:val="false"/>
                <w:i w:val="false"/>
                <w:color w:val="000000"/>
                <w:sz w:val="20"/>
              </w:rPr>
              <w:t>
Мотоциклді қыста, жазда және жұмыс істетіп төселту кезеңінде пайдалану ерекшеліктері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 Тақырыпты пысықтау практикалық (зертханалық-практикалық) сабақта жүргізіледі.</w:t>
      </w:r>
    </w:p>
    <w:bookmarkStart w:name="z119" w:id="269"/>
    <w:p>
      <w:pPr>
        <w:spacing w:after="0"/>
        <w:ind w:left="0"/>
        <w:jc w:val="left"/>
      </w:pPr>
      <w:r>
        <w:rPr>
          <w:rFonts w:ascii="Times New Roman"/>
          <w:b/>
          <w:i w:val="false"/>
          <w:color w:val="000000"/>
        </w:rPr>
        <w:t xml:space="preserve"> "Жол қозғалысы ережелері" пәнінің тақырыптық жоспары мен бағдарламасы.</w:t>
      </w:r>
      <w:r>
        <w:br/>
      </w:r>
      <w:r>
        <w:rPr>
          <w:rFonts w:ascii="Times New Roman"/>
          <w:b/>
          <w:i w:val="false"/>
          <w:color w:val="000000"/>
        </w:rPr>
        <w:t xml:space="preserve">Тақырыптық жоспар. </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Бөлімдер мен сабақ тақырыптарының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сабақ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Жол қозғалысы ережелері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ережелер. Негізгі ұғымдар мен терминдер. Жүргізушілердің, жаяу жүргіншілердің және жолаушылардың міндеттері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белгілері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таңбалары мен олардың сипаттамалары</w:t>
            </w:r>
          </w:p>
          <w:p>
            <w:pPr>
              <w:spacing w:after="20"/>
              <w:ind w:left="20"/>
              <w:jc w:val="both"/>
            </w:pPr>
            <w:r>
              <w:rPr>
                <w:rFonts w:ascii="Times New Roman"/>
                <w:b w:val="false"/>
                <w:i w:val="false"/>
                <w:color w:val="000000"/>
                <w:sz w:val="20"/>
              </w:rPr>
              <w:t xml:space="preserve">
1-3 тақырыптар бойынша практикалық сабақ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тәртібі. Көлік құралдарының аялдау және тұрақтауы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қозғалысын реттеу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тақырыптар бойынша практикалық сабақ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қозғалысынан өту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 жүргіншілер өтетін жерден, бағыттағы көлік құралдарының аялдамасынан және теміржол өтпелерінен өту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тақырыптар бойынша практикалық сабақ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Қозғалыстың ерекше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 мен жүктерді тасымалдау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құралдарының техникалық жай-күйі мен жабдықтары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Нөмірлік, тану белгілері, ескерту белгілері, жазулар және белгіленулер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Жүргізушінің құқықтық жауапкершілігі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жауапкершілік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жауапкершілік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жауапкершілік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қорғаудың құқықтық негіздері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құралына меншік құқығы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 және көлік құралын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bl>
    <w:bookmarkStart w:name="z120" w:id="270"/>
    <w:p>
      <w:pPr>
        <w:spacing w:after="0"/>
        <w:ind w:left="0"/>
        <w:jc w:val="left"/>
      </w:pPr>
      <w:r>
        <w:rPr>
          <w:rFonts w:ascii="Times New Roman"/>
          <w:b/>
          <w:i w:val="false"/>
          <w:color w:val="000000"/>
        </w:rPr>
        <w:t xml:space="preserve"> "Көлік құралын басқару негіздері және қозғалыс қауіпсіздігі" пәнінің тақырыптық жоспары мен бағдарламасы.</w:t>
      </w:r>
      <w:r>
        <w:br/>
      </w:r>
      <w:r>
        <w:rPr>
          <w:rFonts w:ascii="Times New Roman"/>
          <w:b/>
          <w:i w:val="false"/>
          <w:color w:val="000000"/>
        </w:rPr>
        <w:t>Тақырыптық жоспар.</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Сағат саны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құралын басқару техникасы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қозғалысы, Оның тиімділігі және қауіпсіздігі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Жүргізушінің кәсіби сенімділігі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Жүргізушінің психофизиологиялық және психикалық қасиеті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құралдарын пайдалану көрсеткіштері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Штаттағы және штаттан тыс режимдегі (дағдарысты) қозғалыста жүргізушінің іс-әрекеттері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жағдайы мен қозғалыс қауіпсіздігі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Жол-көлік оқиғалары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bookmarkStart w:name="z121" w:id="271"/>
    <w:p>
      <w:pPr>
        <w:spacing w:after="0"/>
        <w:ind w:left="0"/>
        <w:jc w:val="left"/>
      </w:pPr>
      <w:r>
        <w:rPr>
          <w:rFonts w:ascii="Times New Roman"/>
          <w:b/>
          <w:i w:val="false"/>
          <w:color w:val="000000"/>
        </w:rPr>
        <w:t xml:space="preserve"> "Алғашқы медициналық көмек көрсету" пәнінің тақырыптық жоспары мен бағдарламасы.</w:t>
      </w:r>
      <w:r>
        <w:br/>
      </w:r>
      <w:r>
        <w:rPr>
          <w:rFonts w:ascii="Times New Roman"/>
          <w:b/>
          <w:i w:val="false"/>
          <w:color w:val="000000"/>
        </w:rPr>
        <w:t>Тақырыптық жоспар.</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Бөлімдер мен сабақ тақырыптарының 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анатомиясы және физиологиясы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Жол-көлік жарақатының құрылымы.</w:t>
            </w:r>
          </w:p>
          <w:p>
            <w:pPr>
              <w:spacing w:after="20"/>
              <w:ind w:left="20"/>
              <w:jc w:val="both"/>
            </w:pPr>
            <w:r>
              <w:rPr>
                <w:rFonts w:ascii="Times New Roman"/>
                <w:b w:val="false"/>
                <w:i w:val="false"/>
                <w:color w:val="000000"/>
                <w:sz w:val="20"/>
              </w:rPr>
              <w:t>
ЖКО кезінде жиі кездесетін зақымдар және оларды диагностикалау тәсілдері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және термиялық зақымдану кезінде өмірге қауіп төндіретін жай-күй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 кезіндегі психикалық реакциялар. Жіті психоз. Есеңгіреген күйдегі зардап шеккендерге көмек көрсету ерекшеліктері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Термиялық зақымдану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Жол-көлік оқиғасы кезінде зардап шеккендерге көмек көрсетудің ұйымдастыру-құқықтық аспектілері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Өмірге қауіп төндіретін жіті терапиялық жай-күй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ЖКО-да зардап шеккендерге алғашқы медициналық көмек көрсету кезінде жүрек-өкпе реанимациясын жүргізу, асфикцияны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қансырауды тоқтату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иммобилизациясы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Зардап шеккендерді машинадан босату, сыртқа шығару әдістері, оларды тасымалдау, көлікке салу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Жарақатты өңдеу, десмургия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дәрі қобдишасын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122" w:id="272"/>
    <w:p>
      <w:pPr>
        <w:spacing w:after="0"/>
        <w:ind w:left="0"/>
        <w:jc w:val="left"/>
      </w:pPr>
      <w:r>
        <w:rPr>
          <w:rFonts w:ascii="Times New Roman"/>
          <w:b/>
          <w:i w:val="false"/>
          <w:color w:val="000000"/>
        </w:rPr>
        <w:t xml:space="preserve"> "Мотоцикл жүргізу" пәнінің тақырыптық жоспары мен бағдарламасы.</w:t>
      </w:r>
      <w:r>
        <w:br/>
      </w:r>
      <w:r>
        <w:rPr>
          <w:rFonts w:ascii="Times New Roman"/>
          <w:b/>
          <w:i w:val="false"/>
          <w:color w:val="000000"/>
        </w:rPr>
        <w:t>Тақырыптық жоспар.</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Сағат саны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оқыту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Шектеулі өткелдерде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Жолдармен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123" w:id="273"/>
    <w:p>
      <w:pPr>
        <w:spacing w:after="0"/>
        <w:ind w:left="0"/>
        <w:jc w:val="left"/>
      </w:pPr>
      <w:r>
        <w:rPr>
          <w:rFonts w:ascii="Times New Roman"/>
          <w:b/>
          <w:i w:val="false"/>
          <w:color w:val="000000"/>
        </w:rPr>
        <w:t xml:space="preserve"> "А1" және "В1" кіші санаттағы көлік құралдарын жүргізушілерді "А" санатқа даярлау бағдарламасы.</w:t>
      </w:r>
      <w:r>
        <w:br/>
      </w:r>
      <w:r>
        <w:rPr>
          <w:rFonts w:ascii="Times New Roman"/>
          <w:b/>
          <w:i w:val="false"/>
          <w:color w:val="000000"/>
        </w:rPr>
        <w:t>Оқу жоспары.</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(зертханалық-практикалық)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Құрылымы және техникалық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қозғалысы ережелері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басқару негіздері және қозғалыс қауіпсіздігі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медициналық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"Құрылымы және техникалық қызмет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қозғалысы ережелері. Көлік құралын басқару негіздері және қозғалыс қауіпсіздігі"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медициналық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Оқыту ұйымында мотоцикл жүргізу жөніндегі емтихан жүргізуге бөлінген сағаттар есебінен жүргізіледі.</w:t>
      </w:r>
    </w:p>
    <w:p>
      <w:pPr>
        <w:spacing w:after="0"/>
        <w:ind w:left="0"/>
        <w:jc w:val="both"/>
      </w:pPr>
      <w:r>
        <w:rPr>
          <w:rFonts w:ascii="Times New Roman"/>
          <w:b w:val="false"/>
          <w:i w:val="false"/>
          <w:color w:val="000000"/>
          <w:sz w:val="28"/>
        </w:rPr>
        <w:t>
      ** Жүргізу оқу уақытынан тыс жүргізіледі.</w:t>
      </w:r>
    </w:p>
    <w:bookmarkStart w:name="z124" w:id="274"/>
    <w:p>
      <w:pPr>
        <w:spacing w:after="0"/>
        <w:ind w:left="0"/>
        <w:jc w:val="left"/>
      </w:pPr>
      <w:r>
        <w:rPr>
          <w:rFonts w:ascii="Times New Roman"/>
          <w:b/>
          <w:i w:val="false"/>
          <w:color w:val="000000"/>
        </w:rPr>
        <w:t xml:space="preserve"> "Құрылымы және техникалық қызмет көрсету"</w:t>
      </w:r>
      <w:r>
        <w:br/>
      </w:r>
      <w:r>
        <w:rPr>
          <w:rFonts w:ascii="Times New Roman"/>
          <w:b/>
          <w:i w:val="false"/>
          <w:color w:val="000000"/>
        </w:rPr>
        <w:t>пәнінің тақырыптық жоспары мен бағдарламасы.</w:t>
      </w:r>
      <w:r>
        <w:br/>
      </w:r>
      <w:r>
        <w:rPr>
          <w:rFonts w:ascii="Times New Roman"/>
          <w:b/>
          <w:i w:val="false"/>
          <w:color w:val="000000"/>
        </w:rPr>
        <w:t xml:space="preserve">Тақырыптық жоспар. </w:t>
      </w:r>
    </w:p>
    <w:bookmarkEnd w:id="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Бөлімдер мен тақырыптар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Мотокөлік құралдарының жіктелуі және мотоциклдің жалпы құрылымы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Қозғалтқыш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жалпы құрылымы мен жұмысы</w:t>
            </w:r>
          </w:p>
          <w:p>
            <w:pPr>
              <w:spacing w:after="20"/>
              <w:ind w:left="20"/>
              <w:jc w:val="both"/>
            </w:pPr>
            <w:r>
              <w:rPr>
                <w:rFonts w:ascii="Times New Roman"/>
                <w:b w:val="false"/>
                <w:i w:val="false"/>
                <w:color w:val="000000"/>
                <w:sz w:val="20"/>
              </w:rPr>
              <w:t>
Майлау және салқындату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жанатын қосынды. Қоректендіру жүйесі. Қозғалтқыштың механизмдері мен жүйелеріне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Электр жабдығы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 көздері. Оталу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беру және сигнализация аспаптары</w:t>
            </w:r>
          </w:p>
          <w:p>
            <w:pPr>
              <w:spacing w:after="20"/>
              <w:ind w:left="20"/>
              <w:jc w:val="both"/>
            </w:pPr>
            <w:r>
              <w:rPr>
                <w:rFonts w:ascii="Times New Roman"/>
                <w:b w:val="false"/>
                <w:i w:val="false"/>
                <w:color w:val="000000"/>
                <w:sz w:val="20"/>
              </w:rPr>
              <w:t>
Электр жабдығына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Трансмиссия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Трансмиссияның құрылымы мен жұмысы</w:t>
            </w:r>
          </w:p>
          <w:p>
            <w:pPr>
              <w:spacing w:after="20"/>
              <w:ind w:left="20"/>
              <w:jc w:val="both"/>
            </w:pPr>
            <w:r>
              <w:rPr>
                <w:rFonts w:ascii="Times New Roman"/>
                <w:b w:val="false"/>
                <w:i w:val="false"/>
                <w:color w:val="000000"/>
                <w:sz w:val="20"/>
              </w:rPr>
              <w:t>
Трансмиссияға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Салмақ түсетін жүйе. Жүріс бөлігі. Басқару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 рамасының, бүйір тіркемесінің шанағы рамасының құрылымы Жүріс бөлігінің құрылымы және жұмысы</w:t>
            </w:r>
          </w:p>
          <w:p>
            <w:pPr>
              <w:spacing w:after="20"/>
              <w:ind w:left="20"/>
              <w:jc w:val="both"/>
            </w:pPr>
            <w:r>
              <w:rPr>
                <w:rFonts w:ascii="Times New Roman"/>
                <w:b w:val="false"/>
                <w:i w:val="false"/>
                <w:color w:val="000000"/>
                <w:sz w:val="20"/>
              </w:rPr>
              <w:t>
Басқару органдарының құрылымы мен жұмысы</w:t>
            </w:r>
          </w:p>
          <w:p>
            <w:pPr>
              <w:spacing w:after="20"/>
              <w:ind w:left="20"/>
              <w:jc w:val="both"/>
            </w:pPr>
            <w:r>
              <w:rPr>
                <w:rFonts w:ascii="Times New Roman"/>
                <w:b w:val="false"/>
                <w:i w:val="false"/>
                <w:color w:val="000000"/>
                <w:sz w:val="20"/>
              </w:rPr>
              <w:t>
Салмақ түсіретін жүйеге, жүріс бөлігіне және басқару органдарына қызмет көрсету</w:t>
            </w:r>
          </w:p>
          <w:p>
            <w:pPr>
              <w:spacing w:after="20"/>
              <w:ind w:left="20"/>
              <w:jc w:val="both"/>
            </w:pPr>
            <w:r>
              <w:rPr>
                <w:rFonts w:ascii="Times New Roman"/>
                <w:b w:val="false"/>
                <w:i w:val="false"/>
                <w:color w:val="000000"/>
                <w:sz w:val="20"/>
              </w:rPr>
              <w:t>
Мотоциклді қыста, жазда және жұмыс істетіп төселту кезеңінде пайдалану ерекшеліктері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Тақырыпты пысықтау практикалық (зертханалық-практикалық) сабақта жүргізіледі.</w:t>
      </w:r>
    </w:p>
    <w:bookmarkStart w:name="z125" w:id="275"/>
    <w:p>
      <w:pPr>
        <w:spacing w:after="0"/>
        <w:ind w:left="0"/>
        <w:jc w:val="left"/>
      </w:pPr>
      <w:r>
        <w:rPr>
          <w:rFonts w:ascii="Times New Roman"/>
          <w:b/>
          <w:i w:val="false"/>
          <w:color w:val="000000"/>
        </w:rPr>
        <w:t xml:space="preserve"> "Жол қозғалысы ережелері" пәнінің</w:t>
      </w:r>
      <w:r>
        <w:br/>
      </w:r>
      <w:r>
        <w:rPr>
          <w:rFonts w:ascii="Times New Roman"/>
          <w:b/>
          <w:i w:val="false"/>
          <w:color w:val="000000"/>
        </w:rPr>
        <w:t>тақырыптық жоспары мен бағдарламасы.</w:t>
      </w:r>
      <w:r>
        <w:br/>
      </w:r>
      <w:r>
        <w:rPr>
          <w:rFonts w:ascii="Times New Roman"/>
          <w:b/>
          <w:i w:val="false"/>
          <w:color w:val="000000"/>
        </w:rPr>
        <w:t>Тақырыптық жоспар.</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Сабақтардың бөлімдері және тақырыптарының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сабақ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Жол қозғалысы ережелері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ережелер. Негізгі ұғымдар мен терминдер. Жүргізушілердің, жаяу жүргіншілердің және жолаушылардың міндеттері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белгілері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таңбалары және олардың сипаттамалары</w:t>
            </w:r>
          </w:p>
          <w:p>
            <w:pPr>
              <w:spacing w:after="20"/>
              <w:ind w:left="20"/>
              <w:jc w:val="both"/>
            </w:pPr>
            <w:r>
              <w:rPr>
                <w:rFonts w:ascii="Times New Roman"/>
                <w:b w:val="false"/>
                <w:i w:val="false"/>
                <w:color w:val="000000"/>
                <w:sz w:val="20"/>
              </w:rPr>
              <w:t>
1-3 тақырыптар бойынша практикалық сабақ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тәртібі. Көлік құралының аялдауы және тұрақтауы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қозғалысын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тақырыптар бойынша практикалық сабақтар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қиылысынан өту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 жүргіншілер өтетін жерден, бағыттағы көлік құралдарының аялдамасынан және теміржол өтпелерінен өту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тақырыптар бойынша практикалық сабақтар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Қозғалыстың ерекше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 мен жүктерді тасымалдау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техникалық жай-күйі мен жабдықтары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Нөмірлік, тану белгілері, ескерту белгілері, жазулар және белгіленулер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Жүргізушінің құқықтық жауапкершілігі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жауапкершілік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жауапкершілік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жауапкершілік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қорғаудың құқықтық негіздері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құралына меншік құқығы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 және көлік құралын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126" w:id="276"/>
    <w:p>
      <w:pPr>
        <w:spacing w:after="0"/>
        <w:ind w:left="0"/>
        <w:jc w:val="left"/>
      </w:pPr>
      <w:r>
        <w:rPr>
          <w:rFonts w:ascii="Times New Roman"/>
          <w:b/>
          <w:i w:val="false"/>
          <w:color w:val="000000"/>
        </w:rPr>
        <w:t xml:space="preserve"> "Көлік құралын басқару негіздері және қозғалыс қауіпсіздігі" пәнінің тақырыптық жоспары мен бағдарламасы.</w:t>
      </w:r>
      <w:r>
        <w:br/>
      </w:r>
      <w:r>
        <w:rPr>
          <w:rFonts w:ascii="Times New Roman"/>
          <w:b/>
          <w:i w:val="false"/>
          <w:color w:val="000000"/>
        </w:rPr>
        <w:t>Тақырыптық жоспар.</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басқару техникасы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қозғалысы. Оның тиімділігі және қауіпсіздігі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Жүргізушінің кәсіби сенімділігі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Жүргізушінің психофизикалық және психикалық қасиеті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пайдалану көрсеткіштері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Қозғалыстың штаттағы және штаттан тыс режимдегі (дағдарысты) жүргізушінің іс-әрекеттері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жағдайы мен қозғалыс қауіпсіздігі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Жол-көлік оқиғалары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bl>
    <w:bookmarkStart w:name="z127" w:id="277"/>
    <w:p>
      <w:pPr>
        <w:spacing w:after="0"/>
        <w:ind w:left="0"/>
        <w:jc w:val="left"/>
      </w:pPr>
      <w:r>
        <w:rPr>
          <w:rFonts w:ascii="Times New Roman"/>
          <w:b/>
          <w:i w:val="false"/>
          <w:color w:val="000000"/>
        </w:rPr>
        <w:t xml:space="preserve"> "Алғашқы медициналық көмек көрсету" пәнінің тақырыптық жоспары мен бағдарламасы.</w:t>
      </w:r>
      <w:r>
        <w:br/>
      </w:r>
      <w:r>
        <w:rPr>
          <w:rFonts w:ascii="Times New Roman"/>
          <w:b/>
          <w:i w:val="false"/>
          <w:color w:val="000000"/>
        </w:rPr>
        <w:t>Тақырыптық жоспар.</w:t>
      </w:r>
    </w:p>
    <w:bookmarkEnd w:id="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тақырыптарының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сабақтар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анатомиясы және физиологиясы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Жол-көлік жарақатының құрылымы.</w:t>
            </w:r>
          </w:p>
          <w:p>
            <w:pPr>
              <w:spacing w:after="20"/>
              <w:ind w:left="20"/>
              <w:jc w:val="both"/>
            </w:pPr>
            <w:r>
              <w:rPr>
                <w:rFonts w:ascii="Times New Roman"/>
                <w:b w:val="false"/>
                <w:i w:val="false"/>
                <w:color w:val="000000"/>
                <w:sz w:val="20"/>
              </w:rPr>
              <w:t>
ЖКО кезінде жиі кездесетін зақымдар және оларды диагностикалау тәсілдері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және термиялық зақымдану кезінде өмірге қауіп төндіретін жай-күй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 кезіндегі психикалық реакциялар. Жіті психоз. Есеңгіреген күйдегі зардап шеккендерге көмек көрсету ерекшеліктері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Термиялық зақымдану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Жол-көлік оқиғасы кезінде зардап шеккендерге көмек көрсетудің ұйымдастыру-құқықтық аспектілері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Өмірге қауіп төндіретін жіті терапиялық жай-күй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ЖКО-да зардап шеккендерге алғашқы медициналық көмек көрсету кезінде жүрек-өкпе реанимациясын жүргізу, асфикцияны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қансырауды тоқтату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иммобилизациясы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Зардап шеккендерді машинадан босату, сыртқа шығару әдістері, оларды тасымалдау, көлікке салу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Жарақатты өңдеу, десмургия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дәрі қобдишасын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128" w:id="278"/>
    <w:p>
      <w:pPr>
        <w:spacing w:after="0"/>
        <w:ind w:left="0"/>
        <w:jc w:val="left"/>
      </w:pPr>
      <w:r>
        <w:rPr>
          <w:rFonts w:ascii="Times New Roman"/>
          <w:b/>
          <w:i w:val="false"/>
          <w:color w:val="000000"/>
        </w:rPr>
        <w:t xml:space="preserve"> "Мотоцикл жүргізу" пәнінің тақырыптық жоспары мен бағдарламасы. Тақырыптық жоспар.</w:t>
      </w:r>
    </w:p>
    <w:bookmarkEnd w:id="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оқыту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Шектеулі өткелдерде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Жолдармен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129" w:id="279"/>
    <w:p>
      <w:pPr>
        <w:spacing w:after="0"/>
        <w:ind w:left="0"/>
        <w:jc w:val="left"/>
      </w:pPr>
      <w:r>
        <w:rPr>
          <w:rFonts w:ascii="Times New Roman"/>
          <w:b/>
          <w:i w:val="false"/>
          <w:color w:val="000000"/>
        </w:rPr>
        <w:t xml:space="preserve"> "В" санатындағы көлік құралдарын жүргізушілерді</w:t>
      </w:r>
      <w:r>
        <w:br/>
      </w:r>
      <w:r>
        <w:rPr>
          <w:rFonts w:ascii="Times New Roman"/>
          <w:b/>
          <w:i w:val="false"/>
          <w:color w:val="000000"/>
        </w:rPr>
        <w:t>даярлау жөніндегі бағдарлама.</w:t>
      </w:r>
      <w:r>
        <w:br/>
      </w:r>
      <w:r>
        <w:rPr>
          <w:rFonts w:ascii="Times New Roman"/>
          <w:b/>
          <w:i w:val="false"/>
          <w:color w:val="000000"/>
        </w:rPr>
        <w:t>Оқу жоспары.</w:t>
      </w:r>
    </w:p>
    <w:bookmarkEnd w:id="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(зертханалық-практикалық)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Құрылымы және техникалық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қозғалысы ережелері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басқару негіздері және қозғалыс қауіпсіздігі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медициналық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"Құрылымы және техникалық қызмет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қозғалысы ережелері. Көлік құралын басқару негіздері және қозғалыс қауіпсіздігі"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медициналық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Автомобиль жүргізу жөніндегі емтихан автомобиль жүргізуге бөлінген сағат есебінен өткізіледі.</w:t>
      </w:r>
    </w:p>
    <w:p>
      <w:pPr>
        <w:spacing w:after="0"/>
        <w:ind w:left="0"/>
        <w:jc w:val="both"/>
      </w:pPr>
      <w:r>
        <w:rPr>
          <w:rFonts w:ascii="Times New Roman"/>
          <w:b w:val="false"/>
          <w:i w:val="false"/>
          <w:color w:val="000000"/>
          <w:sz w:val="28"/>
        </w:rPr>
        <w:t>
      ** Жүргізу оқу уақытынан тыс 50 сағат көлемінде жүргізіледі, оның ішінде 6 сағат – автотренажерда өткізіледі.</w:t>
      </w:r>
    </w:p>
    <w:bookmarkStart w:name="z130" w:id="280"/>
    <w:p>
      <w:pPr>
        <w:spacing w:after="0"/>
        <w:ind w:left="0"/>
        <w:jc w:val="left"/>
      </w:pPr>
      <w:r>
        <w:rPr>
          <w:rFonts w:ascii="Times New Roman"/>
          <w:b/>
          <w:i w:val="false"/>
          <w:color w:val="000000"/>
        </w:rPr>
        <w:t xml:space="preserve"> Автотренажер болмаған жағдайда 50 сағат – автокөлікте өткізіледі.</w:t>
      </w:r>
      <w:r>
        <w:br/>
      </w:r>
      <w:r>
        <w:rPr>
          <w:rFonts w:ascii="Times New Roman"/>
          <w:b/>
          <w:i w:val="false"/>
          <w:color w:val="000000"/>
        </w:rPr>
        <w:t>"Құрылымы және техникалық қызмет көрсету" пәнінің тақырыптық жоспары мен бағдарламасы.</w:t>
      </w:r>
      <w:r>
        <w:br/>
      </w:r>
      <w:r>
        <w:rPr>
          <w:rFonts w:ascii="Times New Roman"/>
          <w:b/>
          <w:i w:val="false"/>
          <w:color w:val="000000"/>
        </w:rPr>
        <w:t>Тақырыптық жоспар.</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Бөлімдер мен тақырыптар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Кіріспе. Жеңіл автомобильдің жалпы құрылымы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Қозғалтқыш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жалпы құрылымы мен жұмысы</w:t>
            </w:r>
          </w:p>
          <w:p>
            <w:pPr>
              <w:spacing w:after="20"/>
              <w:ind w:left="20"/>
              <w:jc w:val="both"/>
            </w:pPr>
            <w:r>
              <w:rPr>
                <w:rFonts w:ascii="Times New Roman"/>
                <w:b w:val="false"/>
                <w:i w:val="false"/>
                <w:color w:val="000000"/>
                <w:sz w:val="20"/>
              </w:rPr>
              <w:t>
Салқындату жүйесі</w:t>
            </w:r>
          </w:p>
          <w:p>
            <w:pPr>
              <w:spacing w:after="20"/>
              <w:ind w:left="20"/>
              <w:jc w:val="both"/>
            </w:pPr>
            <w:r>
              <w:rPr>
                <w:rFonts w:ascii="Times New Roman"/>
                <w:b w:val="false"/>
                <w:i w:val="false"/>
                <w:color w:val="000000"/>
                <w:sz w:val="20"/>
              </w:rPr>
              <w:t>
Майлау жүйесі</w:t>
            </w:r>
          </w:p>
          <w:p>
            <w:pPr>
              <w:spacing w:after="20"/>
              <w:ind w:left="20"/>
              <w:jc w:val="both"/>
            </w:pPr>
            <w:r>
              <w:rPr>
                <w:rFonts w:ascii="Times New Roman"/>
                <w:b w:val="false"/>
                <w:i w:val="false"/>
                <w:color w:val="000000"/>
                <w:sz w:val="20"/>
              </w:rPr>
              <w:t xml:space="preserve">
Қоректендіру жүйесі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Электр жабдығы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энергиясының көздері мен тұтынушылары</w:t>
            </w:r>
          </w:p>
          <w:p>
            <w:pPr>
              <w:spacing w:after="20"/>
              <w:ind w:left="20"/>
              <w:jc w:val="both"/>
            </w:pPr>
            <w:r>
              <w:rPr>
                <w:rFonts w:ascii="Times New Roman"/>
                <w:b w:val="false"/>
                <w:i w:val="false"/>
                <w:color w:val="000000"/>
                <w:sz w:val="20"/>
              </w:rPr>
              <w:t>
Қозғалтқышты оталдыру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Трансмиссия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Трансмиссияның жалпы құрылымы және қолданылуы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Ілініс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Салмақ түсетін жүйе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және артқы аспалар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Автомобильді басқару жүйесі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 жүйесі</w:t>
            </w:r>
          </w:p>
          <w:p>
            <w:pPr>
              <w:spacing w:after="20"/>
              <w:ind w:left="20"/>
              <w:jc w:val="both"/>
            </w:pPr>
            <w:r>
              <w:rPr>
                <w:rFonts w:ascii="Times New Roman"/>
                <w:b w:val="false"/>
                <w:i w:val="false"/>
                <w:color w:val="000000"/>
                <w:sz w:val="20"/>
              </w:rPr>
              <w:t>
Рульдік басқару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Техникалық қызмет көрсетудің негіздері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Автомобильге техникалық қызмет көрсету жөніндегі</w:t>
            </w:r>
          </w:p>
          <w:p>
            <w:pPr>
              <w:spacing w:after="20"/>
              <w:ind w:left="20"/>
              <w:jc w:val="both"/>
            </w:pPr>
            <w:r>
              <w:rPr>
                <w:rFonts w:ascii="Times New Roman"/>
                <w:b w:val="false"/>
                <w:i w:val="false"/>
                <w:color w:val="000000"/>
                <w:sz w:val="20"/>
              </w:rPr>
              <w:t>
жұмыстарды орындаудың түрлері, кезеңдері және</w:t>
            </w:r>
          </w:p>
          <w:p>
            <w:pPr>
              <w:spacing w:after="20"/>
              <w:ind w:left="20"/>
              <w:jc w:val="both"/>
            </w:pPr>
            <w:r>
              <w:rPr>
                <w:rFonts w:ascii="Times New Roman"/>
                <w:b w:val="false"/>
                <w:i w:val="false"/>
                <w:color w:val="000000"/>
                <w:sz w:val="20"/>
              </w:rPr>
              <w:t>
тәртібі</w:t>
            </w:r>
          </w:p>
          <w:p>
            <w:pPr>
              <w:spacing w:after="20"/>
              <w:ind w:left="20"/>
              <w:jc w:val="both"/>
            </w:pPr>
            <w:r>
              <w:rPr>
                <w:rFonts w:ascii="Times New Roman"/>
                <w:b w:val="false"/>
                <w:i w:val="false"/>
                <w:color w:val="000000"/>
                <w:sz w:val="20"/>
              </w:rPr>
              <w:t>
Ұсақ пайдаланушылық ақаулардың белгілері, оларды жою*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Бұл тақырып практикалық сабақтағы үйрету автомобилінде оқытылады.</w:t>
      </w:r>
    </w:p>
    <w:bookmarkStart w:name="z131" w:id="281"/>
    <w:p>
      <w:pPr>
        <w:spacing w:after="0"/>
        <w:ind w:left="0"/>
        <w:jc w:val="left"/>
      </w:pPr>
      <w:r>
        <w:rPr>
          <w:rFonts w:ascii="Times New Roman"/>
          <w:b/>
          <w:i w:val="false"/>
          <w:color w:val="000000"/>
        </w:rPr>
        <w:t xml:space="preserve"> "Жол қозғалысы ережелері" пәнінің тақырыптық жоспары мен бағдарламасы. Тақырыптық жоспар.</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Сабақтардың бөлімдері және тақырыптарының атаулары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сабақ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Жол қозғалысы ережелері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ережелер. Негізгі ұғымдар мен терминдер. Жүргізушілердің, жаяу жүргіншілердің және жолаушылардың міндеттері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белгілері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таңбалары және олардың сипаттамалары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тақырыптар бойынша практикалық сабақ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тәртібі. Көлік құралының аялдауы және тұрақтауы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қозғалысын реттеу</w:t>
            </w:r>
          </w:p>
          <w:p>
            <w:pPr>
              <w:spacing w:after="20"/>
              <w:ind w:left="20"/>
              <w:jc w:val="both"/>
            </w:pPr>
            <w:r>
              <w:rPr>
                <w:rFonts w:ascii="Times New Roman"/>
                <w:b w:val="false"/>
                <w:i w:val="false"/>
                <w:color w:val="000000"/>
                <w:sz w:val="20"/>
              </w:rPr>
              <w:t>
4-5 тақырыптар бойынша практикалық сабақтар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қиылысынан өту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 жүргіншілер өтетін жерден, бағыттағы көлік құралдарының аялдамасынан және теміржол өтпелерінен өту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тақырыптар бойынша практикалық сабақтар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Қозғалыстың ерекше шарттары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 мен жүктерді тасымалдау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техникалық жай-күйі мен жабдықтары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Нөмірлік, тану белгілері, ескерту белгілері, жазулар және белгіленулер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Жүргізушінің құқықтық жауапкершілігі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жауапкершілік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жауапкершілік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жауапкершілік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қорғаудың құқықтық негіздері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құралына меншік құқығы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 және көлік құралын сақтандыру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bl>
    <w:bookmarkStart w:name="z132" w:id="282"/>
    <w:p>
      <w:pPr>
        <w:spacing w:after="0"/>
        <w:ind w:left="0"/>
        <w:jc w:val="left"/>
      </w:pPr>
      <w:r>
        <w:rPr>
          <w:rFonts w:ascii="Times New Roman"/>
          <w:b/>
          <w:i w:val="false"/>
          <w:color w:val="000000"/>
        </w:rPr>
        <w:t xml:space="preserve"> "Көлік құралын басқару негіздері және қозғалыс қауіпсіздігі" пәнінің тақырыптық жоспары және бағдарламасы.</w:t>
      </w:r>
      <w:r>
        <w:br/>
      </w:r>
      <w:r>
        <w:rPr>
          <w:rFonts w:ascii="Times New Roman"/>
          <w:b/>
          <w:i w:val="false"/>
          <w:color w:val="000000"/>
        </w:rPr>
        <w:t xml:space="preserve">Тақырыптық жоспар. </w:t>
      </w:r>
    </w:p>
    <w:bookmarkEnd w:id="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басқару техникасы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қозғалысы. Оның тиімділігі және қауіпсіздігі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Жүргізушінің кәсіби сенімділігі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Жүргізушінің психофизикалық және психикалық қасиеті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пайдалану көрсеткіштері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Қозғалыстың штаттағы және штаттан тыс режимдегі (дағдарысты) жүргізушінің іс-әрекеттері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жағдайы мен қозғалыс қауіпсіздігі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Жол-көлік оқиғалары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bl>
    <w:bookmarkStart w:name="z133" w:id="283"/>
    <w:p>
      <w:pPr>
        <w:spacing w:after="0"/>
        <w:ind w:left="0"/>
        <w:jc w:val="left"/>
      </w:pPr>
      <w:r>
        <w:rPr>
          <w:rFonts w:ascii="Times New Roman"/>
          <w:b/>
          <w:i w:val="false"/>
          <w:color w:val="000000"/>
        </w:rPr>
        <w:t xml:space="preserve"> "Алғашқы медициналық көмек көрсету" пәнінің тақырыптық жоспары мен бағдарламасы.</w:t>
      </w:r>
      <w:r>
        <w:br/>
      </w:r>
      <w:r>
        <w:rPr>
          <w:rFonts w:ascii="Times New Roman"/>
          <w:b/>
          <w:i w:val="false"/>
          <w:color w:val="000000"/>
        </w:rPr>
        <w:t>Тақырыптық жоспар.</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тақырыптарының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сабақтар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анатомиясы және физиологиясы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Жол-көлік жарақатының құрылымы.</w:t>
            </w:r>
          </w:p>
          <w:p>
            <w:pPr>
              <w:spacing w:after="20"/>
              <w:ind w:left="20"/>
              <w:jc w:val="both"/>
            </w:pPr>
            <w:r>
              <w:rPr>
                <w:rFonts w:ascii="Times New Roman"/>
                <w:b w:val="false"/>
                <w:i w:val="false"/>
                <w:color w:val="000000"/>
                <w:sz w:val="20"/>
              </w:rPr>
              <w:t>
ЖКО кезінде жиі кездесетін зақымдар және оларды диагностикалау тәсілдері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және термиялық зақымдану кезінде өмірге қауіп төндіретін жай-күй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 кезіндегі психикалық реакциялар. Жіті психоз. Есеңгіреген күйдегі зардап шеккендерге көмек көрсету ерекшеліктері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Термиялық зақымдану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Жол-көлік оқиғасы кезінде зардап шеккендерге көмек көрсетудің ұйымдастыру-құқықтық аспектілері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Өмірге қауіп төндіретін жіті терапиялық жай-күй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ЖКО-да зардап шеккендерге алғашқы медициналық көмек көрсету кезінде жүрек-өкпе реанимациясын жүргізу, асфикцияны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қансырауды тоқтату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иммобилизациясы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Зардап шеккендерді машинадан босату, сыртқа шығару әдістері, оларды тасымалдау, көлікке салу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Жарақатты өңдеу, десмургия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дәрі қобдишасын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34" w:id="284"/>
    <w:p>
      <w:pPr>
        <w:spacing w:after="0"/>
        <w:ind w:left="0"/>
        <w:jc w:val="left"/>
      </w:pPr>
      <w:r>
        <w:rPr>
          <w:rFonts w:ascii="Times New Roman"/>
          <w:b/>
          <w:i w:val="false"/>
          <w:color w:val="000000"/>
        </w:rPr>
        <w:t xml:space="preserve"> "Автомобиль жүргізу" пәнінің тақырыптық жоспары мен бағдарламасы. Тақырыптық жоспар.</w:t>
      </w:r>
    </w:p>
    <w:bookmarkEnd w:id="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 мен тапсырмалардың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1-тақырып. Бастапқы оқыту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Отырғызу. Басқару органдарымен және сигнализация аспаптарымен әрекет 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Автомобильдерді басқару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Берілісті қосу арқылы қозғалу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Үдету және азайту тәртібінде берілісті қосу арқылы қозғалу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Бағытты өзгерту арқылы қозғалу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2-тақырып. Шектеулі жүріп өтудегі жүргізу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орынға" тоқтау, бұрылу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Шектеулі жүріп өтуде маневр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Күрделі маневр жасау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бақылау сабағы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3-тақырып. Оқу бағыттары бойынша жүргізу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Қозғалыстың қарқындылығы аз бағыттар бойынша жүргізу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Қозғалыстың қарқындылығы жоғары бағыттар бойынша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бақылау сабағы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4-тақырып. Автомобильді басқару дағдыларын жетілдіру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әртүрлі жағдайында автомобиль жүргізудің дағдыларын жетілдіру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bookmarkStart w:name="z135" w:id="285"/>
    <w:p>
      <w:pPr>
        <w:spacing w:after="0"/>
        <w:ind w:left="0"/>
        <w:jc w:val="left"/>
      </w:pPr>
      <w:r>
        <w:rPr>
          <w:rFonts w:ascii="Times New Roman"/>
          <w:b/>
          <w:i w:val="false"/>
          <w:color w:val="000000"/>
        </w:rPr>
        <w:t xml:space="preserve"> "В" санатындағы көлік құралдарын жүргізушілерді "С1" кіші санатына даярлау жөніндегі бағдарлама.</w:t>
      </w:r>
      <w:r>
        <w:br/>
      </w:r>
      <w:r>
        <w:rPr>
          <w:rFonts w:ascii="Times New Roman"/>
          <w:b/>
          <w:i w:val="false"/>
          <w:color w:val="000000"/>
        </w:rPr>
        <w:t>Оқу жоспары.</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(зертханалық-практикалық)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Құрылымы және техникалық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қозғалысы ережелері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басқару негіздері және қозғалыс қауіпсіздігі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медициналық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"Құрылымы және техникалық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қозғалысы ережелері. Көлік құралын басқару негіздері және қозғалыс қауіпсіздігі"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медициналық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Автомобиль жүргізу жөніндегі емтихан автомобиль жүргізуге бөлінген сағат есебінен өткізіледі.</w:t>
      </w:r>
    </w:p>
    <w:p>
      <w:pPr>
        <w:spacing w:after="0"/>
        <w:ind w:left="0"/>
        <w:jc w:val="both"/>
      </w:pPr>
      <w:r>
        <w:rPr>
          <w:rFonts w:ascii="Times New Roman"/>
          <w:b w:val="false"/>
          <w:i w:val="false"/>
          <w:color w:val="000000"/>
          <w:sz w:val="28"/>
        </w:rPr>
        <w:t>
      ** Жүргізу оқу уақытынан тыс 40 сағат көлемінде жүргізіледі</w:t>
      </w:r>
    </w:p>
    <w:bookmarkStart w:name="z136" w:id="286"/>
    <w:p>
      <w:pPr>
        <w:spacing w:after="0"/>
        <w:ind w:left="0"/>
        <w:jc w:val="left"/>
      </w:pPr>
      <w:r>
        <w:rPr>
          <w:rFonts w:ascii="Times New Roman"/>
          <w:b/>
          <w:i w:val="false"/>
          <w:color w:val="000000"/>
        </w:rPr>
        <w:t xml:space="preserve"> "Құрылымы және техникалық қызмет көрсету" пәнінің тақырыптық жоспары мен бағдарламасы.</w:t>
      </w:r>
      <w:r>
        <w:br/>
      </w:r>
      <w:r>
        <w:rPr>
          <w:rFonts w:ascii="Times New Roman"/>
          <w:b/>
          <w:i w:val="false"/>
          <w:color w:val="000000"/>
        </w:rPr>
        <w:t>Тақырыптық жоспар.</w:t>
      </w:r>
    </w:p>
    <w:bookmarkEnd w:id="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Бөлімдер мен тақырыптардың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Кіріспе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 жіктеу және жалпы құрылымы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Қозғалтқыш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жалпы құрылымы мен жұмысы</w:t>
            </w:r>
          </w:p>
          <w:p>
            <w:pPr>
              <w:spacing w:after="20"/>
              <w:ind w:left="20"/>
              <w:jc w:val="both"/>
            </w:pPr>
            <w:r>
              <w:rPr>
                <w:rFonts w:ascii="Times New Roman"/>
                <w:b w:val="false"/>
                <w:i w:val="false"/>
                <w:color w:val="000000"/>
                <w:sz w:val="20"/>
              </w:rPr>
              <w:t xml:space="preserve">
Кривошипты-шатунды механизм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бөлу механизмі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Салқындату жүйесі</w:t>
            </w:r>
          </w:p>
          <w:p>
            <w:pPr>
              <w:spacing w:after="20"/>
              <w:ind w:left="20"/>
              <w:jc w:val="both"/>
            </w:pPr>
            <w:r>
              <w:rPr>
                <w:rFonts w:ascii="Times New Roman"/>
                <w:b w:val="false"/>
                <w:i w:val="false"/>
                <w:color w:val="000000"/>
                <w:sz w:val="20"/>
              </w:rPr>
              <w:t>
Майлау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Қоректендіру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Карбюратерлі қозғалтқыштың қоректендіру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Дизельді қозғалтқыштың қоректендіру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Газбаллондағы автомобиль қозғалтқышын қоректендіру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температурада қозғалтқыштың қосылуы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Электр жабдықтары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Автомобильдің электр жабдығы бойынша негізгі мәліметтері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 батареялары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 және реле-реттеуші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Стартер. Көмекші электр қозғалтқыштары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 жүйесі. Жарық және дыбыс сигнализациясы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Оталдыру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Трансмиссия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Трансмиссияның жалпы құрылымы және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Ілініс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Беріліс қорабы, тарату қорабы, қуатты іріктеу қорабы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Карданды білік және негізгі беріліс.</w:t>
            </w:r>
          </w:p>
          <w:p>
            <w:pPr>
              <w:spacing w:after="20"/>
              <w:ind w:left="20"/>
              <w:jc w:val="both"/>
            </w:pPr>
            <w:r>
              <w:rPr>
                <w:rFonts w:ascii="Times New Roman"/>
                <w:b w:val="false"/>
                <w:i w:val="false"/>
                <w:color w:val="000000"/>
                <w:sz w:val="20"/>
              </w:rPr>
              <w:t>
Жетекші белдіктер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Салмақ түсетін жүйе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Шанақ. Автомобильдің жүріс бөлігі.</w:t>
            </w:r>
          </w:p>
          <w:p>
            <w:pPr>
              <w:spacing w:after="20"/>
              <w:ind w:left="20"/>
              <w:jc w:val="both"/>
            </w:pPr>
            <w:r>
              <w:rPr>
                <w:rFonts w:ascii="Times New Roman"/>
                <w:b w:val="false"/>
                <w:i w:val="false"/>
                <w:color w:val="000000"/>
                <w:sz w:val="20"/>
              </w:rPr>
              <w:t>
Алдыңғы және артқы аспалар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Автокөлікті басқару жүйесі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 жүйесі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Рульдік басқару жүйесі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Техникалық қызмет көрсетудің негіздері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материалдары және олардың жұмсалу нормасы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Автомобильді пайдалану кезіндегі еңбек қауіпсіздігі.</w:t>
            </w:r>
          </w:p>
          <w:p>
            <w:pPr>
              <w:spacing w:after="20"/>
              <w:ind w:left="20"/>
              <w:jc w:val="both"/>
            </w:pPr>
            <w:r>
              <w:rPr>
                <w:rFonts w:ascii="Times New Roman"/>
                <w:b w:val="false"/>
                <w:i w:val="false"/>
                <w:color w:val="000000"/>
                <w:sz w:val="20"/>
              </w:rPr>
              <w:t>
Қоршаған ортаны қорғау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Бақылап тексеру және автомобильге күнделікті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 2 техникалық қызмет көрсету және маусымдық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пайдалану ақауларының белгілері және оларды жою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жұмысының көрсеткіштері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*Бұл тақырыптар үйрету автомобилінде практикалық (зертханалық-практикалық) сабақтарда оқытылады.</w:t>
      </w:r>
    </w:p>
    <w:bookmarkStart w:name="z137" w:id="287"/>
    <w:p>
      <w:pPr>
        <w:spacing w:after="0"/>
        <w:ind w:left="0"/>
        <w:jc w:val="left"/>
      </w:pPr>
      <w:r>
        <w:rPr>
          <w:rFonts w:ascii="Times New Roman"/>
          <w:b/>
          <w:i w:val="false"/>
          <w:color w:val="000000"/>
        </w:rPr>
        <w:t xml:space="preserve"> "Жол қозғалысы ережелері" пәнінің тақырыптық жоспары мен бағдарламасы.</w:t>
      </w:r>
      <w:r>
        <w:br/>
      </w:r>
      <w:r>
        <w:rPr>
          <w:rFonts w:ascii="Times New Roman"/>
          <w:b/>
          <w:i w:val="false"/>
          <w:color w:val="000000"/>
        </w:rPr>
        <w:t>Тақырыптық жоспар.</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Сабақтардың бөлімдері және тақырыптарының атаулары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сабақ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Жол қозғалысы ережелері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ережелер. Негізгі ұғымдар мен терминдер. Жүргізушілердің, жаяу жүргіншілердің және жолаушылардың міндеттері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белгілері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таңбалары және олардың</w:t>
            </w:r>
          </w:p>
          <w:p>
            <w:pPr>
              <w:spacing w:after="20"/>
              <w:ind w:left="20"/>
              <w:jc w:val="both"/>
            </w:pPr>
            <w:r>
              <w:rPr>
                <w:rFonts w:ascii="Times New Roman"/>
                <w:b w:val="false"/>
                <w:i w:val="false"/>
                <w:color w:val="000000"/>
                <w:sz w:val="20"/>
              </w:rPr>
              <w:t>
сипаттамалары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тақырыптар бойынша практикалық сабақ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тәртібі. Көлік құралының аялдауы және тұрақтауы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қозғалысын реттеу</w:t>
            </w:r>
          </w:p>
          <w:p>
            <w:pPr>
              <w:spacing w:after="20"/>
              <w:ind w:left="20"/>
              <w:jc w:val="both"/>
            </w:pPr>
            <w:r>
              <w:rPr>
                <w:rFonts w:ascii="Times New Roman"/>
                <w:b w:val="false"/>
                <w:i w:val="false"/>
                <w:color w:val="000000"/>
                <w:sz w:val="20"/>
              </w:rPr>
              <w:t>
4-5 тақырыптар бойынша практикалық сабақтар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қиылысынан өту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 жүргіншілер өтетін жерден, бағыттағы көлік құралдарының аялдамасынан және теміржол өтпелерінен өту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тақырыптар бойынша практикалық сабақтар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Қозғалыстың ерекше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 мен жүктерді тасымалдау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техникалық жай-күйі мен жабдықтары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Нөмірлік, тану белгілері, ескерту белгілері, жазулар және белгіленулер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Жүргізушінің құқықтық жауапкершілігі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жауапкершілік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жауапкершілік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жауапкершілік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қорғаудың құқықтық негіздері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құралына меншік құқығы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 және көлік құралын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138" w:id="288"/>
    <w:p>
      <w:pPr>
        <w:spacing w:after="0"/>
        <w:ind w:left="0"/>
        <w:jc w:val="left"/>
      </w:pPr>
      <w:r>
        <w:rPr>
          <w:rFonts w:ascii="Times New Roman"/>
          <w:b/>
          <w:i w:val="false"/>
          <w:color w:val="000000"/>
        </w:rPr>
        <w:t xml:space="preserve"> "Көлік құралын басқару негіздері және қозғалыс қауіпсіздігі" пәнінің тақырыптық жоспары мен бағдарламасы.</w:t>
      </w:r>
      <w:r>
        <w:br/>
      </w:r>
      <w:r>
        <w:rPr>
          <w:rFonts w:ascii="Times New Roman"/>
          <w:b/>
          <w:i w:val="false"/>
          <w:color w:val="000000"/>
        </w:rPr>
        <w:t>Тақырыптық жоспар.</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басқару техникасы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қозғалысы. Оның тиімділігі және қауіпсіздігі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Жүргізушінің кәсіби сенімділігі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Жүргізушінің психофизикалық және психикалық қасиеті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пайдалану көрсеткіштері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Қозғалыстың штаттағы және штаттан тыс режимдегі (дағдарысты) жүргізушінің іс-әрекеттері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жағдайы мен қозғалыс қауіпсіздігі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Жол-көлік оқиғалары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bookmarkStart w:name="z139" w:id="289"/>
    <w:p>
      <w:pPr>
        <w:spacing w:after="0"/>
        <w:ind w:left="0"/>
        <w:jc w:val="left"/>
      </w:pPr>
      <w:r>
        <w:rPr>
          <w:rFonts w:ascii="Times New Roman"/>
          <w:b/>
          <w:i w:val="false"/>
          <w:color w:val="000000"/>
        </w:rPr>
        <w:t xml:space="preserve"> "Алғашқы медициналық көмек көрсету" пәнінің тақырыптық жоспары мен бағдарламасы.</w:t>
      </w:r>
      <w:r>
        <w:br/>
      </w:r>
      <w:r>
        <w:rPr>
          <w:rFonts w:ascii="Times New Roman"/>
          <w:b/>
          <w:i w:val="false"/>
          <w:color w:val="000000"/>
        </w:rPr>
        <w:t>Тақырыптық жоспар.</w:t>
      </w:r>
    </w:p>
    <w:bookmarkEnd w:id="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тақырыптарының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сабақтар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анатомиясы және физиологиясы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Жол-көлік жарақатының құрылымы.</w:t>
            </w:r>
          </w:p>
          <w:p>
            <w:pPr>
              <w:spacing w:after="20"/>
              <w:ind w:left="20"/>
              <w:jc w:val="both"/>
            </w:pPr>
            <w:r>
              <w:rPr>
                <w:rFonts w:ascii="Times New Roman"/>
                <w:b w:val="false"/>
                <w:i w:val="false"/>
                <w:color w:val="000000"/>
                <w:sz w:val="20"/>
              </w:rPr>
              <w:t>
ЖКО кезінде жиі кездесетін зақымдар және оларды диагностикалау тәсілдері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және термиялық зақымдану кезінде өмірге қауіп төндіретін жай-күй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 кезіндегі психикалық реакциялар. Жіті психоз. Есеңгіреген күйдегі зардап шеккендерге көмек көрсету ерекшеліктері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Термиялық зақымдану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Жол-көлік оқиғасы кезінде зардап шеккендерге көмек көрсетудің ұйымдастыру-құқықтық аспектілері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Өмірге қауіп төндіретін жіті терапиялық жай-күй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ЖКО-да зардап шеккендерге алғашқы медициналық көмек көрсету кезінде жүрек-өкпе реанимациясын жүргізу, асфикцияны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қансырауды тоқтату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иммобилизациясы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Зардап шеккендерді машинадан босату, сыртқа шығару әдістері, оларды тасымалдау, көлікке салу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Жарақатты өңдеу, десмургия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дәрі қобдишасын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140" w:id="290"/>
    <w:p>
      <w:pPr>
        <w:spacing w:after="0"/>
        <w:ind w:left="0"/>
        <w:jc w:val="left"/>
      </w:pPr>
      <w:r>
        <w:rPr>
          <w:rFonts w:ascii="Times New Roman"/>
          <w:b/>
          <w:i w:val="false"/>
          <w:color w:val="000000"/>
        </w:rPr>
        <w:t xml:space="preserve"> "Автомобиль жүргізу" пәнінің тақырыптық жоспары мен бағдарламасы.</w:t>
      </w:r>
      <w:r>
        <w:br/>
      </w:r>
      <w:r>
        <w:rPr>
          <w:rFonts w:ascii="Times New Roman"/>
          <w:b/>
          <w:i w:val="false"/>
          <w:color w:val="000000"/>
        </w:rPr>
        <w:t xml:space="preserve">Тақырыптық жоспар. </w:t>
      </w:r>
    </w:p>
    <w:bookmarkEnd w:id="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 мен тапсырмалардың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1-тақырып. Бастапқы оқыту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Отырғызу. Басқару органдарымен және сигнализация аспаптарымен әрекет 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Автомобильдерді басқару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Берілісті қосу арқылы қозғалу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Үдету және азайту тәртібінде берілісті қосу арқылы қозғалу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Бағытты өзгерту арқылы қозғалу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2-тақырып. Шектеулі жүріп өтудегі жүргізу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орынға" тоқтау, бұрылу</w:t>
            </w:r>
          </w:p>
          <w:p>
            <w:pPr>
              <w:spacing w:after="20"/>
              <w:ind w:left="20"/>
              <w:jc w:val="both"/>
            </w:pPr>
            <w:r>
              <w:rPr>
                <w:rFonts w:ascii="Times New Roman"/>
                <w:b w:val="false"/>
                <w:i w:val="false"/>
                <w:color w:val="000000"/>
                <w:sz w:val="20"/>
              </w:rPr>
              <w:t>
Шектеулі жүріп өтуде маневр жасау</w:t>
            </w:r>
          </w:p>
          <w:p>
            <w:pPr>
              <w:spacing w:after="20"/>
              <w:ind w:left="20"/>
              <w:jc w:val="both"/>
            </w:pPr>
            <w:r>
              <w:rPr>
                <w:rFonts w:ascii="Times New Roman"/>
                <w:b w:val="false"/>
                <w:i w:val="false"/>
                <w:color w:val="000000"/>
                <w:sz w:val="20"/>
              </w:rPr>
              <w:t>
Күрделі маневр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бақылау сабағы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3-тақырып. Оқу бағыттары бойынша жүргізу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Қозғалыстың қарқындылығы аз бағыттар бойынша жүргізу</w:t>
            </w:r>
          </w:p>
          <w:p>
            <w:pPr>
              <w:spacing w:after="20"/>
              <w:ind w:left="20"/>
              <w:jc w:val="both"/>
            </w:pPr>
            <w:r>
              <w:rPr>
                <w:rFonts w:ascii="Times New Roman"/>
                <w:b w:val="false"/>
                <w:i w:val="false"/>
                <w:color w:val="000000"/>
                <w:sz w:val="20"/>
              </w:rPr>
              <w:t>
Қозғалыстың қарқындылығы жоғары бағыттар бойынша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бақылау сабағы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4-тақырып. Автомобильді басқару дағдыларын жетілдіру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әртүрлі жағдайында автомобиль жүргізудің дағдыларын жетілдіру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bookmarkStart w:name="z141" w:id="291"/>
    <w:p>
      <w:pPr>
        <w:spacing w:after="0"/>
        <w:ind w:left="0"/>
        <w:jc w:val="left"/>
      </w:pPr>
      <w:r>
        <w:rPr>
          <w:rFonts w:ascii="Times New Roman"/>
          <w:b/>
          <w:i w:val="false"/>
          <w:color w:val="000000"/>
        </w:rPr>
        <w:t xml:space="preserve"> "С1" санатындағы көлік құралдарын жүргізушілерді "С" санатына даярлау жөніндегі бағдарлама.</w:t>
      </w:r>
      <w:r>
        <w:br/>
      </w:r>
      <w:r>
        <w:rPr>
          <w:rFonts w:ascii="Times New Roman"/>
          <w:b/>
          <w:i w:val="false"/>
          <w:color w:val="000000"/>
        </w:rPr>
        <w:t xml:space="preserve">Оқу жоспары. </w:t>
      </w:r>
    </w:p>
    <w:bookmarkEnd w:id="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(зертханалық-практикалық)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Құрылымы және техникалық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қозғалысы ережелері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басқару негіздері және қозғалыс қауіпсіздігі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медициналық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"Құрылымы және техникалық қызмет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қозғалысы ережелері. Көлік құралын басқару негіздері және қозғалыс қауіпсіздігі"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медициналық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Автомобиль жүргізу жөніндегі емтихан автомобиль жүргізуге бөлінген сағат есебінен өткізіледі.</w:t>
      </w:r>
    </w:p>
    <w:p>
      <w:pPr>
        <w:spacing w:after="0"/>
        <w:ind w:left="0"/>
        <w:jc w:val="both"/>
      </w:pPr>
      <w:r>
        <w:rPr>
          <w:rFonts w:ascii="Times New Roman"/>
          <w:b w:val="false"/>
          <w:i w:val="false"/>
          <w:color w:val="000000"/>
          <w:sz w:val="28"/>
        </w:rPr>
        <w:t>
      ** Жүргізу оқу уақытынан тыс 30 сағат көлемінде жүргізіледі.</w:t>
      </w:r>
    </w:p>
    <w:bookmarkStart w:name="z142" w:id="292"/>
    <w:p>
      <w:pPr>
        <w:spacing w:after="0"/>
        <w:ind w:left="0"/>
        <w:jc w:val="left"/>
      </w:pPr>
      <w:r>
        <w:rPr>
          <w:rFonts w:ascii="Times New Roman"/>
          <w:b/>
          <w:i w:val="false"/>
          <w:color w:val="000000"/>
        </w:rPr>
        <w:t xml:space="preserve"> "Құрылымы және техникалық қызмет көрсету" пәнінің тақырыптық жоспары мен бағдарламасы.</w:t>
      </w:r>
      <w:r>
        <w:br/>
      </w:r>
      <w:r>
        <w:rPr>
          <w:rFonts w:ascii="Times New Roman"/>
          <w:b/>
          <w:i w:val="false"/>
          <w:color w:val="000000"/>
        </w:rPr>
        <w:t xml:space="preserve">Тақырыптық жоспар. </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Бөлімдер мен тақырыптардың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Кіріспе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 жіктеу және жалпы құрылымы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Қозғалтқыш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жалпы құрылымы мен жұмысы</w:t>
            </w:r>
          </w:p>
          <w:p>
            <w:pPr>
              <w:spacing w:after="20"/>
              <w:ind w:left="20"/>
              <w:jc w:val="both"/>
            </w:pPr>
            <w:r>
              <w:rPr>
                <w:rFonts w:ascii="Times New Roman"/>
                <w:b w:val="false"/>
                <w:i w:val="false"/>
                <w:color w:val="000000"/>
                <w:sz w:val="20"/>
              </w:rPr>
              <w:t>
Кривошипты-шатунды механизм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бөлу механизмі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Салқындату жүйесі </w:t>
            </w:r>
          </w:p>
          <w:p>
            <w:pPr>
              <w:spacing w:after="20"/>
              <w:ind w:left="20"/>
              <w:jc w:val="both"/>
            </w:pPr>
            <w:r>
              <w:rPr>
                <w:rFonts w:ascii="Times New Roman"/>
                <w:b w:val="false"/>
                <w:i w:val="false"/>
                <w:color w:val="000000"/>
                <w:sz w:val="20"/>
              </w:rPr>
              <w:t xml:space="preserve">
Майлау жүйесі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Қоректендіру жүйесі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Карбюратерлі қозғалтқыштың қоректендіру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Дизельді қозғалтқыштың қоректендіру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Газбаллондағы автомобиль қозғалтқышын қоректендіру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температурада қозғалтқыштың қосылуы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Электр жабдықтары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Автомобильдің электр жабдығы бойынша негізгі мәліметтері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 батареялары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 және реле-реттеуші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Стартер электр қозғалтқыштары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 жүйесі. Көмекші жарық және дыбыстық сигнализациясы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Оталдыру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Трансмиссия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Трансмиссияның жалпы құрылымы және мақсаты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Ілініс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Беріліс қорабы, тарату қорабы, қуатты іріктеу қорабы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Карданды білік және негізгі беріліс. Жетекші белдіктер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Салмақ түсетін жүйе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Шанақ. Автомобильдің жүріс бөлігі</w:t>
            </w:r>
          </w:p>
          <w:p>
            <w:pPr>
              <w:spacing w:after="20"/>
              <w:ind w:left="20"/>
              <w:jc w:val="both"/>
            </w:pPr>
            <w:r>
              <w:rPr>
                <w:rFonts w:ascii="Times New Roman"/>
                <w:b w:val="false"/>
                <w:i w:val="false"/>
                <w:color w:val="000000"/>
                <w:sz w:val="20"/>
              </w:rPr>
              <w:t>
Алдыңғы және артқы аспалар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Автокөлікті басқару жүйесі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 жүйесі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Рульдік басқару жүйесі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Техникалық қызмет көрсетудің негіздері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материалдары және олардың жұмсалу нормасы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Автомобильді пайдалану кезіндегі еңбек қауіпсіздігі.</w:t>
            </w:r>
          </w:p>
          <w:p>
            <w:pPr>
              <w:spacing w:after="20"/>
              <w:ind w:left="20"/>
              <w:jc w:val="both"/>
            </w:pPr>
            <w:r>
              <w:rPr>
                <w:rFonts w:ascii="Times New Roman"/>
                <w:b w:val="false"/>
                <w:i w:val="false"/>
                <w:color w:val="000000"/>
                <w:sz w:val="20"/>
              </w:rPr>
              <w:t>
Қоршаған ортаны қорғау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Бақылап тексеру және автомобильге күнделікті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 2 техникалық қызмет көрсету және маусымдық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пайдалану ақауларының белгілері және оларды жою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жұмысының көрсеткіштері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*Бұл тақырыптар үйрету автомобилінде практикалық (зертханалық-практикалық) сабақтарда оқытылады.</w:t>
      </w:r>
    </w:p>
    <w:bookmarkStart w:name="z143" w:id="293"/>
    <w:p>
      <w:pPr>
        <w:spacing w:after="0"/>
        <w:ind w:left="0"/>
        <w:jc w:val="left"/>
      </w:pPr>
      <w:r>
        <w:rPr>
          <w:rFonts w:ascii="Times New Roman"/>
          <w:b/>
          <w:i w:val="false"/>
          <w:color w:val="000000"/>
        </w:rPr>
        <w:t xml:space="preserve"> "Жол қозғалысы ережелері" пәнінің тақырыптық жоспары мен бағдарламасы. Тақырыптық жоспар.</w:t>
      </w:r>
    </w:p>
    <w:bookmarkEnd w:id="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Сабақтардың бөлімдері және тақырыптарының атаулары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сабақ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Жол қозғалысы ережелері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ережелер. Негізгі ұғымдар мен терминдер. Жүргізушілердің, жаяу жүргіншілердің және жолаушылардың міндеттері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белгілері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таңбалары және олардың</w:t>
            </w:r>
          </w:p>
          <w:p>
            <w:pPr>
              <w:spacing w:after="20"/>
              <w:ind w:left="20"/>
              <w:jc w:val="both"/>
            </w:pPr>
            <w:r>
              <w:rPr>
                <w:rFonts w:ascii="Times New Roman"/>
                <w:b w:val="false"/>
                <w:i w:val="false"/>
                <w:color w:val="000000"/>
                <w:sz w:val="20"/>
              </w:rPr>
              <w:t>
сипаттамалары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тәртібі. Көлік құралының аялдауы және тұрақтауы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қозғалысын реттеу</w:t>
            </w:r>
          </w:p>
          <w:p>
            <w:pPr>
              <w:spacing w:after="20"/>
              <w:ind w:left="20"/>
              <w:jc w:val="both"/>
            </w:pPr>
            <w:r>
              <w:rPr>
                <w:rFonts w:ascii="Times New Roman"/>
                <w:b w:val="false"/>
                <w:i w:val="false"/>
                <w:color w:val="000000"/>
                <w:sz w:val="20"/>
              </w:rPr>
              <w:t>
4-5 тақырыптар бойынша практикалық сабақтар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қиылысынан өту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 жүргіншілер өтетін жерден, бағыттағы көлік құралдарының аялдамасынан және теміржол өтпелерінен өту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тақырыптар бойынша практикалық сабақтар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тәртібі. Көлік құралының аялдауы және тұрақтауы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Қозғалыстың ерекше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 мен жүктерді тасымалдау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техникалық жай-күйі мен жабдықтары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Нөмірлік, тану белгілері, ескерту белгілері, жазулар және белгіленулер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Жүргізушінің құқықтық жауапкершілігі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жауапкершілік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жауапкершілік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жауапкершілік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қорғаудың құқықтық негіздері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құралына меншік құқығы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 және көлік құралын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144" w:id="294"/>
    <w:p>
      <w:pPr>
        <w:spacing w:after="0"/>
        <w:ind w:left="0"/>
        <w:jc w:val="left"/>
      </w:pPr>
      <w:r>
        <w:rPr>
          <w:rFonts w:ascii="Times New Roman"/>
          <w:b/>
          <w:i w:val="false"/>
          <w:color w:val="000000"/>
        </w:rPr>
        <w:t xml:space="preserve"> "Көлік құралын басқару негіздері және қозғалыс қауіпсіздігі" пәнінің тақырыптық жоспары мен бағдарламасы.</w:t>
      </w:r>
      <w:r>
        <w:br/>
      </w:r>
      <w:r>
        <w:rPr>
          <w:rFonts w:ascii="Times New Roman"/>
          <w:b/>
          <w:i w:val="false"/>
          <w:color w:val="000000"/>
        </w:rPr>
        <w:t>Тақырыптық жоспар.</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басқару техникасы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қозғалысы. Оның тиімділігі және қауіпсіздігі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Жүргізушінің кәсіби сенімділігі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Жүргізушінің психофизикалық және психикалық қасиеті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пайдалану көрсеткіштері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Қозғалыстың штаттағы және штаттан тыс режимдегі (дағдарысты) жүргізушінің іс-әрекеттері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жағдайы мен қозғалыс қауіпсіздігі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Жол-көлік оқиғалары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bookmarkStart w:name="z145" w:id="295"/>
    <w:p>
      <w:pPr>
        <w:spacing w:after="0"/>
        <w:ind w:left="0"/>
        <w:jc w:val="left"/>
      </w:pPr>
      <w:r>
        <w:rPr>
          <w:rFonts w:ascii="Times New Roman"/>
          <w:b/>
          <w:i w:val="false"/>
          <w:color w:val="000000"/>
        </w:rPr>
        <w:t xml:space="preserve"> "Алғашқы медициналық көмек көрсету" пәнінің тақырыптық жоспары мен бағдарламасы.</w:t>
      </w:r>
      <w:r>
        <w:br/>
      </w:r>
      <w:r>
        <w:rPr>
          <w:rFonts w:ascii="Times New Roman"/>
          <w:b/>
          <w:i w:val="false"/>
          <w:color w:val="000000"/>
        </w:rPr>
        <w:t>Тақырыптық жоспар.</w:t>
      </w:r>
    </w:p>
    <w:bookmarkEnd w:id="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тақырыптарының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сабақтар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анатомиясы және физиологиясы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Жол-көлік жарақатының құрылымы.</w:t>
            </w:r>
          </w:p>
          <w:p>
            <w:pPr>
              <w:spacing w:after="20"/>
              <w:ind w:left="20"/>
              <w:jc w:val="both"/>
            </w:pPr>
            <w:r>
              <w:rPr>
                <w:rFonts w:ascii="Times New Roman"/>
                <w:b w:val="false"/>
                <w:i w:val="false"/>
                <w:color w:val="000000"/>
                <w:sz w:val="20"/>
              </w:rPr>
              <w:t>
ЖКО кезінде жиі кездесетін зақымдар және оларды диагностикалау тәсілдері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және термиялық зақымдану кезінде өмірге қауіп төндіретін жай-күй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 кезіндегі психикалық реакциялар. Жіті психоз. Есеңгіреген күйдегі зардап шеккендерге көмек көрсету ерекшеліктері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Термиялық зақымдану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Жол-көлік оқиғасы кезінде зардап шеккендерге көмек көрсетудің ұйымдастыру-құқықтық аспектілері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Өмірге қауіп төндіретін жіті терапиялық жай-күй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ЖКО-да зардап шеккендерге алғашқы медициналық көмек көрсету кезінде жүрек-өкпе реанимациясын жүргізу, асфикцияны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қансырауды тоқтату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иммобилизациясы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шеккендерді машинадан босату, сыртқа шығару әдістері, оларды тасымалдау, көлікке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Жарақатты өңдеу, десмургия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дәрі қобдишасын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146" w:id="296"/>
    <w:p>
      <w:pPr>
        <w:spacing w:after="0"/>
        <w:ind w:left="0"/>
        <w:jc w:val="left"/>
      </w:pPr>
      <w:r>
        <w:rPr>
          <w:rFonts w:ascii="Times New Roman"/>
          <w:b/>
          <w:i w:val="false"/>
          <w:color w:val="000000"/>
        </w:rPr>
        <w:t xml:space="preserve"> "Автомобиль жүргізу" пәнінің тақырыптық жоспары мен бағдарламасы. Тақырыптық жоспар.</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 мен тапсырмалардың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1-тақырып. Бастапқы оқыту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Отырғызу. Басқару органдарымен және сигнализация аспаптарымен әрекет 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Автомобильдерді басқару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Берілісті қосу арқылы қозғалу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Үдету және азайту тәртібінде берілісті қосу арқылы қозғалу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Бағытты өзгерту арқылы қозғалу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2-тақырып. Шектеулі жүріп өтудегі жүргізу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орынға" тоқтау, бұрылу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Шектеулі жүріп өтуде маневр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маневр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бақылау сабағы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3-тақырып. Оқу бағыттары бойынша жүргізу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Қозғалыстың қарқындылығы аз бағыттар бойынша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Қозғалыстың қарқындылығы жоғары бағыттар бойынша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бақылау сабағы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4-тақырып. Автомобильді басқару дағдыларын жетілдіру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әртүрлі жағдайында автомобиль жүргізудің дағдыларын жетілдіру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bookmarkStart w:name="z147" w:id="297"/>
    <w:p>
      <w:pPr>
        <w:spacing w:after="0"/>
        <w:ind w:left="0"/>
        <w:jc w:val="left"/>
      </w:pPr>
      <w:r>
        <w:rPr>
          <w:rFonts w:ascii="Times New Roman"/>
          <w:b/>
          <w:i w:val="false"/>
          <w:color w:val="000000"/>
        </w:rPr>
        <w:t xml:space="preserve"> "В" санатындағы және "С1" кіші санатындағы көлік құралдарын жүргізушілерді даярлау жөніндегі бағдарлама. Оқу жоспары. </w:t>
      </w:r>
    </w:p>
    <w:bookmarkEnd w:id="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Сағат саны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(зертханалық-практикалық)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Құрылымы және техникалық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қозғалысы ережелері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басқару негіздері және қозғалыс қауіпсіздігі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медициналық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"Құрылымы және техникалық қызмет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қозғалысы ережелері. Көлік құралын басқару негіздері және қозғалыс қауіпсіздігі"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медициналық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Автомобиль жүргізу жөніндегі емтихан автомобиль жүргізуге бөлінген сағат есебінен өткізіледі.</w:t>
      </w:r>
    </w:p>
    <w:p>
      <w:pPr>
        <w:spacing w:after="0"/>
        <w:ind w:left="0"/>
        <w:jc w:val="both"/>
      </w:pPr>
      <w:r>
        <w:rPr>
          <w:rFonts w:ascii="Times New Roman"/>
          <w:b w:val="false"/>
          <w:i w:val="false"/>
          <w:color w:val="000000"/>
          <w:sz w:val="28"/>
        </w:rPr>
        <w:t>
      ** Жүргізу оқу уақытынан тыс 80 сағат көлемінде жүргізіледі, оның ішінде 8 сағат – автотренажерда өткізіледі. Автотренажер болмаған жағдайда 80 сағат – автокөлікте өткізіледі.</w:t>
      </w:r>
    </w:p>
    <w:bookmarkStart w:name="z148" w:id="298"/>
    <w:p>
      <w:pPr>
        <w:spacing w:after="0"/>
        <w:ind w:left="0"/>
        <w:jc w:val="left"/>
      </w:pPr>
      <w:r>
        <w:rPr>
          <w:rFonts w:ascii="Times New Roman"/>
          <w:b/>
          <w:i w:val="false"/>
          <w:color w:val="000000"/>
        </w:rPr>
        <w:t xml:space="preserve"> "Құрылымы және техникалық қызмет көрсету" пәнінің тақырыптық жоспары мен бағдарламасы.</w:t>
      </w:r>
      <w:r>
        <w:br/>
      </w:r>
      <w:r>
        <w:rPr>
          <w:rFonts w:ascii="Times New Roman"/>
          <w:b/>
          <w:i w:val="false"/>
          <w:color w:val="000000"/>
        </w:rPr>
        <w:t xml:space="preserve">Тақырыптық жоспар. </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Бөлімдер мен тақырыптар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Кіріспе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Автомобильдердің жіктелуі және жалпы құрылымы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Қозғалтқыш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жалпы құрылымы мен жұмысы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Кривошипты-шатунды механизм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бөлу механизмі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Қоректендіру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Карбюратерлі қозғалтқыштың қоректендіру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Дизельді қозғалтқыштың қоректендіру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Газбаллондағы автомобиль қозғалтқышын қоректендіру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температурада қозғалтқыштың қосылуы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Электр жабдықтары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Автомобильдің электр жабдығы бойынша негізгі мәліметтері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 батареялары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 және реле-реттеуші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Стартер. Көмекші электр қозғалтқыштары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 жүйесі. Жарық және дыбыс сигнализациясы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Оталдыру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Трансмиссия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Трансмиссияның жалпы құрылымы және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Ілініс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Беріліс қорабы, тарату қорабы, қуатты іріктеу қорабы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Карданды беріліс және негізгі беріліс. Жетекші белдіктер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Салмақ түсетін жүйе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Шанақ. Автомобильдің жүріс бөлігі.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және артқы аспалар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Автокөлікті басқару жүйесі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Рульдік басқару жүйесі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Техникалық қызмет көрсетудің негіздері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материалдары және олардың жұмсалу нормасы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Автомобильді пайдалану кезіндегі еңбек қауіпсіздігі.</w:t>
            </w:r>
          </w:p>
          <w:p>
            <w:pPr>
              <w:spacing w:after="20"/>
              <w:ind w:left="20"/>
              <w:jc w:val="both"/>
            </w:pPr>
            <w:r>
              <w:rPr>
                <w:rFonts w:ascii="Times New Roman"/>
                <w:b w:val="false"/>
                <w:i w:val="false"/>
                <w:color w:val="000000"/>
                <w:sz w:val="20"/>
              </w:rPr>
              <w:t>
Қоршаған ортаны қорғау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Бақылап тексеру және автомобильге күнделікті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 2 техникалық қызмет көрсету және маусымдық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пайдалану ақауларының белгілері және оларды жою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жұмысының көрсеткіштері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bl>
    <w:bookmarkStart w:name="z149" w:id="299"/>
    <w:p>
      <w:pPr>
        <w:spacing w:after="0"/>
        <w:ind w:left="0"/>
        <w:jc w:val="left"/>
      </w:pPr>
      <w:r>
        <w:rPr>
          <w:rFonts w:ascii="Times New Roman"/>
          <w:b/>
          <w:i w:val="false"/>
          <w:color w:val="000000"/>
        </w:rPr>
        <w:t xml:space="preserve"> "Жол қозғалысы ережелері" пәнінің тақырыптық жоспары мен бағдарламасы.</w:t>
      </w:r>
      <w:r>
        <w:br/>
      </w:r>
      <w:r>
        <w:rPr>
          <w:rFonts w:ascii="Times New Roman"/>
          <w:b/>
          <w:i w:val="false"/>
          <w:color w:val="000000"/>
        </w:rPr>
        <w:t>Тақырыптық жоспар.</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Сабақтардың бөлімдері және тақырыптарының атаулары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сабақ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Жол қозғалысы ережелері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ережелер. Негізгі ұғымдар мен терминдер. Жүргізушілердің, жаяу жүргіншілердің және жолаушылардың міндеттері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белгілері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таңбалары және олардың сипаттамалары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тақырыптар бойынша практикалық сабақ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тәртібі. Көлік құралының аялдауы және тұрақтауы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қозғалысын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тақырыптар бойынша практикалық сабақтар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қиылысынан өту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 жүргіншілер өтетін жерден, бағыттағы көлік құралдарының аялдамасынан және теміржол өтпелерінен өту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тақырыптар бойынша практикалық сабақтар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Қозғалыстың ерекше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 мен жүктерді тасымалдау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техникалық жай-күйі мен жабдықтары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Нөмірлік, тану белгілері, ескерту белгілері, жазулар және белгіленулер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Жүргізушінің құқықтық жауапкершілігі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жауапкершілік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Қылмыстық жауапкершілік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жауапкершілік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қорғаудың құқықтық негіздері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құралына меншік құқығы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 және көлік құралын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bl>
    <w:bookmarkStart w:name="z150" w:id="300"/>
    <w:p>
      <w:pPr>
        <w:spacing w:after="0"/>
        <w:ind w:left="0"/>
        <w:jc w:val="left"/>
      </w:pPr>
      <w:r>
        <w:rPr>
          <w:rFonts w:ascii="Times New Roman"/>
          <w:b/>
          <w:i w:val="false"/>
          <w:color w:val="000000"/>
        </w:rPr>
        <w:t xml:space="preserve"> "Көлік құралын басқару негіздері және қозғалыс қауіпсіздігі" пәнінің тақырыптық жоспары мен бағдарламасы.</w:t>
      </w:r>
      <w:r>
        <w:br/>
      </w:r>
      <w:r>
        <w:rPr>
          <w:rFonts w:ascii="Times New Roman"/>
          <w:b/>
          <w:i w:val="false"/>
          <w:color w:val="000000"/>
        </w:rPr>
        <w:t>Тақырыптық жоспар.</w:t>
      </w:r>
    </w:p>
    <w:bookmarkEnd w:id="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басқару техникасы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қозғалысы. Оның тиімділігі және қауіпсіздігі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Жүргізушінің кәсіби сенімділігі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Жүргізушінің психофизикалық және психикалық қасиеті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пайдалану көрсеткіштері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Қозғалыстың штаттағы және штаттан тыс режимдегі (дағдарысты) жүргізушінің іс-әрекеттері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жағдайы мен қозғалыс қауіпсіздігі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Жол-көлік оқиғалары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bl>
    <w:bookmarkStart w:name="z151" w:id="301"/>
    <w:p>
      <w:pPr>
        <w:spacing w:after="0"/>
        <w:ind w:left="0"/>
        <w:jc w:val="left"/>
      </w:pPr>
      <w:r>
        <w:rPr>
          <w:rFonts w:ascii="Times New Roman"/>
          <w:b/>
          <w:i w:val="false"/>
          <w:color w:val="000000"/>
        </w:rPr>
        <w:t xml:space="preserve"> "Алғашқы медициналық көмек көрсету" пәнінің тақырыптық жоспары мен бағдарламасы.</w:t>
      </w:r>
      <w:r>
        <w:br/>
      </w:r>
      <w:r>
        <w:rPr>
          <w:rFonts w:ascii="Times New Roman"/>
          <w:b/>
          <w:i w:val="false"/>
          <w:color w:val="000000"/>
        </w:rPr>
        <w:t>Тақырыптық жоспар.</w:t>
      </w:r>
    </w:p>
    <w:bookmarkEnd w:id="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тақырыптарының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сабақтар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анатомиясы және физиологиясы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Жол-көлік жарақатының құрылымы.</w:t>
            </w:r>
          </w:p>
          <w:p>
            <w:pPr>
              <w:spacing w:after="20"/>
              <w:ind w:left="20"/>
              <w:jc w:val="both"/>
            </w:pPr>
            <w:r>
              <w:rPr>
                <w:rFonts w:ascii="Times New Roman"/>
                <w:b w:val="false"/>
                <w:i w:val="false"/>
                <w:color w:val="000000"/>
                <w:sz w:val="20"/>
              </w:rPr>
              <w:t>
ЖКО кезінде жиі кездесетін зақымдар және оларды диагностикалау тәсілдері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және термиялық зақымдану кезінде өмірге қауіп төндіретін жай-күй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 кезіндегі психикалық реакциялар. Жіті психоз. Есеңгіреген күйдегі зардап шеккендерге көмек көрсету ерекшеліктері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Термиялық зақымдану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Жол-көлік оқиғасы кезінде зардап шеккендерге көмек көрсетудің ұйымдастыру-құқықтық аспектілері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Өмірге қауіп төндіретін жіті терапиялық жай-күй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ЖКО-да зардап шеккендерге алғашқы медициналық көмек көрсету кезінде жүрек-өкпе реанимациясын жүргізу, асфикцияны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қансырауды тоқтату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иммобилизациясы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Зардап шеккендерді машинадан босату, сыртқа шығару әдістері, оларды тасымалдау, көлікке салу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Жарақатты өңдеу, десмургия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дәрі қобдишасын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152" w:id="302"/>
    <w:p>
      <w:pPr>
        <w:spacing w:after="0"/>
        <w:ind w:left="0"/>
        <w:jc w:val="left"/>
      </w:pPr>
      <w:r>
        <w:rPr>
          <w:rFonts w:ascii="Times New Roman"/>
          <w:b/>
          <w:i w:val="false"/>
          <w:color w:val="000000"/>
        </w:rPr>
        <w:t xml:space="preserve"> "Автомобиль жүргізу" пәнінің тақырыптық жоспары мен бағдарламасы.</w:t>
      </w:r>
      <w:r>
        <w:br/>
      </w:r>
      <w:r>
        <w:rPr>
          <w:rFonts w:ascii="Times New Roman"/>
          <w:b/>
          <w:i w:val="false"/>
          <w:color w:val="000000"/>
        </w:rPr>
        <w:t>Тақырыптық жоспар.</w:t>
      </w:r>
    </w:p>
    <w:bookmarkEnd w:id="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 мен тапсырмалардың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1-тақырып. Бастапқы оқыту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Отырғызу.</w:t>
            </w:r>
          </w:p>
          <w:p>
            <w:pPr>
              <w:spacing w:after="20"/>
              <w:ind w:left="20"/>
              <w:jc w:val="both"/>
            </w:pPr>
            <w:r>
              <w:rPr>
                <w:rFonts w:ascii="Times New Roman"/>
                <w:b w:val="false"/>
                <w:i w:val="false"/>
                <w:color w:val="000000"/>
                <w:sz w:val="20"/>
              </w:rPr>
              <w:t>
Басқару органдарымен және сигнализация аспаптарымен әрекет 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Автомобильдерді басқару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Берілісті қосу арқылы қозғалу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Үдету және азайту тәртібінде берілісті қосу арқылы қозғалу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Бағытты өзгерту арқылы қозғалу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2-тақырып. Шектеулі жүріп өтудегі жүргізу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орынға" тоқтау, бұрылу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Шектеулі жүріп өтуде маневр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маневр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бақылау сабағы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3-тақырып. Оқу бағыттары бойынша жүргізу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Қозғалыстың қарқындылығы аз бағыттар бойынша жүргізу</w:t>
            </w:r>
          </w:p>
          <w:p>
            <w:pPr>
              <w:spacing w:after="20"/>
              <w:ind w:left="20"/>
              <w:jc w:val="both"/>
            </w:pPr>
            <w:r>
              <w:rPr>
                <w:rFonts w:ascii="Times New Roman"/>
                <w:b w:val="false"/>
                <w:i w:val="false"/>
                <w:color w:val="000000"/>
                <w:sz w:val="20"/>
              </w:rPr>
              <w:t>
Қозғалыстың қарқындылығы жоғары бағыттар бойынша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бақылау сабағы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4-тақырып. Автомобильді басқару дағдыларын жетілдіру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әртүрлі жағдайында автомобиль жүргізудің дағдыларын жетілдіру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bookmarkStart w:name="z153" w:id="303"/>
    <w:p>
      <w:pPr>
        <w:spacing w:after="0"/>
        <w:ind w:left="0"/>
        <w:jc w:val="left"/>
      </w:pPr>
      <w:r>
        <w:rPr>
          <w:rFonts w:ascii="Times New Roman"/>
          <w:b/>
          <w:i w:val="false"/>
          <w:color w:val="000000"/>
        </w:rPr>
        <w:t xml:space="preserve"> "Д1" санатындағы көлік құралдарын жүргізушілерді даярлау жөніндегі бағдарлама.</w:t>
      </w:r>
      <w:r>
        <w:br/>
      </w:r>
      <w:r>
        <w:rPr>
          <w:rFonts w:ascii="Times New Roman"/>
          <w:b/>
          <w:i w:val="false"/>
          <w:color w:val="000000"/>
        </w:rPr>
        <w:t>Оқу жоспары.</w:t>
      </w:r>
    </w:p>
    <w:bookmarkEnd w:id="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(зертханалық-практикалық)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Құрылымы және техникалық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құралдарын пайдалану және жолаушылар тасымалын ұйымдастыру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қозғалысы ережелері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басқару негіздері және қозғалыс қауіпсіздігі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медициналық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"Құрылымы және техникалық қызмет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қозғалысы ережелері. Көлік құралын басқару негіздері және қозғалыс қауіпсіздігі"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медициналық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пайдалану және жолаушылар тасымалын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Автомобиль жүргізу жөніндегі емтихан автомобиль жүргізуге бөлінген сағат есебінен өткізіледі.</w:t>
      </w:r>
    </w:p>
    <w:p>
      <w:pPr>
        <w:spacing w:after="0"/>
        <w:ind w:left="0"/>
        <w:jc w:val="both"/>
      </w:pPr>
      <w:r>
        <w:rPr>
          <w:rFonts w:ascii="Times New Roman"/>
          <w:b w:val="false"/>
          <w:i w:val="false"/>
          <w:color w:val="000000"/>
          <w:sz w:val="28"/>
        </w:rPr>
        <w:t>
      ** Жүргізу оқу уақытынан тыс 20 сағат көлемінде жүргізіледі.</w:t>
      </w:r>
    </w:p>
    <w:bookmarkStart w:name="z154" w:id="304"/>
    <w:p>
      <w:pPr>
        <w:spacing w:after="0"/>
        <w:ind w:left="0"/>
        <w:jc w:val="left"/>
      </w:pPr>
      <w:r>
        <w:rPr>
          <w:rFonts w:ascii="Times New Roman"/>
          <w:b/>
          <w:i w:val="false"/>
          <w:color w:val="000000"/>
        </w:rPr>
        <w:t xml:space="preserve"> "Құрылымы және техникалық қызмет көрсету" пәнінің тақырыптық жоспары мен бағдарламасы.</w:t>
      </w:r>
      <w:r>
        <w:br/>
      </w:r>
      <w:r>
        <w:rPr>
          <w:rFonts w:ascii="Times New Roman"/>
          <w:b/>
          <w:i w:val="false"/>
          <w:color w:val="000000"/>
        </w:rPr>
        <w:t>Тақырыптық жоспар.</w:t>
      </w:r>
    </w:p>
    <w:bookmarkEnd w:id="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Автобустардың жіктелуі және жалпы құрылымы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Трансмиссия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 түсетін жүйе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Автобусты басқару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пайдалану материалдары және оларды жұмсау нормалары;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ақаулар мен тозу бөлшектері;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автобустардың техникалық жағдайын диагностикалау;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автобусты бақылап тексеру және күн сайын техникалық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 № 2 және маусымдық техникалық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еңбек қауіпсіздігі. Қоршаған ортаны қорғау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bl>
    <w:bookmarkStart w:name="z155" w:id="305"/>
    <w:p>
      <w:pPr>
        <w:spacing w:after="0"/>
        <w:ind w:left="0"/>
        <w:jc w:val="left"/>
      </w:pPr>
      <w:r>
        <w:rPr>
          <w:rFonts w:ascii="Times New Roman"/>
          <w:b/>
          <w:i w:val="false"/>
          <w:color w:val="000000"/>
        </w:rPr>
        <w:t xml:space="preserve"> "Құрылымы және техникалық қызмет көрсету" пәнінің зертханалық-практикалық сабақтарының тақырыптық жоспары мен бағдарламасы.</w:t>
      </w:r>
      <w:r>
        <w:br/>
      </w:r>
      <w:r>
        <w:rPr>
          <w:rFonts w:ascii="Times New Roman"/>
          <w:b/>
          <w:i w:val="false"/>
          <w:color w:val="000000"/>
        </w:rPr>
        <w:t>Тақырыптық жоспар.</w:t>
      </w:r>
    </w:p>
    <w:bookmarkEnd w:id="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Кривошиптыты-шатунды механизм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тарату механизмі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Салқындату жүйесі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Майлау жүйесі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Қоректендіру жүйесі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Карбюраторлы қозғалтқыштың қоректендіру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Ілініс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Беріліс қорабы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Карданды білік және жетекші белдік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 бөлігі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Рульдік басқару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Тежегіш жүйесі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Қозғалтқышқа, салқындату және майлау жүйелеріне техникалық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Карбюраторлы қозғалтқыштың қоректендіру жүйесіне техникалық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Дизельді қозғалтқыштың қоректендіру жүйесіне техникалық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Электржабдығы құралдарына техникалық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Транмиссияға техникалық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 бөлігіне техникалық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Рульдік басқаруға техникалық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 жүйесіне техникалық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 шанағына техникалық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bookmarkStart w:name="z156" w:id="306"/>
    <w:p>
      <w:pPr>
        <w:spacing w:after="0"/>
        <w:ind w:left="0"/>
        <w:jc w:val="left"/>
      </w:pPr>
      <w:r>
        <w:rPr>
          <w:rFonts w:ascii="Times New Roman"/>
          <w:b/>
          <w:i w:val="false"/>
          <w:color w:val="000000"/>
        </w:rPr>
        <w:t xml:space="preserve"> "Көлік құралдарын пайдалану мен жолаушылар тасымалдауды ұйымдастыру" пәнінің тақырыптық жоспары мен бағдарламасы.</w:t>
      </w:r>
      <w:r>
        <w:br/>
      </w:r>
      <w:r>
        <w:rPr>
          <w:rFonts w:ascii="Times New Roman"/>
          <w:b/>
          <w:i w:val="false"/>
          <w:color w:val="000000"/>
        </w:rPr>
        <w:t xml:space="preserve">Тақырыптық жоспар. </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 автокөлік кәсіпорындары, олардың құрылымы мен міндеттері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 автокөлігінің техникалық-пайдаланушы көрсеткіштері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Желідегі автобустар жұмысына диспетчерлік басшылық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және қала маңы бағыттарындағы автобустардың жұмысы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 автокөлігіндегі тарифтер мен билет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Бағытты таксилер мен Ведомстволық автобустар жұмысының ерекшеліктері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көлігінде еңбекті қорғау мен техника қауіпсіздігі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Автобустарды пайдалану кезінде қоршаған ортаны қорғау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157" w:id="307"/>
    <w:p>
      <w:pPr>
        <w:spacing w:after="0"/>
        <w:ind w:left="0"/>
        <w:jc w:val="left"/>
      </w:pPr>
      <w:r>
        <w:rPr>
          <w:rFonts w:ascii="Times New Roman"/>
          <w:b/>
          <w:i w:val="false"/>
          <w:color w:val="000000"/>
        </w:rPr>
        <w:t xml:space="preserve"> "Жол қозғалысы ережелері" пәнінің тақырыптық жоспары мен бағдарламасы.</w:t>
      </w:r>
      <w:r>
        <w:br/>
      </w:r>
      <w:r>
        <w:rPr>
          <w:rFonts w:ascii="Times New Roman"/>
          <w:b/>
          <w:i w:val="false"/>
          <w:color w:val="000000"/>
        </w:rPr>
        <w:t>Тақырыптық жоспар.</w:t>
      </w:r>
    </w:p>
    <w:bookmarkEnd w:id="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Бөлімдер мен сабақ тақырыптарының атаулары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сабақ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Жол қозғалысы ережелері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ережелер. Негізгі ұғымдар мен терминдер. Жүргізушілердің, жаяу жүргіншілердің және жолаушылардың міндеттері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белгілері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таңбалары және олардың сипаттамалары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тақырыптар бойынша практикалық сабақтар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тәртібі. Көлік құралының аялдауы және тұрақтауы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қозғалысын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тақырыптар бойынша практикалық сабақтар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қиылысынан өту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 жүргіншілер өтетін жерден, бағыттағы көлік құралдарының аялдамасынан және теміржол өтпелерінен өту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тақырыптар бойынша практикалық сабақтар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Қозғалыстың ерекше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 мен жүктерді тасымалдау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техникалық жай-күйі мен жабдықтары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Нөмірлік, тану белгілері, ескерту белгілері, жазулар және белгіленулер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Жүргізушінің құқықтық жауапкершілігі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жауапкершілік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жауапкершілік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жауапкершілік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қорғаудың құқықтық негіздері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құралына меншік құқығы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 және көлік құралын сақтандыру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bookmarkStart w:name="z158" w:id="308"/>
    <w:p>
      <w:pPr>
        <w:spacing w:after="0"/>
        <w:ind w:left="0"/>
        <w:jc w:val="left"/>
      </w:pPr>
      <w:r>
        <w:rPr>
          <w:rFonts w:ascii="Times New Roman"/>
          <w:b/>
          <w:i w:val="false"/>
          <w:color w:val="000000"/>
        </w:rPr>
        <w:t xml:space="preserve"> "Көлік құралын басқару негіздері және қозғалыс қауіпсіздігі" пәнінің тақырыптық жоспары мен бағдарламасы.</w:t>
      </w:r>
      <w:r>
        <w:br/>
      </w:r>
      <w:r>
        <w:rPr>
          <w:rFonts w:ascii="Times New Roman"/>
          <w:b/>
          <w:i w:val="false"/>
          <w:color w:val="000000"/>
        </w:rPr>
        <w:t xml:space="preserve">Тақырыптық жоспар. </w:t>
      </w:r>
    </w:p>
    <w:bookmarkEnd w:id="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басқару техникасы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қозғалысы. Оның тиімділігі және қауіпсіздігі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Жүргізушінің кәсіби сенімділігі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Жүргізушінің психофизикалық және психикалық қасиеті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пайдалану көрсеткіштері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Қозғалыстың штаттағы және штаттан тыс режимдегі (дағдарысты) жүргізушінің іс-әрекеттері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жағдайы мен қозғалыс қауіпсіздігі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Жол-көлік оқиғалары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bookmarkStart w:name="z159" w:id="309"/>
    <w:p>
      <w:pPr>
        <w:spacing w:after="0"/>
        <w:ind w:left="0"/>
        <w:jc w:val="left"/>
      </w:pPr>
      <w:r>
        <w:rPr>
          <w:rFonts w:ascii="Times New Roman"/>
          <w:b/>
          <w:i w:val="false"/>
          <w:color w:val="000000"/>
        </w:rPr>
        <w:t xml:space="preserve"> "Алғашқы медициналық көмек көрсету" пәнінің тақырыптық жоспары мен бағдарламасы. Тақырыптық жоспар.</w:t>
      </w:r>
    </w:p>
    <w:bookmarkEnd w:id="3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Тақырыптарының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сабақтар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анатомиясы және физиологиясы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Жол-көлік жарақатының құрылымы.</w:t>
            </w:r>
          </w:p>
          <w:p>
            <w:pPr>
              <w:spacing w:after="20"/>
              <w:ind w:left="20"/>
              <w:jc w:val="both"/>
            </w:pPr>
            <w:r>
              <w:rPr>
                <w:rFonts w:ascii="Times New Roman"/>
                <w:b w:val="false"/>
                <w:i w:val="false"/>
                <w:color w:val="000000"/>
                <w:sz w:val="20"/>
              </w:rPr>
              <w:t>
ЖКО кезінде жиі кездесетін зақымдар және оларды диагностикалау тәсілдері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және термиялық зақымдану кезінде өмірге қауіп төндіретін жай-күй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 кезіндегі психикалық реакциялар. Жіті психоз. Есеңгіреген күйдегі зардап шеккендерге көмек көрсету ерекшеліктері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Термиялық зақымдану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Жол-көлік оқиғасы кезінде зардап шеккендерге көмек көрсетудің ұйымдастыру-құқықтық аспектілері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Өмірге қауіп төндіретін жіті терапиялық жай-күй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ЖКО-да зардап шеккендерге алғашқы медициналық көмек көрсету кезінде жүрек-өкпе реанимациясын жүргізу, асфикцияны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қансырауды тоқтату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иммобилизациясы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Зардап шеккендерді машинадан босату, сыртқа шығару әдістері, оларды тасымалдау, көлікке салу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Жарақатты өңдеу, десмургия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дәрі қобдишасын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160" w:id="310"/>
    <w:p>
      <w:pPr>
        <w:spacing w:after="0"/>
        <w:ind w:left="0"/>
        <w:jc w:val="left"/>
      </w:pPr>
      <w:r>
        <w:rPr>
          <w:rFonts w:ascii="Times New Roman"/>
          <w:b/>
          <w:i w:val="false"/>
          <w:color w:val="000000"/>
        </w:rPr>
        <w:t xml:space="preserve"> "Автобусты жүргізу" пәнінің тақырыптық жоспары мен бағдарламасы.</w:t>
      </w:r>
      <w:r>
        <w:br/>
      </w:r>
      <w:r>
        <w:rPr>
          <w:rFonts w:ascii="Times New Roman"/>
          <w:b/>
          <w:i w:val="false"/>
          <w:color w:val="000000"/>
        </w:rPr>
        <w:t>Тақырыптық жоспар.</w:t>
      </w:r>
    </w:p>
    <w:bookmarkEnd w:id="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 мен тапсырмалар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1-тақырып. Тренажерда оқыту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Автобустың басқару органдарымен, бақылау-өлшеу құралдары аспаптарымен және құрылғыларымен таныстыру. Басқару педальдарымен және тетіктерімен жұмыс жасау тәсілдеріне үйрету. Автобусты жұмысқа дайындау. Қозғалтқышты қосу және тоқтату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2-тақырып. Автодромда үйрету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Үдету және азайту тәртібімен берілісті қосу арқылы тіке қозғалу. Тежеу әдістері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Қозғалыстағы бұрылу және артқа бұрылу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Артқа жүру арқылы қозғалу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Қақпадан өту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орында автобусты тоқтату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бақылау сабағы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3-тақырып. Қозғалыс шартын біртіндеп күрделендіру арқылы жолда үйрету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Автобусты қозғалыс қарқындылығы аз жолмен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Автобусты қарқынды қозғалысты жолмен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Буксирде қозғалу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бақылау сабағы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қалалық қозғалыс жағдайында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 сабағы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161" w:id="311"/>
    <w:p>
      <w:pPr>
        <w:spacing w:after="0"/>
        <w:ind w:left="0"/>
        <w:jc w:val="left"/>
      </w:pPr>
      <w:r>
        <w:rPr>
          <w:rFonts w:ascii="Times New Roman"/>
          <w:b/>
          <w:i w:val="false"/>
          <w:color w:val="000000"/>
        </w:rPr>
        <w:t xml:space="preserve"> "Д1" санатындағы көлік құралдарын жүргізушілерді "Д" санатына даярлау жөніндегі бағдарлама.</w:t>
      </w:r>
      <w:r>
        <w:br/>
      </w:r>
      <w:r>
        <w:rPr>
          <w:rFonts w:ascii="Times New Roman"/>
          <w:b/>
          <w:i w:val="false"/>
          <w:color w:val="000000"/>
        </w:rPr>
        <w:t>Оқу жоспары.</w:t>
      </w:r>
    </w:p>
    <w:bookmarkEnd w:id="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(зертханалық-практикалық)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Құрылымы және техникалық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пайдалану және жолаушылар тасымалдауды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қозғалысы ережелері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басқару негіздері және қозғалыс қауіпсіздігі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медициналық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"Құрылымы және техникалық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қозғалысы қағидасы, көлік құралдарын басқару негіздері және қозғалыс қауіпсіздігі"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медициналық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пайдалану және жолаушылар тасымалдауды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Автобус жүргізу жөніндегі емтихан жүргізуге бөлінген сағаттар есебінен өткізіледі.</w:t>
      </w:r>
    </w:p>
    <w:p>
      <w:pPr>
        <w:spacing w:after="0"/>
        <w:ind w:left="0"/>
        <w:jc w:val="both"/>
      </w:pPr>
      <w:r>
        <w:rPr>
          <w:rFonts w:ascii="Times New Roman"/>
          <w:b w:val="false"/>
          <w:i w:val="false"/>
          <w:color w:val="000000"/>
          <w:sz w:val="28"/>
        </w:rPr>
        <w:t>
      ** Жүргізу оқу уақытынан тыс 20 сағат көлемінде жүргізіледі.</w:t>
      </w:r>
    </w:p>
    <w:bookmarkStart w:name="z162" w:id="312"/>
    <w:p>
      <w:pPr>
        <w:spacing w:after="0"/>
        <w:ind w:left="0"/>
        <w:jc w:val="left"/>
      </w:pPr>
      <w:r>
        <w:rPr>
          <w:rFonts w:ascii="Times New Roman"/>
          <w:b/>
          <w:i w:val="false"/>
          <w:color w:val="000000"/>
        </w:rPr>
        <w:t xml:space="preserve"> "Құрылымы және техникалық қызмет көрсету" пәнінің тақырыптық жоспары мен бағдарламасы.</w:t>
      </w:r>
      <w:r>
        <w:br/>
      </w:r>
      <w:r>
        <w:rPr>
          <w:rFonts w:ascii="Times New Roman"/>
          <w:b/>
          <w:i w:val="false"/>
          <w:color w:val="000000"/>
        </w:rPr>
        <w:t>Тақырыптық жоспар.</w:t>
      </w:r>
    </w:p>
    <w:bookmarkEnd w:id="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 мен тапсырмалар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Автобустарды жіктеу және оның жалпы құрылымы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Трансмиссия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 түсетін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Автобустарды басқару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пайдалану материалдары және оларды жұмсау нормалары;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бөлшектердің ақаулары мен тозуы;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автобустардың техникалық жағдайын диагностикалау;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автобусты бақылап тексеру, күн сайын техникалық қызмет көрсету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 № 2 техникалық қызмет көрсету және маусымдық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еңбек қауіпсіздігі. Қоршаған ортаны қорғау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63" w:id="313"/>
    <w:p>
      <w:pPr>
        <w:spacing w:after="0"/>
        <w:ind w:left="0"/>
        <w:jc w:val="left"/>
      </w:pPr>
      <w:r>
        <w:rPr>
          <w:rFonts w:ascii="Times New Roman"/>
          <w:b/>
          <w:i w:val="false"/>
          <w:color w:val="000000"/>
        </w:rPr>
        <w:t xml:space="preserve"> "Құрылым және техникалық қызмет көрсету" пәні бойынша зертханалық-практикалық сабақтың тақырыптық жоспары және бағдарламасы. Тақырыптық жоспар.</w:t>
      </w:r>
    </w:p>
    <w:bookmarkEnd w:id="3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Кривошипты-шатунды механизм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тарату механизмі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Карбюраторлы қозғалтқыштың қоректендіру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Дизельді қозғалтқыштың қоректендіру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Ілініс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Беріліс қорабы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Карданды білік және жетекші көпір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 бөлігі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Рульдік басқару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Қозғалтқышқа, салқындату және майлау жүйелеріне техникалық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Карбюраторлы және дизельді қозғалтқыштың қоректендіру жүйесіне техникалық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Электржабдығы құралдарына техникалық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Транмиссияға техникалық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 бөлігіне техникалық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Рульдік басқаруға техникалық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 жүйесіне техникалық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64" w:id="314"/>
    <w:p>
      <w:pPr>
        <w:spacing w:after="0"/>
        <w:ind w:left="0"/>
        <w:jc w:val="left"/>
      </w:pPr>
      <w:r>
        <w:rPr>
          <w:rFonts w:ascii="Times New Roman"/>
          <w:b/>
          <w:i w:val="false"/>
          <w:color w:val="000000"/>
        </w:rPr>
        <w:t xml:space="preserve"> "Көлік құралдарын пайдалану мен жолаушылар тасымалдауды ұйымдастыру" пәнінің тақырыптық жоспары мен бағдарламасы. Тақырыптық жоспар. </w:t>
      </w:r>
    </w:p>
    <w:bookmarkEnd w:id="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 автокөлік кәсіпорындары, олардың құрылымы мен міндеттері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 автокөлігінің техникалық-пайдаланушы көрсеткіштері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Желідегі автобустар жұмысына диспетчерлік басшылық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және қала маңы бағыттарындағы автобустардың жұмысы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 автокөлігіндегі тарифтер мен билет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Бағытты таксилер мен Ведомстволық автобустар жұмысының ерекшеліктері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көлігінде еңбекті қорғау мен техника қауіпсіздігі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Автобустарды пайдалану кезінде қоршаған ортаны қорғау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165" w:id="315"/>
    <w:p>
      <w:pPr>
        <w:spacing w:after="0"/>
        <w:ind w:left="0"/>
        <w:jc w:val="left"/>
      </w:pPr>
      <w:r>
        <w:rPr>
          <w:rFonts w:ascii="Times New Roman"/>
          <w:b/>
          <w:i w:val="false"/>
          <w:color w:val="000000"/>
        </w:rPr>
        <w:t xml:space="preserve"> "Жол қозғалысы ережелері" пәнінің тақырыптық жоспары мен бағдарламасы. Тақырыптық жоспар. </w:t>
      </w:r>
    </w:p>
    <w:bookmarkEnd w:id="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бөлімдері мен сабақ тақырыптарының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сабақ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1-бөлім. Жол қозғалысы ережелері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ережелер. Негізгі ұғымдар мен терминдер. Жүргізушілердің, жаяу жүргіншілердің және жолаушылардың міндеттері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белгілері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таңбалары және олардың сипаттамалары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тақырыптар бойынша практикалық сабақтар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тәртібі. Көлік құралының аялдауы және тұрақтауы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қозғалысын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тақырыптар бойынша практикалық сабақтар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қиылысынан өту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 жүргіншілер өтетін жерден, бағыттағы көлік құралдарының аялдамасынан және теміржол өтпелерінен өту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тақырыптар бойынша практикалық сабақтар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Қозғалыстың ерекше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 мен жүктерді тасымалдау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техникалық жай-күйі мен жабдықтары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Нөмірлік, тану белгілері, ескерту белгілері, жазулар және белгіленулер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Жүргізушінің құқықтық жауапкершілігі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жауапкершілік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жауапкершілік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жауапкершілік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қорғаудың құқықтық негіздері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құралына меншік құқығы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 және көлік құралын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166" w:id="316"/>
    <w:p>
      <w:pPr>
        <w:spacing w:after="0"/>
        <w:ind w:left="0"/>
        <w:jc w:val="left"/>
      </w:pPr>
      <w:r>
        <w:rPr>
          <w:rFonts w:ascii="Times New Roman"/>
          <w:b/>
          <w:i w:val="false"/>
          <w:color w:val="000000"/>
        </w:rPr>
        <w:t xml:space="preserve"> "Көлік құралын басқару негіздері және қозғалыс қауіпсіздігі" пәнінің тақырыптық жоспары мен бағдарламасы. Тақырыптық жоспар.</w:t>
      </w:r>
    </w:p>
    <w:bookmarkEnd w:id="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басқару техникасы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қозғалысы. Оның тиімділігі және қауіпсіздігі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Жүргізушінің кәсіби сенімділігі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Жүргізушінің психофизикалық және психикалық қасиеті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пайдалану көрсеткіштері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Қозғалыстың штаттағы және штаттан тыс режимдегі (дағдарысты) жүргізушінің іс-әрекеттері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жағдайы мен қозғалыс қауіпсіздігі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Жол-көлік оқиғалары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167" w:id="317"/>
    <w:p>
      <w:pPr>
        <w:spacing w:after="0"/>
        <w:ind w:left="0"/>
        <w:jc w:val="left"/>
      </w:pPr>
      <w:r>
        <w:rPr>
          <w:rFonts w:ascii="Times New Roman"/>
          <w:b/>
          <w:i w:val="false"/>
          <w:color w:val="000000"/>
        </w:rPr>
        <w:t xml:space="preserve"> "Алғашқы медициналық көмек көрсету" пәнінің тақырыптық жоспары мен бағдарламасы. Тақырыптық жоспар. </w:t>
      </w:r>
    </w:p>
    <w:bookmarkEnd w:id="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Тақырыптарының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сабақтар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анатомиясы және физиологиясы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Жол-көлік жарақатының құрылымы.</w:t>
            </w:r>
          </w:p>
          <w:p>
            <w:pPr>
              <w:spacing w:after="20"/>
              <w:ind w:left="20"/>
              <w:jc w:val="both"/>
            </w:pPr>
            <w:r>
              <w:rPr>
                <w:rFonts w:ascii="Times New Roman"/>
                <w:b w:val="false"/>
                <w:i w:val="false"/>
                <w:color w:val="000000"/>
                <w:sz w:val="20"/>
              </w:rPr>
              <w:t>
ЖКО кезінде жиі кездесетін зақымдар және оларды диагностикалау тәсілдері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және термиялық зақымдану кезінде өмірге қауіп төндіретін жай-күй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 кезіндегі психикалық реакциялар. Жіті психоз. Есеңгіреген күйдегі зардап шеккендерге көмек көрсету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Термиялық зақымдану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Жол-көлік оқиғасы кезінде зардап шеккендерге көмек көрсетудің ұйымдастыру-құқықтық аспектілері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Өмірге қауіп төндіретін жіті терапиялық жай-күй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ЖКО-да зардап шеккендерге алғашқы медициналық көмек көрсету кезінде жүрек-өкпе реанимациясын жүргізу, асфикцияны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қансырауды тоқтату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иммобилизациясы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Зардап шеккендерді машинадан босату, сыртқа шығару әдістері, оларды тасымалдау, көлікке салу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Жарақатты өңдеу, десмургия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дәрі қобдишасын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8" w:id="318"/>
    <w:p>
      <w:pPr>
        <w:spacing w:after="0"/>
        <w:ind w:left="0"/>
        <w:jc w:val="left"/>
      </w:pPr>
      <w:r>
        <w:rPr>
          <w:rFonts w:ascii="Times New Roman"/>
          <w:b/>
          <w:i w:val="false"/>
          <w:color w:val="000000"/>
        </w:rPr>
        <w:t xml:space="preserve"> "Автобусты жүргізу" пәнінің тақырыптық жоспары мен бағдарламасы. Тақырыптық жоспар. </w:t>
      </w:r>
    </w:p>
    <w:bookmarkEnd w:id="3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 мен тапсырмалар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1-тақырып. Тренажерда оқыту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Автобустың басқару органдарымен, бақылау-өлшеу құралдары аспаптарымен және құрылғыларымен таныстыру. Басқару педальдарымен және тетіктерімен жұмыс жасау тәсілдеріне үйрету. Автобусты жұмысқа дайындау. Қозғалтқышты қосу және тоқтату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2-тақырып. Автодромда үйрету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Үдету және азайту тәртібімен берілісті қосу арқылы тіке қозғалу. Тежеу әдістері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Қозғалыстағы бұрылу және артқа бұрылу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Артқа жүру арқылы қозғалу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Қақпадан өту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орында автобусты тоқтату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бақылау сабағы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3-тақырып. Қозғалыс шартын біртіндеп күрделендіру арқылы жолда үйрету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Автобусты қозғалыс қарқындылығы аз жолмен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Автобусты қарқынды қозғалысты жолмен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Буксирде қозғалу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бақылау сабағы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қалалық қозғалыс жағдайында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 сабағы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169" w:id="319"/>
    <w:p>
      <w:pPr>
        <w:spacing w:after="0"/>
        <w:ind w:left="0"/>
        <w:jc w:val="left"/>
      </w:pPr>
      <w:r>
        <w:rPr>
          <w:rFonts w:ascii="Times New Roman"/>
          <w:b/>
          <w:i w:val="false"/>
          <w:color w:val="000000"/>
        </w:rPr>
        <w:t xml:space="preserve"> "ВЕ" "СЕ" "DЕ" санаттарындағы және "С1Е" "D1Е" кіші санаттарындағы көлік құралдарын жүргізушілерді даярлау жөніндегі бағдарлама.</w:t>
      </w:r>
      <w:r>
        <w:br/>
      </w:r>
      <w:r>
        <w:rPr>
          <w:rFonts w:ascii="Times New Roman"/>
          <w:b/>
          <w:i w:val="false"/>
          <w:color w:val="000000"/>
        </w:rPr>
        <w:t xml:space="preserve">Оқу жоспары. </w:t>
      </w:r>
    </w:p>
    <w:bookmarkEnd w:id="3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Құрылымы және техникалық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басқару негіздері және қозғалыс қауіпсіздігі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ұйымдастыру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Құрылымы және техникалық қызмет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басқарудың негіздері және қозғалыс қауіпсіздігі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Емтихан жүргізуге бөлінетін сағат есебінен жүргізіледі.</w:t>
      </w:r>
    </w:p>
    <w:p>
      <w:pPr>
        <w:spacing w:after="0"/>
        <w:ind w:left="0"/>
        <w:jc w:val="both"/>
      </w:pPr>
      <w:r>
        <w:rPr>
          <w:rFonts w:ascii="Times New Roman"/>
          <w:b w:val="false"/>
          <w:i w:val="false"/>
          <w:color w:val="000000"/>
          <w:sz w:val="28"/>
        </w:rPr>
        <w:t>
      ** Автопоездарды жүргізу оқу уақытынан тыс әрбір оқитынға 16 сағат көлемінде өткізіледі.</w:t>
      </w:r>
    </w:p>
    <w:bookmarkStart w:name="z170" w:id="320"/>
    <w:p>
      <w:pPr>
        <w:spacing w:after="0"/>
        <w:ind w:left="0"/>
        <w:jc w:val="left"/>
      </w:pPr>
      <w:r>
        <w:rPr>
          <w:rFonts w:ascii="Times New Roman"/>
          <w:b/>
          <w:i w:val="false"/>
          <w:color w:val="000000"/>
        </w:rPr>
        <w:t xml:space="preserve"> "Құрылымы және техникалық қызмет көрсету" пәнінің тақырыптық жоспары мен бағдарламасы.</w:t>
      </w:r>
      <w:r>
        <w:br/>
      </w:r>
      <w:r>
        <w:rPr>
          <w:rFonts w:ascii="Times New Roman"/>
          <w:b/>
          <w:i w:val="false"/>
          <w:color w:val="000000"/>
        </w:rPr>
        <w:t xml:space="preserve">Тақырыптық жоспар. </w:t>
      </w:r>
    </w:p>
    <w:bookmarkEnd w:id="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Тақырыптар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Сағат саны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"С1Е", "Д1Е", "СЕ" и "DЕ"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Сүйрегіш автомобильдердің жіктелуі және жалпы құрылымы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Тіркемелер мен жартылай тіркемелерді жіктеу және олардың құрылымы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Автопоездарды техникалық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Автопоездардың техникалық жай-күйін диагностикалау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Тіркемелер мен жартылай тіркемелерге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жағдайда техникалық қызмет көрсету мен ағымдағы жөндеудің ерекшеліктері*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5, 6 тақырыптар практикалық сабақтарда пысықталады.</w:t>
      </w:r>
    </w:p>
    <w:bookmarkStart w:name="z171" w:id="321"/>
    <w:p>
      <w:pPr>
        <w:spacing w:after="0"/>
        <w:ind w:left="0"/>
        <w:jc w:val="left"/>
      </w:pPr>
      <w:r>
        <w:rPr>
          <w:rFonts w:ascii="Times New Roman"/>
          <w:b/>
          <w:i w:val="false"/>
          <w:color w:val="000000"/>
        </w:rPr>
        <w:t xml:space="preserve"> "Тасымалдауды ұйымдастыру негіздері" пәнінің тақырыптық жоспары және бағдарламасы.</w:t>
      </w:r>
      <w:r>
        <w:br/>
      </w:r>
      <w:r>
        <w:rPr>
          <w:rFonts w:ascii="Times New Roman"/>
          <w:b/>
          <w:i w:val="false"/>
          <w:color w:val="000000"/>
        </w:rPr>
        <w:t xml:space="preserve">Тақырыптық жоспар. </w:t>
      </w:r>
    </w:p>
    <w:bookmarkEnd w:id="3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Автопоездар жұмысының негізгі көрсеткіштері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мен жүктерді тасымалдауды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құрамның жұмысына диспетчерлік басшылық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Автопоездар жұмысын жоспарлау мен есепке алу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Жүргізушілердің жұмыс істеу және демалу режимі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Автопоездар жүргізушілерінің еңбегін қорғау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72" w:id="322"/>
    <w:p>
      <w:pPr>
        <w:spacing w:after="0"/>
        <w:ind w:left="0"/>
        <w:jc w:val="left"/>
      </w:pPr>
      <w:r>
        <w:rPr>
          <w:rFonts w:ascii="Times New Roman"/>
          <w:b/>
          <w:i w:val="false"/>
          <w:color w:val="000000"/>
        </w:rPr>
        <w:t xml:space="preserve"> "Көлік құралын басқару негіздері және қозғалыс қауіпсіздігі" пәнінің тақырыптық жоспары мен бағдарламасы.</w:t>
      </w:r>
      <w:r>
        <w:br/>
      </w:r>
      <w:r>
        <w:rPr>
          <w:rFonts w:ascii="Times New Roman"/>
          <w:b/>
          <w:i w:val="false"/>
          <w:color w:val="000000"/>
        </w:rPr>
        <w:t xml:space="preserve">Тақырыптық жоспар. </w:t>
      </w:r>
    </w:p>
    <w:bookmarkEnd w:id="3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элементтері және олардың жол қауіпсіздігінің жағдайына әсері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Автопоездар жүргізушілері еңбегінің психофизиологиялық ерекшеліктері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Автопоездар қозғалысы теориясының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Күрделі метеорологиялық жағдайда автопоездарды басқару ерекшеліктері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жолдары мен қиылысқан жерлерде автопоездарды басқару ерекшеліктері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қарқындылығы жоғары жолдарда автопоездарды басқару ерекшеліктері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Автопоездарды қауіпсіз және үнемді жүргізу тәсілдері мен техникасы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Қауіптілігі жоғары әртүрлі жол-көліктік жағдайларда автопоездарды қауіпсіз басқару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қозғалысы ережелерінің негізгі ережелері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Жүргізушінің құқықтық жауапкершілігі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медициналық көмек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бұл тақырып практикалық сабақтарда пысықталады.</w:t>
      </w:r>
    </w:p>
    <w:bookmarkStart w:name="z173" w:id="323"/>
    <w:p>
      <w:pPr>
        <w:spacing w:after="0"/>
        <w:ind w:left="0"/>
        <w:jc w:val="left"/>
      </w:pPr>
      <w:r>
        <w:rPr>
          <w:rFonts w:ascii="Times New Roman"/>
          <w:b/>
          <w:i w:val="false"/>
          <w:color w:val="000000"/>
        </w:rPr>
        <w:t xml:space="preserve"> "Автопоездарды жүргізу" тақырыптық жоспары мен бағдарламасы.</w:t>
      </w:r>
      <w:r>
        <w:br/>
      </w:r>
      <w:r>
        <w:rPr>
          <w:rFonts w:ascii="Times New Roman"/>
          <w:b/>
          <w:i w:val="false"/>
          <w:color w:val="000000"/>
        </w:rPr>
        <w:t>Тақырыптық жоспар.</w:t>
      </w:r>
    </w:p>
    <w:bookmarkEnd w:id="3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"С1E", "Д1E"</w:t>
            </w:r>
          </w:p>
          <w:p>
            <w:pPr>
              <w:spacing w:after="20"/>
              <w:ind w:left="20"/>
              <w:jc w:val="both"/>
            </w:pPr>
            <w:r>
              <w:rPr>
                <w:rFonts w:ascii="Times New Roman"/>
                <w:b w:val="false"/>
                <w:i w:val="false"/>
                <w:color w:val="000000"/>
                <w:sz w:val="20"/>
              </w:rPr>
              <w:t>
"СE" және "ДE"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Жолға шығуға дайындық. Автопоезды басқару тәсілдері*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Шектелген өтпелерде маневр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қарқындылығы аз жолда жүргізу. Үнемді жүргізу тәсілдері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қарқындылығы жоғары жолда жүру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Тәуліктің түнгі уақытында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жол жағдайында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сабағы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1, 2-тақырыптар автодромда (алаңда) пысықталады.</w:t>
      </w:r>
    </w:p>
    <w:p>
      <w:pPr>
        <w:spacing w:after="0"/>
        <w:ind w:left="0"/>
        <w:jc w:val="both"/>
      </w:pPr>
      <w:r>
        <w:rPr>
          <w:rFonts w:ascii="Times New Roman"/>
          <w:b w:val="false"/>
          <w:i w:val="false"/>
          <w:color w:val="000000"/>
          <w:sz w:val="28"/>
        </w:rPr>
        <w:t>
      ** 6-тақырыпты толық пысықтау климаттық жағдаймен анықталады.</w:t>
      </w:r>
    </w:p>
    <w:bookmarkStart w:name="z174" w:id="324"/>
    <w:p>
      <w:pPr>
        <w:spacing w:after="0"/>
        <w:ind w:left="0"/>
        <w:jc w:val="left"/>
      </w:pPr>
      <w:r>
        <w:rPr>
          <w:rFonts w:ascii="Times New Roman"/>
          <w:b/>
          <w:i w:val="false"/>
          <w:color w:val="000000"/>
        </w:rPr>
        <w:t xml:space="preserve"> "Tb" санатындағы көлік құралдарын жүргізушілерді даярлау жөніндегі бағдарлама.</w:t>
      </w:r>
      <w:r>
        <w:br/>
      </w:r>
      <w:r>
        <w:rPr>
          <w:rFonts w:ascii="Times New Roman"/>
          <w:b/>
          <w:i w:val="false"/>
          <w:color w:val="000000"/>
        </w:rPr>
        <w:t xml:space="preserve">Оқу жоспары. </w:t>
      </w:r>
    </w:p>
    <w:bookmarkEnd w:id="3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Пәндер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теориялық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(зертханалық-практикалық)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Троллейбустардың құрылымы және олардың жабдықталуы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Троллейбустардың электрмен жарақталуы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жүрісі саласындағы заңнаманың негіздері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Троллейбустардың қозғалысын ұйымдастыру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құралдарын басқару негіздері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қызметінің психофизиологиялық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Қалалық электр көлігінде жолаушыларға қызмет көрсету мәдениеті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Жол-көлік оқиғасы кезіндегі алғашқы көмек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емтиханы</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оқыту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bl>
    <w:bookmarkStart w:name="z175" w:id="325"/>
    <w:p>
      <w:pPr>
        <w:spacing w:after="0"/>
        <w:ind w:left="0"/>
        <w:jc w:val="left"/>
      </w:pPr>
      <w:r>
        <w:rPr>
          <w:rFonts w:ascii="Times New Roman"/>
          <w:b/>
          <w:i w:val="false"/>
          <w:color w:val="000000"/>
        </w:rPr>
        <w:t xml:space="preserve"> "Троллейбустардың құрылымы және олардың жабдықталуы" пәнінің тақырыптық жоспары мен бағдарламасы.</w:t>
      </w:r>
      <w:r>
        <w:br/>
      </w:r>
      <w:r>
        <w:rPr>
          <w:rFonts w:ascii="Times New Roman"/>
          <w:b/>
          <w:i w:val="false"/>
          <w:color w:val="000000"/>
        </w:rPr>
        <w:t>Тақырыптық жоспар.</w:t>
      </w:r>
    </w:p>
    <w:bookmarkEnd w:id="3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Бөлімдер мен тақырыптардың 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Сабақ сағаттарының саны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сабақтар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жабдық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Механикадан негізгі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Троллейбус құрылымының жалпы сипаттамасы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 бөлігі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Троллейбус аспасы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Рульдік басқару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Карданды және басты беріліс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Механикалық тежеу құрылғылары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 жетегі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Механикалық жабдықтың ақауы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 бойынша жиыны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Пневматикалық жабдық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Троллейбустардың пневматикалық жабдығының жалпы сипаттамасы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пневматикалық қысым реттегіш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сақтандыратын, қайта қосатын және сүйрету клапандары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Ылғалмайбөлгіш және қатыруға қарсы жабдық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резервуарлары және қорғаныс аппаратурасы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Тежеуіш крандары мен цилиндрлер (камералар)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Есіктерді басқару жетегі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Шанақтың пневматикалық аспасы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Пневматикалық жабдық ақауы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бойынша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Троллейбусты басқару жүйесі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 қабылдағыш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Тарту қозғалтқышы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қосу-тежеу резисторлары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Контроллерлер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Контроллерді іске қосу және жүргізу қалпы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Контроллердің тежеу қалпы. Қозғалтқыштың генераторлық режимге ауысуы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Троллейбустың жоғарывольтты шынжырларын оқшаулау жағдайын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Троллейбустың жоғарывольтты электр шынжырларын қорғау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Жоғарывольтты шынжырлар релесі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Троллейбус сызбасы жұмысының ерекше режимдері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кернеудің қосалқы шынжырлары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 батареялары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вольтты генератор, реле-реттегіш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кернеулі электр тогын тұтынушылар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Дыбыс кұшейткіш аппаратура. Жолаушыларды ақпараттық қамтамасыз ету жүйелері. Навигация жүйесі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бойынша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76" w:id="326"/>
    <w:p>
      <w:pPr>
        <w:spacing w:after="0"/>
        <w:ind w:left="0"/>
        <w:jc w:val="left"/>
      </w:pPr>
      <w:r>
        <w:rPr>
          <w:rFonts w:ascii="Times New Roman"/>
          <w:b/>
          <w:i w:val="false"/>
          <w:color w:val="000000"/>
        </w:rPr>
        <w:t xml:space="preserve"> "Троллейбустарды электрмен жарақтау" пәнінің тақырыптық жоспары мен бағдарламасы.</w:t>
      </w:r>
      <w:r>
        <w:br/>
      </w:r>
      <w:r>
        <w:rPr>
          <w:rFonts w:ascii="Times New Roman"/>
          <w:b/>
          <w:i w:val="false"/>
          <w:color w:val="000000"/>
        </w:rPr>
        <w:t xml:space="preserve">Тақырыптық жоспар. </w:t>
      </w:r>
    </w:p>
    <w:bookmarkEnd w:id="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Бөлімдер мен тақырыптардың 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Сабақ сағаттарының саны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сабақтар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Практикалық сабақтар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энергиясын өндіру және беру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Троллейбустың байланыс желісін қоректендіру жүйелері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Трамвай, троллейбус байланыс желісінің құрылымы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77" w:id="327"/>
    <w:p>
      <w:pPr>
        <w:spacing w:after="0"/>
        <w:ind w:left="0"/>
        <w:jc w:val="left"/>
      </w:pPr>
      <w:r>
        <w:rPr>
          <w:rFonts w:ascii="Times New Roman"/>
          <w:b/>
          <w:i w:val="false"/>
          <w:color w:val="000000"/>
        </w:rPr>
        <w:t xml:space="preserve"> "Жол жүрісі саласындағы заңнаманың негіздері" пәнінің тақырыптық жоспары мен бағдарламасы.</w:t>
      </w:r>
      <w:r>
        <w:br/>
      </w:r>
      <w:r>
        <w:rPr>
          <w:rFonts w:ascii="Times New Roman"/>
          <w:b/>
          <w:i w:val="false"/>
          <w:color w:val="000000"/>
        </w:rPr>
        <w:t>Тақырыптық жоспар.</w:t>
      </w:r>
    </w:p>
    <w:bookmarkEnd w:id="3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Бөлімдер мен тақырыптардың 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Сабақ сағаттарының саны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сабақтар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Практикалық сабақтар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жүрісі саласындағы қарым-қатынастарды реттейтін заңнама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жүрісі қауіпсіздігін қамтамасыз етудің құқықтық негіздерін айқындайтын және қоғам мен табиғаттың өзара іс-қимылы саласындағы қарым-қатынастарды реттейтін заңнама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жүрісі саласындағы заң бұзушылықтар үшін жауапкершілік белгілейтін заңнама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 бойынша жиыны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қозғалысы ережелері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қозғалысы ережелерінде пайдаланылатын негізгі ұғымдар мен терминдер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жүрісіне қатысушылардың міндеттері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белгілері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таңбалары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құралдарының жүріс бөлігінде қозғалу тәртібі мен орналасуы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аялдауы мен тұрақтануы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жүрісін реттеу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Қиылыстар мен жаяу жүргінші өтпелерінен өту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жарық аспаптары мен дыбыс сигналдарын пайдалану тәртібі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құралдарын буксирге алу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жабдықталуына және техникалық жағдайына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бойынша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178" w:id="328"/>
    <w:p>
      <w:pPr>
        <w:spacing w:after="0"/>
        <w:ind w:left="0"/>
        <w:jc w:val="left"/>
      </w:pPr>
      <w:r>
        <w:rPr>
          <w:rFonts w:ascii="Times New Roman"/>
          <w:b/>
          <w:i w:val="false"/>
          <w:color w:val="000000"/>
        </w:rPr>
        <w:t xml:space="preserve"> "Троллейбустардың қозғалысын ұйымдастыру" пәнінің тақырыптық жоспары мен бағдарламасы.</w:t>
      </w:r>
      <w:r>
        <w:br/>
      </w:r>
      <w:r>
        <w:rPr>
          <w:rFonts w:ascii="Times New Roman"/>
          <w:b/>
          <w:i w:val="false"/>
          <w:color w:val="000000"/>
        </w:rPr>
        <w:t xml:space="preserve">Тақырыптық жоспар. </w:t>
      </w:r>
    </w:p>
    <w:bookmarkEnd w:id="3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Бөлімдер мен тақырыптардың атауы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Сабақ сағаттарының саны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сабақтар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Практикалық сабақтар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Троллейбустардың қозғалысын ұйымдастыру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Троллейбустардың қозғалысын ұйымдастыру принциптері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Бағыттағы троллейбустардың қозғалысын ұйымдастыру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Желілік құрылыстарға қойылатын талаптар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Троллейбустарды пайдалану қағидалары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бойынша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Жүргізушілердің лауазымдық міндеттері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Троллейбус жүргізушісінің жалпы міндеттері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келуі. Троллейбусты қабылдауы және деподан шығуы. Нөлдік рейс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Желіде жұмыс істеу кезіндегі жүргізушінің міндеттері. Қозғалыс жылдамдығы мен ара-қашықтық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Жолдың қисық учаскелерінен өту қағидалары. Арнайы бөлімдер мен байланыс желісінің жүріп өтуі. Сигналдар мен жол белгілері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Күз-қыс кезеңінің күрделі жағдайлары мен шектеулі көру жағдайындағы жұмыс ерекшеліктері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Қозғалыс жағдайлары ауыр бағыттарда троллейбустарды пайдалану ерекшеліктері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Желідегі ақауларды жою. Троллейбустарды буксирге алу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Желідегі жүргізушілердің ауысуы және троллейбусты депоға қайтару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энергиясын үнемдеу жөніндегі негізгі талаптар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бойынша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Троллейбустарды техникалық пайдалану қағидалары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Троллейбустардың жағдайы, байқау және жөндеу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Желіге шығарылатын троллейбустарға қойылатын талаптар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Желідегі троллейбустарға техникалық қызмет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 бойынша жиыны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79" w:id="329"/>
    <w:p>
      <w:pPr>
        <w:spacing w:after="0"/>
        <w:ind w:left="0"/>
        <w:jc w:val="left"/>
      </w:pPr>
      <w:r>
        <w:rPr>
          <w:rFonts w:ascii="Times New Roman"/>
          <w:b/>
          <w:i w:val="false"/>
          <w:color w:val="000000"/>
        </w:rPr>
        <w:t xml:space="preserve"> "Көлік құралдарын басқару негіздері" пәнінің тақырыптық жоспары мен бағдарламасы.</w:t>
      </w:r>
      <w:r>
        <w:br/>
      </w:r>
      <w:r>
        <w:rPr>
          <w:rFonts w:ascii="Times New Roman"/>
          <w:b/>
          <w:i w:val="false"/>
          <w:color w:val="000000"/>
        </w:rPr>
        <w:t>Тақырыптық жоспар.</w:t>
      </w:r>
    </w:p>
    <w:bookmarkEnd w:id="3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Бөлімдер мен тақырыптардың 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Сабақ сағаттарының саны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сабақтар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Практикалық сабақтар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Жолаушылар тасымалдауды жүзеге асыратын кәсіпорындар мен ұйымдарда жол жүрісі қауіпсіздігін қамтамасыз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Троллейбус қозғалысының негізгі теориясы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Жол-көлік оқиғалары мен олардың себептері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Жүргізушінің кәсіби сенімділігі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Жылдамдық және қозғалыс қауіпсіздігін қамтамасыз ету үшін оның маңызы. Тежеу және аялдау жолын бағалау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Троллейбусты басқару техникасы және күрделі жағдайларда троллейбус жүргізу ерекшеліктері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Троллейбустың техникалық жағдайының қозғалыс қауіпсіздігіне ықпалы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Жолдарда балалардың жарақат алуын ескерту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Штаттан тыс жағдайда жүргізушінің іс-әрекеттері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80" w:id="330"/>
    <w:p>
      <w:pPr>
        <w:spacing w:after="0"/>
        <w:ind w:left="0"/>
        <w:jc w:val="left"/>
      </w:pPr>
      <w:r>
        <w:rPr>
          <w:rFonts w:ascii="Times New Roman"/>
          <w:b/>
          <w:i w:val="false"/>
          <w:color w:val="000000"/>
        </w:rPr>
        <w:t xml:space="preserve"> "Қалалық электр көлігінде жолаушыларға қызмет көрсету мәдениеті" пәнінің тақырыптық жоспары мен бағдарламасы.</w:t>
      </w:r>
      <w:r>
        <w:br/>
      </w:r>
      <w:r>
        <w:rPr>
          <w:rFonts w:ascii="Times New Roman"/>
          <w:b/>
          <w:i w:val="false"/>
          <w:color w:val="000000"/>
        </w:rPr>
        <w:t xml:space="preserve">Тақырыптық жоспар. </w:t>
      </w:r>
    </w:p>
    <w:bookmarkEnd w:id="3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Тақырыптардың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Теориялық оқыту сағаттарының 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Практикалық оқыту сағаттарының саны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Қалалық электр көлігі жұмыскерлерінің моральдық-этикалық мінез-құлық нормалары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Сен тұратын және жұмыс істейтін қала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Сөйлеу мәдениеті-жолаушыларға қызмет көрсету мәдениетін қамтамасыз етудегі маңызды элемент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81" w:id="331"/>
    <w:p>
      <w:pPr>
        <w:spacing w:after="0"/>
        <w:ind w:left="0"/>
        <w:jc w:val="left"/>
      </w:pPr>
      <w:r>
        <w:rPr>
          <w:rFonts w:ascii="Times New Roman"/>
          <w:b/>
          <w:i w:val="false"/>
          <w:color w:val="000000"/>
        </w:rPr>
        <w:t xml:space="preserve"> "Жол-көлік оқиғасы кезіндегі алғашқы көмек" пәнінің тақырыптық жоспары мен бағдарламасы.</w:t>
      </w:r>
      <w:r>
        <w:br/>
      </w:r>
      <w:r>
        <w:rPr>
          <w:rFonts w:ascii="Times New Roman"/>
          <w:b/>
          <w:i w:val="false"/>
          <w:color w:val="000000"/>
        </w:rPr>
        <w:t>Тақырыптық жоспар.</w:t>
      </w:r>
    </w:p>
    <w:bookmarkEnd w:id="3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Бөлімдер мен тақырыптардың 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Сабақ сағаттарының саны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сабақтар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көмек көрсетудің ұйымдастырушылық-құқықтық аспектілері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Есін білмейтін, дем алуы және қан айналымы тоқтаған кезде алғашқы көмек көрсету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қансырау және жарақаттар кезінде алғашқы көмек көрсету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жағдайларда алғашқы көмек көрсету, жол-көлік оқиғасында зардап шеккендерді көлікке салу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182" w:id="332"/>
    <w:p>
      <w:pPr>
        <w:spacing w:after="0"/>
        <w:ind w:left="0"/>
        <w:jc w:val="left"/>
      </w:pPr>
      <w:r>
        <w:rPr>
          <w:rFonts w:ascii="Times New Roman"/>
          <w:b/>
          <w:i w:val="false"/>
          <w:color w:val="000000"/>
        </w:rPr>
        <w:t xml:space="preserve"> "Троллейбус жүргізу" пәнінің тақырыптық жоспары мен бағдарламасы.</w:t>
      </w:r>
      <w:r>
        <w:br/>
      </w:r>
      <w:r>
        <w:rPr>
          <w:rFonts w:ascii="Times New Roman"/>
          <w:b/>
          <w:i w:val="false"/>
          <w:color w:val="000000"/>
        </w:rPr>
        <w:t>Тақырыптық жоспар.</w:t>
      </w:r>
    </w:p>
    <w:bookmarkEnd w:id="3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Бөлімдер мен тақырыптардың 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Сабақ сағаттарының саны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сабақтар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Практикалық сабақтар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Троллейбуске техникалық қызмет көрсету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Кіріспе сабақ. Қауіпсіздік техникасы, еңбек қауіпсіздігі, өрт қауіпсіздігі және электр қауіпсіздігі бойынша бастапқы нұсқама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Слесарь құрал-сайманымен жұмыс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Механикалық жабдыққа қызмет көрсету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Пневматикалық жабдыққа қызмет көрсету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жабдығына қызмет көрсету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 бойынша жиыны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троллейбусын жүргізуді үйрету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Кіріспе әңгіме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Жұмысқа келу. Депода троллейбусты қабылдап алу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Басқару аппараттарымен жұмыс істеуге жаттығу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Троллейбусты қозғалысқа қосу тәсілдері, тежеу түрлері. Депоға кіру. "Артқа" қозғалу. Байланыс торабының арнайы бөлімдерінен өту.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Ақауына байланысты троллейбустың аялдауы және оны жою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Жүргізушінің апатты жағдайлардағы іс-әрекеттері, троллейбусты буксирге алу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сапары. Қалалық бағыт бойынша көлік ағынында қозғалу.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Троллейбус жүргізу дағдыларын бекіту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 бойынша жиыны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біліктілік жұмысы:</w:t>
            </w:r>
          </w:p>
          <w:p>
            <w:pPr>
              <w:spacing w:after="20"/>
              <w:ind w:left="20"/>
              <w:jc w:val="both"/>
            </w:pPr>
            <w:r>
              <w:rPr>
                <w:rFonts w:ascii="Times New Roman"/>
                <w:b w:val="false"/>
                <w:i w:val="false"/>
                <w:color w:val="000000"/>
                <w:sz w:val="20"/>
              </w:rPr>
              <w:t xml:space="preserve">
троллейбусты практикалық жүргізу бойынша емтихан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Жолаушылар троллейбусында тағылымдама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bl>
    <w:bookmarkStart w:name="z183" w:id="333"/>
    <w:p>
      <w:pPr>
        <w:spacing w:after="0"/>
        <w:ind w:left="0"/>
        <w:jc w:val="left"/>
      </w:pPr>
      <w:r>
        <w:rPr>
          <w:rFonts w:ascii="Times New Roman"/>
          <w:b/>
          <w:i w:val="false"/>
          <w:color w:val="000000"/>
        </w:rPr>
        <w:t xml:space="preserve"> "Tm" снатындағы көлік құралдарын жүргізушілерді даярлау бағдарламасы.</w:t>
      </w:r>
      <w:r>
        <w:br/>
      </w:r>
      <w:r>
        <w:rPr>
          <w:rFonts w:ascii="Times New Roman"/>
          <w:b/>
          <w:i w:val="false"/>
          <w:color w:val="000000"/>
        </w:rPr>
        <w:t>Оқу жоспары.</w:t>
      </w:r>
    </w:p>
    <w:bookmarkEnd w:id="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пәндері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Сабақ сағаттарының саны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сабақтар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Практикалық сабақтар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Трамвайлардың құрылымы және олардың жабдықталуы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Трамвайлардың электрмен жарақталуы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жүрісі саласындағы заңнаманың негіздері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Трамвайлардың қозғалысын ұйымдастыру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құралдарын басқару негіздері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Жолаушыларға қызмет көрсету мәдениеті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Жол-көлік оқиғасы кезіндегі алғашқы көмек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емтиханы</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bl>
    <w:bookmarkStart w:name="z184" w:id="334"/>
    <w:p>
      <w:pPr>
        <w:spacing w:after="0"/>
        <w:ind w:left="0"/>
        <w:jc w:val="left"/>
      </w:pPr>
      <w:r>
        <w:rPr>
          <w:rFonts w:ascii="Times New Roman"/>
          <w:b/>
          <w:i w:val="false"/>
          <w:color w:val="000000"/>
        </w:rPr>
        <w:t xml:space="preserve"> "Трамвайлардың құрылымы және олардың жабдықталуы" пәнінің тақырыптық жоспары мен бағдарламасы.</w:t>
      </w:r>
      <w:r>
        <w:br/>
      </w:r>
      <w:r>
        <w:rPr>
          <w:rFonts w:ascii="Times New Roman"/>
          <w:b/>
          <w:i w:val="false"/>
          <w:color w:val="000000"/>
        </w:rPr>
        <w:t>Тақырыптық жоспар.</w:t>
      </w:r>
    </w:p>
    <w:bookmarkEnd w:id="3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Бөлімдер мен тақырыптардың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Сабақ сағаттарының саны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Теориялық сабақтар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жабдық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Механикадан элементарлық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және осы қалада пайдаланылатын трамвай вагондарының жалпы сипаттамасы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Шанақ құрылымы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Трамвай вагондары арбасының құрылымы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жұбы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Айналу сәтінің қозғалтқыштың тарту зәкірінің валынан дөңгелек жұбы осіне берілуі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тежеу құрылғылары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Есіктерді ашу (жабу) механизмі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Құмсалғыштар, шыны тазалағыштар және сақтандыру құрылымы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аспаптары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бойынша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жабдығы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Трамвай вагондарын басқару жүйелері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Іске қосу, екпін алу, жүріп кету, вагонды тежеу режимінде күш шынжырларының және басқару шынжырларының жұмысы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 қабылдағыш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Трамвай вагондарын тартатын қосалқы электр қозғалтқыштар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қосу-тежеу реостаттары. Жылдамдатқыш.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Контакторлар мен реле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шынжырларын қорғау аппаратурасы</w:t>
            </w:r>
          </w:p>
          <w:p>
            <w:pPr>
              <w:spacing w:after="20"/>
              <w:ind w:left="20"/>
              <w:jc w:val="both"/>
            </w:pPr>
            <w:r>
              <w:rPr>
                <w:rFonts w:ascii="Times New Roman"/>
                <w:b w:val="false"/>
                <w:i w:val="false"/>
                <w:color w:val="000000"/>
                <w:sz w:val="20"/>
              </w:rPr>
              <w:t>
Индуктивті шунттар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Контроллерлер мен командоаппараттар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жоғарывольтты шынжырлар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 батареялары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төменвольтты шынжырлар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Бақылау-өлшеу аспаптары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Радиокүшейткіш аппаратура. Жолаушыларды ақпараттық қамтамасыз ету жүйелері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Вагондардың "көп бірлік" жүйесі бойынша жұмыс істеуі. Вагонаралық электр қосылулар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бойынша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Пневматикалық жабдық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Қысылған ауа қасиеті. Трамвай вагондары пневматикалық жабдығының сызбалары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Қысымды пневматикалық жүйеде ұстап тұру аппараттары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Ауаны дайындау аппараттары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Трамвайды тежеу аппараттары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Есіктерді басқару аппараттары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 пневматикалық аппараттар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бойынша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85" w:id="335"/>
    <w:p>
      <w:pPr>
        <w:spacing w:after="0"/>
        <w:ind w:left="0"/>
        <w:jc w:val="left"/>
      </w:pPr>
      <w:r>
        <w:rPr>
          <w:rFonts w:ascii="Times New Roman"/>
          <w:b/>
          <w:i w:val="false"/>
          <w:color w:val="000000"/>
        </w:rPr>
        <w:t xml:space="preserve"> "Трамвайды электрмен жарақтау" пәнінің тақырыптық жоспары мен бағдарламасы.</w:t>
      </w:r>
      <w:r>
        <w:br/>
      </w:r>
      <w:r>
        <w:rPr>
          <w:rFonts w:ascii="Times New Roman"/>
          <w:b/>
          <w:i w:val="false"/>
          <w:color w:val="000000"/>
        </w:rPr>
        <w:t>Тақырыптық жоспар.</w:t>
      </w:r>
    </w:p>
    <w:bookmarkEnd w:id="3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Бөлімдер мен тақырыптардың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Сабақ сағаттарының саны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Теориялық сабақтар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энергиясын өндіру және беру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Трамвайдың байланыс желісін қоректендіру жүйелері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Трамвай байланыс желісінің құрылымы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 жолының құрылымы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86" w:id="336"/>
    <w:p>
      <w:pPr>
        <w:spacing w:after="0"/>
        <w:ind w:left="0"/>
        <w:jc w:val="left"/>
      </w:pPr>
      <w:r>
        <w:rPr>
          <w:rFonts w:ascii="Times New Roman"/>
          <w:b/>
          <w:i w:val="false"/>
          <w:color w:val="000000"/>
        </w:rPr>
        <w:t xml:space="preserve"> "Жол жүрісі саласындағы заңнаманың негіздері" пәнінің тақырыптық жоспары мен бағдарламасы.</w:t>
      </w:r>
      <w:r>
        <w:br/>
      </w:r>
      <w:r>
        <w:rPr>
          <w:rFonts w:ascii="Times New Roman"/>
          <w:b/>
          <w:i w:val="false"/>
          <w:color w:val="000000"/>
        </w:rPr>
        <w:t xml:space="preserve">Тақырыптық жоспар. </w:t>
      </w:r>
    </w:p>
    <w:bookmarkEnd w:id="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Бөлімдер мен тақырыптардың 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Сабақ сағаттарының саны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сабақтар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Практикалық сабақтар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жүрісі саласындағы қарым-қатынастарды реттейтін заңнама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жүрісі қауіпсіздігін қамтамасыз етудің құқықтық негіздерін айқындайтын және қоғам мен табиғаттың өзара іс-қимылы саласындағы қарым-қатынастарды реттейтін заңнама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жүрісі саласындағы заң бұзушылықтар үшін жауапкершілік белгілейтін заңнама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 бойынша жиыны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қозғалысы ережелері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қозғалысы ережелерінде пайдаланылатын негізгі ұғымдар мен терминдер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жүрісіне қатысушылардың міндеттері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белгілері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таңбалары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құралдарының жүріс бөлігінде қозғалу тәртібі мен орналасуы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аялдауы мен тұрақтануы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жүрісін реттеу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Қиылыстар мен жаяу жүргінші өтпелерінен өту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жарық аспаптары мен дыбыс сигналдарын пайдалану тәртібі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құралдарын буксирге алу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жабдықталуына және техникалық жағдайына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бойынша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87" w:id="337"/>
    <w:p>
      <w:pPr>
        <w:spacing w:after="0"/>
        <w:ind w:left="0"/>
        <w:jc w:val="left"/>
      </w:pPr>
      <w:r>
        <w:rPr>
          <w:rFonts w:ascii="Times New Roman"/>
          <w:b/>
          <w:i w:val="false"/>
          <w:color w:val="000000"/>
        </w:rPr>
        <w:t xml:space="preserve"> "Трамвайлардың қозғалысын ұйымдастыру" пәнінің тақырыптық жоспары мен бағдарламасы.</w:t>
      </w:r>
      <w:r>
        <w:br/>
      </w:r>
      <w:r>
        <w:rPr>
          <w:rFonts w:ascii="Times New Roman"/>
          <w:b/>
          <w:i w:val="false"/>
          <w:color w:val="000000"/>
        </w:rPr>
        <w:t>Тақырыптық жоспар.</w:t>
      </w:r>
    </w:p>
    <w:bookmarkEnd w:id="3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Бөлімдер мен тақырыптардың 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Сабақ сағаттарының саны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сабақтар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Трамвайлардың қозғалысын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Троллейбустардың қозғалысын ұйымдастыру принциптері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Бағыттағы трамвайлардың қозғалысын ұйымдастыру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Желілік құрылыстарға қойылатын талаптар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Трамвайларды пайдалану қағидалары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бойынша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Жүргізушілердің лауазымдық міндеттері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Трамвай жүргізушісінің жалпы міндеттері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келуі. Трамвайды қабылдауы және деподан шығуы. Нөлдік рейс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Желіде жұмыс істеу кезіндегі жүргізушінің міндеттері. Қозғалыс жылдамдығы мен ара-қашықтық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Жолдың қисық учаскелерінен өту қағидалары. Арнайы бөлімдер мен байланыс желісінің жүріп өтуі. Сигналдар мен жол белгілері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Күз-қыс кезеңінің күрделі жағдайлары мен шектеулі көру жағдайындағы жұмыс ерекшеліктері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Қозғалыс жағдайлары ауыр бағыттарда трамвай вагондарын пайдалану ерекшеліктері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Желідегі ақауларды жою. Трамвайларды буксирге алу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Желідегі жүргізушілердің ауысуы және трамвайларды депоға қайтару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энергиясын үнемдеу жөніндегі негізгі талаптар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бойынша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Трамвайларды техникалық пайдалану қағидалары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Трамвайлардың жағдайы, байқау және жөндеу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Желіге шығарылатын трамвайларға қойылатын талаптар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Желідегі трамвай вагондарына техникалық қызмет көрсету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 бойынша жиыны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88" w:id="338"/>
    <w:p>
      <w:pPr>
        <w:spacing w:after="0"/>
        <w:ind w:left="0"/>
        <w:jc w:val="left"/>
      </w:pPr>
      <w:r>
        <w:rPr>
          <w:rFonts w:ascii="Times New Roman"/>
          <w:b/>
          <w:i w:val="false"/>
          <w:color w:val="000000"/>
        </w:rPr>
        <w:t xml:space="preserve"> "Көлік құралдарын басқару негіздері" пәнінің тақырыптық жоспары мен бағдарламасы.</w:t>
      </w:r>
      <w:r>
        <w:br/>
      </w:r>
      <w:r>
        <w:rPr>
          <w:rFonts w:ascii="Times New Roman"/>
          <w:b/>
          <w:i w:val="false"/>
          <w:color w:val="000000"/>
        </w:rPr>
        <w:t>Тақырыптық жоспар.</w:t>
      </w:r>
    </w:p>
    <w:bookmarkEnd w:id="3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Бөлімдер мен тақырыптардың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Сабақ сағаттарының саны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сабақтар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Практикалық сабақтар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Жолаушылар тасымалдауды жүзеге асыратын кәсіпорындар мен ұйымдарда жол жүрісі қауіпсіздігін қамтамасыз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 қозғалысының негізгі теориясы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Жол-көлік оқиғалары мен олардың себептері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Жүргізушінің кәсіби сенімділігі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Жылдамдық және қозғалыс қауіпсіздігін қамтамасыз ету үшін оның маңызы. Тежеу және аялдау жолын бағалау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Трамвайды басқару техникасы және күрделі жағдайларда троллейбустрамвай жүргізу ерекшеліктері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Трамвайдың техникалық жағдайының қозғалыс қауіпсіздігіне ықпалы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Жолдарда балалардың жарақат алуын ескерту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89" w:id="339"/>
    <w:p>
      <w:pPr>
        <w:spacing w:after="0"/>
        <w:ind w:left="0"/>
        <w:jc w:val="left"/>
      </w:pPr>
      <w:r>
        <w:rPr>
          <w:rFonts w:ascii="Times New Roman"/>
          <w:b/>
          <w:i w:val="false"/>
          <w:color w:val="000000"/>
        </w:rPr>
        <w:t xml:space="preserve"> "Қалалық электр көлігінде жолаушыларға қызмет көрсету мәдениеті" пәнінің тақырыптық жоспары мен бағдарламасы</w:t>
      </w:r>
    </w:p>
    <w:bookmarkEnd w:id="3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Тақырыптардың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Теориялық оқыту сағаттарының 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Практикалық оқыту сағаттарының саны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Қалалық электр көлігі жұмыскерлерінің моральдық-этикалық мінез-құлық нормалары. Жүргізушінің жолаушылармен кәсіби қарым-қатынасның негіздері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Сен тұратын және жұмыс істейтін қала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Сөйлеу мәдениеті - жолаушыларға қызмет көрсету мәдениетін қамтамасыз етудегі маңызды элемент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90" w:id="340"/>
    <w:p>
      <w:pPr>
        <w:spacing w:after="0"/>
        <w:ind w:left="0"/>
        <w:jc w:val="left"/>
      </w:pPr>
      <w:r>
        <w:rPr>
          <w:rFonts w:ascii="Times New Roman"/>
          <w:b/>
          <w:i w:val="false"/>
          <w:color w:val="000000"/>
        </w:rPr>
        <w:t xml:space="preserve"> "Жол-көлік оқиғасы кезіндегі алғашқы көмек" пәнінің тақырыптық жоспары мен бағдарламасы</w:t>
      </w:r>
    </w:p>
    <w:bookmarkEnd w:id="3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Бөлімдер мен тақырыптардың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Сабақ сағаттарының саны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сабақтар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Практикалық сабақтар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Алғашқы көмек көрсетудің ұйымдастырушылық-құқықтық аспектілері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Есін білмейтін, дем алуы және қан айналымы тоқтаған кезде алғашқы көмек көрсету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қансырау және жарақаттар кезінде алғашқы көмек көрсету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жағдайларда алғашқы көмек көрсету, жол-көлік оқиғасында зардап шеккендерді көлікке салу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191" w:id="341"/>
    <w:p>
      <w:pPr>
        <w:spacing w:after="0"/>
        <w:ind w:left="0"/>
        <w:jc w:val="left"/>
      </w:pPr>
      <w:r>
        <w:rPr>
          <w:rFonts w:ascii="Times New Roman"/>
          <w:b/>
          <w:i w:val="false"/>
          <w:color w:val="000000"/>
        </w:rPr>
        <w:t xml:space="preserve"> "Трамвай жүргізу" пәнінің тақырыптық жоспары мен бағдарламасы.</w:t>
      </w:r>
      <w:r>
        <w:br/>
      </w:r>
      <w:r>
        <w:rPr>
          <w:rFonts w:ascii="Times New Roman"/>
          <w:b/>
          <w:i w:val="false"/>
          <w:color w:val="000000"/>
        </w:rPr>
        <w:t>Тақырыптық жоспар.</w:t>
      </w:r>
    </w:p>
    <w:bookmarkEnd w:id="3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Бөлімдер мен тақырыптардың атауы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сабақтар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Трамвайға техникалық қызмет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Кіріспе сабақ. Қауіпсіздік техникасы, еңбек қауіпсіздігі, өрт қауіпсіздігі және электр қауіпсіздігі бойынша бастапқы нұсқама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құрал-сайманымен жұмыс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Механикалық жабдыққа қызмет көрсету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Пневматикалық жабдыққа қызмет көрсету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жабдығына қызмет көрсету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 бойынша жиыны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трамвай пойызын жүргізуді үйрету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Кіріспе әңгіме. Жұмысқа келу. Депода пойызды қабылдап алу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аппараттарымен жұмыс істеуге жаттығу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Трамвайды қозғалысқа қосу тәсілдері, тежеу түрлері. Депоға кіру. "Артқа" қозғалу. Байланыс торабының арнайы бөлімдерінен өту.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Ақауына байланысты вагонның аялдауы және оны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Жүргізушінің апатты жағдайлардағы іс-әрекеттері, вагонды тіркеу және буксирге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бағыт бойынша көлік ағынында қозғалу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 вагонын жүргізу дағдыларын бекіту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бойынша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біліктілік жұмысы:</w:t>
            </w:r>
          </w:p>
          <w:p>
            <w:pPr>
              <w:spacing w:after="20"/>
              <w:ind w:left="20"/>
              <w:jc w:val="both"/>
            </w:pPr>
            <w:r>
              <w:rPr>
                <w:rFonts w:ascii="Times New Roman"/>
                <w:b w:val="false"/>
                <w:i w:val="false"/>
                <w:color w:val="000000"/>
                <w:sz w:val="20"/>
              </w:rPr>
              <w:t>
трамвайды практикалық жүргізу бойынша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трамвай вагонында тағылымдама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Механикалық көлік құралдарын</w:t>
            </w:r>
            <w:r>
              <w:br/>
            </w:r>
            <w:r>
              <w:rPr>
                <w:rFonts w:ascii="Times New Roman"/>
                <w:b w:val="false"/>
                <w:i w:val="false"/>
                <w:color w:val="000000"/>
                <w:sz w:val="20"/>
              </w:rPr>
              <w:t>жүргізушілерді даярлау қағидаларына</w:t>
            </w:r>
            <w:r>
              <w:br/>
            </w:r>
            <w:r>
              <w:rPr>
                <w:rFonts w:ascii="Times New Roman"/>
                <w:b w:val="false"/>
                <w:i w:val="false"/>
                <w:color w:val="000000"/>
                <w:sz w:val="20"/>
              </w:rPr>
              <w:t>2-қосымша</w:t>
            </w:r>
          </w:p>
        </w:tc>
      </w:tr>
    </w:tbl>
    <w:bookmarkStart w:name="z193" w:id="342"/>
    <w:p>
      <w:pPr>
        <w:spacing w:after="0"/>
        <w:ind w:left="0"/>
        <w:jc w:val="left"/>
      </w:pPr>
      <w:r>
        <w:rPr>
          <w:rFonts w:ascii="Times New Roman"/>
          <w:b/>
          <w:i w:val="false"/>
          <w:color w:val="000000"/>
        </w:rPr>
        <w:t xml:space="preserve"> 1. "А", "А1", "В1" санаттарындағы МКҚ жүргізушілерін даярлау үшін оқу кабинеті (сыныбы) жабдығының минималды тізбесі</w:t>
      </w:r>
    </w:p>
    <w:bookmarkEnd w:id="3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жабдығының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"А1", "В1" санаттарындағы МКҚ жүргізушілерін даярлау кабинеті (сыныбы)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(компьютерлік сынып)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жүрісі қауіпсіздігі ережелері бойынша компьютерлік бағдарламалар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 квадрацикл (жиынтықта)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Мотоциклдердің, квадрациклдердің тежеуіш жүйесі, қоректендіру жүйесі, электр жабдығы бөлшектері бар көрсету қалқандары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көрнекі техникалық құралдары мен мотоциклдердің, квадрациклдердің құрылымы жөніндегі плакаттар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белгілері" стенді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таңбалары" стенді.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Электрлендірілген "Бағдаршам сигналдары" стенді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"Реттелетін қиылыс" тренажеры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"Реттелмейтін қиылыс" тренажеры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тақтасы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қозғалысы ережелері" мен "Көлік құралын басқару негіздері және қозғалыс қауіпсіздігі" пәндерінің тақырыптары бойынша планшеттер (плакаттар) мен оқытудың көрнекі техникалық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194" w:id="343"/>
    <w:p>
      <w:pPr>
        <w:spacing w:after="0"/>
        <w:ind w:left="0"/>
        <w:jc w:val="left"/>
      </w:pPr>
      <w:r>
        <w:rPr>
          <w:rFonts w:ascii="Times New Roman"/>
          <w:b/>
          <w:i w:val="false"/>
          <w:color w:val="000000"/>
        </w:rPr>
        <w:t xml:space="preserve"> 2. "В", "ВЕ" санаттарындағы МКҚ жүргізушілерін даярлау үшін оқу кабинеті (сыныбы) жабдығының минималды тізбесі</w:t>
      </w:r>
    </w:p>
    <w:bookmarkEnd w:id="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жабдығының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"ВЕ" санаттарындағы МКҚ жүргізушілерін даярлау кабинеті (сыныбы)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жүрісі қауіпсіздігі ережелері бойынша компьютерлік бағдарламалар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белгілері" стенді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таңбалары" стенді.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Электрлендірілген "Бағдаршам сигналдары" стенді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"Реттелетін қиылыс" тренажеры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"Реттелмейтін қиылыс" тренажеры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тақтасы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қозғалысы ережелері" мен "Көлік құралын басқару негіздері және қозғалыс қауіпсіздігі" пәндерінің тақырыптары бойынша планшеттер (плакаттар) мен оқытудың көрнекі техникалық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Жол-көлік оқиғасы кезінде зардап шеккендерге алғашқы көмек көрсету бойынша сабақтар өткізуге арналған құралдар жинағы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аптечка.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санатындағы автомобильдердің құрылымы және пайдалану" пәні бойынша сабақтар өткізуге арналған кабинет (сынып)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санатындағы МКҚ-ның негізгі агрегаттары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Жиынтығында ілініс пен берілісті ауыстыру қорабы бар қозғалтқыш (тілінген)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көпір (тілінген)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аспа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 механизмі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санатындағы МКҚ тежеуіш жүйесінің, қоректендіру жүйесінің, электр жабдығының бөлшектері бар көрсету қалқандары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санатындағы МКҚ құрылымы мен оны пайдалану жөніндегі планшеттер (плакаттар) мен оқытудың көрнекі техникалық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95" w:id="344"/>
    <w:p>
      <w:pPr>
        <w:spacing w:after="0"/>
        <w:ind w:left="0"/>
        <w:jc w:val="left"/>
      </w:pPr>
      <w:r>
        <w:rPr>
          <w:rFonts w:ascii="Times New Roman"/>
          <w:b/>
          <w:i w:val="false"/>
          <w:color w:val="000000"/>
        </w:rPr>
        <w:t xml:space="preserve"> 3. "С", "С1", "СЕ", "С1Е" санаттарындағы МКҚ жүргізушілерін даярлау үшін оқу кабинеті (сыныбы), зартханасы жабдығының минималды тізбесі</w:t>
      </w:r>
    </w:p>
    <w:bookmarkEnd w:id="3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жабдығының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"С1", "СЕ", "С1Е" санаттарындағы МКҚ жүргізушілерін даярлау кабинеті (сыныбы)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жүрісі қауіпсіздігі ережелері бойынша компьютерлік бағдарламалар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белгілері" стенді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таңбалары" стенді.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Электрлендірілген "Бағдаршам сигналдары" стенді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"Реттелетін қиылыс" тренажеры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"Реттелмейтін қиылыс" тренажеры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тақтасы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қозғалысы ережелері" мен "Көлік құралын басқару негіздері және қозғалыс қауіпсіздігі" пәндерінің тақырыптары бойынша планшеттер (плакаттар) мен оқытудың көрнекі техникалық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Жол-көлік оқиғасы кезінде зардап шеккендерге алғашқы көмек көрсету бойынша сабақтар өткізуге арналған құралдар жинағы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аптечка.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санатындағы автомобильдердің құрылымы және пайдалану" пәні бойынша сабақтар өткізуге арналған кабинет (сынып)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Базалық ретінде қабылданған (алыс шет елдер өндірісінің МАЗ, КамАЗ, ЗИЛ, ГАЗ модификациясындағы жүк автомобильдері модельдерінің бірі) жүк автомобилінің негізгі агрегаттары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Жиынтығында ілініс бар қозғалтқыш (кесілген).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Артқы белдік (кесілген) немесе басты беріліс, күпшегі және тежеуіш механизмі бар оның бір бөлігі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Алғы белдік немесе бұрылу құлағы, күпшегі, тежееуіш механизмі және көлденең рөл күші бар оның бір бөлігі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Беріліс қорабы (кесілген).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Базалықтан басқа, конструкциялық ерекшеліктері (егер базалық қозғалтқыш карбюраторлық болса – дизельді қозғалтқыштың бөлшектері, егер дизельді – карбюраторлық) бар қозғалтқыштың негізгі бөлшектері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Оқытудың көрнекі техникалық құралдары мен автомобильдердің құрылымы мен оны пайдалану жөніндегі плакаттар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санатындағы автомобильдердің құрылымы және пайдалану" пәні бойынша сабақтар өткізуге арналған зертхана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Карбюраторлық қозғалтқышы бар жүк автомобильдерінің жиынтық агрегаттары, тораптары, механизмдері мен аспаптары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Дизельді қозғалтқышы бар жүк автомобильдерінің жиынтық агрегаттары, тораптары, механизмдері мен аспаптары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Жөндеу жұмыстарын жүргізу үшін құрал-саймандар жинағы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үстелдері (верстак).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Қауіпсіздік техникасы мен еңбекті сақтау жөніндегі нұсқаулық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96" w:id="345"/>
    <w:p>
      <w:pPr>
        <w:spacing w:after="0"/>
        <w:ind w:left="0"/>
        <w:jc w:val="left"/>
      </w:pPr>
      <w:r>
        <w:rPr>
          <w:rFonts w:ascii="Times New Roman"/>
          <w:b/>
          <w:i w:val="false"/>
          <w:color w:val="000000"/>
        </w:rPr>
        <w:t xml:space="preserve"> 4. "D", "D1", "DE", "D1E" санаттарындағы МКҚ жүргізушілерін даярлау үшін оқу кабинеті (сыныбы), зартханасы жабдығының минималды тізбесі</w:t>
      </w:r>
    </w:p>
    <w:bookmarkEnd w:id="3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жабдығының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"С1", "СЕ", "С1Е" санаттарындағы МКҚ жүргізушілерін даярлау кабинеті (сыныбы)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жүрісі қауіпсіздігі ережелері бойынша компьютерлік бағдарламалар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белгілері" стенді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таңбалары" стенді.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Электрлендірілген "Бағдаршам сигналдары" стенді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"Реттелетін қиылыс" тренажеры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"Реттелмейтін қиылыс" тренажеры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тақтасы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қозғалысы ережелері" мен "Көлік құралын басқару негіздері және қозғалыс қауіпсіздігі" пәндерінің тақырыптары бойынша планшеттер (плакаттар) мен оқытудың көрнекі техникалық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Жол-көлік оқиғасы кезінде зардап шеккендерге алғашқы көмек көрсету бойынша сабақтар өткізуге арналған құралдар жинағы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аптечка.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"Автобустардың құрылымы және пайдалану" пәні бойынша сабақтар өткізуге арналған кабинет (сынып)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Базалық ретінде қабылданған (МАЗ не алыс шет елдер өндірісінің ұқсас моделі) автобустың негізгі агрегаттары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Жиынтығында ілініс бар қозғалтқыш (кесілген).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Артқы белдік (кесілген) немесе басты беріліс, күпшегі және тежеуіш механизмі бар оның бір бөлігі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Алғы белдік немесе бұрылу құлағы, күпшегі, тежееуіш механизмі және көлденең рөл күші бар оның бір бөлігі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Берілісті ауыстыру қорабы (гидромеханикалық).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 механизмі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Гидротрансформатор.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Базалықтан ерекше автобус қозғалтқышы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Есіктерді басқару механизмдері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көрнекі техникалық құралдары мен автобустардың құрылымы мен оны пайдалану жөніндегі плакаттар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"Автобустардың құрылымы және пайдалану" пәні бойынша сабақтар өткізуге арналған зертхана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Зерделенетін автобустарды майлау карталары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Зерделенетін автобустар бойынша реттеу деректерінің кестесі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мен еңбекті сақтау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Жөндеу жұмыстарын жүргізу үшін құрал-саймандар жинағы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үстелдері (верстак).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197" w:id="346"/>
    <w:p>
      <w:pPr>
        <w:spacing w:after="0"/>
        <w:ind w:left="0"/>
        <w:jc w:val="left"/>
      </w:pPr>
      <w:r>
        <w:rPr>
          <w:rFonts w:ascii="Times New Roman"/>
          <w:b/>
          <w:i w:val="false"/>
          <w:color w:val="000000"/>
        </w:rPr>
        <w:t xml:space="preserve"> 5. "Tb" санатындағы МКҚ жүргізушілерін даярлау үшін оқу кабинеті (сыныбы) жабдығының минималды тізбесі</w:t>
      </w:r>
    </w:p>
    <w:bookmarkEnd w:id="3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жабдығының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"Tb" санатындағы МКҚ жүргізушілерін даярлау кабинеті (сыныбы)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жүрісі қауіпсіздігі ережелері бойынша компьютерлік бағдарламалар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белгілері" стенді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таңбалары" стенді.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Электрлендірілген "Бағдаршам сигналдары" стенді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"Реттелетін қиылыс" тренажеры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"Реттелмейтін қиылыс" тренажеры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тақтасы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қозғалысы ережелері" мен "Көлік құралын басқару негіздері және қозғалыс қауіпсіздігі" пәндерінің тақырыптары бойынша планшеттер (плакаттар) мен оқытудың көрнекі техникалық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Жол-көлік оқиғасы кезінде зардап шеккендерге алғашқы көмек көрсету бойынша сабақтар өткізуге арналған құралдар жинағы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аптечка.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жабдығы және электрмен жарақтау", "Троллейбусты техникалық пайдалану ережелері" және "Механикалық және пневматикалық жабдық" пәндері бойынша сабақтар өткізуге арналған кабинет (сынып)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Троллейбустың негізгі бөліктері (тартым күші және қосалқы қозғалтқыш, жүргізуші контроллері, топтық реостаттық контроллер, автоматты ажыратқыш, контакторлық панель, төбе жабыны жабдығы, аспа, белдік, рөлдік басқару, компрессор).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Троллейбустың электрлік, механикалық және пневматикалық жабдығы бойынша көрсету стендтері (қалқандар, бөлшектері бар стеллаждар)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Троллейбустардың құрылымы мен оны пайдалану жөніндегі оқытудың көрнекі техникалық құралдары (немесе плакаттар)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98" w:id="347"/>
    <w:p>
      <w:pPr>
        <w:spacing w:after="0"/>
        <w:ind w:left="0"/>
        <w:jc w:val="left"/>
      </w:pPr>
      <w:r>
        <w:rPr>
          <w:rFonts w:ascii="Times New Roman"/>
          <w:b/>
          <w:i w:val="false"/>
          <w:color w:val="000000"/>
        </w:rPr>
        <w:t xml:space="preserve"> 6. "Tm" санатындағы МКҚ жүргізушілерін даярлау үшін оқу кабинеті (сыныбы) жабдығының минималды тізбесі</w:t>
      </w:r>
    </w:p>
    <w:bookmarkEnd w:id="3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жабдығының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"Tm" санатындағы МКҚ жүргізушілерін даярлау кабинеті (сыныбы)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жүрісі қауіпсіздігі ережелері бойынша компьютерлік бағдарламалар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белгілері" стенді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таңбалары" стенді.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Электрлендірілген "Бағдаршам сигналдары" стенді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"Реттелетін қиылыс" тренажеры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"Реттелмейтін қиылыс" тренажеры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тақтасы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қозғалысы ережелері" мен "Көлік құралын басқару негіздері және қозғалыс қауіпсіздігі" пәндерінің тақырыптары бойынша планшеттер (плакаттар) мен оқытудың көрнекі техникалық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Жол-көлік оқиғасы кезінде зардап шеккендерге алғашқы көмек көрсету бойынша сабақтар өткізуге арналған құралдар жинағы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аптечка.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жабдығы және электрмен жарақтау", "Троллейбусты техникалық пайдалану ережелері" және "Механикалық және пневматикалық жабдық" пәндері бойынша сабақтар өткізуге арналған кабинет (сынып)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Троллейбустың негізгі бөліктері (тартым күші және қосалқы қозғалтқыш, жүргізуші контроллері, топтық реостаттық контроллер, автоматты ажыратқыш, контакторлық панель, төбе жабыны жабдығы, аспа, белдік, рөлдік басқару, компрессор).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Троллейбустың электрлік, механикалық және пневматикалық жабдығы бойынша көрсету стендтері (қалқандар, бөлшектері бар стеллаждар)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Троллейбустардың құрылымы мен оны пайдалану жөніндегі оқытудың көрнекі техникалық құралдары (немесе плакаттар)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Механикалық көлік құралдарын</w:t>
            </w:r>
            <w:r>
              <w:br/>
            </w:r>
            <w:r>
              <w:rPr>
                <w:rFonts w:ascii="Times New Roman"/>
                <w:b w:val="false"/>
                <w:i w:val="false"/>
                <w:color w:val="000000"/>
                <w:sz w:val="20"/>
              </w:rPr>
              <w:t>жүргізушілерді даярлау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r>
              <w:br/>
            </w:r>
            <w:r>
              <w:rPr>
                <w:rFonts w:ascii="Times New Roman"/>
                <w:b w:val="false"/>
                <w:i w:val="false"/>
                <w:color w:val="000000"/>
                <w:sz w:val="20"/>
              </w:rPr>
              <w:t>Беткі жағы</w:t>
            </w:r>
          </w:p>
        </w:tc>
      </w:tr>
    </w:tbl>
    <w:bookmarkStart w:name="z413" w:id="348"/>
    <w:p>
      <w:pPr>
        <w:spacing w:after="0"/>
        <w:ind w:left="0"/>
        <w:jc w:val="left"/>
      </w:pPr>
      <w:r>
        <w:rPr>
          <w:rFonts w:ascii="Times New Roman"/>
          <w:b/>
          <w:i w:val="false"/>
          <w:color w:val="000000"/>
        </w:rPr>
        <w:t xml:space="preserve"> "Оқыту курстарын бітіргені туралы куәлік"</w:t>
      </w:r>
    </w:p>
    <w:bookmarkEnd w:id="348"/>
    <w:p>
      <w:pPr>
        <w:spacing w:after="0"/>
        <w:ind w:left="0"/>
        <w:jc w:val="both"/>
      </w:pPr>
      <w:r>
        <w:rPr>
          <w:rFonts w:ascii="Times New Roman"/>
          <w:b w:val="false"/>
          <w:i w:val="false"/>
          <w:color w:val="ff0000"/>
          <w:sz w:val="28"/>
        </w:rPr>
        <w:t xml:space="preserve">
      Ескерту. 3-қосымша жаңа редакцияда - ҚР Ішкі істер министрінің 12.05.2026 </w:t>
      </w:r>
      <w:r>
        <w:rPr>
          <w:rFonts w:ascii="Times New Roman"/>
          <w:b w:val="false"/>
          <w:i w:val="false"/>
          <w:color w:val="ff0000"/>
          <w:sz w:val="28"/>
        </w:rPr>
        <w:t>№ 342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24" w:id="349"/>
    <w:p>
      <w:pPr>
        <w:spacing w:after="0"/>
        <w:ind w:left="0"/>
        <w:jc w:val="both"/>
      </w:pPr>
      <w:r>
        <w:rPr>
          <w:rFonts w:ascii="Times New Roman"/>
          <w:b w:val="false"/>
          <w:i w:val="false"/>
          <w:color w:val="000000"/>
          <w:sz w:val="28"/>
        </w:rPr>
        <w:t>
      Сыртқы жағы</w:t>
      </w:r>
    </w:p>
    <w:bookmarkEnd w:id="3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 (оқыту ұйымының атауы) Куәлік Сериясы ___ № 0000000 Азамат (азаматша) _____________________________ (тегі, аты, әкесінің аты (ол болған кезде) _____ жылы "___" ______________ _____ жылы "___"_____________ аралығында _________________ ____________________________ бағдарламасы бойынша оқығаны және бітіpy емтихандарында _____ жылы "___" __________ № _________ хаттамаға сәйкес мынадай бағалар ("қанағаттанарлық", "жақсы", "өте жақсы") алды. Құрылғы және техникалық қызмет көрсету __________________________ Қозғалыс қауіпсіздігінің қағидалары мен негіздері ___________________________ Практикалық жүргізу ___________________________ Емтихан комиссиясының төрағасы ________ Оқыту ұйымының басшысы _______________ Мөр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____________________________________ (наименование учебной организации) Свидетельство Серия ___ № 0000000 Выдано гражданину (гражданке) ____________________________________ (фамилия, имя, отчество (при его наличии)) в том, что он(а) обучался(обучалась) с "__" __________ _____ года по "___" __________ _____ года по Программе ______________ __________________________ и на выпускных экзаменах согласно протоколу № ____________ от "____" _________ _____года получил следующие оценки ("удовлетворительно", "хорошо", "отлично") Устройство и техническое обслуживание ____________________________________ Правила и основы безопасности движения __________________ Практическое вождение ____________________________________ ____________________________________ Председатель экзаменационной комиссии _____________ Руководитель учебной организации _____________ Место печати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Механикалық көлік құралдарын</w:t>
            </w:r>
            <w:r>
              <w:br/>
            </w:r>
            <w:r>
              <w:rPr>
                <w:rFonts w:ascii="Times New Roman"/>
                <w:b w:val="false"/>
                <w:i w:val="false"/>
                <w:color w:val="000000"/>
                <w:sz w:val="20"/>
              </w:rPr>
              <w:t>жүргізушілерді даярлау қағидаларына</w:t>
            </w:r>
            <w:r>
              <w:br/>
            </w:r>
            <w:r>
              <w:rPr>
                <w:rFonts w:ascii="Times New Roman"/>
                <w:b w:val="false"/>
                <w:i w:val="false"/>
                <w:color w:val="000000"/>
                <w:sz w:val="20"/>
              </w:rPr>
              <w:t>4-қосымша</w:t>
            </w:r>
          </w:p>
        </w:tc>
      </w:tr>
    </w:tbl>
    <w:bookmarkStart w:name="z202" w:id="350"/>
    <w:p>
      <w:pPr>
        <w:spacing w:after="0"/>
        <w:ind w:left="0"/>
        <w:jc w:val="left"/>
      </w:pPr>
      <w:r>
        <w:rPr>
          <w:rFonts w:ascii="Times New Roman"/>
          <w:b/>
          <w:i w:val="false"/>
          <w:color w:val="000000"/>
        </w:rPr>
        <w:t xml:space="preserve"> "Қайта оқыту курстарын бітіргені туралы куәлік"</w:t>
      </w:r>
    </w:p>
    <w:bookmarkEnd w:id="350"/>
    <w:p>
      <w:pPr>
        <w:spacing w:after="0"/>
        <w:ind w:left="0"/>
        <w:jc w:val="both"/>
      </w:pPr>
      <w:r>
        <w:rPr>
          <w:rFonts w:ascii="Times New Roman"/>
          <w:b w:val="false"/>
          <w:i w:val="false"/>
          <w:color w:val="ff0000"/>
          <w:sz w:val="28"/>
        </w:rPr>
        <w:t xml:space="preserve">
      Ескерту. Алып тасталды – ҚР Ішкі істер министрінің м.а. 26.09.2017 </w:t>
      </w:r>
      <w:r>
        <w:rPr>
          <w:rFonts w:ascii="Times New Roman"/>
          <w:b w:val="false"/>
          <w:i w:val="false"/>
          <w:color w:val="ff0000"/>
          <w:sz w:val="28"/>
        </w:rPr>
        <w:t>№ 646</w:t>
      </w:r>
      <w:r>
        <w:rPr>
          <w:rFonts w:ascii="Times New Roman"/>
          <w:b w:val="false"/>
          <w:i w:val="false"/>
          <w:color w:val="ff0000"/>
          <w:sz w:val="28"/>
        </w:rPr>
        <w:t xml:space="preserve"> (01.01.2018 бастап қолданысқа </w:t>
      </w:r>
      <w:r>
        <w:rPr>
          <w:rFonts w:ascii="Times New Roman"/>
          <w:b w:val="false"/>
          <w:i w:val="false"/>
          <w:color w:val="ff0000"/>
          <w:sz w:val="28"/>
        </w:rPr>
        <w:t>енгізіледі</w:t>
      </w:r>
      <w:r>
        <w:rPr>
          <w:rFonts w:ascii="Times New Roman"/>
          <w:b w:val="false"/>
          <w:i w:val="false"/>
          <w:color w:val="ff0000"/>
          <w:sz w:val="28"/>
        </w:rPr>
        <w:t>)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2 желтоқсандағы</w:t>
            </w:r>
            <w:r>
              <w:br/>
            </w:r>
            <w:r>
              <w:rPr>
                <w:rFonts w:ascii="Times New Roman"/>
                <w:b w:val="false"/>
                <w:i w:val="false"/>
                <w:color w:val="000000"/>
                <w:sz w:val="20"/>
              </w:rPr>
              <w:t>№ 862 бұйрығына</w:t>
            </w:r>
            <w:r>
              <w:br/>
            </w:r>
            <w:r>
              <w:rPr>
                <w:rFonts w:ascii="Times New Roman"/>
                <w:b w:val="false"/>
                <w:i w:val="false"/>
                <w:color w:val="000000"/>
                <w:sz w:val="20"/>
              </w:rPr>
              <w:t>3-қосымша</w:t>
            </w:r>
          </w:p>
        </w:tc>
      </w:tr>
    </w:tbl>
    <w:bookmarkStart w:name="z204" w:id="351"/>
    <w:p>
      <w:pPr>
        <w:spacing w:after="0"/>
        <w:ind w:left="0"/>
        <w:jc w:val="left"/>
      </w:pPr>
      <w:r>
        <w:rPr>
          <w:rFonts w:ascii="Times New Roman"/>
          <w:b/>
          <w:i w:val="false"/>
          <w:color w:val="000000"/>
        </w:rPr>
        <w:t xml:space="preserve"> Емтихандар қабылдау және жүргізуші куәліктерін беру қағидалары</w:t>
      </w:r>
    </w:p>
    <w:bookmarkEnd w:id="351"/>
    <w:bookmarkStart w:name="z205" w:id="352"/>
    <w:p>
      <w:pPr>
        <w:spacing w:after="0"/>
        <w:ind w:left="0"/>
        <w:jc w:val="left"/>
      </w:pPr>
      <w:r>
        <w:rPr>
          <w:rFonts w:ascii="Times New Roman"/>
          <w:b/>
          <w:i w:val="false"/>
          <w:color w:val="000000"/>
        </w:rPr>
        <w:t xml:space="preserve"> 1-тарау. Жалпы ережелер</w:t>
      </w:r>
    </w:p>
    <w:bookmarkEnd w:id="352"/>
    <w:p>
      <w:pPr>
        <w:spacing w:after="0"/>
        <w:ind w:left="0"/>
        <w:jc w:val="both"/>
      </w:pPr>
      <w:r>
        <w:rPr>
          <w:rFonts w:ascii="Times New Roman"/>
          <w:b w:val="false"/>
          <w:i w:val="false"/>
          <w:color w:val="ff0000"/>
          <w:sz w:val="28"/>
        </w:rPr>
        <w:t xml:space="preserve">
      Ескерту. 1-тараудың тақырыбы жаңа редакцияда – ҚР Ішкі істер министрінің 20.04.2018 </w:t>
      </w:r>
      <w:r>
        <w:rPr>
          <w:rFonts w:ascii="Times New Roman"/>
          <w:b w:val="false"/>
          <w:i w:val="false"/>
          <w:color w:val="ff0000"/>
          <w:sz w:val="28"/>
        </w:rPr>
        <w:t>№ 310</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p>
    <w:p>
      <w:pPr>
        <w:spacing w:after="0"/>
        <w:ind w:left="0"/>
        <w:jc w:val="both"/>
      </w:pPr>
      <w:r>
        <w:rPr>
          <w:rFonts w:ascii="Times New Roman"/>
          <w:b w:val="false"/>
          <w:i w:val="false"/>
          <w:color w:val="000000"/>
          <w:sz w:val="28"/>
        </w:rPr>
        <w:t xml:space="preserve">
      1. Осы Емтихандарды қабылдау және жүргізуші куәліктерін беру қағидалары (бұдан әрі – Қағидалар) "Жол жүрісі туралы" Қазақстан Республикасы Заңының (бұдан әрі – Жол жүрісі туралы заң) 73-бабының </w:t>
      </w:r>
      <w:r>
        <w:rPr>
          <w:rFonts w:ascii="Times New Roman"/>
          <w:b w:val="false"/>
          <w:i w:val="false"/>
          <w:color w:val="000000"/>
          <w:sz w:val="28"/>
        </w:rPr>
        <w:t>1-тармағымен</w:t>
      </w:r>
      <w:r>
        <w:rPr>
          <w:rFonts w:ascii="Times New Roman"/>
          <w:b w:val="false"/>
          <w:i w:val="false"/>
          <w:color w:val="000000"/>
          <w:sz w:val="28"/>
        </w:rPr>
        <w:t xml:space="preserve"> белгіленген әртүрлі санаттағы және оларға кіретін кіші санаттағы көлік құралдарын басқару құқығына емтихандарды қабылдау, Қазақстан Республикасының азаматтарына, шетел азаматтарына және азаматтығы жоқ адамдарға жүргізуші куәліктерін беру тәртібін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министрінің м.а. 20.07.2023 </w:t>
      </w:r>
      <w:r>
        <w:rPr>
          <w:rFonts w:ascii="Times New Roman"/>
          <w:b w:val="false"/>
          <w:i w:val="false"/>
          <w:color w:val="000000"/>
          <w:sz w:val="28"/>
        </w:rPr>
        <w:t>№ 591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7" w:id="353"/>
    <w:p>
      <w:pPr>
        <w:spacing w:after="0"/>
        <w:ind w:left="0"/>
        <w:jc w:val="both"/>
      </w:pPr>
      <w:r>
        <w:rPr>
          <w:rFonts w:ascii="Times New Roman"/>
          <w:b w:val="false"/>
          <w:i w:val="false"/>
          <w:color w:val="000000"/>
          <w:sz w:val="28"/>
        </w:rPr>
        <w:t>
      2. Емтихандарды қабылдау рәсімдерін ұйымдастырушылық-технологиялық сүйемелдеуді "Азаматтарға арналған үкімет" мемлекеттік корпорациясы" коммерциялық емес акционерлік қоғамы (бұдан әрі – Мемлекеттік корпорация) жүзеге асырады.</w:t>
      </w:r>
    </w:p>
    <w:bookmarkEnd w:id="3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2-тармақпен толықтырылды - ҚР Ішкі істер министрінің м.а. 20.07.2023 </w:t>
      </w:r>
      <w:r>
        <w:rPr>
          <w:rFonts w:ascii="Times New Roman"/>
          <w:b w:val="false"/>
          <w:i w:val="false"/>
          <w:color w:val="000000"/>
          <w:sz w:val="28"/>
        </w:rPr>
        <w:t>№ 591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8" w:id="354"/>
    <w:p>
      <w:pPr>
        <w:spacing w:after="0"/>
        <w:ind w:left="0"/>
        <w:jc w:val="both"/>
      </w:pPr>
      <w:r>
        <w:rPr>
          <w:rFonts w:ascii="Times New Roman"/>
          <w:b w:val="false"/>
          <w:i w:val="false"/>
          <w:color w:val="000000"/>
          <w:sz w:val="28"/>
        </w:rPr>
        <w:t>
       3. Ұлттық жүргізуші куәлігі он жыл мерзімге беріледі, ол өткеннен кейін жүргізуші куәлігі жарамсыз деп танылады.</w:t>
      </w:r>
    </w:p>
    <w:bookmarkEnd w:id="354"/>
    <w:bookmarkStart w:name="z209" w:id="355"/>
    <w:p>
      <w:pPr>
        <w:spacing w:after="0"/>
        <w:ind w:left="0"/>
        <w:jc w:val="both"/>
      </w:pPr>
      <w:r>
        <w:rPr>
          <w:rFonts w:ascii="Times New Roman"/>
          <w:b w:val="false"/>
          <w:i w:val="false"/>
          <w:color w:val="000000"/>
          <w:sz w:val="28"/>
        </w:rPr>
        <w:t>
      4. Қазақстан Республикасының аумағында Қазақстан Республикасының тек қана бір ұлттық жүргізуші куәлігін алуға рұқсат етіледі.</w:t>
      </w:r>
    </w:p>
    <w:bookmarkEnd w:id="355"/>
    <w:bookmarkStart w:name="z210" w:id="35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 xml:space="preserve">Алып тасталды - ҚР Ішкі істер министрінің 12.04.2016 </w:t>
      </w:r>
      <w:r>
        <w:rPr>
          <w:rFonts w:ascii="Times New Roman"/>
          <w:b w:val="false"/>
          <w:i w:val="false"/>
          <w:color w:val="000000"/>
          <w:sz w:val="28"/>
        </w:rPr>
        <w:t>№ 383</w:t>
      </w:r>
      <w:r>
        <w:rPr>
          <w:rFonts w:ascii="Times New Roman"/>
          <w:b w:val="false"/>
          <w:i w:val="false"/>
          <w:color w:val="000000"/>
          <w:sz w:val="28"/>
        </w:rPr>
        <w:t xml:space="preserve"> (алғаш ресми жарияланған күннен кейін күнтізбелік он күн өткен соң қолданысқа енгізіледі) бұйрығымен.</w:t>
      </w:r>
    </w:p>
    <w:bookmarkEnd w:id="356"/>
    <w:bookmarkStart w:name="z211" w:id="357"/>
    <w:p>
      <w:pPr>
        <w:spacing w:after="0"/>
        <w:ind w:left="0"/>
        <w:jc w:val="left"/>
      </w:pPr>
      <w:r>
        <w:rPr>
          <w:rFonts w:ascii="Times New Roman"/>
          <w:b/>
          <w:i w:val="false"/>
          <w:color w:val="000000"/>
        </w:rPr>
        <w:t xml:space="preserve"> 2-тарау. Емтихандар қабылдау</w:t>
      </w:r>
    </w:p>
    <w:bookmarkEnd w:id="357"/>
    <w:p>
      <w:pPr>
        <w:spacing w:after="0"/>
        <w:ind w:left="0"/>
        <w:jc w:val="both"/>
      </w:pPr>
      <w:r>
        <w:rPr>
          <w:rFonts w:ascii="Times New Roman"/>
          <w:b w:val="false"/>
          <w:i w:val="false"/>
          <w:color w:val="ff0000"/>
          <w:sz w:val="28"/>
        </w:rPr>
        <w:t xml:space="preserve">
      Ескерту. 2-тараудың тақырыбы жаңа редакцияда – ҚР Ішкі істер министрінің 20.06.2018 </w:t>
      </w:r>
      <w:r>
        <w:rPr>
          <w:rFonts w:ascii="Times New Roman"/>
          <w:b w:val="false"/>
          <w:i w:val="false"/>
          <w:color w:val="ff0000"/>
          <w:sz w:val="28"/>
        </w:rPr>
        <w:t>№ 459</w:t>
      </w:r>
      <w:r>
        <w:rPr>
          <w:rFonts w:ascii="Times New Roman"/>
          <w:b w:val="false"/>
          <w:i w:val="false"/>
          <w:color w:val="ff0000"/>
          <w:sz w:val="28"/>
        </w:rPr>
        <w:t xml:space="preserve"> (алғаш ресми жарияланған күнінен кейін күнтізбелік он күн өткеннен соң қолданысқа енгізіледі) бұйрығымен.</w:t>
      </w:r>
    </w:p>
    <w:bookmarkStart w:name="z212" w:id="358"/>
    <w:p>
      <w:pPr>
        <w:spacing w:after="0"/>
        <w:ind w:left="0"/>
        <w:jc w:val="both"/>
      </w:pPr>
      <w:r>
        <w:rPr>
          <w:rFonts w:ascii="Times New Roman"/>
          <w:b w:val="false"/>
          <w:i w:val="false"/>
          <w:color w:val="000000"/>
          <w:sz w:val="28"/>
        </w:rPr>
        <w:t xml:space="preserve">
      6. Емтихандарды тапсыруға "Жол жүрісі туралы" Қазақстан Республикасы Заңының </w:t>
      </w:r>
      <w:r>
        <w:rPr>
          <w:rFonts w:ascii="Times New Roman"/>
          <w:b w:val="false"/>
          <w:i w:val="false"/>
          <w:color w:val="000000"/>
          <w:sz w:val="28"/>
        </w:rPr>
        <w:t>74-бабында</w:t>
      </w:r>
      <w:r>
        <w:rPr>
          <w:rFonts w:ascii="Times New Roman"/>
          <w:b w:val="false"/>
          <w:i w:val="false"/>
          <w:color w:val="000000"/>
          <w:sz w:val="28"/>
        </w:rPr>
        <w:t xml:space="preserve"> белгіленген жасқа толған және:</w:t>
      </w:r>
    </w:p>
    <w:bookmarkEnd w:id="358"/>
    <w:p>
      <w:pPr>
        <w:spacing w:after="0"/>
        <w:ind w:left="0"/>
        <w:jc w:val="both"/>
      </w:pPr>
      <w:r>
        <w:rPr>
          <w:rFonts w:ascii="Times New Roman"/>
          <w:b w:val="false"/>
          <w:i w:val="false"/>
          <w:color w:val="000000"/>
          <w:sz w:val="28"/>
        </w:rPr>
        <w:t xml:space="preserve">
      1)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 073/е нысаны бойынша берілген көлікті басқаруға жіберу туралы медициналық анықтама (нормативтік құқықтық актілерді мемлекеттік тіркеу тізілімінде тіркелген № 21579 құқықтық актілер) (бұдан әрі – медициналық анықтама);</w:t>
      </w:r>
    </w:p>
    <w:p>
      <w:pPr>
        <w:spacing w:after="0"/>
        <w:ind w:left="0"/>
        <w:jc w:val="both"/>
      </w:pPr>
      <w:r>
        <w:rPr>
          <w:rFonts w:ascii="Times New Roman"/>
          <w:b w:val="false"/>
          <w:i w:val="false"/>
          <w:color w:val="000000"/>
          <w:sz w:val="28"/>
        </w:rPr>
        <w:t>
      2) көлік құралдарының жүргізушілерін даярлау жөніндегі оқу ұйымы берген курстарды аяқтау туралы куәлік ұсынған адамдарға емтихандар тапсыруға рұқсат беріледі.</w:t>
      </w:r>
    </w:p>
    <w:p>
      <w:pPr>
        <w:spacing w:after="0"/>
        <w:ind w:left="0"/>
        <w:jc w:val="both"/>
      </w:pPr>
      <w:r>
        <w:rPr>
          <w:rFonts w:ascii="Times New Roman"/>
          <w:b w:val="false"/>
          <w:i w:val="false"/>
          <w:color w:val="000000"/>
          <w:sz w:val="28"/>
        </w:rPr>
        <w:t>
      Шетел азаматтары, азаматтығы жоқ адамдар және мемлекеттік не орыс тілдерін білмейтін өзге де адамдар теориялық емтихан тапсыруға білікті аудармашылардың қатысуымен жіберіледі, олар туралы мәліметтер емтихан комиссиясының хаттамасына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Ішкі істер министрінің 10.04.2024 </w:t>
      </w:r>
      <w:r>
        <w:rPr>
          <w:rFonts w:ascii="Times New Roman"/>
          <w:b w:val="false"/>
          <w:i w:val="false"/>
          <w:color w:val="ff0000"/>
          <w:sz w:val="28"/>
        </w:rPr>
        <w:t>№ 315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3" w:id="359"/>
    <w:p>
      <w:pPr>
        <w:spacing w:after="0"/>
        <w:ind w:left="0"/>
        <w:jc w:val="both"/>
      </w:pPr>
      <w:r>
        <w:rPr>
          <w:rFonts w:ascii="Times New Roman"/>
          <w:b w:val="false"/>
          <w:i w:val="false"/>
          <w:color w:val="000000"/>
          <w:sz w:val="28"/>
        </w:rPr>
        <w:t>
      7. Трамвайды немесе троллейбусты басқарудың практикалық емтиханын оқыту ұйымы қабылдайды.</w:t>
      </w:r>
    </w:p>
    <w:bookmarkEnd w:id="3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Ішкі істер министрінің м.а. 20.07.2023 </w:t>
      </w:r>
      <w:r>
        <w:rPr>
          <w:rFonts w:ascii="Times New Roman"/>
          <w:b w:val="false"/>
          <w:i w:val="false"/>
          <w:color w:val="000000"/>
          <w:sz w:val="28"/>
        </w:rPr>
        <w:t>№ 591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Ішкі істер министрінің 07.10.2019 </w:t>
      </w:r>
      <w:r>
        <w:rPr>
          <w:rFonts w:ascii="Times New Roman"/>
          <w:b w:val="false"/>
          <w:i w:val="false"/>
          <w:color w:val="000000"/>
          <w:sz w:val="28"/>
        </w:rPr>
        <w:t>№ 863</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Ішкі істер министрінің 07.10.2019 </w:t>
      </w:r>
      <w:r>
        <w:rPr>
          <w:rFonts w:ascii="Times New Roman"/>
          <w:b w:val="false"/>
          <w:i w:val="false"/>
          <w:color w:val="000000"/>
          <w:sz w:val="28"/>
        </w:rPr>
        <w:t>№ 863</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Ішкі істер министрінің 07.10.2019 </w:t>
      </w:r>
      <w:r>
        <w:rPr>
          <w:rFonts w:ascii="Times New Roman"/>
          <w:b w:val="false"/>
          <w:i w:val="false"/>
          <w:color w:val="000000"/>
          <w:sz w:val="28"/>
        </w:rPr>
        <w:t>№ 863</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7" w:id="360"/>
    <w:p>
      <w:pPr>
        <w:spacing w:after="0"/>
        <w:ind w:left="0"/>
        <w:jc w:val="both"/>
      </w:pPr>
      <w:r>
        <w:rPr>
          <w:rFonts w:ascii="Times New Roman"/>
          <w:b w:val="false"/>
          <w:i w:val="false"/>
          <w:color w:val="000000"/>
          <w:sz w:val="28"/>
        </w:rPr>
        <w:t>
      11. Емтихандар мынадай ретпен тапсырылады: алдымен теориялық, содан кейін - практикалық.</w:t>
      </w:r>
    </w:p>
    <w:bookmarkEnd w:id="360"/>
    <w:p>
      <w:pPr>
        <w:spacing w:after="0"/>
        <w:ind w:left="0"/>
        <w:jc w:val="both"/>
      </w:pPr>
      <w:r>
        <w:rPr>
          <w:rFonts w:ascii="Times New Roman"/>
          <w:b w:val="false"/>
          <w:i w:val="false"/>
          <w:color w:val="000000"/>
          <w:sz w:val="28"/>
        </w:rPr>
        <w:t>
      Жүргізуші куәлігін алғысы келетін адам (бұдан әрі – жүргізушілікке үміткер) теориялық емтихан тапсырмаса практикалық емтиханға жіберілмейді.</w:t>
      </w:r>
    </w:p>
    <w:p>
      <w:pPr>
        <w:spacing w:after="0"/>
        <w:ind w:left="0"/>
        <w:jc w:val="both"/>
      </w:pPr>
      <w:r>
        <w:rPr>
          <w:rFonts w:ascii="Times New Roman"/>
          <w:b w:val="false"/>
          <w:i w:val="false"/>
          <w:color w:val="000000"/>
          <w:sz w:val="28"/>
        </w:rPr>
        <w:t>
      Жүргізушілікке үміткер бірнеше санаттағы жүргізуші куәлігін алу кезінде бір теориялық емтихан тапсырады, бұл ретте практикалық емтихан әрбір санат бойынша жеке тапсырылады.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Ішкі істер министрінің м.а. 20.07.2023 </w:t>
      </w:r>
      <w:r>
        <w:rPr>
          <w:rFonts w:ascii="Times New Roman"/>
          <w:b w:val="false"/>
          <w:i w:val="false"/>
          <w:color w:val="000000"/>
          <w:sz w:val="28"/>
        </w:rPr>
        <w:t>№ 591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11-1-тармақ жаңа редакцияда көзделген - ҚР Ішкі істер министрінің 12.05.2026 </w:t>
      </w:r>
      <w:r>
        <w:rPr>
          <w:rFonts w:ascii="Times New Roman"/>
          <w:b w:val="false"/>
          <w:i w:val="false"/>
          <w:color w:val="ff0000"/>
          <w:sz w:val="28"/>
        </w:rPr>
        <w:t>№ 342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11-1. Теориялық немесе практикалық емтихандарды тапсыру үшін жүргізушілікке үміткерлер электрондық үкімет порталы (бұдан әрі - ЭҮП), ақпараттандыру объектілері (екінші денгейдегі банктердің ақпараттандыру объектілері) (бұдан әрі – ақпараттандыру объектілері) арқылы немесе көрсетілетін қызметтер операторына жүгіну арқылы өтініш береді.</w:t>
      </w:r>
    </w:p>
    <w:p>
      <w:pPr>
        <w:spacing w:after="0"/>
        <w:ind w:left="0"/>
        <w:jc w:val="both"/>
      </w:pPr>
      <w:r>
        <w:rPr>
          <w:rFonts w:ascii="Times New Roman"/>
          <w:b w:val="false"/>
          <w:i w:val="false"/>
          <w:color w:val="000000"/>
          <w:sz w:val="28"/>
        </w:rPr>
        <w:t>
      Жүргізушілікке үміткер ЭҮП, ақпараттандыру объектілері арқылы жүгінген кезде адамның биометриялық деректерін мемлекеттік ақпараттық жүйелерде қамтылған мәліметтермен салыстыра тексеру арқылы сәйкестендіруден өтеді. Бұдан кейін жүргізушілікке үміткердің "жеке кабинетінде" мемлекеттік қызмет көрсету үшін сұрау салуды қабылдау туралы статус көрсетіледі.</w:t>
      </w:r>
    </w:p>
    <w:p>
      <w:pPr>
        <w:spacing w:after="0"/>
        <w:ind w:left="0"/>
        <w:jc w:val="both"/>
      </w:pPr>
      <w:r>
        <w:rPr>
          <w:rFonts w:ascii="Times New Roman"/>
          <w:b w:val="false"/>
          <w:i w:val="false"/>
          <w:color w:val="000000"/>
          <w:sz w:val="28"/>
        </w:rPr>
        <w:t>
      Қызмет операторына жүгінген кезде емтихан алушы жеке басын куәландыратын құжатты немесе цифрлық құжаттар сервисінен электрондық құжатты (бұдан әрі – электрондық құжат) ұсынады.</w:t>
      </w:r>
    </w:p>
    <w:p>
      <w:pPr>
        <w:spacing w:after="0"/>
        <w:ind w:left="0"/>
        <w:jc w:val="both"/>
      </w:pPr>
      <w:r>
        <w:rPr>
          <w:rFonts w:ascii="Times New Roman"/>
          <w:b w:val="false"/>
          <w:i w:val="false"/>
          <w:color w:val="000000"/>
          <w:sz w:val="28"/>
        </w:rPr>
        <w:t>
      Қызмет операторының қызметкері жеке басты куәландыратын құжатты немесе электрондық құжатты мемлекеттік ақпараттық жүйелердегі мәліметтермен салыстырады (сәйкестендіру үшін).</w:t>
      </w:r>
    </w:p>
    <w:p>
      <w:pPr>
        <w:spacing w:after="0"/>
        <w:ind w:left="0"/>
        <w:jc w:val="both"/>
      </w:pPr>
      <w:r>
        <w:rPr>
          <w:rFonts w:ascii="Times New Roman"/>
          <w:b w:val="false"/>
          <w:i w:val="false"/>
          <w:color w:val="000000"/>
          <w:sz w:val="28"/>
        </w:rPr>
        <w:t>
      Тікелей емтихан өткізер алдында, оның ішінде биометриялық салыстыра тексеру жолымен емтихан тапсыратын адамды сәйкестендірудің теріс нәтижесі болған жағдайларда ақпараттық жүйеге тиісті мәліметтерді енгізе отырып, Мемлекеттік корпорация белгілеген нысан бойынша жеке бастың сәйкестендіруден өтпегені туралы акті жасалады.</w:t>
      </w:r>
    </w:p>
    <w:p>
      <w:pPr>
        <w:spacing w:after="0"/>
        <w:ind w:left="0"/>
        <w:jc w:val="both"/>
      </w:pPr>
      <w:r>
        <w:rPr>
          <w:rFonts w:ascii="Times New Roman"/>
          <w:b w:val="false"/>
          <w:i w:val="false"/>
          <w:color w:val="000000"/>
          <w:sz w:val="28"/>
        </w:rPr>
        <w:t>
      Жүргізушілікке үміткерге көрсетілген актіні ресімдеген күннен бастап 6 ай ішінде жеке басын сәйкестендіруден өтпегені туралы акт негізінде теориялық немесе практикалық емтихандарды одан әрі тапсырудан бас тартылады.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11-1-тармақпен толықтырылды - ҚР Ішкі істер министрінің м.а. 20.07.2023 </w:t>
      </w:r>
      <w:r>
        <w:rPr>
          <w:rFonts w:ascii="Times New Roman"/>
          <w:b w:val="false"/>
          <w:i w:val="false"/>
          <w:color w:val="000000"/>
          <w:sz w:val="28"/>
        </w:rPr>
        <w:t>№ 591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9" w:id="361"/>
    <w:p>
      <w:pPr>
        <w:spacing w:after="0"/>
        <w:ind w:left="0"/>
        <w:jc w:val="both"/>
      </w:pPr>
      <w:r>
        <w:rPr>
          <w:rFonts w:ascii="Times New Roman"/>
          <w:b w:val="false"/>
          <w:i w:val="false"/>
          <w:color w:val="000000"/>
          <w:sz w:val="28"/>
        </w:rPr>
        <w:t>
      11-2. Жүргізушілікке үміткер теориялық немесе практикалық емтихандарды тапсыру үшін бос орындардың бар болуына сүйене отырып, оны өткізген күнге дейін бір жұмыс күнінен кешіктірмей және осы тармақта белгіленген мерзімдерді ескере отырып, теориялық немесе практикалық емтихандарды тапсыру орнын, күнін және уақытын таңдайды.</w:t>
      </w:r>
    </w:p>
    <w:bookmarkEnd w:id="361"/>
    <w:p>
      <w:pPr>
        <w:spacing w:after="0"/>
        <w:ind w:left="0"/>
        <w:jc w:val="both"/>
      </w:pPr>
      <w:r>
        <w:rPr>
          <w:rFonts w:ascii="Times New Roman"/>
          <w:b w:val="false"/>
          <w:i w:val="false"/>
          <w:color w:val="000000"/>
          <w:sz w:val="28"/>
        </w:rPr>
        <w:t>
      Теориялық және практикалық қайталама емтихан алдыңғы өткен күннен бастап келесі жұмыс күніне тағайындалады.</w:t>
      </w:r>
    </w:p>
    <w:p>
      <w:pPr>
        <w:spacing w:after="0"/>
        <w:ind w:left="0"/>
        <w:jc w:val="both"/>
      </w:pPr>
      <w:r>
        <w:rPr>
          <w:rFonts w:ascii="Times New Roman"/>
          <w:b w:val="false"/>
          <w:i w:val="false"/>
          <w:color w:val="000000"/>
          <w:sz w:val="28"/>
        </w:rPr>
        <w:t>
      Теориялық емтиханды тапсырудың екі теріс нәтижесі болған кезде, әрбір келесі теориялық емтихан теріс нәтиже болған жағдайда кемінде бір айдан кейін өткізіледі.</w:t>
      </w:r>
    </w:p>
    <w:p>
      <w:pPr>
        <w:spacing w:after="0"/>
        <w:ind w:left="0"/>
        <w:jc w:val="both"/>
      </w:pPr>
      <w:r>
        <w:rPr>
          <w:rFonts w:ascii="Times New Roman"/>
          <w:b w:val="false"/>
          <w:i w:val="false"/>
          <w:color w:val="000000"/>
          <w:sz w:val="28"/>
        </w:rPr>
        <w:t>
      Практикалық емтиханды тапсырудың екі теріс нәтижесі болғанкезде келесі практикалық емтихан кемінде бір айдан кейін өткізіледі.</w:t>
      </w:r>
    </w:p>
    <w:p>
      <w:pPr>
        <w:spacing w:after="0"/>
        <w:ind w:left="0"/>
        <w:jc w:val="both"/>
      </w:pPr>
      <w:r>
        <w:rPr>
          <w:rFonts w:ascii="Times New Roman"/>
          <w:b w:val="false"/>
          <w:i w:val="false"/>
          <w:color w:val="000000"/>
          <w:sz w:val="28"/>
        </w:rPr>
        <w:t>
      Практикалық емтиханды тапсырудың үш теріс нәтижесі кезінде теориялық емтиханды тапсыру нәтижелері жойылады (талпыныстар саны нөлге тең). Теориялық емтихан тапсыруға жүргізушілікке үміткер кемінде екі айдан кейін жіберіледі.</w:t>
      </w:r>
    </w:p>
    <w:p>
      <w:pPr>
        <w:spacing w:after="0"/>
        <w:ind w:left="0"/>
        <w:jc w:val="both"/>
      </w:pPr>
      <w:r>
        <w:rPr>
          <w:rFonts w:ascii="Times New Roman"/>
          <w:b w:val="false"/>
          <w:i w:val="false"/>
          <w:color w:val="000000"/>
          <w:sz w:val="28"/>
        </w:rPr>
        <w:t>
      Жергілікті әскери басқару органдарының жолдамалары бойынша оқудан өткен адамдар күнтізбелік жеті күннен кейін қайта емтиханға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11-2-тармақпен толықтырылды - ҚР Ішкі істер министрінің м.а. 20.07.2023 </w:t>
      </w:r>
      <w:r>
        <w:rPr>
          <w:rFonts w:ascii="Times New Roman"/>
          <w:b w:val="false"/>
          <w:i w:val="false"/>
          <w:color w:val="000000"/>
          <w:sz w:val="28"/>
        </w:rPr>
        <w:t>№ 591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8" w:id="362"/>
    <w:p>
      <w:pPr>
        <w:spacing w:after="0"/>
        <w:ind w:left="0"/>
        <w:jc w:val="both"/>
      </w:pPr>
      <w:r>
        <w:rPr>
          <w:rFonts w:ascii="Times New Roman"/>
          <w:b w:val="false"/>
          <w:i w:val="false"/>
          <w:color w:val="000000"/>
          <w:sz w:val="28"/>
        </w:rPr>
        <w:t>
      12. Теориялық емтихан:</w:t>
      </w:r>
    </w:p>
    <w:bookmarkEnd w:id="362"/>
    <w:p>
      <w:pPr>
        <w:spacing w:after="0"/>
        <w:ind w:left="0"/>
        <w:jc w:val="both"/>
      </w:pPr>
      <w:r>
        <w:rPr>
          <w:rFonts w:ascii="Times New Roman"/>
          <w:b w:val="false"/>
          <w:i w:val="false"/>
          <w:color w:val="000000"/>
          <w:sz w:val="28"/>
        </w:rPr>
        <w:t>
      1) кезекті басқаруға арналған аппараттық-бағдарламалық кешенмен (бұдан әрі - АБК);</w:t>
      </w:r>
    </w:p>
    <w:p>
      <w:pPr>
        <w:spacing w:after="0"/>
        <w:ind w:left="0"/>
        <w:jc w:val="both"/>
      </w:pPr>
      <w:r>
        <w:rPr>
          <w:rFonts w:ascii="Times New Roman"/>
          <w:b w:val="false"/>
          <w:i w:val="false"/>
          <w:color w:val="000000"/>
          <w:sz w:val="28"/>
        </w:rPr>
        <w:t>
      2) жүргізушілікке үміткеріні сәйкестендіруге және кездейсоқ сандарды генерациялау әдісімен алынған оның автоматтандырылған жұмыс орнының (бұдан әрі – АЖО) нөмірін көрсетуге арналған АБК-мен;</w:t>
      </w:r>
    </w:p>
    <w:p>
      <w:pPr>
        <w:spacing w:after="0"/>
        <w:ind w:left="0"/>
        <w:jc w:val="both"/>
      </w:pPr>
      <w:r>
        <w:rPr>
          <w:rFonts w:ascii="Times New Roman"/>
          <w:b w:val="false"/>
          <w:i w:val="false"/>
          <w:color w:val="000000"/>
          <w:sz w:val="28"/>
        </w:rPr>
        <w:t>
      3) жүргізушілікке үміткеріні адамның биометриялық деректерін мемлекеттік ақпараттық жүйелердегі мәліметтермен салыстыра тексеру арқылы емтихан алушыны сәйкестендіру жүйесімен;</w:t>
      </w:r>
    </w:p>
    <w:p>
      <w:pPr>
        <w:spacing w:after="0"/>
        <w:ind w:left="0"/>
        <w:jc w:val="both"/>
      </w:pPr>
      <w:r>
        <w:rPr>
          <w:rFonts w:ascii="Times New Roman"/>
          <w:b w:val="false"/>
          <w:i w:val="false"/>
          <w:color w:val="000000"/>
          <w:sz w:val="28"/>
        </w:rPr>
        <w:t>
      4) металл детекторымен;</w:t>
      </w:r>
    </w:p>
    <w:p>
      <w:pPr>
        <w:spacing w:after="0"/>
        <w:ind w:left="0"/>
        <w:jc w:val="both"/>
      </w:pPr>
      <w:r>
        <w:rPr>
          <w:rFonts w:ascii="Times New Roman"/>
          <w:b w:val="false"/>
          <w:i w:val="false"/>
          <w:color w:val="000000"/>
          <w:sz w:val="28"/>
        </w:rPr>
        <w:t>
      5) байланыс сигналдарын басу АБК-мен;</w:t>
      </w:r>
    </w:p>
    <w:p>
      <w:pPr>
        <w:spacing w:after="0"/>
        <w:ind w:left="0"/>
        <w:jc w:val="both"/>
      </w:pPr>
      <w:r>
        <w:rPr>
          <w:rFonts w:ascii="Times New Roman"/>
          <w:b w:val="false"/>
          <w:i w:val="false"/>
          <w:color w:val="000000"/>
          <w:sz w:val="28"/>
        </w:rPr>
        <w:t>
      6) ахуалдық орталыққа қосылған бейнебақылау АБК-мен;</w:t>
      </w:r>
    </w:p>
    <w:p>
      <w:pPr>
        <w:spacing w:after="0"/>
        <w:ind w:left="0"/>
        <w:jc w:val="both"/>
      </w:pPr>
      <w:r>
        <w:rPr>
          <w:rFonts w:ascii="Times New Roman"/>
          <w:b w:val="false"/>
          <w:i w:val="false"/>
          <w:color w:val="000000"/>
          <w:sz w:val="28"/>
        </w:rPr>
        <w:t>
      7) IP жалпы бақылау камераларымен;</w:t>
      </w:r>
    </w:p>
    <w:p>
      <w:pPr>
        <w:spacing w:after="0"/>
        <w:ind w:left="0"/>
        <w:jc w:val="both"/>
      </w:pPr>
      <w:r>
        <w:rPr>
          <w:rFonts w:ascii="Times New Roman"/>
          <w:b w:val="false"/>
          <w:i w:val="false"/>
          <w:color w:val="000000"/>
          <w:sz w:val="28"/>
        </w:rPr>
        <w:t>
      8) Ахуалдық орталыққа қосылған прокторинг жүйесімен;</w:t>
      </w:r>
    </w:p>
    <w:p>
      <w:pPr>
        <w:spacing w:after="0"/>
        <w:ind w:left="0"/>
        <w:jc w:val="both"/>
      </w:pPr>
      <w:r>
        <w:rPr>
          <w:rFonts w:ascii="Times New Roman"/>
          <w:b w:val="false"/>
          <w:i w:val="false"/>
          <w:color w:val="000000"/>
          <w:sz w:val="28"/>
        </w:rPr>
        <w:t>
      9) коммутациялық жабдықпен;</w:t>
      </w:r>
    </w:p>
    <w:p>
      <w:pPr>
        <w:spacing w:after="0"/>
        <w:ind w:left="0"/>
        <w:jc w:val="both"/>
      </w:pPr>
      <w:r>
        <w:rPr>
          <w:rFonts w:ascii="Times New Roman"/>
          <w:b w:val="false"/>
          <w:i w:val="false"/>
          <w:color w:val="000000"/>
          <w:sz w:val="28"/>
        </w:rPr>
        <w:t>
      10) бұлтты орталық серверге қосылған оператордың АЖО-мен;</w:t>
      </w:r>
    </w:p>
    <w:p>
      <w:pPr>
        <w:spacing w:after="0"/>
        <w:ind w:left="0"/>
        <w:jc w:val="both"/>
      </w:pPr>
      <w:r>
        <w:rPr>
          <w:rFonts w:ascii="Times New Roman"/>
          <w:b w:val="false"/>
          <w:i w:val="false"/>
          <w:color w:val="000000"/>
          <w:sz w:val="28"/>
        </w:rPr>
        <w:t>
      11) бұлтты орталық серверге қосылған клиенттің АЖО-менжабдықталған емтихан сыныбында өткізіледі.</w:t>
      </w:r>
    </w:p>
    <w:p>
      <w:pPr>
        <w:spacing w:after="0"/>
        <w:ind w:left="0"/>
        <w:jc w:val="both"/>
      </w:pPr>
      <w:r>
        <w:rPr>
          <w:rFonts w:ascii="Times New Roman"/>
          <w:b w:val="false"/>
          <w:i w:val="false"/>
          <w:color w:val="000000"/>
          <w:sz w:val="28"/>
        </w:rPr>
        <w:t>
      Бұл ретте жүргізушілікке үміткердің әрбір АЖО монитормен, веб-камерамен, IP-камерамен, пернетақтамен және тінтуірмен жабдықталады.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Ішкі істер министрінің м.а. 20.07.2023 </w:t>
      </w:r>
      <w:r>
        <w:rPr>
          <w:rFonts w:ascii="Times New Roman"/>
          <w:b w:val="false"/>
          <w:i w:val="false"/>
          <w:color w:val="000000"/>
          <w:sz w:val="28"/>
        </w:rPr>
        <w:t>№ 591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9" w:id="363"/>
    <w:p>
      <w:pPr>
        <w:spacing w:after="0"/>
        <w:ind w:left="0"/>
        <w:jc w:val="both"/>
      </w:pPr>
      <w:r>
        <w:rPr>
          <w:rFonts w:ascii="Times New Roman"/>
          <w:b w:val="false"/>
          <w:i w:val="false"/>
          <w:color w:val="000000"/>
          <w:sz w:val="28"/>
        </w:rPr>
        <w:t>
      13. Теориялық емтиханды өткізу нысаны – жеке.</w:t>
      </w:r>
    </w:p>
    <w:bookmarkEnd w:id="363"/>
    <w:p>
      <w:pPr>
        <w:spacing w:after="0"/>
        <w:ind w:left="0"/>
        <w:jc w:val="both"/>
      </w:pPr>
      <w:r>
        <w:rPr>
          <w:rFonts w:ascii="Times New Roman"/>
          <w:b w:val="false"/>
          <w:i w:val="false"/>
          <w:color w:val="000000"/>
          <w:sz w:val="28"/>
        </w:rPr>
        <w:t>
      Тестілеу басталғанға дейін емтихан алушы емтихан алушыға нұсқама береді және туындаған сұрақтарға жауап береді.</w:t>
      </w:r>
    </w:p>
    <w:p>
      <w:pPr>
        <w:spacing w:after="0"/>
        <w:ind w:left="0"/>
        <w:jc w:val="both"/>
      </w:pPr>
      <w:r>
        <w:rPr>
          <w:rFonts w:ascii="Times New Roman"/>
          <w:b w:val="false"/>
          <w:i w:val="false"/>
          <w:color w:val="000000"/>
          <w:sz w:val="28"/>
        </w:rPr>
        <w:t>
      Өзін нашар сезініп тұрған жүргізушілікке үміткер теориялық емтихан тапсырар алдында бұл туралы операторға хабарлайды. Бұл жағдайда мұндай жүргізушілікке үміткерден емтиханды қабылдау осы күннің ішінде басқа уақытта немесе кестеге сәйкес басқа күні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Ішкі істер министрінің м.а. 20.07.2023 </w:t>
      </w:r>
      <w:r>
        <w:rPr>
          <w:rFonts w:ascii="Times New Roman"/>
          <w:b w:val="false"/>
          <w:i w:val="false"/>
          <w:color w:val="000000"/>
          <w:sz w:val="28"/>
        </w:rPr>
        <w:t>№ 591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0" w:id="364"/>
    <w:p>
      <w:pPr>
        <w:spacing w:after="0"/>
        <w:ind w:left="0"/>
        <w:jc w:val="both"/>
      </w:pPr>
      <w:r>
        <w:rPr>
          <w:rFonts w:ascii="Times New Roman"/>
          <w:b w:val="false"/>
          <w:i w:val="false"/>
          <w:color w:val="000000"/>
          <w:sz w:val="28"/>
        </w:rPr>
        <w:t>
      14. Теориялық емтихан тапсыру залына кірер алдында жүргізушілікке үміткер биометриялық деректерді мемлекеттік ақпараттық жүйелердегі мәліметтермен салыстыра тексеру арқылы сәйкестендіруден өтеді.</w:t>
      </w:r>
    </w:p>
    <w:bookmarkEnd w:id="364"/>
    <w:p>
      <w:pPr>
        <w:spacing w:after="0"/>
        <w:ind w:left="0"/>
        <w:jc w:val="both"/>
      </w:pPr>
      <w:r>
        <w:rPr>
          <w:rFonts w:ascii="Times New Roman"/>
          <w:b w:val="false"/>
          <w:i w:val="false"/>
          <w:color w:val="000000"/>
          <w:sz w:val="28"/>
        </w:rPr>
        <w:t>
      Бұдан әрі экранда жүргізушілікке үміткердің тегі, аты, әкесінің аты (бар болса), жеке сәйкестендіру нөмірі және кездейсоқ сандарды генерациялау әдісімен алынған АЖО нөмірі көрсетіледі.</w:t>
      </w:r>
    </w:p>
    <w:p>
      <w:pPr>
        <w:spacing w:after="0"/>
        <w:ind w:left="0"/>
        <w:jc w:val="both"/>
      </w:pPr>
      <w:r>
        <w:rPr>
          <w:rFonts w:ascii="Times New Roman"/>
          <w:b w:val="false"/>
          <w:i w:val="false"/>
          <w:color w:val="000000"/>
          <w:sz w:val="28"/>
        </w:rPr>
        <w:t>
      АЖО нөмірін алғаннан кейін жүргізушілікке үміткер 3 минут ішінде АЖО алады және емтиханды тапсыра бастайды.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Ішкі істер министрінің м.а. 20.07.2023 </w:t>
      </w:r>
      <w:r>
        <w:rPr>
          <w:rFonts w:ascii="Times New Roman"/>
          <w:b w:val="false"/>
          <w:i w:val="false"/>
          <w:color w:val="000000"/>
          <w:sz w:val="28"/>
        </w:rPr>
        <w:t>№ 591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1" w:id="365"/>
    <w:p>
      <w:pPr>
        <w:spacing w:after="0"/>
        <w:ind w:left="0"/>
        <w:jc w:val="both"/>
      </w:pPr>
      <w:r>
        <w:rPr>
          <w:rFonts w:ascii="Times New Roman"/>
          <w:b w:val="false"/>
          <w:i w:val="false"/>
          <w:color w:val="000000"/>
          <w:sz w:val="28"/>
        </w:rPr>
        <w:t>
      15. Емтихан басталар алдында мониторда көлік құралын басқару құқығын алуға теориялық емтихан тапсырылатын көлік құралдарының АЖО нөмірі, санаты немесе кіші санаты (бұдан әрі - санат), сондай-ақ жүргізушілікке үміткердің тегі, аты, әкесінің аты (бар болса) көрсетіледі.</w:t>
      </w:r>
    </w:p>
    <w:bookmarkEnd w:id="365"/>
    <w:p>
      <w:pPr>
        <w:spacing w:after="0"/>
        <w:ind w:left="0"/>
        <w:jc w:val="both"/>
      </w:pPr>
      <w:r>
        <w:rPr>
          <w:rFonts w:ascii="Times New Roman"/>
          <w:b w:val="false"/>
          <w:i w:val="false"/>
          <w:color w:val="000000"/>
          <w:sz w:val="28"/>
        </w:rPr>
        <w:t>
      Бұл ретте жүргізушілікке үміткер биометриялық деректерді мемлекеттік ақпараттық жүйелердегі мәліметтермен салыстыра тексеру арқылы емтихан басталар алдында, уақытында және соңында қосымша сәйкестендіруден өтеді.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Ішкі істер министрінің м.а. 20.07.2023 </w:t>
      </w:r>
      <w:r>
        <w:rPr>
          <w:rFonts w:ascii="Times New Roman"/>
          <w:b w:val="false"/>
          <w:i w:val="false"/>
          <w:color w:val="000000"/>
          <w:sz w:val="28"/>
        </w:rPr>
        <w:t>№ 591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2" w:id="366"/>
    <w:p>
      <w:pPr>
        <w:spacing w:after="0"/>
        <w:ind w:left="0"/>
        <w:jc w:val="both"/>
      </w:pPr>
      <w:r>
        <w:rPr>
          <w:rFonts w:ascii="Times New Roman"/>
          <w:b w:val="false"/>
          <w:i w:val="false"/>
          <w:color w:val="000000"/>
          <w:sz w:val="28"/>
        </w:rPr>
        <w:t>
      16. Емтихан тесті 40 сұрақты қамтиды. Әр сұраққа бірнеше жауап берілген, олардың біреуі дұрыс.</w:t>
      </w:r>
    </w:p>
    <w:bookmarkEnd w:id="366"/>
    <w:p>
      <w:pPr>
        <w:spacing w:after="0"/>
        <w:ind w:left="0"/>
        <w:jc w:val="both"/>
      </w:pPr>
      <w:r>
        <w:rPr>
          <w:rFonts w:ascii="Times New Roman"/>
          <w:b w:val="false"/>
          <w:i w:val="false"/>
          <w:color w:val="000000"/>
          <w:sz w:val="28"/>
        </w:rPr>
        <w:t>
      Емтихан тапсырушының ерік қалауы бойынша теориялық емтиханды қазақ, орыс немесе ағылшын тілдерінде тапсыруға жол беріледі.</w:t>
      </w:r>
    </w:p>
    <w:p>
      <w:pPr>
        <w:spacing w:after="0"/>
        <w:ind w:left="0"/>
        <w:jc w:val="both"/>
      </w:pPr>
      <w:r>
        <w:rPr>
          <w:rFonts w:ascii="Times New Roman"/>
          <w:b w:val="false"/>
          <w:i w:val="false"/>
          <w:color w:val="000000"/>
          <w:sz w:val="28"/>
        </w:rPr>
        <w:t>
      Емтихан сұрақтарының блогы жүргізушілікке үміткер АЖО пернетақтасындағы тиісті пернені басқаннан кейін ғана қалыптасады және монитордың экранына шығады.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Ішкі істер министрінің м.а. 26.09.2017 </w:t>
      </w:r>
      <w:r>
        <w:rPr>
          <w:rFonts w:ascii="Times New Roman"/>
          <w:b w:val="false"/>
          <w:i w:val="false"/>
          <w:color w:val="000000"/>
          <w:sz w:val="28"/>
        </w:rPr>
        <w:t>№ 646</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3" w:id="367"/>
    <w:p>
      <w:pPr>
        <w:spacing w:after="0"/>
        <w:ind w:left="0"/>
        <w:jc w:val="both"/>
      </w:pPr>
      <w:r>
        <w:rPr>
          <w:rFonts w:ascii="Times New Roman"/>
          <w:b w:val="false"/>
          <w:i w:val="false"/>
          <w:color w:val="000000"/>
          <w:sz w:val="28"/>
        </w:rPr>
        <w:t>
      17. Сұрақтарға жауап беру үшін жүргізушілікке үміткерге 40 минут беріледі. Көрсетілген уақыт аяқталғаннан кейін емтихан тоқтатылады.</w:t>
      </w:r>
    </w:p>
    <w:bookmarkEnd w:id="367"/>
    <w:p>
      <w:pPr>
        <w:spacing w:after="0"/>
        <w:ind w:left="0"/>
        <w:jc w:val="both"/>
      </w:pPr>
      <w:r>
        <w:rPr>
          <w:rFonts w:ascii="Times New Roman"/>
          <w:b w:val="false"/>
          <w:i w:val="false"/>
          <w:color w:val="000000"/>
          <w:sz w:val="28"/>
        </w:rPr>
        <w:t>
      Уақыт межесін теориялық емтихан басталған сәттен бастап компьютерлік кешен жүргізеді.</w:t>
      </w:r>
    </w:p>
    <w:bookmarkStart w:name="z224" w:id="368"/>
    <w:p>
      <w:pPr>
        <w:spacing w:after="0"/>
        <w:ind w:left="0"/>
        <w:jc w:val="both"/>
      </w:pPr>
      <w:r>
        <w:rPr>
          <w:rFonts w:ascii="Times New Roman"/>
          <w:b w:val="false"/>
          <w:i w:val="false"/>
          <w:color w:val="000000"/>
          <w:sz w:val="28"/>
        </w:rPr>
        <w:t>
      18. Билет сұрақтарына жауап беру реттілігін емтихан тапсырушы өздігінен таңдайды.</w:t>
      </w:r>
    </w:p>
    <w:bookmarkEnd w:id="3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Ішкі істер министрінің 07.10.2019 </w:t>
      </w:r>
      <w:r>
        <w:rPr>
          <w:rFonts w:ascii="Times New Roman"/>
          <w:b w:val="false"/>
          <w:i w:val="false"/>
          <w:color w:val="000000"/>
          <w:sz w:val="28"/>
        </w:rPr>
        <w:t>№ 863</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5" w:id="369"/>
    <w:p>
      <w:pPr>
        <w:spacing w:after="0"/>
        <w:ind w:left="0"/>
        <w:jc w:val="both"/>
      </w:pPr>
      <w:r>
        <w:rPr>
          <w:rFonts w:ascii="Times New Roman"/>
          <w:b w:val="false"/>
          <w:i w:val="false"/>
          <w:color w:val="000000"/>
          <w:sz w:val="28"/>
        </w:rPr>
        <w:t>
      19. Емтихан барысында пернелерді байқамай басып қалудан туындайтын даулы жағдайларды болдырмау үшін жүргізушілікке үміткер таңдаған жауапты тиісті пернені қайта басу арқылы қайталауға тиіс.</w:t>
      </w:r>
    </w:p>
    <w:bookmarkEnd w:id="369"/>
    <w:p>
      <w:pPr>
        <w:spacing w:after="0"/>
        <w:ind w:left="0"/>
        <w:jc w:val="both"/>
      </w:pPr>
      <w:r>
        <w:rPr>
          <w:rFonts w:ascii="Times New Roman"/>
          <w:b w:val="false"/>
          <w:i w:val="false"/>
          <w:color w:val="000000"/>
          <w:sz w:val="28"/>
        </w:rPr>
        <w:t>
      Жүргізушілікке үміткерлерге басқа жүргізушілікке үміткерлермен сөйлесуге, материалдармен алмасуға, ақпаратты қағаз, электрондық тасымалдағыштарда пайдалануға, теориялық емтихан тапсыру залынан шығуға, сондай-ақ оған қабылдаушы-беруші электрондық құрылғыларды (оның ішінде ұялы телефондарды)енгізуге жол берілмейді.</w:t>
      </w:r>
    </w:p>
    <w:p>
      <w:pPr>
        <w:spacing w:after="0"/>
        <w:ind w:left="0"/>
        <w:jc w:val="both"/>
      </w:pPr>
      <w:r>
        <w:rPr>
          <w:rFonts w:ascii="Times New Roman"/>
          <w:b w:val="false"/>
          <w:i w:val="false"/>
          <w:color w:val="000000"/>
          <w:sz w:val="28"/>
        </w:rPr>
        <w:t>
      Мұндай құрылғылар теориялық емтиханды қабылдау кезінде ұяшықтары бар арнайы шкафтарда сақталады.</w:t>
      </w:r>
    </w:p>
    <w:p>
      <w:pPr>
        <w:spacing w:after="0"/>
        <w:ind w:left="0"/>
        <w:jc w:val="both"/>
      </w:pPr>
      <w:r>
        <w:rPr>
          <w:rFonts w:ascii="Times New Roman"/>
          <w:b w:val="false"/>
          <w:i w:val="false"/>
          <w:color w:val="000000"/>
          <w:sz w:val="28"/>
        </w:rPr>
        <w:t>
      Емтихан сыныбына кірер алдында жүргізушілікке үміткер қабылдаушы-беруші электрондық құрылғылардың бар болуына арнайы техникалық құралдармен тексеріледі.</w:t>
      </w:r>
    </w:p>
    <w:p>
      <w:pPr>
        <w:spacing w:after="0"/>
        <w:ind w:left="0"/>
        <w:jc w:val="both"/>
      </w:pPr>
      <w:r>
        <w:rPr>
          <w:rFonts w:ascii="Times New Roman"/>
          <w:b w:val="false"/>
          <w:i w:val="false"/>
          <w:color w:val="000000"/>
          <w:sz w:val="28"/>
        </w:rPr>
        <w:t>
      Қабылдаушы-беруші электрондық құрылғыларды пайдалануды болдырмау үшін сигнал беруді басу аппараты пайдаланылады.</w:t>
      </w:r>
    </w:p>
    <w:p>
      <w:pPr>
        <w:spacing w:after="0"/>
        <w:ind w:left="0"/>
        <w:jc w:val="both"/>
      </w:pPr>
      <w:r>
        <w:rPr>
          <w:rFonts w:ascii="Times New Roman"/>
          <w:b w:val="false"/>
          <w:i w:val="false"/>
          <w:color w:val="000000"/>
          <w:sz w:val="28"/>
        </w:rPr>
        <w:t>
      Емтихан тапсыруды тиісінше сақтауды бақылау бейнебақылау жүйесі мен прокторинг жүйесін пайдалану арқылы жүзеге асырылады. Бейнебақылау жүйесі мен прокторинг жүйесіндегі деректер ахуалдық орталыққа беріледі. Бейнебақылау жүйелерінің деректері де теориялық емтиханды қабылдау орны бойынша Мемлекеттік корпорация филиалының жалпы күту залына, сондай-ақ олардың сұрауы бойынша көлік құралдары жүргізушілерін даярлау бойынша кәсіптік бірлестіктерге (бұдан әрі – кәсіптік бірлестіктер)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Ішкі істер министрінің м.а. 20.07.2023 </w:t>
      </w:r>
      <w:r>
        <w:rPr>
          <w:rFonts w:ascii="Times New Roman"/>
          <w:b w:val="false"/>
          <w:i w:val="false"/>
          <w:color w:val="000000"/>
          <w:sz w:val="28"/>
        </w:rPr>
        <w:t>№ 591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6" w:id="370"/>
    <w:p>
      <w:pPr>
        <w:spacing w:after="0"/>
        <w:ind w:left="0"/>
        <w:jc w:val="both"/>
      </w:pPr>
      <w:r>
        <w:rPr>
          <w:rFonts w:ascii="Times New Roman"/>
          <w:b w:val="false"/>
          <w:i w:val="false"/>
          <w:color w:val="000000"/>
          <w:sz w:val="28"/>
        </w:rPr>
        <w:t>
      20. Теориялық емтиханның нәтижесі, сондай-ақ сұрақтарға жауаптардың дұрыстығы туралы ақпарат жүргізушілікке кандидаттың АЖО мониторының экранында барлық сұрақтарға жауаптар аяқталғаннан кейін немесе белгіленген уақыт өткеннен кейін ғана көрсетіледі. Сонымен қатар экранда таңдалған және дұрыс жауаптардың нөмірлері көрсетілген емтихан парағы, сондай-ақ теориялық емтиханға жұмсалған уақыт көрсетіледі.</w:t>
      </w:r>
    </w:p>
    <w:bookmarkEnd w:id="370"/>
    <w:p>
      <w:pPr>
        <w:spacing w:after="0"/>
        <w:ind w:left="0"/>
        <w:jc w:val="both"/>
      </w:pPr>
      <w:r>
        <w:rPr>
          <w:rFonts w:ascii="Times New Roman"/>
          <w:b w:val="false"/>
          <w:i w:val="false"/>
          <w:color w:val="000000"/>
          <w:sz w:val="28"/>
        </w:rPr>
        <w:t>
      Бөлінген уақыт өткеннен кейін теориялық емтихан автоматты түрде аяқталады.</w:t>
      </w:r>
    </w:p>
    <w:p>
      <w:pPr>
        <w:spacing w:after="0"/>
        <w:ind w:left="0"/>
        <w:jc w:val="both"/>
      </w:pPr>
      <w:r>
        <w:rPr>
          <w:rFonts w:ascii="Times New Roman"/>
          <w:b w:val="false"/>
          <w:i w:val="false"/>
          <w:color w:val="000000"/>
          <w:sz w:val="28"/>
        </w:rPr>
        <w:t>
      Жүргізушілікке кандидат теориялық емтихан нәтижелерімен келіспеген жағдайда фото және бейнематериалдар пайдалана отырып жүргізушілікке кандидат уәкілетті органға теориялық емтихан нәтижелерімен келіспегені туралы апелляция беруге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Ішкі істер министрінің 12.05.2026 </w:t>
      </w:r>
      <w:r>
        <w:rPr>
          <w:rFonts w:ascii="Times New Roman"/>
          <w:b w:val="false"/>
          <w:i w:val="false"/>
          <w:color w:val="000000"/>
          <w:sz w:val="28"/>
        </w:rPr>
        <w:t>№ 342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Алып тасталды – ҚР Ішкі істер министрінің 07.10.2019 </w:t>
      </w:r>
      <w:r>
        <w:rPr>
          <w:rFonts w:ascii="Times New Roman"/>
          <w:b w:val="false"/>
          <w:i w:val="false"/>
          <w:color w:val="000000"/>
          <w:sz w:val="28"/>
        </w:rPr>
        <w:t>№ 863</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8" w:id="371"/>
    <w:p>
      <w:pPr>
        <w:spacing w:after="0"/>
        <w:ind w:left="0"/>
        <w:jc w:val="both"/>
      </w:pPr>
      <w:r>
        <w:rPr>
          <w:rFonts w:ascii="Times New Roman"/>
          <w:b w:val="false"/>
          <w:i w:val="false"/>
          <w:color w:val="000000"/>
          <w:sz w:val="28"/>
        </w:rPr>
        <w:t xml:space="preserve">
      22. </w:t>
      </w:r>
    </w:p>
    <w:bookmarkEnd w:id="371"/>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2-тармақтың бірінші бөлігі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 ҚР Ішкі істер министрінің 12.05.2026 </w:t>
      </w:r>
      <w:r>
        <w:rPr>
          <w:rFonts w:ascii="Times New Roman"/>
          <w:b w:val="false"/>
          <w:i w:val="false"/>
          <w:color w:val="ff0000"/>
          <w:sz w:val="28"/>
        </w:rPr>
        <w:t>№ 342</w:t>
      </w:r>
      <w:r>
        <w:rPr>
          <w:rFonts w:ascii="Times New Roman"/>
          <w:b w:val="false"/>
          <w:i w:val="false"/>
          <w:color w:val="ff0000"/>
          <w:sz w:val="28"/>
        </w:rPr>
        <w:t xml:space="preserve"> бұйрығымен (мәтін алып тасталды).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Емтихан тапсыру нәтижелері туралы мәліметтер жүргізушілікке кандидаттың жеке кабинетіне ЦҮП-ге, цифрлық объектілерге, сондай-ақ мемлекеттік органдардың тиісті цифрлық жүйелеріне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Ішкі істер министрінің 12.05.2026 </w:t>
      </w:r>
      <w:r>
        <w:rPr>
          <w:rFonts w:ascii="Times New Roman"/>
          <w:b w:val="false"/>
          <w:i w:val="false"/>
          <w:color w:val="000000"/>
          <w:sz w:val="28"/>
        </w:rPr>
        <w:t>№ 342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9" w:id="372"/>
    <w:p>
      <w:pPr>
        <w:spacing w:after="0"/>
        <w:ind w:left="0"/>
        <w:jc w:val="both"/>
      </w:pPr>
      <w:r>
        <w:rPr>
          <w:rFonts w:ascii="Times New Roman"/>
          <w:b w:val="false"/>
          <w:i w:val="false"/>
          <w:color w:val="000000"/>
          <w:sz w:val="28"/>
        </w:rPr>
        <w:t>
      23. Егер жүргізушілікке кандидат бөлінген уақытта кем дегенде 32 сұраққа дұрыс жауап берсе, "ТАПСЫРДЫ" деген баға қойылады. Керісінше жағдайда жүргізушілікке кандидатқа "ТАПСЫРҒАН ЖОҚ" деген баға қойылады.</w:t>
      </w:r>
    </w:p>
    <w:bookmarkEnd w:id="372"/>
    <w:p>
      <w:pPr>
        <w:spacing w:after="0"/>
        <w:ind w:left="0"/>
        <w:jc w:val="both"/>
      </w:pPr>
      <w:r>
        <w:rPr>
          <w:rFonts w:ascii="Times New Roman"/>
          <w:b w:val="false"/>
          <w:i w:val="false"/>
          <w:color w:val="000000"/>
          <w:sz w:val="28"/>
        </w:rPr>
        <w:t>
      Сұраққа жауаптың болмауы қате жауап ретінде есептеледі.</w:t>
      </w:r>
    </w:p>
    <w:p>
      <w:pPr>
        <w:spacing w:after="0"/>
        <w:ind w:left="0"/>
        <w:jc w:val="both"/>
      </w:pPr>
      <w:r>
        <w:rPr>
          <w:rFonts w:ascii="Times New Roman"/>
          <w:b w:val="false"/>
          <w:i w:val="false"/>
          <w:color w:val="000000"/>
          <w:sz w:val="28"/>
        </w:rPr>
        <w:t>
      Теориялық емтиханның оң нәтижесі оны алған сәттен бастап екі жыл жарамды.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Ішкі істер министрінің 12.05.2026 </w:t>
      </w:r>
      <w:r>
        <w:rPr>
          <w:rFonts w:ascii="Times New Roman"/>
          <w:b w:val="false"/>
          <w:i w:val="false"/>
          <w:color w:val="000000"/>
          <w:sz w:val="28"/>
        </w:rPr>
        <w:t>№ 342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0" w:id="373"/>
    <w:p>
      <w:pPr>
        <w:spacing w:after="0"/>
        <w:ind w:left="0"/>
        <w:jc w:val="both"/>
      </w:pPr>
      <w:r>
        <w:rPr>
          <w:rFonts w:ascii="Times New Roman"/>
          <w:b w:val="false"/>
          <w:i w:val="false"/>
          <w:color w:val="000000"/>
          <w:sz w:val="28"/>
        </w:rPr>
        <w:t>
      24. Егер теориялық емтихан өткізу барысында кандидат материалдармен алмасып, теориялық емтихан тапсыру залынан шығып, қағаз, электрондық тасымалдағыштардағы ақпаратты, сондай-ақ қабылдаушы-беруші электрондық құрылғыларды пайдаланса, емтиханды қабылдау тоқтатылады, емтихандарды қабылдау және жүргізуші куәліктерін беру қағидаларын бұзу туралы акті жасалады, Мемлекеттік корпорация белгілеген нысан бойынша кандидатқа "ТАПСЫРҒАН ЖОҚ" деген баға қойылады, теориялық емтиханды қайта тапсыруға жүргізушілікке үміткер кемінде 3 айдан кейін жіберіледі.</w:t>
      </w:r>
    </w:p>
    <w:bookmarkEnd w:id="3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Ішкі істер министрінің м.а. 20.07.2023 </w:t>
      </w:r>
      <w:r>
        <w:rPr>
          <w:rFonts w:ascii="Times New Roman"/>
          <w:b w:val="false"/>
          <w:i w:val="false"/>
          <w:color w:val="000000"/>
          <w:sz w:val="28"/>
        </w:rPr>
        <w:t>№ 591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 Алып тасталды – ҚР Ішкі істер министрінің 07.10.2019 </w:t>
      </w:r>
      <w:r>
        <w:rPr>
          <w:rFonts w:ascii="Times New Roman"/>
          <w:b w:val="false"/>
          <w:i w:val="false"/>
          <w:color w:val="000000"/>
          <w:sz w:val="28"/>
        </w:rPr>
        <w:t>№ 863</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0" w:id="374"/>
    <w:p>
      <w:pPr>
        <w:spacing w:after="0"/>
        <w:ind w:left="0"/>
        <w:jc w:val="both"/>
      </w:pPr>
      <w:r>
        <w:rPr>
          <w:rFonts w:ascii="Times New Roman"/>
          <w:b w:val="false"/>
          <w:i w:val="false"/>
          <w:color w:val="000000"/>
          <w:sz w:val="28"/>
        </w:rPr>
        <w:t>
      25. Теориялық емтиханды еңсерілмейтін күш (стихиялық құбылыстар, электр энергиясының болмауы) салдарынан, сондай-ақ техникалық ақаулар себебінен тапсыру мүмкін болмаған жағдайда теориялық емтиханды қабылдау уақытша тоқтатылады.</w:t>
      </w:r>
    </w:p>
    <w:bookmarkEnd w:id="374"/>
    <w:p>
      <w:pPr>
        <w:spacing w:after="0"/>
        <w:ind w:left="0"/>
        <w:jc w:val="both"/>
      </w:pPr>
      <w:r>
        <w:rPr>
          <w:rFonts w:ascii="Times New Roman"/>
          <w:b w:val="false"/>
          <w:i w:val="false"/>
          <w:color w:val="000000"/>
          <w:sz w:val="28"/>
        </w:rPr>
        <w:t>
      Бұл жағдайда Мемлекеттік корпорация белгілеген нысан бойынша теориялық емтиханды өткізуді уақытша тоқтата тұру туралы акті ресімделеді, теориялық емтиханды тапсыру берілген өтінімге сәйкес осы күн ішінде не басқа жұмыс күні ішінде басқа уақытта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25-тармақпен толықтырылды - ҚР Ішкі істер министрінің м.а. 20.07.2023 </w:t>
      </w:r>
      <w:r>
        <w:rPr>
          <w:rFonts w:ascii="Times New Roman"/>
          <w:b w:val="false"/>
          <w:i w:val="false"/>
          <w:color w:val="000000"/>
          <w:sz w:val="28"/>
        </w:rPr>
        <w:t>№ 591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2" w:id="375"/>
    <w:p>
      <w:pPr>
        <w:spacing w:after="0"/>
        <w:ind w:left="0"/>
        <w:jc w:val="both"/>
      </w:pPr>
      <w:r>
        <w:rPr>
          <w:rFonts w:ascii="Times New Roman"/>
          <w:b w:val="false"/>
          <w:i w:val="false"/>
          <w:color w:val="000000"/>
          <w:sz w:val="28"/>
        </w:rPr>
        <w:t>
      26. Теориялық емтихан барысында автоматтандырылған кешеннің ақаулығы анықталған жағдайда жүргізушілікке үміткерге қойылған баға жойылады және теориялық емтихан қайта өткізіледі.</w:t>
      </w:r>
    </w:p>
    <w:bookmarkEnd w:id="375"/>
    <w:bookmarkStart w:name="z233" w:id="376"/>
    <w:p>
      <w:pPr>
        <w:spacing w:after="0"/>
        <w:ind w:left="0"/>
        <w:jc w:val="both"/>
      </w:pPr>
      <w:r>
        <w:rPr>
          <w:rFonts w:ascii="Times New Roman"/>
          <w:b w:val="false"/>
          <w:i w:val="false"/>
          <w:color w:val="000000"/>
          <w:sz w:val="28"/>
        </w:rPr>
        <w:t>
      27. Практикалық емтихан тиісті санатты көлік құралдарымен және жүргізу нәтижелерін автоматты есептейтін мамандандырылған құрылғылармен жабдықталған Мемлекеттік корпорацияның автоматтандырылған автодромында қабылданады.</w:t>
      </w:r>
    </w:p>
    <w:bookmarkEnd w:id="376"/>
    <w:p>
      <w:pPr>
        <w:spacing w:after="0"/>
        <w:ind w:left="0"/>
        <w:jc w:val="both"/>
      </w:pPr>
      <w:r>
        <w:rPr>
          <w:rFonts w:ascii="Times New Roman"/>
          <w:b w:val="false"/>
          <w:i w:val="false"/>
          <w:color w:val="000000"/>
          <w:sz w:val="28"/>
        </w:rPr>
        <w:t>
      Автоматтандырылған автодромның орналасуы жол жүрісі қауіпсіздігі және экологиялық қауіпсіздік бөлігінде қағидалардың, техникалық нормалар мен стандарттардың талаптарына сәйкес жүзеге асырылады.</w:t>
      </w:r>
    </w:p>
    <w:p>
      <w:pPr>
        <w:spacing w:after="0"/>
        <w:ind w:left="0"/>
        <w:jc w:val="both"/>
      </w:pPr>
      <w:r>
        <w:rPr>
          <w:rFonts w:ascii="Times New Roman"/>
          <w:b w:val="false"/>
          <w:i w:val="false"/>
          <w:color w:val="000000"/>
          <w:sz w:val="28"/>
        </w:rPr>
        <w:t>
      Автодром практикалық емтихан тапсыру кезінде көлік құралдарының жоғары өткізу қабілетін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Ішкі істер министрінің м.а. 20.07.2023 </w:t>
      </w:r>
      <w:r>
        <w:rPr>
          <w:rFonts w:ascii="Times New Roman"/>
          <w:b w:val="false"/>
          <w:i w:val="false"/>
          <w:color w:val="000000"/>
          <w:sz w:val="28"/>
        </w:rPr>
        <w:t>№ 591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4" w:id="377"/>
    <w:p>
      <w:pPr>
        <w:spacing w:after="0"/>
        <w:ind w:left="0"/>
        <w:jc w:val="both"/>
      </w:pPr>
      <w:r>
        <w:rPr>
          <w:rFonts w:ascii="Times New Roman"/>
          <w:b w:val="false"/>
          <w:i w:val="false"/>
          <w:color w:val="000000"/>
          <w:sz w:val="28"/>
        </w:rPr>
        <w:t>
      28. Автоматтандырылған автодромның негізгі элементтері болып:</w:t>
      </w:r>
    </w:p>
    <w:bookmarkEnd w:id="377"/>
    <w:p>
      <w:pPr>
        <w:spacing w:after="0"/>
        <w:ind w:left="0"/>
        <w:jc w:val="both"/>
      </w:pPr>
      <w:r>
        <w:rPr>
          <w:rFonts w:ascii="Times New Roman"/>
          <w:b w:val="false"/>
          <w:i w:val="false"/>
          <w:color w:val="000000"/>
          <w:sz w:val="28"/>
        </w:rPr>
        <w:t>
      1) көше-жол желісінің элементтері бар, сынақ жаттығуларымен жабдықталған, қозғалыстан жабық алаң;</w:t>
      </w:r>
    </w:p>
    <w:p>
      <w:pPr>
        <w:spacing w:after="0"/>
        <w:ind w:left="0"/>
        <w:jc w:val="both"/>
      </w:pPr>
      <w:r>
        <w:rPr>
          <w:rFonts w:ascii="Times New Roman"/>
          <w:b w:val="false"/>
          <w:i w:val="false"/>
          <w:color w:val="000000"/>
          <w:sz w:val="28"/>
        </w:rPr>
        <w:t>
      2) диспетчерлік пункт;</w:t>
      </w:r>
    </w:p>
    <w:p>
      <w:pPr>
        <w:spacing w:after="0"/>
        <w:ind w:left="0"/>
        <w:jc w:val="both"/>
      </w:pPr>
      <w:r>
        <w:rPr>
          <w:rFonts w:ascii="Times New Roman"/>
          <w:b w:val="false"/>
          <w:i w:val="false"/>
          <w:color w:val="000000"/>
          <w:sz w:val="28"/>
        </w:rPr>
        <w:t>
      3) өзара тығыз байланысқан арнайы жабдықталған көлік құралдары мен жол жүрісін ұйымдастырудың техникалық құралдары кіретін аппараттық-бағдарламалық кешен;</w:t>
      </w:r>
    </w:p>
    <w:p>
      <w:pPr>
        <w:spacing w:after="0"/>
        <w:ind w:left="0"/>
        <w:jc w:val="both"/>
      </w:pPr>
      <w:r>
        <w:rPr>
          <w:rFonts w:ascii="Times New Roman"/>
          <w:b w:val="false"/>
          <w:i w:val="false"/>
          <w:color w:val="000000"/>
          <w:sz w:val="28"/>
        </w:rPr>
        <w:t>
      4) жүргізушілікке үміткерлердің әрбір сынақ жаттығуын орындау нәтижелері мен жалпы практикалық емтиханды бақылау мен бағалаудың автоматтандырылған жүйесі табылады.</w:t>
      </w:r>
    </w:p>
    <w:bookmarkStart w:name="z235" w:id="378"/>
    <w:p>
      <w:pPr>
        <w:spacing w:after="0"/>
        <w:ind w:left="0"/>
        <w:jc w:val="both"/>
      </w:pPr>
      <w:r>
        <w:rPr>
          <w:rFonts w:ascii="Times New Roman"/>
          <w:b w:val="false"/>
          <w:i w:val="false"/>
          <w:color w:val="000000"/>
          <w:sz w:val="28"/>
        </w:rPr>
        <w:t>
      29. Автоматтандырылған автодромның көше-жол желісінің негізгі элементтері:</w:t>
      </w:r>
    </w:p>
    <w:bookmarkEnd w:id="378"/>
    <w:p>
      <w:pPr>
        <w:spacing w:after="0"/>
        <w:ind w:left="0"/>
        <w:jc w:val="both"/>
      </w:pPr>
      <w:r>
        <w:rPr>
          <w:rFonts w:ascii="Times New Roman"/>
          <w:b w:val="false"/>
          <w:i w:val="false"/>
          <w:color w:val="000000"/>
          <w:sz w:val="28"/>
        </w:rPr>
        <w:t>
      1) автоматтандырылған автодромның практикалық емтиханды өткізуге тікелей қатысатындардан басқа, көлік құралдары мен адамдардың оның аумағы бойынша қозғалуына кедергі келтіретін, периметрі бойынша орнатылған қоршауы болуы тиіс;</w:t>
      </w:r>
    </w:p>
    <w:p>
      <w:pPr>
        <w:spacing w:after="0"/>
        <w:ind w:left="0"/>
        <w:jc w:val="both"/>
      </w:pPr>
      <w:r>
        <w:rPr>
          <w:rFonts w:ascii="Times New Roman"/>
          <w:b w:val="false"/>
          <w:i w:val="false"/>
          <w:color w:val="000000"/>
          <w:sz w:val="28"/>
        </w:rPr>
        <w:t>
      2) автоматтандырылған автодромның өлшемдері онда көлік құралдарының тиісті санаттары үшін сынақ жаттығуларының барлық аймақтарын орналастыру мүмкіндігін қаматамасыз етуі тиіс. Бұл ретте практикалық емтихан өткізу үшін пайдаланылатын көлік құралдарының габариттік параметрлері мен бұрылу радиустары, старт алдындағы және мәреден кейінгі аймақтардың, сынақ жаттығуларын орындау аймақтары мен олардың арасынан қозғалу учаскелерінің, сондай-ақ диспетчерлік пунктті орналастыру үшін технологиялық аймақтардың, автоматтандырылған жүйе элементтерінің, жол жүрісін ұйымдастырудың техникалық құралдары мен сыртқы жарықтандыру қондырғыларының өлшемдері ескерілуі тиіс;</w:t>
      </w:r>
    </w:p>
    <w:p>
      <w:pPr>
        <w:spacing w:after="0"/>
        <w:ind w:left="0"/>
        <w:jc w:val="both"/>
      </w:pPr>
      <w:r>
        <w:rPr>
          <w:rFonts w:ascii="Times New Roman"/>
          <w:b w:val="false"/>
          <w:i w:val="false"/>
          <w:color w:val="000000"/>
          <w:sz w:val="28"/>
        </w:rPr>
        <w:t>
      3) сынақ жаттығулары аймақтарының, автоматтандырылған жүйе элементтерінің және жол жүрісін ұйымдастырудың техникалық құралдарының автоматтандырылған автодромда орналасуы көлік құралдарының тиісті санаты үшін сынақ жаттығуларының барлық кешенін жүйелі және үздіксіз орындау мүмкіндігін қамтамасыз етуі тиіс;</w:t>
      </w:r>
    </w:p>
    <w:p>
      <w:pPr>
        <w:spacing w:after="0"/>
        <w:ind w:left="0"/>
        <w:jc w:val="both"/>
      </w:pPr>
      <w:r>
        <w:rPr>
          <w:rFonts w:ascii="Times New Roman"/>
          <w:b w:val="false"/>
          <w:i w:val="false"/>
          <w:color w:val="000000"/>
          <w:sz w:val="28"/>
        </w:rPr>
        <w:t>
      4) көлік құралдарының тиісті санаты үшін көзделген сынақ жаттығуларының жүйелілігі автоматтандырылған автодромның жол жүрісін ұйымдастыру сызбасымен айқындалады;</w:t>
      </w:r>
    </w:p>
    <w:p>
      <w:pPr>
        <w:spacing w:after="0"/>
        <w:ind w:left="0"/>
        <w:jc w:val="both"/>
      </w:pPr>
      <w:r>
        <w:rPr>
          <w:rFonts w:ascii="Times New Roman"/>
          <w:b w:val="false"/>
          <w:i w:val="false"/>
          <w:color w:val="000000"/>
          <w:sz w:val="28"/>
        </w:rPr>
        <w:t>
      5) көлік құралдарының қозғалысына арналған автоматтандырылған автодром учаскелерінің тегіс, біртекті асфальт-бетон жабыны болуы тиіс. Көрсетілген жабынның көлік құралдарының рұқсат етілген жылдамдықпен қозғалуын қиындататын түскен жерлері, шұңқырлары, өзге де бұзылған жерлері болмауы тиіс. Көлік құралдары жүретін аймақта автоматтандырылған автодромның жайластырылуына қатысы жоқ, бөгде заттардың болуына жол берілмейді;</w:t>
      </w:r>
    </w:p>
    <w:p>
      <w:pPr>
        <w:spacing w:after="0"/>
        <w:ind w:left="0"/>
        <w:jc w:val="both"/>
      </w:pPr>
      <w:r>
        <w:rPr>
          <w:rFonts w:ascii="Times New Roman"/>
          <w:b w:val="false"/>
          <w:i w:val="false"/>
          <w:color w:val="000000"/>
          <w:sz w:val="28"/>
        </w:rPr>
        <w:t>
      6) дөңгелектің жол жабынымен ілініс коэффициенті (оның ішінде еңіс учаске) Қазақстан Республикасы ұлттық стандартының талаптарына сәйкес 0,4 төмен болмауы тиіс;</w:t>
      </w:r>
    </w:p>
    <w:p>
      <w:pPr>
        <w:spacing w:after="0"/>
        <w:ind w:left="0"/>
        <w:jc w:val="both"/>
      </w:pPr>
      <w:r>
        <w:rPr>
          <w:rFonts w:ascii="Times New Roman"/>
          <w:b w:val="false"/>
          <w:i w:val="false"/>
          <w:color w:val="000000"/>
          <w:sz w:val="28"/>
        </w:rPr>
        <w:t>
      7) автоматтандырылған автодромның жүріс бөлігінде оның үстіңгі бөлігінен су бұрғыш көзделуі тиіс. Жүріс бөлігі ұзына бойы 100 % барынша еңкіш болуы тиіс;</w:t>
      </w:r>
    </w:p>
    <w:p>
      <w:pPr>
        <w:spacing w:after="0"/>
        <w:ind w:left="0"/>
        <w:jc w:val="both"/>
      </w:pPr>
      <w:r>
        <w:rPr>
          <w:rFonts w:ascii="Times New Roman"/>
          <w:b w:val="false"/>
          <w:i w:val="false"/>
          <w:color w:val="000000"/>
          <w:sz w:val="28"/>
        </w:rPr>
        <w:t>
      8) емтиханды тәуліктің қараңғы уақытында өткізген жағдайда, Қазақстан Республикасының құрылыс нормалары мен қағидаларының талаптарына сәйкес автодромның жүріс бөлігін көлденеңінен жарықтандыру 20 лк аз болмауы тиіс. Барынша жарықтандырудың орташаға қатынасы 3:1 аспау керек. Сыртқы жарықтандыру қондырғыларының көзді шағылыстыру көрсеткіші 150 аспауы тиіс;</w:t>
      </w:r>
    </w:p>
    <w:p>
      <w:pPr>
        <w:spacing w:after="0"/>
        <w:ind w:left="0"/>
        <w:jc w:val="both"/>
      </w:pPr>
      <w:r>
        <w:rPr>
          <w:rFonts w:ascii="Times New Roman"/>
          <w:b w:val="false"/>
          <w:i w:val="false"/>
          <w:color w:val="000000"/>
          <w:sz w:val="28"/>
        </w:rPr>
        <w:t>
      9) автоматтандырылған автодромда пайдаланылатын жол жүрісін ұйымдастырудың техникалық құралдары Қазақстан Республикасы ұлттық стандарттарының талаптарына сәйкес болу керек. Қазақстан Республикасы ұлттық стандарттарының талаптарына сәйкес келетін І және ІІ үлгі-өлшемдегі жол белгілерін, T.1 үлгісіндегі бағдаршамдарды пайдалану ұсынылады. Жол белгілері мен таңбаларынан бастап объектіге дейінгі мөлшерленген ара қашықтықты азайтуға рұқсат етіледі;</w:t>
      </w:r>
    </w:p>
    <w:p>
      <w:pPr>
        <w:spacing w:after="0"/>
        <w:ind w:left="0"/>
        <w:jc w:val="both"/>
      </w:pPr>
      <w:r>
        <w:rPr>
          <w:rFonts w:ascii="Times New Roman"/>
          <w:b w:val="false"/>
          <w:i w:val="false"/>
          <w:color w:val="000000"/>
          <w:sz w:val="28"/>
        </w:rPr>
        <w:t xml:space="preserve">
      10) автоматтандырылған жүйемен бақыланатын аймақтар мен сынақ жаттығуларының элементтерін белгілеу үшін арнайы таңбалау қолданылады, оған қойылатын талаптар осы Қағидалардың </w:t>
      </w:r>
      <w:r>
        <w:rPr>
          <w:rFonts w:ascii="Times New Roman"/>
          <w:b w:val="false"/>
          <w:i w:val="false"/>
          <w:color w:val="000000"/>
          <w:sz w:val="28"/>
        </w:rPr>
        <w:t>37</w:t>
      </w:r>
      <w:r>
        <w:rPr>
          <w:rFonts w:ascii="Times New Roman"/>
          <w:b w:val="false"/>
          <w:i w:val="false"/>
          <w:color w:val="000000"/>
          <w:sz w:val="28"/>
        </w:rPr>
        <w:t>-</w:t>
      </w:r>
      <w:r>
        <w:rPr>
          <w:rFonts w:ascii="Times New Roman"/>
          <w:b w:val="false"/>
          <w:i w:val="false"/>
          <w:color w:val="000000"/>
          <w:sz w:val="28"/>
        </w:rPr>
        <w:t>39-тармақтарында</w:t>
      </w:r>
      <w:r>
        <w:rPr>
          <w:rFonts w:ascii="Times New Roman"/>
          <w:b w:val="false"/>
          <w:i w:val="false"/>
          <w:color w:val="000000"/>
          <w:sz w:val="28"/>
        </w:rPr>
        <w:t xml:space="preserve"> баяндалған;</w:t>
      </w:r>
    </w:p>
    <w:p>
      <w:pPr>
        <w:spacing w:after="0"/>
        <w:ind w:left="0"/>
        <w:jc w:val="both"/>
      </w:pPr>
      <w:r>
        <w:rPr>
          <w:rFonts w:ascii="Times New Roman"/>
          <w:b w:val="false"/>
          <w:i w:val="false"/>
          <w:color w:val="000000"/>
          <w:sz w:val="28"/>
        </w:rPr>
        <w:t>
      11) автоматтандырылған автодромда қосымша тиісті датчиктер, көше-жол желісінің автоматтандырылған автодром жүйесінің элементі ретінде жұмыс істеуін қамтамасыз ететін электрмен жарақтау және байланыс желілері болуы тиіс;</w:t>
      </w:r>
    </w:p>
    <w:p>
      <w:pPr>
        <w:spacing w:after="0"/>
        <w:ind w:left="0"/>
        <w:jc w:val="both"/>
      </w:pPr>
      <w:r>
        <w:rPr>
          <w:rFonts w:ascii="Times New Roman"/>
          <w:b w:val="false"/>
          <w:i w:val="false"/>
          <w:color w:val="000000"/>
          <w:sz w:val="28"/>
        </w:rPr>
        <w:t>
      12) датчиктер стационарлық жолмен орнатылуы тиіс, оларға механикалық немесе ауа-райы факторлары ықпал еткен кезде орналасқан орны мен техникалық мақсатын өзгертпеуі, сондай-ақ көлік құралдарының қозғалысы үшін кедергі болмауы тиіс.</w:t>
      </w:r>
    </w:p>
    <w:bookmarkStart w:name="z236" w:id="379"/>
    <w:p>
      <w:pPr>
        <w:spacing w:after="0"/>
        <w:ind w:left="0"/>
        <w:jc w:val="both"/>
      </w:pPr>
      <w:r>
        <w:rPr>
          <w:rFonts w:ascii="Times New Roman"/>
          <w:b w:val="false"/>
          <w:i w:val="false"/>
          <w:color w:val="000000"/>
          <w:sz w:val="28"/>
        </w:rPr>
        <w:t xml:space="preserve">
      30. Автоматтандырылған автодромда практикалық емтихандарды қабылдау үшін осы Қағидалардың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45 - тармақтарының</w:t>
      </w:r>
      <w:r>
        <w:rPr>
          <w:rFonts w:ascii="Times New Roman"/>
          <w:b w:val="false"/>
          <w:i w:val="false"/>
          <w:color w:val="000000"/>
          <w:sz w:val="28"/>
        </w:rPr>
        <w:t xml:space="preserve"> талаптарына сәйкес келетін көлік құралдары, сондай-ақ мемлекеттік және орыс тілдерінде ақпаратты қабылдау/беру жүйелерімен, авариялық тежеудің датчиктерімен, жарық және/немесе дыбыстық сигналымен, автодромның автоматтандырылған жүйесінің элементі ретінде көлік құралдарының жұмыс істеуін қамтамасыз ететін дисплеймен жабдықталған, жүргізуші болуға жүргізушілікке үміткерге әрбір сынақ жаттығуы мен тұтастай практикалық емтиханның нәтижелерін және орындалу уақытын автоматтандырылған режимде бағалау туралы хабардар ету жүйесі пайдаланылады.Көлік құралының салоны 360 градусқа шолумен практикалық емтиханды қабылдау процесін үздіксіз бейнебақылауды және диспетчерлік пункттің жұмыс орнына және теориялық емтиханды қабылдау орны бойынша Мемлекеттік корпорация филиалының жалпы күту залына бейне ақпарат пен дыбысты беруді қамтамасыз ететін, әрі қарай мұрағаттау және сақтау мерзімі кемінде 12 ай болатын бейнебақылау жүйесімен жабдықталады.</w:t>
      </w:r>
    </w:p>
    <w:bookmarkEnd w:id="3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Ішкі істер министрінің м.а. 20.07.2023 </w:t>
      </w:r>
      <w:r>
        <w:rPr>
          <w:rFonts w:ascii="Times New Roman"/>
          <w:b w:val="false"/>
          <w:i w:val="false"/>
          <w:color w:val="000000"/>
          <w:sz w:val="28"/>
        </w:rPr>
        <w:t>№ 591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7" w:id="380"/>
    <w:p>
      <w:pPr>
        <w:spacing w:after="0"/>
        <w:ind w:left="0"/>
        <w:jc w:val="both"/>
      </w:pPr>
      <w:r>
        <w:rPr>
          <w:rFonts w:ascii="Times New Roman"/>
          <w:b w:val="false"/>
          <w:i w:val="false"/>
          <w:color w:val="000000"/>
          <w:sz w:val="28"/>
        </w:rPr>
        <w:t>
      31. Диспетчерлік пункттің орналасуы автодромдағы жалпы жағдайды визуалдық қадағалау мүмкіндігін қамтамасыз етеді.</w:t>
      </w:r>
    </w:p>
    <w:bookmarkEnd w:id="380"/>
    <w:bookmarkStart w:name="z238" w:id="381"/>
    <w:p>
      <w:pPr>
        <w:spacing w:after="0"/>
        <w:ind w:left="0"/>
        <w:jc w:val="both"/>
      </w:pPr>
      <w:r>
        <w:rPr>
          <w:rFonts w:ascii="Times New Roman"/>
          <w:b w:val="false"/>
          <w:i w:val="false"/>
          <w:color w:val="000000"/>
          <w:sz w:val="28"/>
        </w:rPr>
        <w:t>
      32. Диспетчерлік пунктте жүргізушілікке үміткердің іс-әрекеттерін көрсететін компьютерлермен, мониторлармен, емтихан нәтижелерін басып шығаратын принтермен, ақпаратты үздіксіз алу/беру және өңдеу жабдығымен, дауыс ұлғайтқыш байланыспен жарақталған, пункттің автоматтандырылған автодром жүйесінің элементі ретінде жұмыс істеуін қамтамасыз ететін автоматтандырылған жұмыс орындары орналастырылады.</w:t>
      </w:r>
    </w:p>
    <w:bookmarkEnd w:id="381"/>
    <w:bookmarkStart w:name="z239" w:id="382"/>
    <w:p>
      <w:pPr>
        <w:spacing w:after="0"/>
        <w:ind w:left="0"/>
        <w:jc w:val="both"/>
      </w:pPr>
      <w:r>
        <w:rPr>
          <w:rFonts w:ascii="Times New Roman"/>
          <w:b w:val="false"/>
          <w:i w:val="false"/>
          <w:color w:val="000000"/>
          <w:sz w:val="28"/>
        </w:rPr>
        <w:t>
      33. Диспетчерлік пункт жабдықтарын электрмен қоректендірудің қорғау және тұрақтандыру жүйесі болуы тиіс.</w:t>
      </w:r>
    </w:p>
    <w:bookmarkEnd w:id="382"/>
    <w:bookmarkStart w:name="z240" w:id="383"/>
    <w:p>
      <w:pPr>
        <w:spacing w:after="0"/>
        <w:ind w:left="0"/>
        <w:jc w:val="both"/>
      </w:pPr>
      <w:r>
        <w:rPr>
          <w:rFonts w:ascii="Times New Roman"/>
          <w:b w:val="false"/>
          <w:i w:val="false"/>
          <w:color w:val="000000"/>
          <w:sz w:val="28"/>
        </w:rPr>
        <w:t>
      34. Автоматтандырылған жүйе:</w:t>
      </w:r>
    </w:p>
    <w:bookmarkEnd w:id="383"/>
    <w:p>
      <w:pPr>
        <w:spacing w:after="0"/>
        <w:ind w:left="0"/>
        <w:jc w:val="both"/>
      </w:pPr>
      <w:r>
        <w:rPr>
          <w:rFonts w:ascii="Times New Roman"/>
          <w:b w:val="false"/>
          <w:i w:val="false"/>
          <w:color w:val="000000"/>
          <w:sz w:val="28"/>
        </w:rPr>
        <w:t>
      1) практикалық емтихан қабылдау процесінің үздіксіздігін;</w:t>
      </w:r>
    </w:p>
    <w:p>
      <w:pPr>
        <w:spacing w:after="0"/>
        <w:ind w:left="0"/>
        <w:jc w:val="both"/>
      </w:pPr>
      <w:r>
        <w:rPr>
          <w:rFonts w:ascii="Times New Roman"/>
          <w:b w:val="false"/>
          <w:i w:val="false"/>
          <w:color w:val="000000"/>
          <w:sz w:val="28"/>
        </w:rPr>
        <w:t>
      2) нақты уақыт режимінде алаңда бірнеше көлік құралының біруақытта қозғалуын бақылауды;</w:t>
      </w:r>
    </w:p>
    <w:p>
      <w:pPr>
        <w:spacing w:after="0"/>
        <w:ind w:left="0"/>
        <w:jc w:val="both"/>
      </w:pPr>
      <w:r>
        <w:rPr>
          <w:rFonts w:ascii="Times New Roman"/>
          <w:b w:val="false"/>
          <w:i w:val="false"/>
          <w:color w:val="000000"/>
          <w:sz w:val="28"/>
        </w:rPr>
        <w:t>
      3) практикалық емтихан барысында алынған ақпаратты қабылдауды/беруді және өңдеуді;</w:t>
      </w:r>
    </w:p>
    <w:p>
      <w:pPr>
        <w:spacing w:after="0"/>
        <w:ind w:left="0"/>
        <w:jc w:val="both"/>
      </w:pPr>
      <w:r>
        <w:rPr>
          <w:rFonts w:ascii="Times New Roman"/>
          <w:b w:val="false"/>
          <w:i w:val="false"/>
          <w:color w:val="000000"/>
          <w:sz w:val="28"/>
        </w:rPr>
        <w:t>
      4) жүйенің ақаусыздығын бақылауды;</w:t>
      </w:r>
    </w:p>
    <w:p>
      <w:pPr>
        <w:spacing w:after="0"/>
        <w:ind w:left="0"/>
        <w:jc w:val="both"/>
      </w:pPr>
      <w:r>
        <w:rPr>
          <w:rFonts w:ascii="Times New Roman"/>
          <w:b w:val="false"/>
          <w:i w:val="false"/>
          <w:color w:val="000000"/>
          <w:sz w:val="28"/>
        </w:rPr>
        <w:t>
      5) сынақ жаттығуларының (әрқайсысын бөлек және жалпы барлық кешенді) орындалуын бақылауды;</w:t>
      </w:r>
    </w:p>
    <w:p>
      <w:pPr>
        <w:spacing w:after="0"/>
        <w:ind w:left="0"/>
        <w:jc w:val="both"/>
      </w:pPr>
      <w:r>
        <w:rPr>
          <w:rFonts w:ascii="Times New Roman"/>
          <w:b w:val="false"/>
          <w:i w:val="false"/>
          <w:color w:val="000000"/>
          <w:sz w:val="28"/>
        </w:rPr>
        <w:t>
      6) сынақ жаттығуларын (әрқайсысын бөлек және жалпы барлық кешенді) орындау уақытының межесін;</w:t>
      </w:r>
    </w:p>
    <w:p>
      <w:pPr>
        <w:spacing w:after="0"/>
        <w:ind w:left="0"/>
        <w:jc w:val="both"/>
      </w:pPr>
      <w:r>
        <w:rPr>
          <w:rFonts w:ascii="Times New Roman"/>
          <w:b w:val="false"/>
          <w:i w:val="false"/>
          <w:color w:val="000000"/>
          <w:sz w:val="28"/>
        </w:rPr>
        <w:t>
      7) әрбір жүргізушілікке үміткердің практикалық емтихан нәтижелерін айыппұл балдарының жиналған сомасы ретінде қалыптастыруды;</w:t>
      </w:r>
    </w:p>
    <w:p>
      <w:pPr>
        <w:spacing w:after="0"/>
        <w:ind w:left="0"/>
        <w:jc w:val="both"/>
      </w:pPr>
      <w:r>
        <w:rPr>
          <w:rFonts w:ascii="Times New Roman"/>
          <w:b w:val="false"/>
          <w:i w:val="false"/>
          <w:color w:val="000000"/>
          <w:sz w:val="28"/>
        </w:rPr>
        <w:t>
      8) осы Қағидаларға 3-қосымшаға сәйкес нысан бойынша практикалық емтихан тапсыру жөніндегі емтихан парағы мен емтихан нәтижелерінің хаттамасын басып шығаруды;</w:t>
      </w:r>
    </w:p>
    <w:p>
      <w:pPr>
        <w:spacing w:after="0"/>
        <w:ind w:left="0"/>
        <w:jc w:val="both"/>
      </w:pPr>
      <w:r>
        <w:rPr>
          <w:rFonts w:ascii="Times New Roman"/>
          <w:b w:val="false"/>
          <w:i w:val="false"/>
          <w:color w:val="000000"/>
          <w:sz w:val="28"/>
        </w:rPr>
        <w:t>
      9) Мемлекеттік корпорацияның автоматтандырылған ақпараттық жүйелерімен біріктіруді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34-тармаққа өзгеріс енгізілді - ҚР Ішкі істер министрінің 26.01.2016 </w:t>
      </w:r>
      <w:r>
        <w:rPr>
          <w:rFonts w:ascii="Times New Roman"/>
          <w:b w:val="false"/>
          <w:i w:val="false"/>
          <w:color w:val="ff0000"/>
          <w:sz w:val="28"/>
        </w:rPr>
        <w:t>№ 73</w:t>
      </w:r>
      <w:r>
        <w:rPr>
          <w:rFonts w:ascii="Times New Roman"/>
          <w:b w:val="false"/>
          <w:i w:val="false"/>
          <w:color w:val="ff0000"/>
          <w:sz w:val="28"/>
        </w:rPr>
        <w:t xml:space="preserve"> (01.03.2016 бастап қолданысқа енгізіледі); 07.10.2019 </w:t>
      </w:r>
      <w:r>
        <w:rPr>
          <w:rFonts w:ascii="Times New Roman"/>
          <w:b w:val="false"/>
          <w:i w:val="false"/>
          <w:color w:val="000000"/>
          <w:sz w:val="28"/>
        </w:rPr>
        <w:t>№ 863</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41" w:id="384"/>
    <w:p>
      <w:pPr>
        <w:spacing w:after="0"/>
        <w:ind w:left="0"/>
        <w:jc w:val="both"/>
      </w:pPr>
      <w:r>
        <w:rPr>
          <w:rFonts w:ascii="Times New Roman"/>
          <w:b w:val="false"/>
          <w:i w:val="false"/>
          <w:color w:val="000000"/>
          <w:sz w:val="28"/>
        </w:rPr>
        <w:t>
       35. Сынақ жаттығуларын орындаған кезде:</w:t>
      </w:r>
    </w:p>
    <w:bookmarkEnd w:id="384"/>
    <w:p>
      <w:pPr>
        <w:spacing w:after="0"/>
        <w:ind w:left="0"/>
        <w:jc w:val="both"/>
      </w:pPr>
      <w:r>
        <w:rPr>
          <w:rFonts w:ascii="Times New Roman"/>
          <w:b w:val="false"/>
          <w:i w:val="false"/>
          <w:color w:val="000000"/>
          <w:sz w:val="28"/>
        </w:rPr>
        <w:t>
      1) көлік құралдарының дөңгелектерімен таңбалау сызықтарынан (жаттығудың орындалуын тіркеу сызығынан, жаттығуды орындауды бастау және аяқтау сызықтарынан, "Старт", "Тоқта", "Мәре", тоқта-сызығынан, бақылау сызықтарынан) өтіп кету;</w:t>
      </w:r>
    </w:p>
    <w:p>
      <w:pPr>
        <w:spacing w:after="0"/>
        <w:ind w:left="0"/>
        <w:jc w:val="both"/>
      </w:pPr>
      <w:r>
        <w:rPr>
          <w:rFonts w:ascii="Times New Roman"/>
          <w:b w:val="false"/>
          <w:i w:val="false"/>
          <w:color w:val="000000"/>
          <w:sz w:val="28"/>
        </w:rPr>
        <w:t>
      2) көлік құралын белгіленген жерде тоқтату;</w:t>
      </w:r>
    </w:p>
    <w:p>
      <w:pPr>
        <w:spacing w:after="0"/>
        <w:ind w:left="0"/>
        <w:jc w:val="both"/>
      </w:pPr>
      <w:r>
        <w:rPr>
          <w:rFonts w:ascii="Times New Roman"/>
          <w:b w:val="false"/>
          <w:i w:val="false"/>
          <w:color w:val="000000"/>
          <w:sz w:val="28"/>
        </w:rPr>
        <w:t>
      3) көлік құралының механикалық трансмиссиясы берілісін ауыстырып қосу;</w:t>
      </w:r>
    </w:p>
    <w:p>
      <w:pPr>
        <w:spacing w:after="0"/>
        <w:ind w:left="0"/>
        <w:jc w:val="both"/>
      </w:pPr>
      <w:r>
        <w:rPr>
          <w:rFonts w:ascii="Times New Roman"/>
          <w:b w:val="false"/>
          <w:i w:val="false"/>
          <w:color w:val="000000"/>
          <w:sz w:val="28"/>
        </w:rPr>
        <w:t>
      4) қозғалыс жылдамдығы;</w:t>
      </w:r>
    </w:p>
    <w:p>
      <w:pPr>
        <w:spacing w:after="0"/>
        <w:ind w:left="0"/>
        <w:jc w:val="both"/>
      </w:pPr>
      <w:r>
        <w:rPr>
          <w:rFonts w:ascii="Times New Roman"/>
          <w:b w:val="false"/>
          <w:i w:val="false"/>
          <w:color w:val="000000"/>
          <w:sz w:val="28"/>
        </w:rPr>
        <w:t>
      5) бұрылу сигналдары мен авариялық жарық сигнализациясын қосу/өшіру;</w:t>
      </w:r>
    </w:p>
    <w:p>
      <w:pPr>
        <w:spacing w:after="0"/>
        <w:ind w:left="0"/>
        <w:jc w:val="both"/>
      </w:pPr>
      <w:r>
        <w:rPr>
          <w:rFonts w:ascii="Times New Roman"/>
          <w:b w:val="false"/>
          <w:i w:val="false"/>
          <w:color w:val="000000"/>
          <w:sz w:val="28"/>
        </w:rPr>
        <w:t>
      6) қауіпсіздік белдігін пайдалану дұрыстығы;</w:t>
      </w:r>
    </w:p>
    <w:p>
      <w:pPr>
        <w:spacing w:after="0"/>
        <w:ind w:left="0"/>
        <w:jc w:val="both"/>
      </w:pPr>
      <w:r>
        <w:rPr>
          <w:rFonts w:ascii="Times New Roman"/>
          <w:b w:val="false"/>
          <w:i w:val="false"/>
          <w:color w:val="000000"/>
          <w:sz w:val="28"/>
        </w:rPr>
        <w:t>
      7) орындалу уақыты (әрбір сынақ жаттығуы бөлек және жалпы барлық кешен) бақылануы тиіс.</w:t>
      </w:r>
    </w:p>
    <w:bookmarkStart w:name="z242" w:id="385"/>
    <w:p>
      <w:pPr>
        <w:spacing w:after="0"/>
        <w:ind w:left="0"/>
        <w:jc w:val="both"/>
      </w:pPr>
      <w:r>
        <w:rPr>
          <w:rFonts w:ascii="Times New Roman"/>
          <w:b w:val="false"/>
          <w:i w:val="false"/>
          <w:color w:val="000000"/>
          <w:sz w:val="28"/>
        </w:rPr>
        <w:t>
      36. Автоматтандырылған жүйе емтихан барысында алынған ақпаратты, оның ішінде әрбір сынақ жаттығуын бөлек және жалпы барлық кешенді орындау нәтижелерін түзету мүмкіндігін болдырмайды.</w:t>
      </w:r>
    </w:p>
    <w:bookmarkEnd w:id="385"/>
    <w:p>
      <w:pPr>
        <w:spacing w:after="0"/>
        <w:ind w:left="0"/>
        <w:jc w:val="both"/>
      </w:pPr>
      <w:r>
        <w:rPr>
          <w:rFonts w:ascii="Times New Roman"/>
          <w:b w:val="false"/>
          <w:i w:val="false"/>
          <w:color w:val="000000"/>
          <w:sz w:val="28"/>
        </w:rPr>
        <w:t>
      Сынақ жаттығуларының орындалуын бағалау және айыппұл балдарын қою Мемлекеттік корпорация қызметкерлерінің араласуынсыз автоматты режимде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36-тармаққа өзгеріс енгізілді - ҚР Ішкі істер министрінің м.а. 20.07.2023 </w:t>
      </w:r>
      <w:r>
        <w:rPr>
          <w:rFonts w:ascii="Times New Roman"/>
          <w:b w:val="false"/>
          <w:i w:val="false"/>
          <w:color w:val="000000"/>
          <w:sz w:val="28"/>
        </w:rPr>
        <w:t>№ 591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3" w:id="386"/>
    <w:p>
      <w:pPr>
        <w:spacing w:after="0"/>
        <w:ind w:left="0"/>
        <w:jc w:val="both"/>
      </w:pPr>
      <w:r>
        <w:rPr>
          <w:rFonts w:ascii="Times New Roman"/>
          <w:b w:val="false"/>
          <w:i w:val="false"/>
          <w:color w:val="000000"/>
          <w:sz w:val="28"/>
        </w:rPr>
        <w:t>
      37. "A", "А1" санатына практикалық емтиханның сынақ жаттығулары аймақтарын жабдықтау кезінде:</w:t>
      </w:r>
    </w:p>
    <w:bookmarkEnd w:id="386"/>
    <w:p>
      <w:pPr>
        <w:spacing w:after="0"/>
        <w:ind w:left="0"/>
        <w:jc w:val="both"/>
      </w:pPr>
      <w:r>
        <w:rPr>
          <w:rFonts w:ascii="Times New Roman"/>
          <w:b w:val="false"/>
          <w:i w:val="false"/>
          <w:color w:val="000000"/>
          <w:sz w:val="28"/>
        </w:rPr>
        <w:t>
      1) оларды кесіп өту автоматтандырылған жүйемен бақыланатын, сынақ жаттығуларының шекараларын айқындайтын таңбалау сызықтары (бұдан әрі – бақылау сызықтары) сары түсті 1.4 жол таңбасымен таңбаланады;</w:t>
      </w:r>
    </w:p>
    <w:p>
      <w:pPr>
        <w:spacing w:after="0"/>
        <w:ind w:left="0"/>
        <w:jc w:val="both"/>
      </w:pPr>
      <w:r>
        <w:rPr>
          <w:rFonts w:ascii="Times New Roman"/>
          <w:b w:val="false"/>
          <w:i w:val="false"/>
          <w:color w:val="000000"/>
          <w:sz w:val="28"/>
        </w:rPr>
        <w:t>
      2) бақылау сызықтарымен таңбаланған жерлерді қоспағанда, жүріс бөлігінің шеттері ақ түсті 1.2 жол таңбасымен таңбаланады;</w:t>
      </w:r>
    </w:p>
    <w:p>
      <w:pPr>
        <w:spacing w:after="0"/>
        <w:ind w:left="0"/>
        <w:jc w:val="both"/>
      </w:pPr>
      <w:r>
        <w:rPr>
          <w:rFonts w:ascii="Times New Roman"/>
          <w:b w:val="false"/>
          <w:i w:val="false"/>
          <w:color w:val="000000"/>
          <w:sz w:val="28"/>
        </w:rPr>
        <w:t>
      3) сынақ жаттығуларын орындау басталатын және аяқталатын сызықтар, сондай-ақ беріліс қорабын ауыстырып қосу аймағы шегінің сызығы ені 0,10 м, штрих ұзындығы 0,15 м, штрихтар арасындағы қашықтық 0,10 м болатын сары үзік сызықпен таңбаланады;</w:t>
      </w:r>
    </w:p>
    <w:p>
      <w:pPr>
        <w:spacing w:after="0"/>
        <w:ind w:left="0"/>
        <w:jc w:val="both"/>
      </w:pPr>
      <w:r>
        <w:rPr>
          <w:rFonts w:ascii="Times New Roman"/>
          <w:b w:val="false"/>
          <w:i w:val="false"/>
          <w:color w:val="000000"/>
          <w:sz w:val="28"/>
        </w:rPr>
        <w:t>
      4) "Старт", "Тоқта" және "Мәре" сызықтары ені 0,4 м, ұзындығы бақылау сызықтарымен не 1.2. жол таңбасымен шектелетін ақ жолақпен таңбаланады;</w:t>
      </w:r>
    </w:p>
    <w:p>
      <w:pPr>
        <w:spacing w:after="0"/>
        <w:ind w:left="0"/>
        <w:jc w:val="both"/>
      </w:pPr>
      <w:r>
        <w:rPr>
          <w:rFonts w:ascii="Times New Roman"/>
          <w:b w:val="false"/>
          <w:i w:val="false"/>
          <w:color w:val="000000"/>
          <w:sz w:val="28"/>
        </w:rPr>
        <w:t>
      5) "Старт" және "Мәре" жазбалары жүріс бөлігіне ара қашықтығы 1,0 м тиісті сызыққа дейін жазылады. Әріптердің биіктігі - 0,6 м.</w:t>
      </w:r>
    </w:p>
    <w:bookmarkStart w:name="z244" w:id="387"/>
    <w:p>
      <w:pPr>
        <w:spacing w:after="0"/>
        <w:ind w:left="0"/>
        <w:jc w:val="both"/>
      </w:pPr>
      <w:r>
        <w:rPr>
          <w:rFonts w:ascii="Times New Roman"/>
          <w:b w:val="false"/>
          <w:i w:val="false"/>
          <w:color w:val="000000"/>
          <w:sz w:val="28"/>
        </w:rPr>
        <w:t>
      38. "B", "В1", "C", "С1" және "D", "D1" санаттарына практикалық емтиханның бірінші кезеңінің сынақ жаттығулары аймақтарын жабдықтау кезінде:</w:t>
      </w:r>
    </w:p>
    <w:bookmarkEnd w:id="387"/>
    <w:p>
      <w:pPr>
        <w:spacing w:after="0"/>
        <w:ind w:left="0"/>
        <w:jc w:val="both"/>
      </w:pPr>
      <w:r>
        <w:rPr>
          <w:rFonts w:ascii="Times New Roman"/>
          <w:b w:val="false"/>
          <w:i w:val="false"/>
          <w:color w:val="000000"/>
          <w:sz w:val="28"/>
        </w:rPr>
        <w:t>
      1) бақылау сызықтары, сондай-ақ жүріс бөлігінің шеті бордюр бойымен сары түсті 1.4 жол таңбасымен, басқа жерлерде жүріс бөлігінің шеті ақ түсті 1.2 жол таңбасымен таңбаланады;</w:t>
      </w:r>
    </w:p>
    <w:p>
      <w:pPr>
        <w:spacing w:after="0"/>
        <w:ind w:left="0"/>
        <w:jc w:val="both"/>
      </w:pPr>
      <w:r>
        <w:rPr>
          <w:rFonts w:ascii="Times New Roman"/>
          <w:b w:val="false"/>
          <w:i w:val="false"/>
          <w:color w:val="000000"/>
          <w:sz w:val="28"/>
        </w:rPr>
        <w:t>
      2) қозғалыс жолағының ені (№ 4 "90 градусқа бұрылу", № 5 "Жылан", № 6 "Бұрылу және тұраққа қою", № 7 "Артқы жүріспен паралель қою" жаттығуларын орындау аймақтарын қоспағанда) 1.2 немесе 1.4 таңбаларының сызықтарымен шектеледі және ұзындығы 3,0 м кем болмауы тиіс. 1.2 немесе 1.4 таңбасының сызықтарынан бордюрдың ішкі шетіне дейінгі ара қашықтық 0,2 м кем болмауы тиіс;</w:t>
      </w:r>
    </w:p>
    <w:p>
      <w:pPr>
        <w:spacing w:after="0"/>
        <w:ind w:left="0"/>
        <w:jc w:val="both"/>
      </w:pPr>
      <w:r>
        <w:rPr>
          <w:rFonts w:ascii="Times New Roman"/>
          <w:b w:val="false"/>
          <w:i w:val="false"/>
          <w:color w:val="000000"/>
          <w:sz w:val="28"/>
        </w:rPr>
        <w:t>
      3) сынақ жаттығуларын орындау басталатын және аяқталатын сызықтар ені 0,10 м, штрих ұзындығы 0,15 м, штрихтар арасындағы қашықтық 0,10 м болатын сары үзік сызықпен таңбаланады;</w:t>
      </w:r>
    </w:p>
    <w:p>
      <w:pPr>
        <w:spacing w:after="0"/>
        <w:ind w:left="0"/>
        <w:jc w:val="both"/>
      </w:pPr>
      <w:r>
        <w:rPr>
          <w:rFonts w:ascii="Times New Roman"/>
          <w:b w:val="false"/>
          <w:i w:val="false"/>
          <w:color w:val="000000"/>
          <w:sz w:val="28"/>
        </w:rPr>
        <w:t>
      4) "Старт", "Тоқта" және "Мәре" сызықтары ені 0,4 м, ұзындығы бақылау сызықтарымен не 1.2. жол таңбасымен шектелетін ақ жолақпен таңбаланады;</w:t>
      </w:r>
    </w:p>
    <w:p>
      <w:pPr>
        <w:spacing w:after="0"/>
        <w:ind w:left="0"/>
        <w:jc w:val="both"/>
      </w:pPr>
      <w:r>
        <w:rPr>
          <w:rFonts w:ascii="Times New Roman"/>
          <w:b w:val="false"/>
          <w:i w:val="false"/>
          <w:color w:val="000000"/>
          <w:sz w:val="28"/>
        </w:rPr>
        <w:t>
      5) "Старт" және "Мәре" жазбалары жүріс бөлігіне ара қашықтығы 1,0 м тиісті сызыққа дейін жазылады. Әріптердің биіктігі - 1,0 м;</w:t>
      </w:r>
    </w:p>
    <w:p>
      <w:pPr>
        <w:spacing w:after="0"/>
        <w:ind w:left="0"/>
        <w:jc w:val="both"/>
      </w:pPr>
      <w:r>
        <w:rPr>
          <w:rFonts w:ascii="Times New Roman"/>
          <w:b w:val="false"/>
          <w:i w:val="false"/>
          <w:color w:val="000000"/>
          <w:sz w:val="28"/>
        </w:rPr>
        <w:t>
      6) № 1 "Старт" жаттығуы аймағында старт сызығынан кейін 2,0 - 10,0 м қашықтықта 3.24 "Ең жоғары жылдамдықты шектеу" (20 км/сағ) жол белгісі орнатылады;</w:t>
      </w:r>
    </w:p>
    <w:p>
      <w:pPr>
        <w:spacing w:after="0"/>
        <w:ind w:left="0"/>
        <w:jc w:val="both"/>
      </w:pPr>
      <w:r>
        <w:rPr>
          <w:rFonts w:ascii="Times New Roman"/>
          <w:b w:val="false"/>
          <w:i w:val="false"/>
          <w:color w:val="000000"/>
          <w:sz w:val="28"/>
        </w:rPr>
        <w:t>
      7) № 2 "Аялдау және өрге қарай орнынан қозғалу" жаттығуы аймағында:</w:t>
      </w:r>
    </w:p>
    <w:p>
      <w:pPr>
        <w:spacing w:after="0"/>
        <w:ind w:left="0"/>
        <w:jc w:val="both"/>
      </w:pPr>
      <w:r>
        <w:rPr>
          <w:rFonts w:ascii="Times New Roman"/>
          <w:b w:val="false"/>
          <w:i w:val="false"/>
          <w:color w:val="000000"/>
          <w:sz w:val="28"/>
        </w:rPr>
        <w:t>
      автодромның еңкіш учаскесінің 8,0 - 16,0 % шегінде қоса алғанда ұзына бойы еңісі болуы тиіс. Қалыптасқан жол эстакадасын пайдалануға жол берілмейді;</w:t>
      </w:r>
    </w:p>
    <w:p>
      <w:pPr>
        <w:spacing w:after="0"/>
        <w:ind w:left="0"/>
        <w:jc w:val="both"/>
      </w:pPr>
      <w:r>
        <w:rPr>
          <w:rFonts w:ascii="Times New Roman"/>
          <w:b w:val="false"/>
          <w:i w:val="false"/>
          <w:color w:val="000000"/>
          <w:sz w:val="28"/>
        </w:rPr>
        <w:t>
      жүріс бөлігінің әр жағынан "Аялдау және өрге қарай орнынан қозғалу" жаттығуының аймағы Қазақстан Республикасы ұлттық стандарттарының талаптарына сәйкес биіктігі 0,5 м және қалыңдығы 0,4 м кем емес қорғаныс қабырғасымен қоршалады;</w:t>
      </w:r>
    </w:p>
    <w:p>
      <w:pPr>
        <w:spacing w:after="0"/>
        <w:ind w:left="0"/>
        <w:jc w:val="both"/>
      </w:pPr>
      <w:r>
        <w:rPr>
          <w:rFonts w:ascii="Times New Roman"/>
          <w:b w:val="false"/>
          <w:i w:val="false"/>
          <w:color w:val="000000"/>
          <w:sz w:val="28"/>
        </w:rPr>
        <w:t>
      биіктеу басталған жерден 1,0 м қашықтықта ені 0,3 м жаттығулардың орындалуын тіркеу сызығы сызылып жазылады. Өрден түсу аяқталған жерге дейін 1,0 м қашықтықта ені 0,4 м "Тоқта" сызығы сызылып жазылады. Биіктеу басталғанға дейін 3,0 м қашықтықта 1.14 "Тік өрлеу" жол белгісі орнатылады, ал ылдилау басталған жерге дейін 3,0 м қашықтықта 1.13 "Тік еңіс" жол белгісі орнатылады.</w:t>
      </w:r>
    </w:p>
    <w:p>
      <w:pPr>
        <w:spacing w:after="0"/>
        <w:ind w:left="0"/>
        <w:jc w:val="both"/>
      </w:pPr>
      <w:r>
        <w:rPr>
          <w:rFonts w:ascii="Times New Roman"/>
          <w:b w:val="false"/>
          <w:i w:val="false"/>
          <w:color w:val="000000"/>
          <w:sz w:val="28"/>
        </w:rPr>
        <w:t>
      8) № 3 "Жаяу жүргіншілер өтпесінен өту" жаттығуының аймағында 1.14.1 (1.14.2) жол таңбасынан 1,0 м ем емес қашықтықта "Тоқта" сызығы сызылып жазылады. Жаяу жүргінші өтпесінің шегінен 1,0 м аспайтын қашықтықта 5.16.1 және 5.16.2 "Жаяу жүргінші өтпесі" жол белгілері орнатылады;</w:t>
      </w:r>
    </w:p>
    <w:p>
      <w:pPr>
        <w:spacing w:after="0"/>
        <w:ind w:left="0"/>
        <w:jc w:val="both"/>
      </w:pPr>
      <w:r>
        <w:rPr>
          <w:rFonts w:ascii="Times New Roman"/>
          <w:b w:val="false"/>
          <w:i w:val="false"/>
          <w:color w:val="000000"/>
          <w:sz w:val="28"/>
        </w:rPr>
        <w:t>
      9) № 4 "90 градусқа бұрылу" жаттығуының аймағында жаттығуды орындау басталатын сызыққа дейін 1.11.1 (1.11.2) "Қауіпті бұрылыс" жол белгісі, жаттығуды орындау аяқталатын сызықтан кейін жол жүрісін ұйымдастыру сызбасына сәйкес тиісті алдын ала жазылатын белгі (4.1.1 - 4.1.6) орнатылады;</w:t>
      </w:r>
    </w:p>
    <w:p>
      <w:pPr>
        <w:spacing w:after="0"/>
        <w:ind w:left="0"/>
        <w:jc w:val="both"/>
      </w:pPr>
      <w:r>
        <w:rPr>
          <w:rFonts w:ascii="Times New Roman"/>
          <w:b w:val="false"/>
          <w:i w:val="false"/>
          <w:color w:val="000000"/>
          <w:sz w:val="28"/>
        </w:rPr>
        <w:t>
      10) № 5 "Жылан" жаттығуының аймағында жаттығуды орындау басталатын сызыққа дейін 1.12.1 (1.12.2) "Қауіпті бұрылыстар", жаттығуды орындау аяқталатын сызықтан кейін жол жүрісін ұйымдастыру сызбасына байланысты тиісті басымдылық және (немесе) алдын ала жазылатын жол белгілері орнатылады;</w:t>
      </w:r>
    </w:p>
    <w:p>
      <w:pPr>
        <w:spacing w:after="0"/>
        <w:ind w:left="0"/>
        <w:jc w:val="both"/>
      </w:pPr>
      <w:r>
        <w:rPr>
          <w:rFonts w:ascii="Times New Roman"/>
          <w:b w:val="false"/>
          <w:i w:val="false"/>
          <w:color w:val="000000"/>
          <w:sz w:val="28"/>
        </w:rPr>
        <w:t>
      11) № 6 "Бұрылу және тұраққа қою" жаттығуының аймағында тікелей жаттығуды орындау басталатын және аяқталатын сызықтың жанынан жол жүрісін ұйымдастыру сызбасына байланысты тиісті басымдылық және (немесе) алдын ала жазылатын жол белгілері орнатылады;</w:t>
      </w:r>
    </w:p>
    <w:p>
      <w:pPr>
        <w:spacing w:after="0"/>
        <w:ind w:left="0"/>
        <w:jc w:val="both"/>
      </w:pPr>
      <w:r>
        <w:rPr>
          <w:rFonts w:ascii="Times New Roman"/>
          <w:b w:val="false"/>
          <w:i w:val="false"/>
          <w:color w:val="000000"/>
          <w:sz w:val="28"/>
        </w:rPr>
        <w:t>
      12) № 7 "Артқы жүріспен тұраққа параллель қою" жаттығуының аймағында тікелей жаттығуды орындау аймағының алдында 5.15 "Тұрақ орны" жол белгісі орнатылады. Жаттығуды орындау аймағынан шығатын жерде жол жүрісін ұйымдастыру сызбасына байланысты тиісті басымдылық және (немесе) алдын ала жазылатын жол белгілері орнатылады.</w:t>
      </w:r>
    </w:p>
    <w:p>
      <w:pPr>
        <w:spacing w:after="0"/>
        <w:ind w:left="0"/>
        <w:jc w:val="both"/>
      </w:pPr>
      <w:r>
        <w:rPr>
          <w:rFonts w:ascii="Times New Roman"/>
          <w:b w:val="false"/>
          <w:i w:val="false"/>
          <w:color w:val="000000"/>
          <w:sz w:val="28"/>
        </w:rPr>
        <w:t>
      13) № 8 "Реттелетін қиылыстан өту" жаттығуының аймағында:</w:t>
      </w:r>
    </w:p>
    <w:p>
      <w:pPr>
        <w:spacing w:after="0"/>
        <w:ind w:left="0"/>
        <w:jc w:val="both"/>
      </w:pPr>
      <w:r>
        <w:rPr>
          <w:rFonts w:ascii="Times New Roman"/>
          <w:b w:val="false"/>
          <w:i w:val="false"/>
          <w:color w:val="000000"/>
          <w:sz w:val="28"/>
        </w:rPr>
        <w:t>
      қиылыста бұрылу радиусы "B", "В1" санаттары үшін 4,0 м артық, "С", "С1", "D", "D1" санаттары үшін 6,0 м артық;</w:t>
      </w:r>
    </w:p>
    <w:p>
      <w:pPr>
        <w:spacing w:after="0"/>
        <w:ind w:left="0"/>
        <w:jc w:val="both"/>
      </w:pPr>
      <w:r>
        <w:rPr>
          <w:rFonts w:ascii="Times New Roman"/>
          <w:b w:val="false"/>
          <w:i w:val="false"/>
          <w:color w:val="000000"/>
          <w:sz w:val="28"/>
        </w:rPr>
        <w:t>
      бағдаршамдар қиылыстың төрт жағынан орнатылады;</w:t>
      </w:r>
    </w:p>
    <w:p>
      <w:pPr>
        <w:spacing w:after="0"/>
        <w:ind w:left="0"/>
        <w:jc w:val="both"/>
      </w:pPr>
      <w:r>
        <w:rPr>
          <w:rFonts w:ascii="Times New Roman"/>
          <w:b w:val="false"/>
          <w:i w:val="false"/>
          <w:color w:val="000000"/>
          <w:sz w:val="28"/>
        </w:rPr>
        <w:t>
      бағдаршамдар сигналдарының жанып-өшуін мынадай негізгі параметрлері бар жол контроллерлері қамтамасыз етеді:</w:t>
      </w:r>
    </w:p>
    <w:p>
      <w:pPr>
        <w:spacing w:after="0"/>
        <w:ind w:left="0"/>
        <w:jc w:val="both"/>
      </w:pPr>
      <w:r>
        <w:rPr>
          <w:rFonts w:ascii="Times New Roman"/>
          <w:b w:val="false"/>
          <w:i w:val="false"/>
          <w:color w:val="000000"/>
          <w:sz w:val="28"/>
        </w:rPr>
        <w:t>
      1) негізгі тактілер ұзақтығының өзгеру интервалы - 1-ден 60 дейін;</w:t>
      </w:r>
    </w:p>
    <w:p>
      <w:pPr>
        <w:spacing w:after="0"/>
        <w:ind w:left="0"/>
        <w:jc w:val="both"/>
      </w:pPr>
      <w:r>
        <w:rPr>
          <w:rFonts w:ascii="Times New Roman"/>
          <w:b w:val="false"/>
          <w:i w:val="false"/>
          <w:color w:val="000000"/>
          <w:sz w:val="28"/>
        </w:rPr>
        <w:t>
      2) аралық тактілер ұзақтығының өзгеру интервалы - 3-тен 16 дейін;</w:t>
      </w:r>
    </w:p>
    <w:p>
      <w:pPr>
        <w:spacing w:after="0"/>
        <w:ind w:left="0"/>
        <w:jc w:val="both"/>
      </w:pPr>
      <w:r>
        <w:rPr>
          <w:rFonts w:ascii="Times New Roman"/>
          <w:b w:val="false"/>
          <w:i w:val="false"/>
          <w:color w:val="000000"/>
          <w:sz w:val="28"/>
        </w:rPr>
        <w:t>
      3) көлік құралының кез келген бағыты бойынша бағдаршамдардың жасыл сигналы ұзақтығының өзгеру интервалы - 3-тен 16 дейін;</w:t>
      </w:r>
    </w:p>
    <w:p>
      <w:pPr>
        <w:spacing w:after="0"/>
        <w:ind w:left="0"/>
        <w:jc w:val="both"/>
      </w:pPr>
      <w:r>
        <w:rPr>
          <w:rFonts w:ascii="Times New Roman"/>
          <w:b w:val="false"/>
          <w:i w:val="false"/>
          <w:color w:val="000000"/>
          <w:sz w:val="28"/>
        </w:rPr>
        <w:t>
      4) көлік құралының кез келген бағыты бойынша бағдаршамдардың қызыл сигналының ең көп уақыты ұзақтығының өзгеру интервалы (арнайы талаптар болмаған жағдайда) - 1-ден бастап;</w:t>
      </w:r>
    </w:p>
    <w:p>
      <w:pPr>
        <w:spacing w:after="0"/>
        <w:ind w:left="0"/>
        <w:jc w:val="both"/>
      </w:pPr>
      <w:r>
        <w:rPr>
          <w:rFonts w:ascii="Times New Roman"/>
          <w:b w:val="false"/>
          <w:i w:val="false"/>
          <w:color w:val="000000"/>
          <w:sz w:val="28"/>
        </w:rPr>
        <w:t>
      5) уақыт аралығын есептеудегі олқылық, % - 2;</w:t>
      </w:r>
    </w:p>
    <w:p>
      <w:pPr>
        <w:spacing w:after="0"/>
        <w:ind w:left="0"/>
        <w:jc w:val="both"/>
      </w:pPr>
      <w:r>
        <w:rPr>
          <w:rFonts w:ascii="Times New Roman"/>
          <w:b w:val="false"/>
          <w:i w:val="false"/>
          <w:color w:val="000000"/>
          <w:sz w:val="28"/>
        </w:rPr>
        <w:t>
      6) реттелетін қозғалыс фазаларының саны - 3-тен кем емес;</w:t>
      </w:r>
    </w:p>
    <w:p>
      <w:pPr>
        <w:spacing w:after="0"/>
        <w:ind w:left="0"/>
        <w:jc w:val="both"/>
      </w:pPr>
      <w:r>
        <w:rPr>
          <w:rFonts w:ascii="Times New Roman"/>
          <w:b w:val="false"/>
          <w:i w:val="false"/>
          <w:color w:val="000000"/>
          <w:sz w:val="28"/>
        </w:rPr>
        <w:t>
      қиылыстың төрт жағынан 1.14.1 (1.14.2) жол таңбасы жазылады. Жаяу жүргінші өтпесінен 1,0 м кем емес қашықтықта ені 0,4 м 1.12 жол таңбасы жазылады. 1.12 жол таңбасына дейін 1,0 м кем емес қашықтықта жол жүрісін ұйымдастыру сызбасына сәйкес тиісті алдын ала жазылатын белгі орнатылады.</w:t>
      </w:r>
    </w:p>
    <w:p>
      <w:pPr>
        <w:spacing w:after="0"/>
        <w:ind w:left="0"/>
        <w:jc w:val="both"/>
      </w:pPr>
      <w:r>
        <w:rPr>
          <w:rFonts w:ascii="Times New Roman"/>
          <w:b w:val="false"/>
          <w:i w:val="false"/>
          <w:color w:val="000000"/>
          <w:sz w:val="28"/>
        </w:rPr>
        <w:t>
      14) № 9 "Реттелмейтін теміржол өтпесінен өту" жаттығуының аймағында теміржол өтпесіне дейін 2,0 м кем емес қашықтықта ені 0,4 м 1.12 жол таңбасы жазылады. Теміржол өтпесінің алдында 1.2, 1.3.1, 2.5 жол белгілері орнатылады. Теміржол өтпесінің жекелеген элементтерін имитациялауға жол берілмейді.</w:t>
      </w:r>
    </w:p>
    <w:p>
      <w:pPr>
        <w:spacing w:after="0"/>
        <w:ind w:left="0"/>
        <w:jc w:val="both"/>
      </w:pPr>
      <w:r>
        <w:rPr>
          <w:rFonts w:ascii="Times New Roman"/>
          <w:b w:val="false"/>
          <w:i w:val="false"/>
          <w:color w:val="000000"/>
          <w:sz w:val="28"/>
        </w:rPr>
        <w:t>
      15) № 10 "Екпін алу жолағы" жаттығуы аймағында жүріс бөлігінің тура учаскесінде 4.7 "Ең төменгі жылдамдықты шектеу" (20 км/сағ) және 3.24 "Ең жоғары жылдамдықты шектеу" (20 км/сағ) екпін алуға және бәсеңдетуге арналған, ұзындығы 40 м жол кесіндісі белгіленеді.</w:t>
      </w:r>
    </w:p>
    <w:p>
      <w:pPr>
        <w:spacing w:after="0"/>
        <w:ind w:left="0"/>
        <w:jc w:val="both"/>
      </w:pPr>
      <w:r>
        <w:rPr>
          <w:rFonts w:ascii="Times New Roman"/>
          <w:b w:val="false"/>
          <w:i w:val="false"/>
          <w:color w:val="000000"/>
          <w:sz w:val="28"/>
        </w:rPr>
        <w:t>
      16) № 11 "Авариялық аялдау" жаттығуын орындау аймағы басқа жаттығуларды орындау аймақтарынан тыс қамтамасыз етіледі.</w:t>
      </w:r>
    </w:p>
    <w:p>
      <w:pPr>
        <w:spacing w:after="0"/>
        <w:ind w:left="0"/>
        <w:jc w:val="both"/>
      </w:pPr>
      <w:r>
        <w:rPr>
          <w:rFonts w:ascii="Times New Roman"/>
          <w:b w:val="false"/>
          <w:i w:val="false"/>
          <w:color w:val="000000"/>
          <w:sz w:val="28"/>
        </w:rPr>
        <w:t>
      17) № 12 "Мәре" жаттығуы аймағында мәре сызығына дейін 5,0 - 10,0 м қашықтықта 5.15 "Тұрақ орны" жол белгісі орнатылады, мәре сызығынан кейін көлік құралының аялдауы үшін тиісті орын жабдықталуы тиіс.</w:t>
      </w:r>
    </w:p>
    <w:bookmarkStart w:name="z245" w:id="388"/>
    <w:p>
      <w:pPr>
        <w:spacing w:after="0"/>
        <w:ind w:left="0"/>
        <w:jc w:val="both"/>
      </w:pPr>
      <w:r>
        <w:rPr>
          <w:rFonts w:ascii="Times New Roman"/>
          <w:b w:val="false"/>
          <w:i w:val="false"/>
          <w:color w:val="000000"/>
          <w:sz w:val="28"/>
        </w:rPr>
        <w:t>
      39. "BE", "CE", "С1Е" "DE", "D1E" санаттарына практикалық емтиханның бірінші кезеңінің сынақ жаттығулары аймақтарын жабдықтау кезінде:</w:t>
      </w:r>
    </w:p>
    <w:bookmarkEnd w:id="388"/>
    <w:p>
      <w:pPr>
        <w:spacing w:after="0"/>
        <w:ind w:left="0"/>
        <w:jc w:val="both"/>
      </w:pPr>
      <w:r>
        <w:rPr>
          <w:rFonts w:ascii="Times New Roman"/>
          <w:b w:val="false"/>
          <w:i w:val="false"/>
          <w:color w:val="000000"/>
          <w:sz w:val="28"/>
        </w:rPr>
        <w:t>
      1) бақылау сызықтары 1.4 жол таңбасымен белгіленеді;</w:t>
      </w:r>
    </w:p>
    <w:p>
      <w:pPr>
        <w:spacing w:after="0"/>
        <w:ind w:left="0"/>
        <w:jc w:val="both"/>
      </w:pPr>
      <w:r>
        <w:rPr>
          <w:rFonts w:ascii="Times New Roman"/>
          <w:b w:val="false"/>
          <w:i w:val="false"/>
          <w:color w:val="000000"/>
          <w:sz w:val="28"/>
        </w:rPr>
        <w:t>
      2) сынақ жаттығуларын орындау басталатын және аяқталатын сызықтар 0,10 м аралық адыммен ені 0,10 м және ұзындығы 0,15 м сары үзік сызықпен белгіленеді;</w:t>
      </w:r>
    </w:p>
    <w:p>
      <w:pPr>
        <w:spacing w:after="0"/>
        <w:ind w:left="0"/>
        <w:jc w:val="both"/>
      </w:pPr>
      <w:r>
        <w:rPr>
          <w:rFonts w:ascii="Times New Roman"/>
          <w:b w:val="false"/>
          <w:i w:val="false"/>
          <w:color w:val="000000"/>
          <w:sz w:val="28"/>
        </w:rPr>
        <w:t>
      3) "Старт" және "Мәре" сызықтары ені 0,4 м ақ жолақпен белгіленеді, олардың ұзындығы бақылау сызықтарымен шектеледі;</w:t>
      </w:r>
    </w:p>
    <w:p>
      <w:pPr>
        <w:spacing w:after="0"/>
        <w:ind w:left="0"/>
        <w:jc w:val="both"/>
      </w:pPr>
      <w:r>
        <w:rPr>
          <w:rFonts w:ascii="Times New Roman"/>
          <w:b w:val="false"/>
          <w:i w:val="false"/>
          <w:color w:val="000000"/>
          <w:sz w:val="28"/>
        </w:rPr>
        <w:t>
      4) старт сызығынан кейін 1,0 м қашықтықта "Старт" жазбасы жазылады;</w:t>
      </w:r>
    </w:p>
    <w:p>
      <w:pPr>
        <w:spacing w:after="0"/>
        <w:ind w:left="0"/>
        <w:jc w:val="both"/>
      </w:pPr>
      <w:r>
        <w:rPr>
          <w:rFonts w:ascii="Times New Roman"/>
          <w:b w:val="false"/>
          <w:i w:val="false"/>
          <w:color w:val="000000"/>
          <w:sz w:val="28"/>
        </w:rPr>
        <w:t>
      5) мәре сызығына дейін 1,0 м қашықтықта "Мәре" сызығы жазылады.</w:t>
      </w:r>
    </w:p>
    <w:bookmarkStart w:name="z246" w:id="389"/>
    <w:p>
      <w:pPr>
        <w:spacing w:after="0"/>
        <w:ind w:left="0"/>
        <w:jc w:val="both"/>
      </w:pPr>
      <w:r>
        <w:rPr>
          <w:rFonts w:ascii="Times New Roman"/>
          <w:b w:val="false"/>
          <w:i w:val="false"/>
          <w:color w:val="000000"/>
          <w:sz w:val="28"/>
        </w:rPr>
        <w:t>
      40. Практикалық емтихан басқару құқығына жүргізуші куәлігі берілетін санаттағы көлік құралында:</w:t>
      </w:r>
    </w:p>
    <w:bookmarkEnd w:id="389"/>
    <w:p>
      <w:pPr>
        <w:spacing w:after="0"/>
        <w:ind w:left="0"/>
        <w:jc w:val="both"/>
      </w:pPr>
      <w:r>
        <w:rPr>
          <w:rFonts w:ascii="Times New Roman"/>
          <w:b w:val="false"/>
          <w:i w:val="false"/>
          <w:color w:val="000000"/>
          <w:sz w:val="28"/>
        </w:rPr>
        <w:t>
      1) "A", "А1" - екі дөңгелекті мотоциклдерде;</w:t>
      </w:r>
    </w:p>
    <w:p>
      <w:pPr>
        <w:spacing w:after="0"/>
        <w:ind w:left="0"/>
        <w:jc w:val="both"/>
      </w:pPr>
      <w:r>
        <w:rPr>
          <w:rFonts w:ascii="Times New Roman"/>
          <w:b w:val="false"/>
          <w:i w:val="false"/>
          <w:color w:val="000000"/>
          <w:sz w:val="28"/>
        </w:rPr>
        <w:t>
      2) "В1" - трициклдерде не квадроциклдерде;</w:t>
      </w:r>
    </w:p>
    <w:p>
      <w:pPr>
        <w:spacing w:after="0"/>
        <w:ind w:left="0"/>
        <w:jc w:val="both"/>
      </w:pPr>
      <w:r>
        <w:rPr>
          <w:rFonts w:ascii="Times New Roman"/>
          <w:b w:val="false"/>
          <w:i w:val="false"/>
          <w:color w:val="000000"/>
          <w:sz w:val="28"/>
        </w:rPr>
        <w:t>
      3) "B" - рұқсат етілген ең жоғары салмағы 3500 кг аспайтын және жүргізуші орындығынан басқа, отыратын орын саны 8 аспайтын, техникалық сипаттамалары бойынша жылдамдықты кем дегенде 100 км/сағ жеткізуге қабілетті автомобильдерде;</w:t>
      </w:r>
    </w:p>
    <w:p>
      <w:pPr>
        <w:spacing w:after="0"/>
        <w:ind w:left="0"/>
        <w:jc w:val="both"/>
      </w:pPr>
      <w:r>
        <w:rPr>
          <w:rFonts w:ascii="Times New Roman"/>
          <w:b w:val="false"/>
          <w:i w:val="false"/>
          <w:color w:val="000000"/>
          <w:sz w:val="28"/>
        </w:rPr>
        <w:t>
      4) "C", "С1" - рұқсат етілген ең жоғары салмағы 3500 кг асатын жүк автомобильдерінде;</w:t>
      </w:r>
    </w:p>
    <w:p>
      <w:pPr>
        <w:spacing w:after="0"/>
        <w:ind w:left="0"/>
        <w:jc w:val="both"/>
      </w:pPr>
      <w:r>
        <w:rPr>
          <w:rFonts w:ascii="Times New Roman"/>
          <w:b w:val="false"/>
          <w:i w:val="false"/>
          <w:color w:val="000000"/>
          <w:sz w:val="28"/>
        </w:rPr>
        <w:t>
      5) "D1" - сыйымдылығы кемінде 28 отыратын орын және ұзындығы кемінде 7,0 м болатын автобустарда;</w:t>
      </w:r>
    </w:p>
    <w:p>
      <w:pPr>
        <w:spacing w:after="0"/>
        <w:ind w:left="0"/>
        <w:jc w:val="both"/>
      </w:pPr>
      <w:r>
        <w:rPr>
          <w:rFonts w:ascii="Times New Roman"/>
          <w:b w:val="false"/>
          <w:i w:val="false"/>
          <w:color w:val="000000"/>
          <w:sz w:val="28"/>
        </w:rPr>
        <w:t>
      6) "D" - сыйымдылығы кемінде 28 отыратын орын және ұзындығы кемінде 7,0 м болатын автобустарда;</w:t>
      </w:r>
    </w:p>
    <w:p>
      <w:pPr>
        <w:spacing w:after="0"/>
        <w:ind w:left="0"/>
        <w:jc w:val="both"/>
      </w:pPr>
      <w:r>
        <w:rPr>
          <w:rFonts w:ascii="Times New Roman"/>
          <w:b w:val="false"/>
          <w:i w:val="false"/>
          <w:color w:val="000000"/>
          <w:sz w:val="28"/>
        </w:rPr>
        <w:t>
      7) "BE" - рұқсат етілген ең жоғары салмағы 3500 кг аспайтын және жүргізуші орындығынан басқа, отыратын орын саны 8 аспайтын, техникалық сипаттамалары бойынша жылдамдықты кем дегенде 100 км/сағ жеткізуге қабілетті, рұқсат етілген ең жоғары салмағы кем дегенде 1000 кг, ал көлік құралдары құрамының рұқсат етілген ең жоғары салмағы 3500 кг асатын тіркемесі бар автомобильдерде;</w:t>
      </w:r>
    </w:p>
    <w:p>
      <w:pPr>
        <w:spacing w:after="0"/>
        <w:ind w:left="0"/>
        <w:jc w:val="both"/>
      </w:pPr>
      <w:r>
        <w:rPr>
          <w:rFonts w:ascii="Times New Roman"/>
          <w:b w:val="false"/>
          <w:i w:val="false"/>
          <w:color w:val="000000"/>
          <w:sz w:val="28"/>
        </w:rPr>
        <w:t>
      8) "CE", "С1Е" - рұқсат етілген ең жоғары салмағы 3500 кг асатын, араларындағы қашықтық 1 м асатын кемінде екі білікті тіркемесі немесе жартылай тіркемесі бар жүк автомобильдерінде;</w:t>
      </w:r>
    </w:p>
    <w:p>
      <w:pPr>
        <w:spacing w:after="0"/>
        <w:ind w:left="0"/>
        <w:jc w:val="both"/>
      </w:pPr>
      <w:r>
        <w:rPr>
          <w:rFonts w:ascii="Times New Roman"/>
          <w:b w:val="false"/>
          <w:i w:val="false"/>
          <w:color w:val="000000"/>
          <w:sz w:val="28"/>
        </w:rPr>
        <w:t>
      9) "DE", "D1E" - бөліктері біріктірілген автобустарда немесе сыйымдылығы кемінде 28 отыратын орын және ұзындығы кемінде 7,0 м болатын, рұқсат етілген ең жоғары салмағы кем дегенде 1000 кг автобустарда қабылданады.</w:t>
      </w:r>
    </w:p>
    <w:bookmarkStart w:name="z725" w:id="390"/>
    <w:p>
      <w:pPr>
        <w:spacing w:after="0"/>
        <w:ind w:left="0"/>
        <w:jc w:val="both"/>
      </w:pPr>
      <w:r>
        <w:rPr>
          <w:rFonts w:ascii="Times New Roman"/>
          <w:b w:val="false"/>
          <w:i w:val="false"/>
          <w:color w:val="000000"/>
          <w:sz w:val="28"/>
        </w:rPr>
        <w:t>
      40-1. Практикалық емтихан тапсырылған көлік құралының трансмиссия түрі туралы мәліметтер жүргізуші куәлігінің "Ерекше белгілер" бағанына енгізілмейді.</w:t>
      </w:r>
    </w:p>
    <w:bookmarkEnd w:id="3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40-1-тармақ жаңа редакцияда - ҚР Ішкі істер министрінің 12.05.2026 </w:t>
      </w:r>
      <w:r>
        <w:rPr>
          <w:rFonts w:ascii="Times New Roman"/>
          <w:b w:val="false"/>
          <w:i w:val="false"/>
          <w:color w:val="000000"/>
          <w:sz w:val="28"/>
        </w:rPr>
        <w:t>№ 342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7" w:id="391"/>
    <w:p>
      <w:pPr>
        <w:spacing w:after="0"/>
        <w:ind w:left="0"/>
        <w:jc w:val="both"/>
      </w:pPr>
      <w:r>
        <w:rPr>
          <w:rFonts w:ascii="Times New Roman"/>
          <w:b w:val="false"/>
          <w:i w:val="false"/>
          <w:color w:val="000000"/>
          <w:sz w:val="28"/>
        </w:rPr>
        <w:t>
      41. Медициналық көрсетпелері бойынша шектеулермен тиісті санаттағы көлік құралдарын басқаруға жіберілген, мүмкіндіктері шектеулі адамдардан емтихан қабылдау конструкциясы қолда бар медициналық ұйғарымдарға жауап беретін көлік құралдарында жүзеге асырылады.</w:t>
      </w:r>
    </w:p>
    <w:bookmarkEnd w:id="391"/>
    <w:bookmarkStart w:name="z248" w:id="392"/>
    <w:p>
      <w:pPr>
        <w:spacing w:after="0"/>
        <w:ind w:left="0"/>
        <w:jc w:val="both"/>
      </w:pPr>
      <w:r>
        <w:rPr>
          <w:rFonts w:ascii="Times New Roman"/>
          <w:b w:val="false"/>
          <w:i w:val="false"/>
          <w:color w:val="000000"/>
          <w:sz w:val="28"/>
        </w:rPr>
        <w:t xml:space="preserve">
      42. Практикалық емтихан қабылдау үшін осы Қағидалардың </w:t>
      </w:r>
      <w:r>
        <w:rPr>
          <w:rFonts w:ascii="Times New Roman"/>
          <w:b w:val="false"/>
          <w:i w:val="false"/>
          <w:color w:val="000000"/>
          <w:sz w:val="28"/>
        </w:rPr>
        <w:t>43-тармағында</w:t>
      </w:r>
      <w:r>
        <w:rPr>
          <w:rFonts w:ascii="Times New Roman"/>
          <w:b w:val="false"/>
          <w:i w:val="false"/>
          <w:color w:val="000000"/>
          <w:sz w:val="28"/>
        </w:rPr>
        <w:t xml:space="preserve"> баяндалғаннан басқа, мынадай сипаттамалары бар көлік құралдары пайдаланылады:</w:t>
      </w:r>
    </w:p>
    <w:bookmarkEnd w:id="392"/>
    <w:p>
      <w:pPr>
        <w:spacing w:after="0"/>
        <w:ind w:left="0"/>
        <w:jc w:val="both"/>
      </w:pPr>
      <w:r>
        <w:rPr>
          <w:rFonts w:ascii="Times New Roman"/>
          <w:b w:val="false"/>
          <w:i w:val="false"/>
          <w:color w:val="000000"/>
          <w:sz w:val="28"/>
        </w:rPr>
        <w:t>
      1) "B" санаты үшін - ұзындығы кем дегенде 3,8 м, ені кем дегенде 1,6 м (бұдан әрі - база), дөңгелектер білігінің арасындағы қашықтық кем дегенде 2,2 м, минималды бұрылу радиусы кем дегенде 4,2 м;</w:t>
      </w:r>
    </w:p>
    <w:p>
      <w:pPr>
        <w:spacing w:after="0"/>
        <w:ind w:left="0"/>
        <w:jc w:val="both"/>
      </w:pPr>
      <w:r>
        <w:rPr>
          <w:rFonts w:ascii="Times New Roman"/>
          <w:b w:val="false"/>
          <w:i w:val="false"/>
          <w:color w:val="000000"/>
          <w:sz w:val="28"/>
        </w:rPr>
        <w:t>
      2) "C" санаты үшін - ұзындығы кем дегенде 6,0 м, ені кем дегенде 2,0 м, базасы кем дегенде 3,3 м, минималды бұрылу радиусы кем дегенде 5,8 м;</w:t>
      </w:r>
    </w:p>
    <w:p>
      <w:pPr>
        <w:spacing w:after="0"/>
        <w:ind w:left="0"/>
        <w:jc w:val="both"/>
      </w:pPr>
      <w:r>
        <w:rPr>
          <w:rFonts w:ascii="Times New Roman"/>
          <w:b w:val="false"/>
          <w:i w:val="false"/>
          <w:color w:val="000000"/>
          <w:sz w:val="28"/>
        </w:rPr>
        <w:t>
      3) "D" санаты үшін - ұзындығы кем дегенде 7,0 м, ені кем дегенде 2,0 м, базасы кем дегенде 3,5 м, минималды бұрылу радиусы кем дегенде 7,8 м.</w:t>
      </w:r>
    </w:p>
    <w:bookmarkStart w:name="z249" w:id="393"/>
    <w:p>
      <w:pPr>
        <w:spacing w:after="0"/>
        <w:ind w:left="0"/>
        <w:jc w:val="both"/>
      </w:pPr>
      <w:r>
        <w:rPr>
          <w:rFonts w:ascii="Times New Roman"/>
          <w:b w:val="false"/>
          <w:i w:val="false"/>
          <w:color w:val="000000"/>
          <w:sz w:val="28"/>
        </w:rPr>
        <w:t xml:space="preserve">
      43. Практикалық емтиханды қабылдау үшін Қазақстан Республикасы Ішкі істер министрінің 2023 жылғы 30 маусымдағы № 534 </w:t>
      </w:r>
      <w:r>
        <w:rPr>
          <w:rFonts w:ascii="Times New Roman"/>
          <w:b w:val="false"/>
          <w:i w:val="false"/>
          <w:color w:val="000000"/>
          <w:sz w:val="28"/>
        </w:rPr>
        <w:t>бұйрығымен</w:t>
      </w:r>
      <w:r>
        <w:rPr>
          <w:rFonts w:ascii="Times New Roman"/>
          <w:b w:val="false"/>
          <w:i w:val="false"/>
          <w:color w:val="000000"/>
          <w:sz w:val="28"/>
        </w:rPr>
        <w:t xml:space="preserve"> бекітілген Жол жүрісі қағидаларының талаптарына сәйкес (Нормативтік құқықтық актілерді мемлекеттік тіркеу тізімінде № 33003 болып тіркелген) келетін көлік құралдары пайдаланылады.</w:t>
      </w:r>
    </w:p>
    <w:bookmarkEnd w:id="393"/>
    <w:p>
      <w:pPr>
        <w:spacing w:after="0"/>
        <w:ind w:left="0"/>
        <w:jc w:val="both"/>
      </w:pPr>
      <w:r>
        <w:rPr>
          <w:rFonts w:ascii="Times New Roman"/>
          <w:b w:val="false"/>
          <w:i w:val="false"/>
          <w:color w:val="000000"/>
          <w:sz w:val="28"/>
        </w:rPr>
        <w:t>
      Практикалық емтиханды қабылдау үшін нұсқаушымен бірге оқу ұйымдарының көлік құралдарын пайдалануға рұқсатетіледі.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Ішкі істер министрінің 06.11.2023 </w:t>
      </w:r>
      <w:r>
        <w:rPr>
          <w:rFonts w:ascii="Times New Roman"/>
          <w:b w:val="false"/>
          <w:i w:val="false"/>
          <w:color w:val="000000"/>
          <w:sz w:val="28"/>
        </w:rPr>
        <w:t>№ 799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0" w:id="394"/>
    <w:p>
      <w:pPr>
        <w:spacing w:after="0"/>
        <w:ind w:left="0"/>
        <w:jc w:val="both"/>
      </w:pPr>
      <w:r>
        <w:rPr>
          <w:rFonts w:ascii="Times New Roman"/>
          <w:b w:val="false"/>
          <w:i w:val="false"/>
          <w:color w:val="000000"/>
          <w:sz w:val="28"/>
        </w:rPr>
        <w:t>
      44. Практикалық емтихан қабылдау үшін пайдаланылатын көлік құралдары ақпарат қабылдау және автодромның диспетчерлік пунктіне беру датчиктерімен және жүйелерімен қосымша жабдықталады.</w:t>
      </w:r>
    </w:p>
    <w:bookmarkEnd w:id="394"/>
    <w:bookmarkStart w:name="z251" w:id="395"/>
    <w:p>
      <w:pPr>
        <w:spacing w:after="0"/>
        <w:ind w:left="0"/>
        <w:jc w:val="both"/>
      </w:pPr>
      <w:r>
        <w:rPr>
          <w:rFonts w:ascii="Times New Roman"/>
          <w:b w:val="false"/>
          <w:i w:val="false"/>
          <w:color w:val="000000"/>
          <w:sz w:val="28"/>
        </w:rPr>
        <w:t xml:space="preserve">
      45. Көлік құралының конструкциясына қосымша басқару педалін орнатумен байланысты өзгерістер енгізу "Жол жүрісі туралы" Қазақстан Республикасы Заңының </w:t>
      </w:r>
      <w:r>
        <w:rPr>
          <w:rFonts w:ascii="Times New Roman"/>
          <w:b w:val="false"/>
          <w:i w:val="false"/>
          <w:color w:val="000000"/>
          <w:sz w:val="28"/>
        </w:rPr>
        <w:t>61-бабына</w:t>
      </w:r>
      <w:r>
        <w:rPr>
          <w:rFonts w:ascii="Times New Roman"/>
          <w:b w:val="false"/>
          <w:i w:val="false"/>
          <w:color w:val="000000"/>
          <w:sz w:val="28"/>
        </w:rPr>
        <w:t xml:space="preserve"> сәйкес жүзеге асырылады.</w:t>
      </w:r>
    </w:p>
    <w:bookmarkEnd w:id="3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 жаңа редакцияда – ҚР Ішкі істер министрінің 07.10.2019 </w:t>
      </w:r>
      <w:r>
        <w:rPr>
          <w:rFonts w:ascii="Times New Roman"/>
          <w:b w:val="false"/>
          <w:i w:val="false"/>
          <w:color w:val="000000"/>
          <w:sz w:val="28"/>
        </w:rPr>
        <w:t>№ 863</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2" w:id="396"/>
    <w:p>
      <w:pPr>
        <w:spacing w:after="0"/>
        <w:ind w:left="0"/>
        <w:jc w:val="both"/>
      </w:pPr>
      <w:r>
        <w:rPr>
          <w:rFonts w:ascii="Times New Roman"/>
          <w:b w:val="false"/>
          <w:i w:val="false"/>
          <w:color w:val="000000"/>
          <w:sz w:val="28"/>
        </w:rPr>
        <w:t>
      46. Практикалық емтиханды өткізу кезінде жүргізушілікке үміткердің тиісті көлік құралдарын басқару біліктері мен дағдылары:</w:t>
      </w:r>
    </w:p>
    <w:bookmarkEnd w:id="396"/>
    <w:p>
      <w:pPr>
        <w:spacing w:after="0"/>
        <w:ind w:left="0"/>
        <w:jc w:val="both"/>
      </w:pPr>
      <w:r>
        <w:rPr>
          <w:rFonts w:ascii="Times New Roman"/>
          <w:b w:val="false"/>
          <w:i w:val="false"/>
          <w:color w:val="000000"/>
          <w:sz w:val="28"/>
        </w:rPr>
        <w:t>
      1) басқару органдарын, артқы көрініс айнасын, қауіпсіздік белдігін пайдалануы;</w:t>
      </w:r>
    </w:p>
    <w:p>
      <w:pPr>
        <w:spacing w:after="0"/>
        <w:ind w:left="0"/>
        <w:jc w:val="both"/>
      </w:pPr>
      <w:r>
        <w:rPr>
          <w:rFonts w:ascii="Times New Roman"/>
          <w:b w:val="false"/>
          <w:i w:val="false"/>
          <w:color w:val="000000"/>
          <w:sz w:val="28"/>
        </w:rPr>
        <w:t>
      2) орнынан қозғалуы;</w:t>
      </w:r>
    </w:p>
    <w:p>
      <w:pPr>
        <w:spacing w:after="0"/>
        <w:ind w:left="0"/>
        <w:jc w:val="both"/>
      </w:pPr>
      <w:r>
        <w:rPr>
          <w:rFonts w:ascii="Times New Roman"/>
          <w:b w:val="false"/>
          <w:i w:val="false"/>
          <w:color w:val="000000"/>
          <w:sz w:val="28"/>
        </w:rPr>
        <w:t>
      3) шектелген кеңістікте алғы және артқы жүріспен маневр жасауы;</w:t>
      </w:r>
    </w:p>
    <w:p>
      <w:pPr>
        <w:spacing w:after="0"/>
        <w:ind w:left="0"/>
        <w:jc w:val="both"/>
      </w:pPr>
      <w:r>
        <w:rPr>
          <w:rFonts w:ascii="Times New Roman"/>
          <w:b w:val="false"/>
          <w:i w:val="false"/>
          <w:color w:val="000000"/>
          <w:sz w:val="28"/>
        </w:rPr>
        <w:t>
      4) маневрдың оңтайлы траекториясын жасауы;</w:t>
      </w:r>
    </w:p>
    <w:p>
      <w:pPr>
        <w:spacing w:after="0"/>
        <w:ind w:left="0"/>
        <w:jc w:val="both"/>
      </w:pPr>
      <w:r>
        <w:rPr>
          <w:rFonts w:ascii="Times New Roman"/>
          <w:b w:val="false"/>
          <w:i w:val="false"/>
          <w:color w:val="000000"/>
          <w:sz w:val="28"/>
        </w:rPr>
        <w:t>
      5) арақашықтық пен интервалды, габариттік параметрлерді бағалауы;</w:t>
      </w:r>
    </w:p>
    <w:p>
      <w:pPr>
        <w:spacing w:after="0"/>
        <w:ind w:left="0"/>
        <w:jc w:val="both"/>
      </w:pPr>
      <w:r>
        <w:rPr>
          <w:rFonts w:ascii="Times New Roman"/>
          <w:b w:val="false"/>
          <w:i w:val="false"/>
          <w:color w:val="000000"/>
          <w:sz w:val="28"/>
        </w:rPr>
        <w:t>
      6) берілістерді ауыстырып қосуы (автоматты трансмиссиясы бар көлік құралдарынан басқа);</w:t>
      </w:r>
    </w:p>
    <w:p>
      <w:pPr>
        <w:spacing w:after="0"/>
        <w:ind w:left="0"/>
        <w:jc w:val="both"/>
      </w:pPr>
      <w:r>
        <w:rPr>
          <w:rFonts w:ascii="Times New Roman"/>
          <w:b w:val="false"/>
          <w:i w:val="false"/>
          <w:color w:val="000000"/>
          <w:sz w:val="28"/>
        </w:rPr>
        <w:t>
      7) белгіленген жерде тоқтауы;</w:t>
      </w:r>
    </w:p>
    <w:p>
      <w:pPr>
        <w:spacing w:after="0"/>
        <w:ind w:left="0"/>
        <w:jc w:val="both"/>
      </w:pPr>
      <w:r>
        <w:rPr>
          <w:rFonts w:ascii="Times New Roman"/>
          <w:b w:val="false"/>
          <w:i w:val="false"/>
          <w:color w:val="000000"/>
          <w:sz w:val="28"/>
        </w:rPr>
        <w:t>
      8) аялдауы және өрге қарай орнынан қозғалуы;</w:t>
      </w:r>
    </w:p>
    <w:p>
      <w:pPr>
        <w:spacing w:after="0"/>
        <w:ind w:left="0"/>
        <w:jc w:val="both"/>
      </w:pPr>
      <w:r>
        <w:rPr>
          <w:rFonts w:ascii="Times New Roman"/>
          <w:b w:val="false"/>
          <w:i w:val="false"/>
          <w:color w:val="000000"/>
          <w:sz w:val="28"/>
        </w:rPr>
        <w:t>
      9) жүріс бөлігінің жиегіне паралель тұраққа қоюы;</w:t>
      </w:r>
    </w:p>
    <w:p>
      <w:pPr>
        <w:spacing w:after="0"/>
        <w:ind w:left="0"/>
        <w:jc w:val="both"/>
      </w:pPr>
      <w:r>
        <w:rPr>
          <w:rFonts w:ascii="Times New Roman"/>
          <w:b w:val="false"/>
          <w:i w:val="false"/>
          <w:color w:val="000000"/>
          <w:sz w:val="28"/>
        </w:rPr>
        <w:t>
      10) артқы жүріспен бокске кіруі;</w:t>
      </w:r>
    </w:p>
    <w:p>
      <w:pPr>
        <w:spacing w:after="0"/>
        <w:ind w:left="0"/>
        <w:jc w:val="both"/>
      </w:pPr>
      <w:r>
        <w:rPr>
          <w:rFonts w:ascii="Times New Roman"/>
          <w:b w:val="false"/>
          <w:i w:val="false"/>
          <w:color w:val="000000"/>
          <w:sz w:val="28"/>
        </w:rPr>
        <w:t>
      11) жаяу жүргінші өтпесінен, реттелетін қиылыстан өтуі;</w:t>
      </w:r>
    </w:p>
    <w:p>
      <w:pPr>
        <w:spacing w:after="0"/>
        <w:ind w:left="0"/>
        <w:jc w:val="both"/>
      </w:pPr>
      <w:r>
        <w:rPr>
          <w:rFonts w:ascii="Times New Roman"/>
          <w:b w:val="false"/>
          <w:i w:val="false"/>
          <w:color w:val="000000"/>
          <w:sz w:val="28"/>
        </w:rPr>
        <w:t>
      12) реттелмейтін темір жол өтпесінен өтуі;</w:t>
      </w:r>
    </w:p>
    <w:p>
      <w:pPr>
        <w:spacing w:after="0"/>
        <w:ind w:left="0"/>
        <w:jc w:val="both"/>
      </w:pPr>
      <w:r>
        <w:rPr>
          <w:rFonts w:ascii="Times New Roman"/>
          <w:b w:val="false"/>
          <w:i w:val="false"/>
          <w:color w:val="000000"/>
          <w:sz w:val="28"/>
        </w:rPr>
        <w:t>
      13) авариялық сигнализацияны қолдануы;</w:t>
      </w:r>
    </w:p>
    <w:p>
      <w:pPr>
        <w:spacing w:after="0"/>
        <w:ind w:left="0"/>
        <w:jc w:val="both"/>
      </w:pPr>
      <w:r>
        <w:rPr>
          <w:rFonts w:ascii="Times New Roman"/>
          <w:b w:val="false"/>
          <w:i w:val="false"/>
          <w:color w:val="000000"/>
          <w:sz w:val="28"/>
        </w:rPr>
        <w:t>
      14) мотоциклмен қалыптасқан жол тақтайы үстінен өтуі;</w:t>
      </w:r>
    </w:p>
    <w:p>
      <w:pPr>
        <w:spacing w:after="0"/>
        <w:ind w:left="0"/>
        <w:jc w:val="both"/>
      </w:pPr>
      <w:r>
        <w:rPr>
          <w:rFonts w:ascii="Times New Roman"/>
          <w:b w:val="false"/>
          <w:i w:val="false"/>
          <w:color w:val="000000"/>
          <w:sz w:val="28"/>
        </w:rPr>
        <w:t>
      15) мотоциклді төменгі жылдамдықта басқаруы;</w:t>
      </w:r>
    </w:p>
    <w:p>
      <w:pPr>
        <w:spacing w:after="0"/>
        <w:ind w:left="0"/>
        <w:jc w:val="both"/>
      </w:pPr>
      <w:r>
        <w:rPr>
          <w:rFonts w:ascii="Times New Roman"/>
          <w:b w:val="false"/>
          <w:i w:val="false"/>
          <w:color w:val="000000"/>
          <w:sz w:val="28"/>
        </w:rPr>
        <w:t>
      16) автопойыздың тіке артқы жүріспен қозғалуы;</w:t>
      </w:r>
    </w:p>
    <w:p>
      <w:pPr>
        <w:spacing w:after="0"/>
        <w:ind w:left="0"/>
        <w:jc w:val="both"/>
      </w:pPr>
      <w:r>
        <w:rPr>
          <w:rFonts w:ascii="Times New Roman"/>
          <w:b w:val="false"/>
          <w:i w:val="false"/>
          <w:color w:val="000000"/>
          <w:sz w:val="28"/>
        </w:rPr>
        <w:t>
      17) автопойызды артқы бортпен платформаға қоюы тексеріледі.</w:t>
      </w:r>
    </w:p>
    <w:bookmarkStart w:name="z253" w:id="397"/>
    <w:p>
      <w:pPr>
        <w:spacing w:after="0"/>
        <w:ind w:left="0"/>
        <w:jc w:val="both"/>
      </w:pPr>
      <w:r>
        <w:rPr>
          <w:rFonts w:ascii="Times New Roman"/>
          <w:b w:val="false"/>
          <w:i w:val="false"/>
          <w:color w:val="000000"/>
          <w:sz w:val="28"/>
        </w:rPr>
        <w:t>
      47. Практикалық емтихан сынақ жаттығуларын ретімен орындау арқылы өткізіледі. Тиісті санаттағы көлік құралдары үшін көзделген сынақ жаттығуларын орындау реттілігі автоматтандырылған автодромда жол жүрісін ұйымдастыру сызбасымен айқындалады.</w:t>
      </w:r>
    </w:p>
    <w:bookmarkEnd w:id="397"/>
    <w:bookmarkStart w:name="z254" w:id="398"/>
    <w:p>
      <w:pPr>
        <w:spacing w:after="0"/>
        <w:ind w:left="0"/>
        <w:jc w:val="both"/>
      </w:pPr>
      <w:r>
        <w:rPr>
          <w:rFonts w:ascii="Times New Roman"/>
          <w:b w:val="false"/>
          <w:i w:val="false"/>
          <w:color w:val="000000"/>
          <w:sz w:val="28"/>
        </w:rPr>
        <w:t>
      48. "A", "A1" санатына практикалық емтихан өткізу кезінде мынадай сынақ жаттығулары орындалады:</w:t>
      </w:r>
    </w:p>
    <w:bookmarkEnd w:id="398"/>
    <w:p>
      <w:pPr>
        <w:spacing w:after="0"/>
        <w:ind w:left="0"/>
        <w:jc w:val="both"/>
      </w:pPr>
      <w:r>
        <w:rPr>
          <w:rFonts w:ascii="Times New Roman"/>
          <w:b w:val="false"/>
          <w:i w:val="false"/>
          <w:color w:val="000000"/>
          <w:sz w:val="28"/>
        </w:rPr>
        <w:t>
      1) № 1 "Старт";</w:t>
      </w:r>
    </w:p>
    <w:p>
      <w:pPr>
        <w:spacing w:after="0"/>
        <w:ind w:left="0"/>
        <w:jc w:val="both"/>
      </w:pPr>
      <w:r>
        <w:rPr>
          <w:rFonts w:ascii="Times New Roman"/>
          <w:b w:val="false"/>
          <w:i w:val="false"/>
          <w:color w:val="000000"/>
          <w:sz w:val="28"/>
        </w:rPr>
        <w:t>
      2) № 2 "Габаритті дәліз";</w:t>
      </w:r>
    </w:p>
    <w:p>
      <w:pPr>
        <w:spacing w:after="0"/>
        <w:ind w:left="0"/>
        <w:jc w:val="both"/>
      </w:pPr>
      <w:r>
        <w:rPr>
          <w:rFonts w:ascii="Times New Roman"/>
          <w:b w:val="false"/>
          <w:i w:val="false"/>
          <w:color w:val="000000"/>
          <w:sz w:val="28"/>
        </w:rPr>
        <w:t>
      3) № 3 "Реттелетін қиылыстан өту";</w:t>
      </w:r>
    </w:p>
    <w:p>
      <w:pPr>
        <w:spacing w:after="0"/>
        <w:ind w:left="0"/>
        <w:jc w:val="both"/>
      </w:pPr>
      <w:r>
        <w:rPr>
          <w:rFonts w:ascii="Times New Roman"/>
          <w:b w:val="false"/>
          <w:i w:val="false"/>
          <w:color w:val="000000"/>
          <w:sz w:val="28"/>
        </w:rPr>
        <w:t>
      4) № 4 "Реттелмейтін теміржол өткелінен өту";</w:t>
      </w:r>
    </w:p>
    <w:p>
      <w:pPr>
        <w:spacing w:after="0"/>
        <w:ind w:left="0"/>
        <w:jc w:val="both"/>
      </w:pPr>
      <w:r>
        <w:rPr>
          <w:rFonts w:ascii="Times New Roman"/>
          <w:b w:val="false"/>
          <w:i w:val="false"/>
          <w:color w:val="000000"/>
          <w:sz w:val="28"/>
        </w:rPr>
        <w:t>
      5) № 5 "Габаритті жарты шеңбер";</w:t>
      </w:r>
    </w:p>
    <w:p>
      <w:pPr>
        <w:spacing w:after="0"/>
        <w:ind w:left="0"/>
        <w:jc w:val="both"/>
      </w:pPr>
      <w:r>
        <w:rPr>
          <w:rFonts w:ascii="Times New Roman"/>
          <w:b w:val="false"/>
          <w:i w:val="false"/>
          <w:color w:val="000000"/>
          <w:sz w:val="28"/>
        </w:rPr>
        <w:t>
      6) № 6 "Тік көтерілу және түсу";</w:t>
      </w:r>
    </w:p>
    <w:p>
      <w:pPr>
        <w:spacing w:after="0"/>
        <w:ind w:left="0"/>
        <w:jc w:val="both"/>
      </w:pPr>
      <w:r>
        <w:rPr>
          <w:rFonts w:ascii="Times New Roman"/>
          <w:b w:val="false"/>
          <w:i w:val="false"/>
          <w:color w:val="000000"/>
          <w:sz w:val="28"/>
        </w:rPr>
        <w:t>
      7) № 7 "Габаритті сегіздік";</w:t>
      </w:r>
    </w:p>
    <w:p>
      <w:pPr>
        <w:spacing w:after="0"/>
        <w:ind w:left="0"/>
        <w:jc w:val="both"/>
      </w:pPr>
      <w:r>
        <w:rPr>
          <w:rFonts w:ascii="Times New Roman"/>
          <w:b w:val="false"/>
          <w:i w:val="false"/>
          <w:color w:val="000000"/>
          <w:sz w:val="28"/>
        </w:rPr>
        <w:t>
      8) № 8 "Реттелетін қиылыстан кейін жаяу жүргіншілер өтпесінен өту";</w:t>
      </w:r>
    </w:p>
    <w:p>
      <w:pPr>
        <w:spacing w:after="0"/>
        <w:ind w:left="0"/>
        <w:jc w:val="both"/>
      </w:pPr>
      <w:r>
        <w:rPr>
          <w:rFonts w:ascii="Times New Roman"/>
          <w:b w:val="false"/>
          <w:i w:val="false"/>
          <w:color w:val="000000"/>
          <w:sz w:val="28"/>
        </w:rPr>
        <w:t>
      9) № 9 "Қалыптасқан жол";</w:t>
      </w:r>
    </w:p>
    <w:p>
      <w:pPr>
        <w:spacing w:after="0"/>
        <w:ind w:left="0"/>
        <w:jc w:val="both"/>
      </w:pPr>
      <w:r>
        <w:rPr>
          <w:rFonts w:ascii="Times New Roman"/>
          <w:b w:val="false"/>
          <w:i w:val="false"/>
          <w:color w:val="000000"/>
          <w:sz w:val="28"/>
        </w:rPr>
        <w:t>
      10) № 10 "Мәре".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 жаңа редакцияда - ҚР Ішкі істер министрінің м.а. 20.07.2023 </w:t>
      </w:r>
      <w:r>
        <w:rPr>
          <w:rFonts w:ascii="Times New Roman"/>
          <w:b w:val="false"/>
          <w:i w:val="false"/>
          <w:color w:val="000000"/>
          <w:sz w:val="28"/>
        </w:rPr>
        <w:t>№ 591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49. Алып тасталды - ҚР Ішкі істер министрінің м.а. 20.07.2023 </w:t>
      </w:r>
      <w:r>
        <w:rPr>
          <w:rFonts w:ascii="Times New Roman"/>
          <w:b w:val="false"/>
          <w:i w:val="false"/>
          <w:color w:val="000000"/>
          <w:sz w:val="28"/>
        </w:rPr>
        <w:t>№ 591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6" w:id="399"/>
    <w:p>
      <w:pPr>
        <w:spacing w:after="0"/>
        <w:ind w:left="0"/>
        <w:jc w:val="both"/>
      </w:pPr>
      <w:r>
        <w:rPr>
          <w:rFonts w:ascii="Times New Roman"/>
          <w:b w:val="false"/>
          <w:i w:val="false"/>
          <w:color w:val="000000"/>
          <w:sz w:val="28"/>
        </w:rPr>
        <w:t>
      50. "B", "В1", "C", "С1", "D", "D1" санаттарына емтихан өткізу кезінде мынадай сынақ жаттығулары орындалады:</w:t>
      </w:r>
    </w:p>
    <w:bookmarkEnd w:id="399"/>
    <w:p>
      <w:pPr>
        <w:spacing w:after="0"/>
        <w:ind w:left="0"/>
        <w:jc w:val="both"/>
      </w:pPr>
      <w:r>
        <w:rPr>
          <w:rFonts w:ascii="Times New Roman"/>
          <w:b w:val="false"/>
          <w:i w:val="false"/>
          <w:color w:val="000000"/>
          <w:sz w:val="28"/>
        </w:rPr>
        <w:t>
      1) № 1 "Старт";</w:t>
      </w:r>
    </w:p>
    <w:p>
      <w:pPr>
        <w:spacing w:after="0"/>
        <w:ind w:left="0"/>
        <w:jc w:val="both"/>
      </w:pPr>
      <w:r>
        <w:rPr>
          <w:rFonts w:ascii="Times New Roman"/>
          <w:b w:val="false"/>
          <w:i w:val="false"/>
          <w:color w:val="000000"/>
          <w:sz w:val="28"/>
        </w:rPr>
        <w:t>
      2) № 2 "Тік көтерілу және түсу";</w:t>
      </w:r>
    </w:p>
    <w:p>
      <w:pPr>
        <w:spacing w:after="0"/>
        <w:ind w:left="0"/>
        <w:jc w:val="both"/>
      </w:pPr>
      <w:r>
        <w:rPr>
          <w:rFonts w:ascii="Times New Roman"/>
          <w:b w:val="false"/>
          <w:i w:val="false"/>
          <w:color w:val="000000"/>
          <w:sz w:val="28"/>
        </w:rPr>
        <w:t>
      3) № 3 "Реттелетін қиылыстан кейін жаяу жүргіншілер өтпесінен өту";</w:t>
      </w:r>
    </w:p>
    <w:p>
      <w:pPr>
        <w:spacing w:after="0"/>
        <w:ind w:left="0"/>
        <w:jc w:val="both"/>
      </w:pPr>
      <w:r>
        <w:rPr>
          <w:rFonts w:ascii="Times New Roman"/>
          <w:b w:val="false"/>
          <w:i w:val="false"/>
          <w:color w:val="000000"/>
          <w:sz w:val="28"/>
        </w:rPr>
        <w:t>
      4) № 4 "Реттелмейтін қиылыстағы бұрылыстар";</w:t>
      </w:r>
    </w:p>
    <w:p>
      <w:pPr>
        <w:spacing w:after="0"/>
        <w:ind w:left="0"/>
        <w:jc w:val="both"/>
      </w:pPr>
      <w:r>
        <w:rPr>
          <w:rFonts w:ascii="Times New Roman"/>
          <w:b w:val="false"/>
          <w:i w:val="false"/>
          <w:color w:val="000000"/>
          <w:sz w:val="28"/>
        </w:rPr>
        <w:t>
      5) № 5 "Кері бұрылу және тұраққа қою";</w:t>
      </w:r>
    </w:p>
    <w:p>
      <w:pPr>
        <w:spacing w:after="0"/>
        <w:ind w:left="0"/>
        <w:jc w:val="both"/>
      </w:pPr>
      <w:r>
        <w:rPr>
          <w:rFonts w:ascii="Times New Roman"/>
          <w:b w:val="false"/>
          <w:i w:val="false"/>
          <w:color w:val="000000"/>
          <w:sz w:val="28"/>
        </w:rPr>
        <w:t>
      6) № 6 "Артқы жүріспен паралель қою";</w:t>
      </w:r>
    </w:p>
    <w:p>
      <w:pPr>
        <w:spacing w:after="0"/>
        <w:ind w:left="0"/>
        <w:jc w:val="both"/>
      </w:pPr>
      <w:r>
        <w:rPr>
          <w:rFonts w:ascii="Times New Roman"/>
          <w:b w:val="false"/>
          <w:i w:val="false"/>
          <w:color w:val="000000"/>
          <w:sz w:val="28"/>
        </w:rPr>
        <w:t>
      7) № 7 "Реттелетін қиылыстан өту";</w:t>
      </w:r>
    </w:p>
    <w:p>
      <w:pPr>
        <w:spacing w:after="0"/>
        <w:ind w:left="0"/>
        <w:jc w:val="both"/>
      </w:pPr>
      <w:r>
        <w:rPr>
          <w:rFonts w:ascii="Times New Roman"/>
          <w:b w:val="false"/>
          <w:i w:val="false"/>
          <w:color w:val="000000"/>
          <w:sz w:val="28"/>
        </w:rPr>
        <w:t>
      8) № 8 "Реттелмейтін теміржол өткелінен өту";</w:t>
      </w:r>
    </w:p>
    <w:p>
      <w:pPr>
        <w:spacing w:after="0"/>
        <w:ind w:left="0"/>
        <w:jc w:val="both"/>
      </w:pPr>
      <w:r>
        <w:rPr>
          <w:rFonts w:ascii="Times New Roman"/>
          <w:b w:val="false"/>
          <w:i w:val="false"/>
          <w:color w:val="000000"/>
          <w:sz w:val="28"/>
        </w:rPr>
        <w:t>
      9) № 9 "Авариялық аялдау";</w:t>
      </w:r>
    </w:p>
    <w:p>
      <w:pPr>
        <w:spacing w:after="0"/>
        <w:ind w:left="0"/>
        <w:jc w:val="both"/>
      </w:pPr>
      <w:r>
        <w:rPr>
          <w:rFonts w:ascii="Times New Roman"/>
          <w:b w:val="false"/>
          <w:i w:val="false"/>
          <w:color w:val="000000"/>
          <w:sz w:val="28"/>
        </w:rPr>
        <w:t>
      10) № 10 "Мәре".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 жаңа редакцияда - ҚР Ішкі істер министрінің м.а. 20.07.2023 </w:t>
      </w:r>
      <w:r>
        <w:rPr>
          <w:rFonts w:ascii="Times New Roman"/>
          <w:b w:val="false"/>
          <w:i w:val="false"/>
          <w:color w:val="000000"/>
          <w:sz w:val="28"/>
        </w:rPr>
        <w:t>№ 591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7" w:id="400"/>
    <w:p>
      <w:pPr>
        <w:spacing w:after="0"/>
        <w:ind w:left="0"/>
        <w:jc w:val="both"/>
      </w:pPr>
      <w:r>
        <w:rPr>
          <w:rFonts w:ascii="Times New Roman"/>
          <w:b w:val="false"/>
          <w:i w:val="false"/>
          <w:color w:val="000000"/>
          <w:sz w:val="28"/>
        </w:rPr>
        <w:t>
      51. "BE", "CE", "С1Е", "DE", "D1E" санаттарына емтихан өткізу кезінде мынадай сынақ жаттығулары орындалады:</w:t>
      </w:r>
    </w:p>
    <w:bookmarkEnd w:id="400"/>
    <w:p>
      <w:pPr>
        <w:spacing w:after="0"/>
        <w:ind w:left="0"/>
        <w:jc w:val="both"/>
      </w:pPr>
      <w:r>
        <w:rPr>
          <w:rFonts w:ascii="Times New Roman"/>
          <w:b w:val="false"/>
          <w:i w:val="false"/>
          <w:color w:val="000000"/>
          <w:sz w:val="28"/>
        </w:rPr>
        <w:t>
      1) № 1 "Старт";</w:t>
      </w:r>
    </w:p>
    <w:p>
      <w:pPr>
        <w:spacing w:after="0"/>
        <w:ind w:left="0"/>
        <w:jc w:val="both"/>
      </w:pPr>
      <w:r>
        <w:rPr>
          <w:rFonts w:ascii="Times New Roman"/>
          <w:b w:val="false"/>
          <w:i w:val="false"/>
          <w:color w:val="000000"/>
          <w:sz w:val="28"/>
        </w:rPr>
        <w:t>
      2) № 2 "Артқы жүріспен платформаға қою";</w:t>
      </w:r>
    </w:p>
    <w:p>
      <w:pPr>
        <w:spacing w:after="0"/>
        <w:ind w:left="0"/>
        <w:jc w:val="both"/>
      </w:pPr>
      <w:r>
        <w:rPr>
          <w:rFonts w:ascii="Times New Roman"/>
          <w:b w:val="false"/>
          <w:i w:val="false"/>
          <w:color w:val="000000"/>
          <w:sz w:val="28"/>
        </w:rPr>
        <w:t>
      3) № 3 "Платформадан жол учаскесіне шығу";</w:t>
      </w:r>
    </w:p>
    <w:p>
      <w:pPr>
        <w:spacing w:after="0"/>
        <w:ind w:left="0"/>
        <w:jc w:val="both"/>
      </w:pPr>
      <w:r>
        <w:rPr>
          <w:rFonts w:ascii="Times New Roman"/>
          <w:b w:val="false"/>
          <w:i w:val="false"/>
          <w:color w:val="000000"/>
          <w:sz w:val="28"/>
        </w:rPr>
        <w:t>
      4) № 4 "Артқы жүріспен габаритті дәлізде тура қозғалу";</w:t>
      </w:r>
    </w:p>
    <w:p>
      <w:pPr>
        <w:spacing w:after="0"/>
        <w:ind w:left="0"/>
        <w:jc w:val="both"/>
      </w:pPr>
      <w:r>
        <w:rPr>
          <w:rFonts w:ascii="Times New Roman"/>
          <w:b w:val="false"/>
          <w:i w:val="false"/>
          <w:color w:val="000000"/>
          <w:sz w:val="28"/>
        </w:rPr>
        <w:t>
      5) № 5 "Мәре".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 жаңа редакцияда - ҚР Ішкі істер министрінің м.а. 20.07.2023 </w:t>
      </w:r>
      <w:r>
        <w:rPr>
          <w:rFonts w:ascii="Times New Roman"/>
          <w:b w:val="false"/>
          <w:i w:val="false"/>
          <w:color w:val="000000"/>
          <w:sz w:val="28"/>
        </w:rPr>
        <w:t>№ 591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8" w:id="401"/>
    <w:p>
      <w:pPr>
        <w:spacing w:after="0"/>
        <w:ind w:left="0"/>
        <w:jc w:val="both"/>
      </w:pPr>
      <w:r>
        <w:rPr>
          <w:rFonts w:ascii="Times New Roman"/>
          <w:b w:val="false"/>
          <w:i w:val="false"/>
          <w:color w:val="000000"/>
          <w:sz w:val="28"/>
        </w:rPr>
        <w:t>
      52. Практикалық емтихан басталар алдында Мемлекеттік корпорация жұмыскері тиісті тестілеу бағдарламасын іске қосу арқылы автодромның автоматтандырылған жүйесінің жұмыс істеу қабілеттілігін, сондай-ақ бағдаршам объектісінің, жол белгілерінің, таңбалардың бар-жоғын, ақаусыздығы мен автодром экспликациясына сәйкес орнатылу дұрыстығын тексереді.</w:t>
      </w:r>
    </w:p>
    <w:bookmarkEnd w:id="401"/>
    <w:p>
      <w:pPr>
        <w:spacing w:after="0"/>
        <w:ind w:left="0"/>
        <w:jc w:val="both"/>
      </w:pPr>
      <w:r>
        <w:rPr>
          <w:rFonts w:ascii="Times New Roman"/>
          <w:b w:val="false"/>
          <w:i w:val="false"/>
          <w:color w:val="000000"/>
          <w:sz w:val="28"/>
        </w:rPr>
        <w:t>
      Автодромның автоматтандырылған жүйесінің жұмыс істеу қабілеттілігін бақылау үздіксіз режимде жүзеге асырылады. Ақаулық туындаған кезде диспетчерлік пункттегі монитор экранына тиісті ақпарат шығады. Бұл ретте емтихан ақаулық жойылғанға дейін тоқтатылады, ал практикалық емтихан нәтижелері жойылады.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 жаңа редакцияда – ҚР Ішкі істер министрінің 07.10.2019 </w:t>
      </w:r>
      <w:r>
        <w:rPr>
          <w:rFonts w:ascii="Times New Roman"/>
          <w:b w:val="false"/>
          <w:i w:val="false"/>
          <w:color w:val="000000"/>
          <w:sz w:val="28"/>
        </w:rPr>
        <w:t>№ 863</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9" w:id="402"/>
    <w:p>
      <w:pPr>
        <w:spacing w:after="0"/>
        <w:ind w:left="0"/>
        <w:jc w:val="both"/>
      </w:pPr>
      <w:r>
        <w:rPr>
          <w:rFonts w:ascii="Times New Roman"/>
          <w:b w:val="false"/>
          <w:i w:val="false"/>
          <w:color w:val="000000"/>
          <w:sz w:val="28"/>
        </w:rPr>
        <w:t>
      53. Практикалық емтиханды мынадай:</w:t>
      </w:r>
    </w:p>
    <w:bookmarkEnd w:id="402"/>
    <w:p>
      <w:pPr>
        <w:spacing w:after="0"/>
        <w:ind w:left="0"/>
        <w:jc w:val="both"/>
      </w:pPr>
      <w:r>
        <w:rPr>
          <w:rFonts w:ascii="Times New Roman"/>
          <w:b w:val="false"/>
          <w:i w:val="false"/>
          <w:color w:val="000000"/>
          <w:sz w:val="28"/>
        </w:rPr>
        <w:t>
      1) егер емтихандарды қабылдау үшін пайдаланылатын көлік құралы осы Қағидалардың талаптарына жауап бермеген;</w:t>
      </w:r>
    </w:p>
    <w:p>
      <w:pPr>
        <w:spacing w:after="0"/>
        <w:ind w:left="0"/>
        <w:jc w:val="both"/>
      </w:pPr>
      <w:r>
        <w:rPr>
          <w:rFonts w:ascii="Times New Roman"/>
          <w:b w:val="false"/>
          <w:i w:val="false"/>
          <w:color w:val="000000"/>
          <w:sz w:val="28"/>
        </w:rPr>
        <w:t>
      2) автодромның автоматтандырылған жүйесі бұзылған болса;</w:t>
      </w:r>
    </w:p>
    <w:p>
      <w:pPr>
        <w:spacing w:after="0"/>
        <w:ind w:left="0"/>
        <w:jc w:val="both"/>
      </w:pPr>
      <w:r>
        <w:rPr>
          <w:rFonts w:ascii="Times New Roman"/>
          <w:b w:val="false"/>
          <w:i w:val="false"/>
          <w:color w:val="000000"/>
          <w:sz w:val="28"/>
        </w:rPr>
        <w:t>
      3) еңсерілмейтін күш туындаған (табиғи құбылыстар, электр энергиясының болмауы)жағдайларда өткізуге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 жаңа редакцияда - ҚР Ішкі істер министрінің м.а. 20.07.2023 </w:t>
      </w:r>
      <w:r>
        <w:rPr>
          <w:rFonts w:ascii="Times New Roman"/>
          <w:b w:val="false"/>
          <w:i w:val="false"/>
          <w:color w:val="000000"/>
          <w:sz w:val="28"/>
        </w:rPr>
        <w:t>№ 591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0" w:id="403"/>
    <w:p>
      <w:pPr>
        <w:spacing w:after="0"/>
        <w:ind w:left="0"/>
        <w:jc w:val="both"/>
      </w:pPr>
      <w:r>
        <w:rPr>
          <w:rFonts w:ascii="Times New Roman"/>
          <w:b w:val="false"/>
          <w:i w:val="false"/>
          <w:color w:val="000000"/>
          <w:sz w:val="28"/>
        </w:rPr>
        <w:t>
      54. Сынақ жаттығуларын орындауды бастамас бұрын көлік құралы старт алдындағы аймаққа орнатылады, қозғалтқыш қыздырулы және сөндірулі, орталық тіректен немесе бүйірлік аялдамадан (трицикл мен квадроциклден басқа) алынады, тұрақ тежегіші қосулы, ал механикалық берілісті ауыстырып қосу қорабының рычагы бейтарап қалыпта (автоматты трансмиссия үшін трансмиссия режимдерін басқару органы "P" жағдайында) болу керек.</w:t>
      </w:r>
    </w:p>
    <w:bookmarkEnd w:id="4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54-тармақ жаңа редакцияда - ҚР Ішкі істер министрінің м.а. 20.07.2023 </w:t>
      </w:r>
      <w:r>
        <w:rPr>
          <w:rFonts w:ascii="Times New Roman"/>
          <w:b w:val="false"/>
          <w:i w:val="false"/>
          <w:color w:val="000000"/>
          <w:sz w:val="28"/>
        </w:rPr>
        <w:t>№ 591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1" w:id="404"/>
    <w:p>
      <w:pPr>
        <w:spacing w:after="0"/>
        <w:ind w:left="0"/>
        <w:jc w:val="both"/>
      </w:pPr>
      <w:r>
        <w:rPr>
          <w:rFonts w:ascii="Times New Roman"/>
          <w:b w:val="false"/>
          <w:i w:val="false"/>
          <w:color w:val="000000"/>
          <w:sz w:val="28"/>
        </w:rPr>
        <w:t>
      55. Сынақ жаттығуларын орындауды бастамас бұрын жүргізуші болуға жүргізушілікке үміткерді көлік құралына отырғызуды және сынақ жаттығуларын орындағаннан кейін одан түсіруді емтихан қабылдаушы жүзеге асырады.</w:t>
      </w:r>
    </w:p>
    <w:bookmarkEnd w:id="404"/>
    <w:p>
      <w:pPr>
        <w:spacing w:after="0"/>
        <w:ind w:left="0"/>
        <w:jc w:val="both"/>
      </w:pPr>
      <w:r>
        <w:rPr>
          <w:rFonts w:ascii="Times New Roman"/>
          <w:b w:val="false"/>
          <w:i w:val="false"/>
          <w:color w:val="000000"/>
          <w:sz w:val="28"/>
        </w:rPr>
        <w:t>
      Практикалық емтиханды автоматтандырылған автодромда тапсырған жағдайда, жүргізушілікке үміткерді қоспағанда, практикалық емтихан өткізу уақытында көлік құралында адамдардың болуына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55-тармақ жаңа редакцияда – ҚР Ішкі істер министрінің 07.10.2019 </w:t>
      </w:r>
      <w:r>
        <w:rPr>
          <w:rFonts w:ascii="Times New Roman"/>
          <w:b w:val="false"/>
          <w:i w:val="false"/>
          <w:color w:val="000000"/>
          <w:sz w:val="28"/>
        </w:rPr>
        <w:t>№ 863</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 өзгеріс енгізілді - ҚР Ішкі істер министрінің м.а. 20.07.2023 </w:t>
      </w:r>
      <w:r>
        <w:rPr>
          <w:rFonts w:ascii="Times New Roman"/>
          <w:b w:val="false"/>
          <w:i w:val="false"/>
          <w:color w:val="000000"/>
          <w:sz w:val="28"/>
        </w:rPr>
        <w:t>№ 591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2" w:id="405"/>
    <w:p>
      <w:pPr>
        <w:spacing w:after="0"/>
        <w:ind w:left="0"/>
        <w:jc w:val="both"/>
      </w:pPr>
      <w:r>
        <w:rPr>
          <w:rFonts w:ascii="Times New Roman"/>
          <w:b w:val="false"/>
          <w:i w:val="false"/>
          <w:color w:val="000000"/>
          <w:sz w:val="28"/>
        </w:rPr>
        <w:t>
      56. Жаттығулардың орындалуын бақылау автодромның автоматтандырылған жүйесінің көмегімен жүзеге асырылады.</w:t>
      </w:r>
    </w:p>
    <w:bookmarkEnd w:id="405"/>
    <w:bookmarkStart w:name="z263" w:id="406"/>
    <w:p>
      <w:pPr>
        <w:spacing w:after="0"/>
        <w:ind w:left="0"/>
        <w:jc w:val="both"/>
      </w:pPr>
      <w:r>
        <w:rPr>
          <w:rFonts w:ascii="Times New Roman"/>
          <w:b w:val="false"/>
          <w:i w:val="false"/>
          <w:color w:val="000000"/>
          <w:sz w:val="28"/>
        </w:rPr>
        <w:t>
      57. Практикалық емтихан кезінде автоматтандырылған автодромның аумағында емтихан қабылдау үшін пайдаланылатыннан басқа көлік құралдарының және тікелей емтихан қабылдаумен айналысатын адамдардан басқа жаяу жүргіншілердің қозғалысына жол берілмейді.</w:t>
      </w:r>
    </w:p>
    <w:bookmarkEnd w:id="406"/>
    <w:bookmarkStart w:name="z264" w:id="407"/>
    <w:p>
      <w:pPr>
        <w:spacing w:after="0"/>
        <w:ind w:left="0"/>
        <w:jc w:val="both"/>
      </w:pPr>
      <w:r>
        <w:rPr>
          <w:rFonts w:ascii="Times New Roman"/>
          <w:b w:val="false"/>
          <w:i w:val="false"/>
          <w:color w:val="000000"/>
          <w:sz w:val="28"/>
        </w:rPr>
        <w:t>
      58. Емтихан қабылдаушы жүргізуші болуға жүргізушілікке үміткердің жеке басын сәйкестендіреді, жүргізушілікке үміткерді практикалық емтихан өткізу тәртібімен және оның нәтижелерін бағалау жүйесімен таныстырады.</w:t>
      </w:r>
    </w:p>
    <w:bookmarkEnd w:id="4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58-тармақ жаңа редакцияда - ҚР Ішкі істер министрінің м.а. 20.07.2023 </w:t>
      </w:r>
      <w:r>
        <w:rPr>
          <w:rFonts w:ascii="Times New Roman"/>
          <w:b w:val="false"/>
          <w:i w:val="false"/>
          <w:color w:val="000000"/>
          <w:sz w:val="28"/>
        </w:rPr>
        <w:t>№ 591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5" w:id="408"/>
    <w:p>
      <w:pPr>
        <w:spacing w:after="0"/>
        <w:ind w:left="0"/>
        <w:jc w:val="both"/>
      </w:pPr>
      <w:r>
        <w:rPr>
          <w:rFonts w:ascii="Times New Roman"/>
          <w:b w:val="false"/>
          <w:i w:val="false"/>
          <w:color w:val="000000"/>
          <w:sz w:val="28"/>
        </w:rPr>
        <w:t xml:space="preserve">
      59. Жүргізушілікке үміткер осы Қағидалардың </w:t>
      </w:r>
      <w:r>
        <w:rPr>
          <w:rFonts w:ascii="Times New Roman"/>
          <w:b w:val="false"/>
          <w:i w:val="false"/>
          <w:color w:val="000000"/>
          <w:sz w:val="28"/>
        </w:rPr>
        <w:t>64</w:t>
      </w: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68-тармақтарының</w:t>
      </w:r>
      <w:r>
        <w:rPr>
          <w:rFonts w:ascii="Times New Roman"/>
          <w:b w:val="false"/>
          <w:i w:val="false"/>
          <w:color w:val="000000"/>
          <w:sz w:val="28"/>
        </w:rPr>
        <w:t xml:space="preserve"> талаптарына сәйкес сынақ жаттығуларының тиісті кешенін орындайды.</w:t>
      </w:r>
    </w:p>
    <w:bookmarkEnd w:id="4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59-тармақ жаңа редакцияда - ҚР Ішкі істер министрінің м.а. 20.07.2023 </w:t>
      </w:r>
      <w:r>
        <w:rPr>
          <w:rFonts w:ascii="Times New Roman"/>
          <w:b w:val="false"/>
          <w:i w:val="false"/>
          <w:color w:val="000000"/>
          <w:sz w:val="28"/>
        </w:rPr>
        <w:t>№ 591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6" w:id="409"/>
    <w:p>
      <w:pPr>
        <w:spacing w:after="0"/>
        <w:ind w:left="0"/>
        <w:jc w:val="both"/>
      </w:pPr>
      <w:r>
        <w:rPr>
          <w:rFonts w:ascii="Times New Roman"/>
          <w:b w:val="false"/>
          <w:i w:val="false"/>
          <w:color w:val="000000"/>
          <w:sz w:val="28"/>
        </w:rPr>
        <w:t>
      60. Практикалық емтихан барысында автодромның автоматтандырылған жүйесінің бұзылғандығы анықталған жағдайда қойылған баға жойылады және емтихан қайта өткізіледі.</w:t>
      </w:r>
    </w:p>
    <w:bookmarkEnd w:id="409"/>
    <w:bookmarkStart w:name="z267" w:id="410"/>
    <w:p>
      <w:pPr>
        <w:spacing w:after="0"/>
        <w:ind w:left="0"/>
        <w:jc w:val="both"/>
      </w:pPr>
      <w:r>
        <w:rPr>
          <w:rFonts w:ascii="Times New Roman"/>
          <w:b w:val="false"/>
          <w:i w:val="false"/>
          <w:color w:val="000000"/>
          <w:sz w:val="28"/>
        </w:rPr>
        <w:t xml:space="preserve">
      61. Әрбір сынақ жаттығуы, сондай-ақ жалпы сынақ жаттығуларының барлық кешені үшін қателер тізбесі айқындалған, олар үшін жүргізушілікке үміткерге осы Қағидалардың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6-қосымшаларына</w:t>
      </w:r>
      <w:r>
        <w:rPr>
          <w:rFonts w:ascii="Times New Roman"/>
          <w:b w:val="false"/>
          <w:i w:val="false"/>
          <w:color w:val="000000"/>
          <w:sz w:val="28"/>
        </w:rPr>
        <w:t xml:space="preserve"> сәйкес бақылау кестелерінде көзделген айыппұл балдары есептеледі.</w:t>
      </w:r>
    </w:p>
    <w:bookmarkEnd w:id="410"/>
    <w:bookmarkStart w:name="z268" w:id="411"/>
    <w:p>
      <w:pPr>
        <w:spacing w:after="0"/>
        <w:ind w:left="0"/>
        <w:jc w:val="both"/>
      </w:pPr>
      <w:r>
        <w:rPr>
          <w:rFonts w:ascii="Times New Roman"/>
          <w:b w:val="false"/>
          <w:i w:val="false"/>
          <w:color w:val="000000"/>
          <w:sz w:val="28"/>
        </w:rPr>
        <w:t>
      62. Егер жүргізушілікке үміткер кешенде көзделген барлық сынақ жаттығуларын белгіленген уақытта орындап, бұл ретте 99 және өте аз айыппұл балдарын алса, емтиханға "Тапсырды" деген баға қойылады.</w:t>
      </w:r>
    </w:p>
    <w:bookmarkEnd w:id="411"/>
    <w:bookmarkStart w:name="z269" w:id="412"/>
    <w:p>
      <w:pPr>
        <w:spacing w:after="0"/>
        <w:ind w:left="0"/>
        <w:jc w:val="both"/>
      </w:pPr>
      <w:r>
        <w:rPr>
          <w:rFonts w:ascii="Times New Roman"/>
          <w:b w:val="false"/>
          <w:i w:val="false"/>
          <w:color w:val="000000"/>
          <w:sz w:val="28"/>
        </w:rPr>
        <w:t>
      63. Егер жүргізушілікке үміткер 99-дан көп айыппұл балдарын алса, емтиханға "Тапсырған жоқ" деген баға қойылады, бұл ретте емтихан тоқтатылады, бұл туралы жүргізушілікке үміткерге хабарланады.</w:t>
      </w:r>
    </w:p>
    <w:bookmarkEnd w:id="412"/>
    <w:bookmarkStart w:name="z270" w:id="413"/>
    <w:p>
      <w:pPr>
        <w:spacing w:after="0"/>
        <w:ind w:left="0"/>
        <w:jc w:val="both"/>
      </w:pPr>
      <w:r>
        <w:rPr>
          <w:rFonts w:ascii="Times New Roman"/>
          <w:b w:val="false"/>
          <w:i w:val="false"/>
          <w:color w:val="000000"/>
          <w:sz w:val="28"/>
        </w:rPr>
        <w:t>
      64. "A", "А1" санаттарындағы көлік құралдарын басқару құқығын алуға практикалық емтихан тапсыру кезінде мынадай сынақ жаттығулары орындалады:</w:t>
      </w:r>
    </w:p>
    <w:bookmarkEnd w:id="413"/>
    <w:p>
      <w:pPr>
        <w:spacing w:after="0"/>
        <w:ind w:left="0"/>
        <w:jc w:val="both"/>
      </w:pPr>
      <w:r>
        <w:rPr>
          <w:rFonts w:ascii="Times New Roman"/>
          <w:b w:val="false"/>
          <w:i w:val="false"/>
          <w:color w:val="000000"/>
          <w:sz w:val="28"/>
        </w:rPr>
        <w:t>
      1) № 1 жаттығу "Старт".</w:t>
      </w:r>
    </w:p>
    <w:p>
      <w:pPr>
        <w:spacing w:after="0"/>
        <w:ind w:left="0"/>
        <w:jc w:val="both"/>
      </w:pPr>
      <w:r>
        <w:rPr>
          <w:rFonts w:ascii="Times New Roman"/>
          <w:b w:val="false"/>
          <w:i w:val="false"/>
          <w:color w:val="000000"/>
          <w:sz w:val="28"/>
        </w:rPr>
        <w:t>
      Жаттығуды орындауды бастар алдында жүргізушілікке үміткер мотошлемді киеді және бекітеді, артқы көрініс айналарын реттейді, мотоциклде старт алдындағы аймақта орын алады, қозғалтқышты іске қосады, фараның жақын жарығын қосады, жүруге дайындалады, "Старт" сызығының алдында бастапқы позицияны алады, солға бұрылу сигналын қосу арқылы стартқа дайындығын растайды.</w:t>
      </w:r>
    </w:p>
    <w:p>
      <w:pPr>
        <w:spacing w:after="0"/>
        <w:ind w:left="0"/>
        <w:jc w:val="both"/>
      </w:pPr>
      <w:r>
        <w:rPr>
          <w:rFonts w:ascii="Times New Roman"/>
          <w:b w:val="false"/>
          <w:i w:val="false"/>
          <w:color w:val="000000"/>
          <w:sz w:val="28"/>
        </w:rPr>
        <w:t>
      "Старт" командасы бойынша жүргізушілікке үміткер 20 секунд ішінде қозғалысты бастайды, "Старт" сызығын солға бұрылу сигналы қосылған кезде кесіп өтеді және белгіленген қозғалыс жолағы бойымен қозғала отырып, жаттығудың аяқталу сызығынан өткенге дейін солға бұрылу сигналын өшіреді.</w:t>
      </w:r>
    </w:p>
    <w:p>
      <w:pPr>
        <w:spacing w:after="0"/>
        <w:ind w:left="0"/>
        <w:jc w:val="both"/>
      </w:pPr>
      <w:r>
        <w:rPr>
          <w:rFonts w:ascii="Times New Roman"/>
          <w:b w:val="false"/>
          <w:i w:val="false"/>
          <w:color w:val="000000"/>
          <w:sz w:val="28"/>
        </w:rPr>
        <w:t xml:space="preserve">
      Жаттығуды орындау шарттары сақталмаған жағдайда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1-бақылау кестесі бойыншаайыппұл балдары есептеледі.</w:t>
      </w:r>
    </w:p>
    <w:p>
      <w:pPr>
        <w:spacing w:after="0"/>
        <w:ind w:left="0"/>
        <w:jc w:val="both"/>
      </w:pPr>
      <w:r>
        <w:rPr>
          <w:rFonts w:ascii="Times New Roman"/>
          <w:b w:val="false"/>
          <w:i w:val="false"/>
          <w:color w:val="000000"/>
          <w:sz w:val="28"/>
        </w:rPr>
        <w:t>
      2) № 2 жаттығу "Габаритті дәліз".</w:t>
      </w:r>
    </w:p>
    <w:p>
      <w:pPr>
        <w:spacing w:after="0"/>
        <w:ind w:left="0"/>
        <w:jc w:val="both"/>
      </w:pPr>
      <w:r>
        <w:rPr>
          <w:rFonts w:ascii="Times New Roman"/>
          <w:b w:val="false"/>
          <w:i w:val="false"/>
          <w:color w:val="000000"/>
          <w:sz w:val="28"/>
        </w:rPr>
        <w:t>
      Жаттығуды орындау кезінде жүргізушілікке үміткер "Габаритті дәлізде" бақылау сызықтарын дөңгелекпен басып өтпей және алаңның үстінеаяқ тигізбей жүрудіжүзеге асырады.</w:t>
      </w:r>
    </w:p>
    <w:p>
      <w:pPr>
        <w:spacing w:after="0"/>
        <w:ind w:left="0"/>
        <w:jc w:val="both"/>
      </w:pPr>
      <w:r>
        <w:rPr>
          <w:rFonts w:ascii="Times New Roman"/>
          <w:b w:val="false"/>
          <w:i w:val="false"/>
          <w:color w:val="000000"/>
          <w:sz w:val="28"/>
        </w:rPr>
        <w:t xml:space="preserve">
      Жаттығуды орындау шарттары сақталмаған жағдайда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2-бақылау кестесі бойыншаайыппұл балдары есептеледі.</w:t>
      </w:r>
    </w:p>
    <w:p>
      <w:pPr>
        <w:spacing w:after="0"/>
        <w:ind w:left="0"/>
        <w:jc w:val="both"/>
      </w:pPr>
      <w:r>
        <w:rPr>
          <w:rFonts w:ascii="Times New Roman"/>
          <w:b w:val="false"/>
          <w:i w:val="false"/>
          <w:color w:val="000000"/>
          <w:sz w:val="28"/>
        </w:rPr>
        <w:t>
      3) № 3 жаттығу "Реттелетін қиылыстан өту".</w:t>
      </w:r>
    </w:p>
    <w:p>
      <w:pPr>
        <w:spacing w:after="0"/>
        <w:ind w:left="0"/>
        <w:jc w:val="both"/>
      </w:pPr>
      <w:r>
        <w:rPr>
          <w:rFonts w:ascii="Times New Roman"/>
          <w:b w:val="false"/>
          <w:i w:val="false"/>
          <w:color w:val="000000"/>
          <w:sz w:val="28"/>
        </w:rPr>
        <w:t>
      Жаттығуды орындау кезінде жүргізушілікке үміткер тиісті нұсқамалық белгінің бағыты бойынша бағдаршам сигналдарының талаптарын сақтай отырып, реттелетін қиылыстан өтеді.</w:t>
      </w:r>
    </w:p>
    <w:p>
      <w:pPr>
        <w:spacing w:after="0"/>
        <w:ind w:left="0"/>
        <w:jc w:val="both"/>
      </w:pPr>
      <w:r>
        <w:rPr>
          <w:rFonts w:ascii="Times New Roman"/>
          <w:b w:val="false"/>
          <w:i w:val="false"/>
          <w:color w:val="000000"/>
          <w:sz w:val="28"/>
        </w:rPr>
        <w:t>
      Сол (оң) бұрылысты орындау кезінде тиісті бұрылыс көрсеткішін алдын ала қосады.</w:t>
      </w:r>
    </w:p>
    <w:p>
      <w:pPr>
        <w:spacing w:after="0"/>
        <w:ind w:left="0"/>
        <w:jc w:val="both"/>
      </w:pPr>
      <w:r>
        <w:rPr>
          <w:rFonts w:ascii="Times New Roman"/>
          <w:b w:val="false"/>
          <w:i w:val="false"/>
          <w:color w:val="000000"/>
          <w:sz w:val="28"/>
        </w:rPr>
        <w:t>
      Бағдаршамның рұқсат беру сигналы кезінде қиылыстың жүру уақыты 20 секундтан аспауы тиіс.</w:t>
      </w:r>
    </w:p>
    <w:p>
      <w:pPr>
        <w:spacing w:after="0"/>
        <w:ind w:left="0"/>
        <w:jc w:val="both"/>
      </w:pPr>
      <w:r>
        <w:rPr>
          <w:rFonts w:ascii="Times New Roman"/>
          <w:b w:val="false"/>
          <w:i w:val="false"/>
          <w:color w:val="000000"/>
          <w:sz w:val="28"/>
        </w:rPr>
        <w:t xml:space="preserve">
      Жаттығуды орындау шарттары сақталмаған жағдайда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3-бақылау кестесі бойыншаайыппұл балдары есептеледі.</w:t>
      </w:r>
    </w:p>
    <w:p>
      <w:pPr>
        <w:spacing w:after="0"/>
        <w:ind w:left="0"/>
        <w:jc w:val="both"/>
      </w:pPr>
      <w:r>
        <w:rPr>
          <w:rFonts w:ascii="Times New Roman"/>
          <w:b w:val="false"/>
          <w:i w:val="false"/>
          <w:color w:val="000000"/>
          <w:sz w:val="28"/>
        </w:rPr>
        <w:t>
      4) № 4 жаттығу "Реттелмейтін теміржол өткелінен өту".</w:t>
      </w:r>
    </w:p>
    <w:p>
      <w:pPr>
        <w:spacing w:after="0"/>
        <w:ind w:left="0"/>
        <w:jc w:val="both"/>
      </w:pPr>
      <w:r>
        <w:rPr>
          <w:rFonts w:ascii="Times New Roman"/>
          <w:b w:val="false"/>
          <w:i w:val="false"/>
          <w:color w:val="000000"/>
          <w:sz w:val="28"/>
        </w:rPr>
        <w:t>
      Жүргізушілікке үміткер теміржол өткеліндегі "Тоқтату" сызығының алдында көлік құралын тоқтатады және тоқтағаннан кейін 3 секундтан ерте емес жүруді жалғастырады.</w:t>
      </w:r>
    </w:p>
    <w:p>
      <w:pPr>
        <w:spacing w:after="0"/>
        <w:ind w:left="0"/>
        <w:jc w:val="both"/>
      </w:pPr>
      <w:r>
        <w:rPr>
          <w:rFonts w:ascii="Times New Roman"/>
          <w:b w:val="false"/>
          <w:i w:val="false"/>
          <w:color w:val="000000"/>
          <w:sz w:val="28"/>
        </w:rPr>
        <w:t xml:space="preserve">
      Жаттығуды орындау шарттары сақталмаған жағдайда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4-бақылау кестесі бойыншаайыппұл балдары есептеледі.</w:t>
      </w:r>
    </w:p>
    <w:p>
      <w:pPr>
        <w:spacing w:after="0"/>
        <w:ind w:left="0"/>
        <w:jc w:val="both"/>
      </w:pPr>
      <w:r>
        <w:rPr>
          <w:rFonts w:ascii="Times New Roman"/>
          <w:b w:val="false"/>
          <w:i w:val="false"/>
          <w:color w:val="000000"/>
          <w:sz w:val="28"/>
        </w:rPr>
        <w:t>
      5) № 5 жаттығу "Габаритті жарты шеңбер".</w:t>
      </w:r>
    </w:p>
    <w:p>
      <w:pPr>
        <w:spacing w:after="0"/>
        <w:ind w:left="0"/>
        <w:jc w:val="both"/>
      </w:pPr>
      <w:r>
        <w:rPr>
          <w:rFonts w:ascii="Times New Roman"/>
          <w:b w:val="false"/>
          <w:i w:val="false"/>
          <w:color w:val="000000"/>
          <w:sz w:val="28"/>
        </w:rPr>
        <w:t>
      Жаттығуды орындау кезінде жүргізушілікке үміткер жаттығуды орындау басталу сызығының қиылысына дейін алдын ала солға бұрылу сигналын қосады, "Габаритті жартылай шеңбер" траекториясы бойынша қозғалысты бақылау сызықтарына бақылау сызықтарын дөңгелекпен басып өтпей және алаңның үстіне аяқ тигізбей жүрудіжүзеге асырады, жаттығуды орындау аяқталу сызығының қиылысына дейін солға бұрылу сигналын өшіреді.</w:t>
      </w:r>
    </w:p>
    <w:p>
      <w:pPr>
        <w:spacing w:after="0"/>
        <w:ind w:left="0"/>
        <w:jc w:val="both"/>
      </w:pPr>
      <w:r>
        <w:rPr>
          <w:rFonts w:ascii="Times New Roman"/>
          <w:b w:val="false"/>
          <w:i w:val="false"/>
          <w:color w:val="000000"/>
          <w:sz w:val="28"/>
        </w:rPr>
        <w:t xml:space="preserve">
      Жаттығуды орындау шарттары сақталмаған жағдайда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5-бақылау кестесі бойыншаайыппұл балдары есептеледі.</w:t>
      </w:r>
    </w:p>
    <w:p>
      <w:pPr>
        <w:spacing w:after="0"/>
        <w:ind w:left="0"/>
        <w:jc w:val="both"/>
      </w:pPr>
      <w:r>
        <w:rPr>
          <w:rFonts w:ascii="Times New Roman"/>
          <w:b w:val="false"/>
          <w:i w:val="false"/>
          <w:color w:val="000000"/>
          <w:sz w:val="28"/>
        </w:rPr>
        <w:t>
      6) № 6 жаттығу "Тік көтерілу және түсу".</w:t>
      </w:r>
    </w:p>
    <w:p>
      <w:pPr>
        <w:spacing w:after="0"/>
        <w:ind w:left="0"/>
        <w:jc w:val="both"/>
      </w:pPr>
      <w:r>
        <w:rPr>
          <w:rFonts w:ascii="Times New Roman"/>
          <w:b w:val="false"/>
          <w:i w:val="false"/>
          <w:color w:val="000000"/>
          <w:sz w:val="28"/>
        </w:rPr>
        <w:t>
      Жүргізушілікке үміткер көлік құралының алдыңғы және артқы габаритінің көлденең жазықтыққа проекциялары жаттығуды орындауды бекіту сызығы мен "тоқтату" сызығының арасында болатындай етіп көтеру және түсіру учаскесінде көлік құралын тоқтатады, көлік құралын қозғалмайтын күйде бекітеді және тоқтағаннан кейін 3 секундтан ерте емес тікелей бағытта қозғалысын жалғастырады, бұл ретте көлік құралының кері қозғалуына жол бермейді.</w:t>
      </w:r>
    </w:p>
    <w:p>
      <w:pPr>
        <w:spacing w:after="0"/>
        <w:ind w:left="0"/>
        <w:jc w:val="both"/>
      </w:pPr>
      <w:r>
        <w:rPr>
          <w:rFonts w:ascii="Times New Roman"/>
          <w:b w:val="false"/>
          <w:i w:val="false"/>
          <w:color w:val="000000"/>
          <w:sz w:val="28"/>
        </w:rPr>
        <w:t xml:space="preserve">
      Жаттығуды орындау шарттары сақталмаған жағдайда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6-бақылау кестесі бойыншаайыппұл балдары есептеледі.</w:t>
      </w:r>
    </w:p>
    <w:p>
      <w:pPr>
        <w:spacing w:after="0"/>
        <w:ind w:left="0"/>
        <w:jc w:val="both"/>
      </w:pPr>
      <w:r>
        <w:rPr>
          <w:rFonts w:ascii="Times New Roman"/>
          <w:b w:val="false"/>
          <w:i w:val="false"/>
          <w:color w:val="000000"/>
          <w:sz w:val="28"/>
        </w:rPr>
        <w:t>
      7) № 7 жаттығу "Габаритті сегіздік".</w:t>
      </w:r>
    </w:p>
    <w:p>
      <w:pPr>
        <w:spacing w:after="0"/>
        <w:ind w:left="0"/>
        <w:jc w:val="both"/>
      </w:pPr>
      <w:r>
        <w:rPr>
          <w:rFonts w:ascii="Times New Roman"/>
          <w:b w:val="false"/>
          <w:i w:val="false"/>
          <w:color w:val="000000"/>
          <w:sz w:val="28"/>
        </w:rPr>
        <w:t>
      Жаттығуды орындау кезінде жүргізушілікке үміткер берілген траектория бойынша қозғалысты оң жақта орналасқан шеңбер бойымен, содан кейін сол жақта орналасқан шеңбер бойымен, бақылау сызықтарын дөңгелекпен басып өтпей және алаңның үстіне аяқ тигізбей жүруді жүзеге асырады.</w:t>
      </w:r>
    </w:p>
    <w:p>
      <w:pPr>
        <w:spacing w:after="0"/>
        <w:ind w:left="0"/>
        <w:jc w:val="both"/>
      </w:pPr>
      <w:r>
        <w:rPr>
          <w:rFonts w:ascii="Times New Roman"/>
          <w:b w:val="false"/>
          <w:i w:val="false"/>
          <w:color w:val="000000"/>
          <w:sz w:val="28"/>
        </w:rPr>
        <w:t xml:space="preserve">
      Жаттығуды орындау шарттары сақталмаған жағдайда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7-бақылау кестесі бойыншаайыппұл балдары есептеледі.</w:t>
      </w:r>
    </w:p>
    <w:p>
      <w:pPr>
        <w:spacing w:after="0"/>
        <w:ind w:left="0"/>
        <w:jc w:val="both"/>
      </w:pPr>
      <w:r>
        <w:rPr>
          <w:rFonts w:ascii="Times New Roman"/>
          <w:b w:val="false"/>
          <w:i w:val="false"/>
          <w:color w:val="000000"/>
          <w:sz w:val="28"/>
        </w:rPr>
        <w:t>
      8) № 8 жаттығу "Реттелетін қиылыстан кейін жаяу жүргіншілер өтпесінен өту".</w:t>
      </w:r>
    </w:p>
    <w:p>
      <w:pPr>
        <w:spacing w:after="0"/>
        <w:ind w:left="0"/>
        <w:jc w:val="both"/>
      </w:pPr>
      <w:r>
        <w:rPr>
          <w:rFonts w:ascii="Times New Roman"/>
          <w:b w:val="false"/>
          <w:i w:val="false"/>
          <w:color w:val="000000"/>
          <w:sz w:val="28"/>
        </w:rPr>
        <w:t>
      Жаттығуды орындау кезінде жүргізушілікке үміткер берілген бағыт бойынша бағдаршамның рұқсат беру сигналы кезінде қиылысу аймағына кіруді жүзеге асырады және қиылыстан шыққан кезде көлік құралын көлік құралының алдыңғы габаритінің проекциясы бойынша кесіп өтпей, 1.14.3 жол таңбасының алдында тоқтатады және тоқтағаннан кейін 3 секундтан ерте емес қозғалысын жалғастырады.</w:t>
      </w:r>
    </w:p>
    <w:p>
      <w:pPr>
        <w:spacing w:after="0"/>
        <w:ind w:left="0"/>
        <w:jc w:val="both"/>
      </w:pPr>
      <w:r>
        <w:rPr>
          <w:rFonts w:ascii="Times New Roman"/>
          <w:b w:val="false"/>
          <w:i w:val="false"/>
          <w:color w:val="000000"/>
          <w:sz w:val="28"/>
        </w:rPr>
        <w:t xml:space="preserve">
      Жаттығуды орындау шарттары сақталмаған жағдайда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8-бақылау кестесі бойыншаайыппұл балдары есептеледі.</w:t>
      </w:r>
    </w:p>
    <w:p>
      <w:pPr>
        <w:spacing w:after="0"/>
        <w:ind w:left="0"/>
        <w:jc w:val="both"/>
      </w:pPr>
      <w:r>
        <w:rPr>
          <w:rFonts w:ascii="Times New Roman"/>
          <w:b w:val="false"/>
          <w:i w:val="false"/>
          <w:color w:val="000000"/>
          <w:sz w:val="28"/>
        </w:rPr>
        <w:t>
      9) № 9 жаттығу "Қалыптасқан жол".</w:t>
      </w:r>
    </w:p>
    <w:p>
      <w:pPr>
        <w:spacing w:after="0"/>
        <w:ind w:left="0"/>
        <w:jc w:val="both"/>
      </w:pPr>
      <w:r>
        <w:rPr>
          <w:rFonts w:ascii="Times New Roman"/>
          <w:b w:val="false"/>
          <w:i w:val="false"/>
          <w:color w:val="000000"/>
          <w:sz w:val="28"/>
        </w:rPr>
        <w:t>
      Жаттығуды орындау кезінде жүргізушілікке үміткер "жол тақтасы" бойынша қозғалысты бақылау сызықтарын бақылау сызықтарын дөңгелекпен басып өтпей және алаңның үстіне аяқ тигізбей жүруді жүзеге асырады.</w:t>
      </w:r>
    </w:p>
    <w:p>
      <w:pPr>
        <w:spacing w:after="0"/>
        <w:ind w:left="0"/>
        <w:jc w:val="both"/>
      </w:pPr>
      <w:r>
        <w:rPr>
          <w:rFonts w:ascii="Times New Roman"/>
          <w:b w:val="false"/>
          <w:i w:val="false"/>
          <w:color w:val="000000"/>
          <w:sz w:val="28"/>
        </w:rPr>
        <w:t xml:space="preserve">
      Жаттығуды орындау шарттары сақталмаған жағдайда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сай 9-бақылау кестесі бойыншаайыппұл балдары есептеледі.</w:t>
      </w:r>
    </w:p>
    <w:p>
      <w:pPr>
        <w:spacing w:after="0"/>
        <w:ind w:left="0"/>
        <w:jc w:val="both"/>
      </w:pPr>
      <w:r>
        <w:rPr>
          <w:rFonts w:ascii="Times New Roman"/>
          <w:b w:val="false"/>
          <w:i w:val="false"/>
          <w:color w:val="000000"/>
          <w:sz w:val="28"/>
        </w:rPr>
        <w:t>
      10) № 10 жаттығу "Мәре".</w:t>
      </w:r>
    </w:p>
    <w:p>
      <w:pPr>
        <w:spacing w:after="0"/>
        <w:ind w:left="0"/>
        <w:jc w:val="both"/>
      </w:pPr>
      <w:r>
        <w:rPr>
          <w:rFonts w:ascii="Times New Roman"/>
          <w:b w:val="false"/>
          <w:i w:val="false"/>
          <w:color w:val="000000"/>
          <w:sz w:val="28"/>
        </w:rPr>
        <w:t>
      Жаттығуды орындау кезінде мәре сызығын кесіп өтпес бұрын жүргізушілікке үміткер оңға бұрылу көрсеткішін қосады, көлік құралының проекциясы бойынша мәре сызығын кесіп өтеді, көлік құралын тоқтатады, оңға бұрылу көрсеткішін өшіреді, бейтарап берілісті қосады, фараның жақын сәулесін өшіреді, қозғалтқышты өшіреді, көлік құралынан түседіжәне көлік құралын орталық тірекке немесе бүйірлік аялдамаға қояды (трицикл мен квадрациклдан басқа).</w:t>
      </w:r>
    </w:p>
    <w:p>
      <w:pPr>
        <w:spacing w:after="0"/>
        <w:ind w:left="0"/>
        <w:jc w:val="both"/>
      </w:pPr>
      <w:r>
        <w:rPr>
          <w:rFonts w:ascii="Times New Roman"/>
          <w:b w:val="false"/>
          <w:i w:val="false"/>
          <w:color w:val="000000"/>
          <w:sz w:val="28"/>
        </w:rPr>
        <w:t xml:space="preserve">
      Жаттығуды орындау шарттары сақталмаған жағдайда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сай 10-бақылау кестесіне сәйкес айыппұл балдары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64-тармақ жаңа редакцияда - ҚР Ішкі істер министрінің м.а. 20.07.2023 </w:t>
      </w:r>
      <w:r>
        <w:rPr>
          <w:rFonts w:ascii="Times New Roman"/>
          <w:b w:val="false"/>
          <w:i w:val="false"/>
          <w:color w:val="000000"/>
          <w:sz w:val="28"/>
        </w:rPr>
        <w:t>№ 591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1" w:id="414"/>
    <w:p>
      <w:pPr>
        <w:spacing w:after="0"/>
        <w:ind w:left="0"/>
        <w:jc w:val="both"/>
      </w:pPr>
      <w:r>
        <w:rPr>
          <w:rFonts w:ascii="Times New Roman"/>
          <w:b w:val="false"/>
          <w:i w:val="false"/>
          <w:color w:val="000000"/>
          <w:sz w:val="28"/>
        </w:rPr>
        <w:t xml:space="preserve">
      65. Сынақ жаттығуларын орындаудың жалпы шарттары сақталмаған кезде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11-бақылау кестесі бойыншаайыппұл балдары есептеледі.</w:t>
      </w:r>
    </w:p>
    <w:bookmarkEnd w:id="4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65-тармақ жаңа редакцияда - ҚР Ішкі істер министрінің м.а. 20.07.2023 </w:t>
      </w:r>
      <w:r>
        <w:rPr>
          <w:rFonts w:ascii="Times New Roman"/>
          <w:b w:val="false"/>
          <w:i w:val="false"/>
          <w:color w:val="000000"/>
          <w:sz w:val="28"/>
        </w:rPr>
        <w:t>№ 591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2" w:id="415"/>
    <w:p>
      <w:pPr>
        <w:spacing w:after="0"/>
        <w:ind w:left="0"/>
        <w:jc w:val="both"/>
      </w:pPr>
      <w:r>
        <w:rPr>
          <w:rFonts w:ascii="Times New Roman"/>
          <w:b w:val="false"/>
          <w:i w:val="false"/>
          <w:color w:val="000000"/>
          <w:sz w:val="28"/>
        </w:rPr>
        <w:t>
      66. "В", "В1", "С", "С1", "D", "D1" санаттарындағы көлік құралдарын басқару құқығын алуға практикалық емтихан тапсыру кезінде мынадай сынақ жаттығулары орындалады:</w:t>
      </w:r>
    </w:p>
    <w:bookmarkEnd w:id="415"/>
    <w:p>
      <w:pPr>
        <w:spacing w:after="0"/>
        <w:ind w:left="0"/>
        <w:jc w:val="both"/>
      </w:pPr>
      <w:r>
        <w:rPr>
          <w:rFonts w:ascii="Times New Roman"/>
          <w:b w:val="false"/>
          <w:i w:val="false"/>
          <w:color w:val="000000"/>
          <w:sz w:val="28"/>
        </w:rPr>
        <w:t>
      1) № 1 жаттығу "Старт".</w:t>
      </w:r>
    </w:p>
    <w:p>
      <w:pPr>
        <w:spacing w:after="0"/>
        <w:ind w:left="0"/>
        <w:jc w:val="both"/>
      </w:pPr>
      <w:r>
        <w:rPr>
          <w:rFonts w:ascii="Times New Roman"/>
          <w:b w:val="false"/>
          <w:i w:val="false"/>
          <w:color w:val="000000"/>
          <w:sz w:val="28"/>
        </w:rPr>
        <w:t>
      Жаттығуды бастамас бұрын жүргізушілікке үміткер артқы көрініс айналары мен орындықты реттеп, қауіпсіздік белдігін тағып, қозғалтқышты іске қосып, солға бұрылу сигналын қосу арқылы бастауға дайын екенін растауы тиіс.</w:t>
      </w:r>
    </w:p>
    <w:p>
      <w:pPr>
        <w:spacing w:after="0"/>
        <w:ind w:left="0"/>
        <w:jc w:val="both"/>
      </w:pPr>
      <w:r>
        <w:rPr>
          <w:rFonts w:ascii="Times New Roman"/>
          <w:b w:val="false"/>
          <w:i w:val="false"/>
          <w:color w:val="000000"/>
          <w:sz w:val="28"/>
        </w:rPr>
        <w:t>
      "Старт" командасы бойынша жүргізушілерге кандидат 20 секунд ішінде қозғалысты бастауы, сол жақ бұрылыс сигналы қосылған көлденең жазықтыққа көлік құралының габариттерін проекциялау бойынша "Старт" сызығын кесіп өтуі, "Старт" сызығынан кейін 10 метрден аспайтын учаскеде сол жақ бұрылыс сигналын өшіруі тиіс.</w:t>
      </w:r>
    </w:p>
    <w:p>
      <w:pPr>
        <w:spacing w:after="0"/>
        <w:ind w:left="0"/>
        <w:jc w:val="both"/>
      </w:pPr>
      <w:r>
        <w:rPr>
          <w:rFonts w:ascii="Times New Roman"/>
          <w:b w:val="false"/>
          <w:i w:val="false"/>
          <w:color w:val="000000"/>
          <w:sz w:val="28"/>
        </w:rPr>
        <w:t xml:space="preserve">
      Жаттығуды орындау шарттары сақталмаған жағдайда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1-бақылау кестесі бойыншаайыппұл балдары есептеледі.</w:t>
      </w:r>
    </w:p>
    <w:p>
      <w:pPr>
        <w:spacing w:after="0"/>
        <w:ind w:left="0"/>
        <w:jc w:val="both"/>
      </w:pPr>
      <w:r>
        <w:rPr>
          <w:rFonts w:ascii="Times New Roman"/>
          <w:b w:val="false"/>
          <w:i w:val="false"/>
          <w:color w:val="000000"/>
          <w:sz w:val="28"/>
        </w:rPr>
        <w:t>
      2) № 2 жаттығу "Тік көтерілу және түсу".</w:t>
      </w:r>
    </w:p>
    <w:p>
      <w:pPr>
        <w:spacing w:after="0"/>
        <w:ind w:left="0"/>
        <w:jc w:val="both"/>
      </w:pPr>
      <w:r>
        <w:rPr>
          <w:rFonts w:ascii="Times New Roman"/>
          <w:b w:val="false"/>
          <w:i w:val="false"/>
          <w:color w:val="000000"/>
          <w:sz w:val="28"/>
        </w:rPr>
        <w:t>
      Жүргізушілікке үміткер көлік құралының алдыңғы және артқы габаритінің көлденең жазықтыққа проекциялары жаттығуды орындауды бекіту сызығы мен "тоқтату" сызығының арасында болатындай етіп көтеру және түсіру учаскесінде көлік құралын тоқтатады, көлік құралын қозғалмайтын күйде бекітеді және тоқтағаннан кейін 3 секундтан ерте емес тікелей бағытта қозғалысын жалғастырады, бұл ретте көлік құралының кері қозғалуына жол бермейді.</w:t>
      </w:r>
    </w:p>
    <w:p>
      <w:pPr>
        <w:spacing w:after="0"/>
        <w:ind w:left="0"/>
        <w:jc w:val="both"/>
      </w:pPr>
      <w:r>
        <w:rPr>
          <w:rFonts w:ascii="Times New Roman"/>
          <w:b w:val="false"/>
          <w:i w:val="false"/>
          <w:color w:val="000000"/>
          <w:sz w:val="28"/>
        </w:rPr>
        <w:t xml:space="preserve">
      Жаттығуды орындау шарттары сақталмаған жағдайда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сәйкес2-бақылау кестесі бойыншаайыппұл балдары есептеледі</w:t>
      </w:r>
    </w:p>
    <w:p>
      <w:pPr>
        <w:spacing w:after="0"/>
        <w:ind w:left="0"/>
        <w:jc w:val="both"/>
      </w:pPr>
      <w:r>
        <w:rPr>
          <w:rFonts w:ascii="Times New Roman"/>
          <w:b w:val="false"/>
          <w:i w:val="false"/>
          <w:color w:val="000000"/>
          <w:sz w:val="28"/>
        </w:rPr>
        <w:t>
      3) № 3 жаттығу "Реттелетін қиылыс аймағында жаяу жүргіншілер өтпесінен өту".</w:t>
      </w:r>
    </w:p>
    <w:p>
      <w:pPr>
        <w:spacing w:after="0"/>
        <w:ind w:left="0"/>
        <w:jc w:val="both"/>
      </w:pPr>
      <w:r>
        <w:rPr>
          <w:rFonts w:ascii="Times New Roman"/>
          <w:b w:val="false"/>
          <w:i w:val="false"/>
          <w:color w:val="000000"/>
          <w:sz w:val="28"/>
        </w:rPr>
        <w:t>
      Жаттығуды орындау кезінде жүргізушіге кандидат берілген бағыт бойынша бағдаршамның рұқсат беру сигналы кезінде қиылысу аймағына кіруді жүзеге асырады және қиылыстан шыққан кезде көлік құралын көлік құралының алдыңғы габаритінің проекциясы бойынша кесіп өтпей, 1.14.3 жол таңбасының алдында тоқтатады және тоқтағаннан кейін 3 секундтан ерте емес қозғалысын жалғастырады.</w:t>
      </w:r>
    </w:p>
    <w:p>
      <w:pPr>
        <w:spacing w:after="0"/>
        <w:ind w:left="0"/>
        <w:jc w:val="both"/>
      </w:pPr>
      <w:r>
        <w:rPr>
          <w:rFonts w:ascii="Times New Roman"/>
          <w:b w:val="false"/>
          <w:i w:val="false"/>
          <w:color w:val="000000"/>
          <w:sz w:val="28"/>
        </w:rPr>
        <w:t xml:space="preserve">
      Жаттығуды орындау шарттары сақталмаған жағдайда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сәйкес3-бақылау кестесі бойыншаайыппұл балдары есептеледі.</w:t>
      </w:r>
    </w:p>
    <w:p>
      <w:pPr>
        <w:spacing w:after="0"/>
        <w:ind w:left="0"/>
        <w:jc w:val="both"/>
      </w:pPr>
      <w:r>
        <w:rPr>
          <w:rFonts w:ascii="Times New Roman"/>
          <w:b w:val="false"/>
          <w:i w:val="false"/>
          <w:color w:val="000000"/>
          <w:sz w:val="28"/>
        </w:rPr>
        <w:t>
      4) № 4 жаттығу "Реттелмейтін қиылыстағы бұрылыстар".</w:t>
      </w:r>
    </w:p>
    <w:p>
      <w:pPr>
        <w:spacing w:after="0"/>
        <w:ind w:left="0"/>
        <w:jc w:val="both"/>
      </w:pPr>
      <w:r>
        <w:rPr>
          <w:rFonts w:ascii="Times New Roman"/>
          <w:b w:val="false"/>
          <w:i w:val="false"/>
          <w:color w:val="000000"/>
          <w:sz w:val="28"/>
        </w:rPr>
        <w:t>
      Жүргізушілікке үміткер 2 минуттан аспайтын уақыт ішінде бақылау сызықтарын дөңгелекпен басып өтпей, сол және оң бұрылыстармен жол учаскесінен өтеді.</w:t>
      </w:r>
    </w:p>
    <w:p>
      <w:pPr>
        <w:spacing w:after="0"/>
        <w:ind w:left="0"/>
        <w:jc w:val="both"/>
      </w:pPr>
      <w:r>
        <w:rPr>
          <w:rFonts w:ascii="Times New Roman"/>
          <w:b w:val="false"/>
          <w:i w:val="false"/>
          <w:color w:val="000000"/>
          <w:sz w:val="28"/>
        </w:rPr>
        <w:t xml:space="preserve">
      Жаттығуды орындау шарттары сақталмаған жағдайда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сәйкес4-бақылау кестесі бойынша айыппұл балдары есептеледі.</w:t>
      </w:r>
    </w:p>
    <w:p>
      <w:pPr>
        <w:spacing w:after="0"/>
        <w:ind w:left="0"/>
        <w:jc w:val="both"/>
      </w:pPr>
      <w:r>
        <w:rPr>
          <w:rFonts w:ascii="Times New Roman"/>
          <w:b w:val="false"/>
          <w:i w:val="false"/>
          <w:color w:val="000000"/>
          <w:sz w:val="28"/>
        </w:rPr>
        <w:t>
      5) № 5 жаттығу "Бұрылу және тұраққа қою".</w:t>
      </w:r>
    </w:p>
    <w:p>
      <w:pPr>
        <w:spacing w:after="0"/>
        <w:ind w:left="0"/>
        <w:jc w:val="both"/>
      </w:pPr>
      <w:r>
        <w:rPr>
          <w:rFonts w:ascii="Times New Roman"/>
          <w:b w:val="false"/>
          <w:i w:val="false"/>
          <w:color w:val="000000"/>
          <w:sz w:val="28"/>
        </w:rPr>
        <w:t>
      Жүргізушілікке үміткер бақылау сызықтарын дөңгелекпен басып өтпей, 2 минуттан аспайтын уақыт ішінде көлік құралын көлік құралының артқы дөңгелектері жаттығуды орындау сызығында болатындай немесе оны кесіп өтетіндей етіп, тұрақ орнына кері бағытта орнатуы, содан кейін кері бағытта шығуы тиіс.</w:t>
      </w:r>
    </w:p>
    <w:p>
      <w:pPr>
        <w:spacing w:after="0"/>
        <w:ind w:left="0"/>
        <w:jc w:val="both"/>
      </w:pPr>
      <w:r>
        <w:rPr>
          <w:rFonts w:ascii="Times New Roman"/>
          <w:b w:val="false"/>
          <w:i w:val="false"/>
          <w:color w:val="000000"/>
          <w:sz w:val="28"/>
        </w:rPr>
        <w:t xml:space="preserve">
      Жаттығуды орындау шарттары сақталмаған жағдайда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5-бақылау кестесі бойыншаайыппұл балдары есептеледі.</w:t>
      </w:r>
    </w:p>
    <w:p>
      <w:pPr>
        <w:spacing w:after="0"/>
        <w:ind w:left="0"/>
        <w:jc w:val="both"/>
      </w:pPr>
      <w:r>
        <w:rPr>
          <w:rFonts w:ascii="Times New Roman"/>
          <w:b w:val="false"/>
          <w:i w:val="false"/>
          <w:color w:val="000000"/>
          <w:sz w:val="28"/>
        </w:rPr>
        <w:t>
      6) № 6 жаттығу "Артқы жүріспен паралель қою"</w:t>
      </w:r>
    </w:p>
    <w:p>
      <w:pPr>
        <w:spacing w:after="0"/>
        <w:ind w:left="0"/>
        <w:jc w:val="both"/>
      </w:pPr>
      <w:r>
        <w:rPr>
          <w:rFonts w:ascii="Times New Roman"/>
          <w:b w:val="false"/>
          <w:i w:val="false"/>
          <w:color w:val="000000"/>
          <w:sz w:val="28"/>
        </w:rPr>
        <w:t>
      Жүргізушілікке үміткер доңғалақты бақылау желілеріне жүргізбестен 2 минуттан аспайтын уақыт ішінде көлік құралын алдыңғы және артқы оң жақ дөңгелектер жаттығуды орындау сызығында болатындай етіп тұрақ орнына кері бағытта орнатып, содан кейін тұрақ орнынан шығуы керек.</w:t>
      </w:r>
    </w:p>
    <w:p>
      <w:pPr>
        <w:spacing w:after="0"/>
        <w:ind w:left="0"/>
        <w:jc w:val="both"/>
      </w:pPr>
      <w:r>
        <w:rPr>
          <w:rFonts w:ascii="Times New Roman"/>
          <w:b w:val="false"/>
          <w:i w:val="false"/>
          <w:color w:val="000000"/>
          <w:sz w:val="28"/>
        </w:rPr>
        <w:t xml:space="preserve">
      Жаттығуды орындау шарттары сақталмаған жағдайда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6-бақылау кестесі бойыншаайыппұл балдары есептеледі.</w:t>
      </w:r>
    </w:p>
    <w:p>
      <w:pPr>
        <w:spacing w:after="0"/>
        <w:ind w:left="0"/>
        <w:jc w:val="both"/>
      </w:pPr>
      <w:r>
        <w:rPr>
          <w:rFonts w:ascii="Times New Roman"/>
          <w:b w:val="false"/>
          <w:i w:val="false"/>
          <w:color w:val="000000"/>
          <w:sz w:val="28"/>
        </w:rPr>
        <w:t>
      7) № 7 жаттығу "Реттелетін қиылыстан өту".</w:t>
      </w:r>
    </w:p>
    <w:p>
      <w:pPr>
        <w:spacing w:after="0"/>
        <w:ind w:left="0"/>
        <w:jc w:val="both"/>
      </w:pPr>
      <w:r>
        <w:rPr>
          <w:rFonts w:ascii="Times New Roman"/>
          <w:b w:val="false"/>
          <w:i w:val="false"/>
          <w:color w:val="000000"/>
          <w:sz w:val="28"/>
        </w:rPr>
        <w:t>
      Жүргізушілікке үміткер тиісті нұсқамалық белгінің бағыты бойынша бағдаршам сигналдарының талаптарын сақтай отырып, реттелетін қиылыстан өтеді.</w:t>
      </w:r>
    </w:p>
    <w:p>
      <w:pPr>
        <w:spacing w:after="0"/>
        <w:ind w:left="0"/>
        <w:jc w:val="both"/>
      </w:pPr>
      <w:r>
        <w:rPr>
          <w:rFonts w:ascii="Times New Roman"/>
          <w:b w:val="false"/>
          <w:i w:val="false"/>
          <w:color w:val="000000"/>
          <w:sz w:val="28"/>
        </w:rPr>
        <w:t>
      Бағдаршамның тыйым салу сигналы қосылған кезде көлік құралын "Тоқтату" сызығының алдында тоқтатады. Бағдаршамның рұқсат беру сигналы қосылған кезде қиылыс берілген бағытта өтеді.</w:t>
      </w:r>
    </w:p>
    <w:p>
      <w:pPr>
        <w:spacing w:after="0"/>
        <w:ind w:left="0"/>
        <w:jc w:val="both"/>
      </w:pPr>
      <w:r>
        <w:rPr>
          <w:rFonts w:ascii="Times New Roman"/>
          <w:b w:val="false"/>
          <w:i w:val="false"/>
          <w:color w:val="000000"/>
          <w:sz w:val="28"/>
        </w:rPr>
        <w:t>
      Сол (оң) бұрылыстарды орындау кезінде тиісті бұрылыс көрсеткіші алдын ала қосады.</w:t>
      </w:r>
    </w:p>
    <w:p>
      <w:pPr>
        <w:spacing w:after="0"/>
        <w:ind w:left="0"/>
        <w:jc w:val="both"/>
      </w:pPr>
      <w:r>
        <w:rPr>
          <w:rFonts w:ascii="Times New Roman"/>
          <w:b w:val="false"/>
          <w:i w:val="false"/>
          <w:color w:val="000000"/>
          <w:sz w:val="28"/>
        </w:rPr>
        <w:t>
      Егер кептеліс пайда болса, қиылысқа шығуға тыйым салынады.</w:t>
      </w:r>
    </w:p>
    <w:p>
      <w:pPr>
        <w:spacing w:after="0"/>
        <w:ind w:left="0"/>
        <w:jc w:val="both"/>
      </w:pPr>
      <w:r>
        <w:rPr>
          <w:rFonts w:ascii="Times New Roman"/>
          <w:b w:val="false"/>
          <w:i w:val="false"/>
          <w:color w:val="000000"/>
          <w:sz w:val="28"/>
        </w:rPr>
        <w:t xml:space="preserve">
      Жаттығуды орындау шарттары сақталмаған жағдайда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7-бақылау кестесі бойынша айыппұл балдары есептеледі.</w:t>
      </w:r>
    </w:p>
    <w:p>
      <w:pPr>
        <w:spacing w:after="0"/>
        <w:ind w:left="0"/>
        <w:jc w:val="both"/>
      </w:pPr>
      <w:r>
        <w:rPr>
          <w:rFonts w:ascii="Times New Roman"/>
          <w:b w:val="false"/>
          <w:i w:val="false"/>
          <w:color w:val="000000"/>
          <w:sz w:val="28"/>
        </w:rPr>
        <w:t>
      8) № 8 жаттығу "Реттелмейтін теміржол өтпесінен өту".</w:t>
      </w:r>
    </w:p>
    <w:p>
      <w:pPr>
        <w:spacing w:after="0"/>
        <w:ind w:left="0"/>
        <w:jc w:val="both"/>
      </w:pPr>
      <w:r>
        <w:rPr>
          <w:rFonts w:ascii="Times New Roman"/>
          <w:b w:val="false"/>
          <w:i w:val="false"/>
          <w:color w:val="000000"/>
          <w:sz w:val="28"/>
        </w:rPr>
        <w:t>
      Жүргізушілікке үміткер теміржол өткеліндегі "Тоқтату" сызығының алдында көлік құралын тоқтатып, тоқтағаннан кейін 3 секундтан ерте емес жүруді жалғастыруы керек.</w:t>
      </w:r>
    </w:p>
    <w:p>
      <w:pPr>
        <w:spacing w:after="0"/>
        <w:ind w:left="0"/>
        <w:jc w:val="both"/>
      </w:pPr>
      <w:r>
        <w:rPr>
          <w:rFonts w:ascii="Times New Roman"/>
          <w:b w:val="false"/>
          <w:i w:val="false"/>
          <w:color w:val="000000"/>
          <w:sz w:val="28"/>
        </w:rPr>
        <w:t xml:space="preserve">
      Жаттығуды орындау шарттары сақталмаған жағдайда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8-бақылау кестесі бойыншаайыппұл балдары есептеледі.</w:t>
      </w:r>
    </w:p>
    <w:p>
      <w:pPr>
        <w:spacing w:after="0"/>
        <w:ind w:left="0"/>
        <w:jc w:val="both"/>
      </w:pPr>
      <w:r>
        <w:rPr>
          <w:rFonts w:ascii="Times New Roman"/>
          <w:b w:val="false"/>
          <w:i w:val="false"/>
          <w:color w:val="000000"/>
          <w:sz w:val="28"/>
        </w:rPr>
        <w:t>
      9) № 9 жаттығу "Авариялық аялдау".</w:t>
      </w:r>
    </w:p>
    <w:p>
      <w:pPr>
        <w:spacing w:after="0"/>
        <w:ind w:left="0"/>
        <w:jc w:val="both"/>
      </w:pPr>
      <w:r>
        <w:rPr>
          <w:rFonts w:ascii="Times New Roman"/>
          <w:b w:val="false"/>
          <w:i w:val="false"/>
          <w:color w:val="000000"/>
          <w:sz w:val="28"/>
        </w:rPr>
        <w:t>
      Көлік құралының салонында жарық және/немесе дыбыстық сигнал қосылғаннан кейін жүргізушілікке үміткер 2 секунд ішінде көлік құралын тоқтатып, 3 секунд ішінде авариялық жарық дабылын қосуы тиіс. Арнайы сигнал (қызыл Маяк) өшірілгеннен кейін жүргізушілікке үміткер апаттық жарық дабылын өшіріп, әрі қарай жүруі тиіс.</w:t>
      </w:r>
    </w:p>
    <w:p>
      <w:pPr>
        <w:spacing w:after="0"/>
        <w:ind w:left="0"/>
        <w:jc w:val="both"/>
      </w:pPr>
      <w:r>
        <w:rPr>
          <w:rFonts w:ascii="Times New Roman"/>
          <w:b w:val="false"/>
          <w:i w:val="false"/>
          <w:color w:val="000000"/>
          <w:sz w:val="28"/>
        </w:rPr>
        <w:t xml:space="preserve">
      Жаттығуды орындау шарттары сақталмаған жағдайда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9-бақылау кестесі бойыншаайыппұл балдары есептеледі.</w:t>
      </w:r>
    </w:p>
    <w:p>
      <w:pPr>
        <w:spacing w:after="0"/>
        <w:ind w:left="0"/>
        <w:jc w:val="both"/>
      </w:pPr>
      <w:r>
        <w:rPr>
          <w:rFonts w:ascii="Times New Roman"/>
          <w:b w:val="false"/>
          <w:i w:val="false"/>
          <w:color w:val="000000"/>
          <w:sz w:val="28"/>
        </w:rPr>
        <w:t>
      10) № 10 жаттығу "Мәре".</w:t>
      </w:r>
    </w:p>
    <w:p>
      <w:pPr>
        <w:spacing w:after="0"/>
        <w:ind w:left="0"/>
        <w:jc w:val="both"/>
      </w:pPr>
      <w:r>
        <w:rPr>
          <w:rFonts w:ascii="Times New Roman"/>
          <w:b w:val="false"/>
          <w:i w:val="false"/>
          <w:color w:val="000000"/>
          <w:sz w:val="28"/>
        </w:rPr>
        <w:t>
      Жаттығуды орындау кезінде "Мәре" сызығын кесіп өтпес бұрын жүргізушілікке үміткер оң жақ бұрылыс көрсеткішін қосады, көлік құралының габариттерінің проекциясы бойынша мәре сызығын кесіп өтеді, көлік құралын белгіленген жерде тоқтатады.</w:t>
      </w:r>
    </w:p>
    <w:p>
      <w:pPr>
        <w:spacing w:after="0"/>
        <w:ind w:left="0"/>
        <w:jc w:val="both"/>
      </w:pPr>
      <w:r>
        <w:rPr>
          <w:rFonts w:ascii="Times New Roman"/>
          <w:b w:val="false"/>
          <w:i w:val="false"/>
          <w:color w:val="000000"/>
          <w:sz w:val="28"/>
        </w:rPr>
        <w:t xml:space="preserve">
      Жаттығуды орындау шарттары сақталмаған жағдайда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10-бақылау кестесі бойыншаайыппұл балдары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66-тармақ жаңа редакцияда - ҚР Ішкі істер министрінің м.а. 20.07.2023 </w:t>
      </w:r>
      <w:r>
        <w:rPr>
          <w:rFonts w:ascii="Times New Roman"/>
          <w:b w:val="false"/>
          <w:i w:val="false"/>
          <w:color w:val="000000"/>
          <w:sz w:val="28"/>
        </w:rPr>
        <w:t>№ 591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3" w:id="416"/>
    <w:p>
      <w:pPr>
        <w:spacing w:after="0"/>
        <w:ind w:left="0"/>
        <w:jc w:val="both"/>
      </w:pPr>
      <w:r>
        <w:rPr>
          <w:rFonts w:ascii="Times New Roman"/>
          <w:b w:val="false"/>
          <w:i w:val="false"/>
          <w:color w:val="000000"/>
          <w:sz w:val="28"/>
        </w:rPr>
        <w:t>
      67. Сынақ жаттығуларын орындаған кезде жүргізушілікке үміткер осы Қағидаларға 5-қосымшаға сай 13-бақылау кестесінде көзделген қателіктерге жол бермеуге тиіс.</w:t>
      </w:r>
    </w:p>
    <w:bookmarkEnd w:id="416"/>
    <w:p>
      <w:pPr>
        <w:spacing w:after="0"/>
        <w:ind w:left="0"/>
        <w:jc w:val="both"/>
      </w:pPr>
      <w:r>
        <w:rPr>
          <w:rFonts w:ascii="Times New Roman"/>
          <w:b w:val="false"/>
          <w:i w:val="false"/>
          <w:color w:val="000000"/>
          <w:sz w:val="28"/>
        </w:rPr>
        <w:t>
      Авариялық жағдай туындаған кезде емтихан өткізу тоқтатыладығ ал нәтижелер жойылады.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67-тармақ жаңа редакцияда – ҚР Ішкі істер министрінің 07.10.2019 </w:t>
      </w:r>
      <w:r>
        <w:rPr>
          <w:rFonts w:ascii="Times New Roman"/>
          <w:b w:val="false"/>
          <w:i w:val="false"/>
          <w:color w:val="000000"/>
          <w:sz w:val="28"/>
        </w:rPr>
        <w:t>№ 863</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4" w:id="417"/>
    <w:p>
      <w:pPr>
        <w:spacing w:after="0"/>
        <w:ind w:left="0"/>
        <w:jc w:val="both"/>
      </w:pPr>
      <w:r>
        <w:rPr>
          <w:rFonts w:ascii="Times New Roman"/>
          <w:b w:val="false"/>
          <w:i w:val="false"/>
          <w:color w:val="000000"/>
          <w:sz w:val="28"/>
        </w:rPr>
        <w:t>
      68. "BE", "CE", "С1Е", "DE", "D1E" санаттарындағы көлік құралдарын басқару құқығын алуға практикалық емтихан тапсыру кезінде мынадай сынақ жаттығулары орындалады:</w:t>
      </w:r>
    </w:p>
    <w:bookmarkEnd w:id="417"/>
    <w:p>
      <w:pPr>
        <w:spacing w:after="0"/>
        <w:ind w:left="0"/>
        <w:jc w:val="both"/>
      </w:pPr>
      <w:r>
        <w:rPr>
          <w:rFonts w:ascii="Times New Roman"/>
          <w:b w:val="false"/>
          <w:i w:val="false"/>
          <w:color w:val="000000"/>
          <w:sz w:val="28"/>
        </w:rPr>
        <w:t>
      1) № 1 жаттығу "Старт".</w:t>
      </w:r>
    </w:p>
    <w:p>
      <w:pPr>
        <w:spacing w:after="0"/>
        <w:ind w:left="0"/>
        <w:jc w:val="both"/>
      </w:pPr>
      <w:r>
        <w:rPr>
          <w:rFonts w:ascii="Times New Roman"/>
          <w:b w:val="false"/>
          <w:i w:val="false"/>
          <w:color w:val="000000"/>
          <w:sz w:val="28"/>
        </w:rPr>
        <w:t>
      Жаттығуды орындауды бастар алдында автопоезд сынақ жаттығуларын орындау аймағында орналасқан "Старт-мәре" сызықтарының бірінде болуы тиіс.</w:t>
      </w:r>
    </w:p>
    <w:p>
      <w:pPr>
        <w:spacing w:after="0"/>
        <w:ind w:left="0"/>
        <w:jc w:val="both"/>
      </w:pPr>
      <w:r>
        <w:rPr>
          <w:rFonts w:ascii="Times New Roman"/>
          <w:b w:val="false"/>
          <w:i w:val="false"/>
          <w:color w:val="000000"/>
          <w:sz w:val="28"/>
        </w:rPr>
        <w:t>
      Жүргізушілікке үміткер артқы көрініс айнасы мен орындықты ретке келтіруге, қауіпсіздік белдігін тағуға, қозғалтқышты қосуға, солға бұрылу сигналын қосып, стартқа дайындығын растауға тиіс, бұл ретте берілісті қосып ауыстырудың мехникалық қорабының рычагы бейтарапты қалыпта (автоматты трансмиссия үшін "P" қалпында) болады.</w:t>
      </w:r>
    </w:p>
    <w:p>
      <w:pPr>
        <w:spacing w:after="0"/>
        <w:ind w:left="0"/>
        <w:jc w:val="both"/>
      </w:pPr>
      <w:r>
        <w:rPr>
          <w:rFonts w:ascii="Times New Roman"/>
          <w:b w:val="false"/>
          <w:i w:val="false"/>
          <w:color w:val="000000"/>
          <w:sz w:val="28"/>
        </w:rPr>
        <w:t>
      "Старт" командасы бойынша жүргізушілікке үміткер 20 секунд ішінде артқы жүріспен қозғалысты бастауға, көлік құралының алдыңғы дөңгелектерімен жаттығудың орындалуын аяқтау сызығынан өткенге дейін солға бұрылу сигналын өшіруге тиіс.</w:t>
      </w:r>
    </w:p>
    <w:p>
      <w:pPr>
        <w:spacing w:after="0"/>
        <w:ind w:left="0"/>
        <w:jc w:val="both"/>
      </w:pPr>
      <w:r>
        <w:rPr>
          <w:rFonts w:ascii="Times New Roman"/>
          <w:b w:val="false"/>
          <w:i w:val="false"/>
          <w:color w:val="000000"/>
          <w:sz w:val="28"/>
        </w:rPr>
        <w:t xml:space="preserve">
      Жаттығуды орындау шарттары сақталмаған кезде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1-бақылау кестесі бойыншаайыппұл балдары есептеледі.</w:t>
      </w:r>
    </w:p>
    <w:p>
      <w:pPr>
        <w:spacing w:after="0"/>
        <w:ind w:left="0"/>
        <w:jc w:val="both"/>
      </w:pPr>
      <w:r>
        <w:rPr>
          <w:rFonts w:ascii="Times New Roman"/>
          <w:b w:val="false"/>
          <w:i w:val="false"/>
          <w:color w:val="000000"/>
          <w:sz w:val="28"/>
        </w:rPr>
        <w:t>
      2) № 2 жаттығу "Артқы жүріспен платформаға қою".</w:t>
      </w:r>
    </w:p>
    <w:p>
      <w:pPr>
        <w:spacing w:after="0"/>
        <w:ind w:left="0"/>
        <w:jc w:val="both"/>
      </w:pPr>
      <w:r>
        <w:rPr>
          <w:rFonts w:ascii="Times New Roman"/>
          <w:b w:val="false"/>
          <w:i w:val="false"/>
          <w:color w:val="000000"/>
          <w:sz w:val="28"/>
        </w:rPr>
        <w:t>
      Жаттығуды орындаған кезде жүргізушілікке үміткер 2 минуттан аспайтын уақытта, дөңгелекпен бақылау сызықтарын баспай, көлік құралының артқы дөңгелектері жаттығудың орындалуын тіркеу сызықтарында тұратындай немесе оны кесіп өтетіндей, тиеу платформасы имитаторының "Габаритті дәлізіне" артқы жүріспен кіруге тиіс.</w:t>
      </w:r>
    </w:p>
    <w:p>
      <w:pPr>
        <w:spacing w:after="0"/>
        <w:ind w:left="0"/>
        <w:jc w:val="both"/>
      </w:pPr>
      <w:r>
        <w:rPr>
          <w:rFonts w:ascii="Times New Roman"/>
          <w:b w:val="false"/>
          <w:i w:val="false"/>
          <w:color w:val="000000"/>
          <w:sz w:val="28"/>
        </w:rPr>
        <w:t xml:space="preserve">
      Жаттығуды орындау шарттары сақталмаған кезде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2-бақылау кестесіне бойынша айыппұл балдары есептеледі.</w:t>
      </w:r>
    </w:p>
    <w:p>
      <w:pPr>
        <w:spacing w:after="0"/>
        <w:ind w:left="0"/>
        <w:jc w:val="both"/>
      </w:pPr>
      <w:r>
        <w:rPr>
          <w:rFonts w:ascii="Times New Roman"/>
          <w:b w:val="false"/>
          <w:i w:val="false"/>
          <w:color w:val="000000"/>
          <w:sz w:val="28"/>
        </w:rPr>
        <w:t>
      3) № 3 жаттығу "Платформадан жол учаскесіне шығу"</w:t>
      </w:r>
    </w:p>
    <w:p>
      <w:pPr>
        <w:spacing w:after="0"/>
        <w:ind w:left="0"/>
        <w:jc w:val="both"/>
      </w:pPr>
      <w:r>
        <w:rPr>
          <w:rFonts w:ascii="Times New Roman"/>
          <w:b w:val="false"/>
          <w:i w:val="false"/>
          <w:color w:val="000000"/>
          <w:sz w:val="28"/>
        </w:rPr>
        <w:t>
      Жаттығуды орындаған кезде жүргізушілікке үміткер дөңгелекпен бақылау сызықтарын баспай,тиеу платформасы имитаторының "Габаритті дәлізінен" оған кіретін жерден қарсы бағытқа шығуға және көлік құралын "Старт-мәре" сызығынан өтпей, оған дейін 1 метрден аспайтын жерде тоқтатуға тиіс.</w:t>
      </w:r>
    </w:p>
    <w:p>
      <w:pPr>
        <w:spacing w:after="0"/>
        <w:ind w:left="0"/>
        <w:jc w:val="both"/>
      </w:pPr>
      <w:r>
        <w:rPr>
          <w:rFonts w:ascii="Times New Roman"/>
          <w:b w:val="false"/>
          <w:i w:val="false"/>
          <w:color w:val="000000"/>
          <w:sz w:val="28"/>
        </w:rPr>
        <w:t xml:space="preserve">
      Жаттығуды орындау шарттары сақталмаған кезде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3-бақылау кестесіне бойыншаайыппұл балдары есептеледі.</w:t>
      </w:r>
    </w:p>
    <w:p>
      <w:pPr>
        <w:spacing w:after="0"/>
        <w:ind w:left="0"/>
        <w:jc w:val="both"/>
      </w:pPr>
      <w:r>
        <w:rPr>
          <w:rFonts w:ascii="Times New Roman"/>
          <w:b w:val="false"/>
          <w:i w:val="false"/>
          <w:color w:val="000000"/>
          <w:sz w:val="28"/>
        </w:rPr>
        <w:t>
      4) № 4 жаттығу "Артқы жүріспен габаритті дәлізде тура қозғалу".</w:t>
      </w:r>
    </w:p>
    <w:p>
      <w:pPr>
        <w:spacing w:after="0"/>
        <w:ind w:left="0"/>
        <w:jc w:val="both"/>
      </w:pPr>
      <w:r>
        <w:rPr>
          <w:rFonts w:ascii="Times New Roman"/>
          <w:b w:val="false"/>
          <w:i w:val="false"/>
          <w:color w:val="000000"/>
          <w:sz w:val="28"/>
        </w:rPr>
        <w:t>
      Жаттығуды орындаған кезде жүргізушілікке үміткер дөңгелекпен бақылау сызықтарын баспай, артқы жүріспен "Габаритті дәлізде" қозғалысты жүзеге асыруға және көлік құралын "Старт-мәре" сызығынан өтпей, оған дейін 1 метрден аспайтын жерде тоқтатуға тиіс.</w:t>
      </w:r>
    </w:p>
    <w:p>
      <w:pPr>
        <w:spacing w:after="0"/>
        <w:ind w:left="0"/>
        <w:jc w:val="both"/>
      </w:pPr>
      <w:r>
        <w:rPr>
          <w:rFonts w:ascii="Times New Roman"/>
          <w:b w:val="false"/>
          <w:i w:val="false"/>
          <w:color w:val="000000"/>
          <w:sz w:val="28"/>
        </w:rPr>
        <w:t xml:space="preserve">
      Жаттығуды орындау шарттары сақталмаған кезде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сәйкес4-бақылау кестесіне бойынша айыппұл балдары есептеледі.</w:t>
      </w:r>
    </w:p>
    <w:p>
      <w:pPr>
        <w:spacing w:after="0"/>
        <w:ind w:left="0"/>
        <w:jc w:val="both"/>
      </w:pPr>
      <w:r>
        <w:rPr>
          <w:rFonts w:ascii="Times New Roman"/>
          <w:b w:val="false"/>
          <w:i w:val="false"/>
          <w:color w:val="000000"/>
          <w:sz w:val="28"/>
        </w:rPr>
        <w:t>
      5) № 5 жаттығу "Мәре".</w:t>
      </w:r>
    </w:p>
    <w:p>
      <w:pPr>
        <w:spacing w:after="0"/>
        <w:ind w:left="0"/>
        <w:jc w:val="both"/>
      </w:pPr>
      <w:r>
        <w:rPr>
          <w:rFonts w:ascii="Times New Roman"/>
          <w:b w:val="false"/>
          <w:i w:val="false"/>
          <w:color w:val="000000"/>
          <w:sz w:val="28"/>
        </w:rPr>
        <w:t>
      "Габаритті дәлізден" шыққаннан кейін жүргізушілікке үміткер жаттығуларды орындау басталатын сызықтан өткенге дейін оң жақ бұрылыстың жарық көрсеткішін қосуға, көлік құралын "Старт-мәре" сызығынан өтпей, оған дейін 1 метрден аспайтын жерде тоқтатуға, оң жақ бұрылыстың жарық көрсеткішін сөндіруге, бейтарапты берілісті қосуға (автоматты трансмиссия болған жағдайда трнасимиссияларды басқару органын "P" қалпына қоюға, тұраққа қою тежегішін қосуға, қауіпсіздік белдігін ағытуға, көлік құралынан шығуға тиіс.</w:t>
      </w:r>
    </w:p>
    <w:p>
      <w:pPr>
        <w:spacing w:after="0"/>
        <w:ind w:left="0"/>
        <w:jc w:val="both"/>
      </w:pPr>
      <w:r>
        <w:rPr>
          <w:rFonts w:ascii="Times New Roman"/>
          <w:b w:val="false"/>
          <w:i w:val="false"/>
          <w:color w:val="000000"/>
          <w:sz w:val="28"/>
        </w:rPr>
        <w:t xml:space="preserve">
      Жаттығуды орындау шарттары сақталмаған кезде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5-бақылау кестесіне бойыншаайыппұл балдары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68-тармақ жаңа редакцияда - ҚР Ішкі істер министрінің м.а. 20.07.2023 </w:t>
      </w:r>
      <w:r>
        <w:rPr>
          <w:rFonts w:ascii="Times New Roman"/>
          <w:b w:val="false"/>
          <w:i w:val="false"/>
          <w:color w:val="000000"/>
          <w:sz w:val="28"/>
        </w:rPr>
        <w:t>№ 591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5" w:id="418"/>
    <w:p>
      <w:pPr>
        <w:spacing w:after="0"/>
        <w:ind w:left="0"/>
        <w:jc w:val="both"/>
      </w:pPr>
      <w:r>
        <w:rPr>
          <w:rFonts w:ascii="Times New Roman"/>
          <w:b w:val="false"/>
          <w:i w:val="false"/>
          <w:color w:val="000000"/>
          <w:sz w:val="28"/>
        </w:rPr>
        <w:t>
      69. Сынақ жаттығуларын орындаудың жалпы шарттары.</w:t>
      </w:r>
    </w:p>
    <w:bookmarkEnd w:id="418"/>
    <w:p>
      <w:pPr>
        <w:spacing w:after="0"/>
        <w:ind w:left="0"/>
        <w:jc w:val="both"/>
      </w:pPr>
      <w:r>
        <w:rPr>
          <w:rFonts w:ascii="Times New Roman"/>
          <w:b w:val="false"/>
          <w:i w:val="false"/>
          <w:color w:val="000000"/>
          <w:sz w:val="28"/>
        </w:rPr>
        <w:t xml:space="preserve">
      Сынақ жаттығуларын орындау кезінде жүргізушілікке үміткер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6-бақылау кестесінде көзделген қателіктерге жол бермеуі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69-тармақ жаңа редакцияда - ҚР Ішкі істер министрінің м.а. 20.07.2023 </w:t>
      </w:r>
      <w:r>
        <w:rPr>
          <w:rFonts w:ascii="Times New Roman"/>
          <w:b w:val="false"/>
          <w:i w:val="false"/>
          <w:color w:val="000000"/>
          <w:sz w:val="28"/>
        </w:rPr>
        <w:t>№ 591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6" w:id="419"/>
    <w:p>
      <w:pPr>
        <w:spacing w:after="0"/>
        <w:ind w:left="0"/>
        <w:jc w:val="both"/>
      </w:pPr>
      <w:r>
        <w:rPr>
          <w:rFonts w:ascii="Times New Roman"/>
          <w:b w:val="false"/>
          <w:i w:val="false"/>
          <w:color w:val="000000"/>
          <w:sz w:val="28"/>
        </w:rPr>
        <w:t>
      70. Практикалық емтихан мынадай сызба бойынша бағаланады: оң баға - "Тапсырды", нашар баға - "Тапсырған жоқ".</w:t>
      </w:r>
    </w:p>
    <w:bookmarkEnd w:id="419"/>
    <w:bookmarkStart w:name="z277" w:id="420"/>
    <w:p>
      <w:pPr>
        <w:spacing w:after="0"/>
        <w:ind w:left="0"/>
        <w:jc w:val="both"/>
      </w:pPr>
      <w:r>
        <w:rPr>
          <w:rFonts w:ascii="Times New Roman"/>
          <w:b w:val="false"/>
          <w:i w:val="false"/>
          <w:color w:val="000000"/>
          <w:sz w:val="28"/>
        </w:rPr>
        <w:t>
      71. Жүргізушілікке үміткер практикалық емтихан барысында алған баға емтихан қабылдау хаттамасы мен емтихан парағына енгізіледі.</w:t>
      </w:r>
    </w:p>
    <w:bookmarkEnd w:id="420"/>
    <w:bookmarkStart w:name="z278" w:id="421"/>
    <w:p>
      <w:pPr>
        <w:spacing w:after="0"/>
        <w:ind w:left="0"/>
        <w:jc w:val="both"/>
      </w:pPr>
      <w:r>
        <w:rPr>
          <w:rFonts w:ascii="Times New Roman"/>
          <w:b w:val="false"/>
          <w:i w:val="false"/>
          <w:color w:val="000000"/>
          <w:sz w:val="28"/>
        </w:rPr>
        <w:t>
      72. Практикалық емтихан аяқталғаннан кейін қорытынды бағасы бар емтихан парағы автоматты түрде басып шығарылады.</w:t>
      </w:r>
    </w:p>
    <w:bookmarkEnd w:id="421"/>
    <w:p>
      <w:pPr>
        <w:spacing w:after="0"/>
        <w:ind w:left="0"/>
        <w:jc w:val="both"/>
      </w:pPr>
      <w:r>
        <w:rPr>
          <w:rFonts w:ascii="Times New Roman"/>
          <w:b w:val="false"/>
          <w:i w:val="false"/>
          <w:color w:val="000000"/>
          <w:sz w:val="28"/>
        </w:rPr>
        <w:t>
      Қойылған практикалық емтиханның айыппұл балдарымен келіспеген жағдайда, жүргізушілікке үміткер фото және бейнематериалдарды пайдалана отырып, уәкілетті органға апелляция бере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72-тармақ жаңа редакцияда - ҚР Ішкі істер министрінің м.а. 20.07.2023 </w:t>
      </w:r>
      <w:r>
        <w:rPr>
          <w:rFonts w:ascii="Times New Roman"/>
          <w:b w:val="false"/>
          <w:i w:val="false"/>
          <w:color w:val="000000"/>
          <w:sz w:val="28"/>
        </w:rPr>
        <w:t>№ 591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9" w:id="422"/>
    <w:p>
      <w:pPr>
        <w:spacing w:after="0"/>
        <w:ind w:left="0"/>
        <w:jc w:val="both"/>
      </w:pPr>
      <w:r>
        <w:rPr>
          <w:rFonts w:ascii="Times New Roman"/>
          <w:b w:val="false"/>
          <w:i w:val="false"/>
          <w:color w:val="000000"/>
          <w:sz w:val="28"/>
        </w:rPr>
        <w:t>
      73. Практикалық емтиханның бірінші кезеңін қабылдау үшін пайдаланылатын емтихан парағы парақты автоматтандырылған режимде (принтерде) толтыру мүмкіндігін қамтамасыз етуге тиіс.</w:t>
      </w:r>
    </w:p>
    <w:bookmarkEnd w:id="4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74. Алып тасталды - ҚР Ішкі істер министрінің 10.04.2024 </w:t>
      </w:r>
      <w:r>
        <w:rPr>
          <w:rFonts w:ascii="Times New Roman"/>
          <w:b w:val="false"/>
          <w:i w:val="false"/>
          <w:color w:val="ff0000"/>
          <w:sz w:val="28"/>
        </w:rPr>
        <w:t>№ 315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1" w:id="423"/>
    <w:p>
      <w:pPr>
        <w:spacing w:after="0"/>
        <w:ind w:left="0"/>
        <w:jc w:val="both"/>
      </w:pPr>
      <w:r>
        <w:rPr>
          <w:rFonts w:ascii="Times New Roman"/>
          <w:b w:val="false"/>
          <w:i w:val="false"/>
          <w:color w:val="000000"/>
          <w:sz w:val="28"/>
        </w:rPr>
        <w:t>
      75. Теориялық және практикалық емтихандардың нәтижелері теориялық және практикалық емтихандарды тапсыру жөніндегі емтихан парақтарымен, сондай-ақ емтихан нәтижелерінің хаттамасымен ресімделеді.</w:t>
      </w:r>
    </w:p>
    <w:bookmarkEnd w:id="4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75-тармақ жаңа редакцияда – ҚР Ішкі істер министрінің 07.10.2019 </w:t>
      </w:r>
      <w:r>
        <w:rPr>
          <w:rFonts w:ascii="Times New Roman"/>
          <w:b w:val="false"/>
          <w:i w:val="false"/>
          <w:color w:val="000000"/>
          <w:sz w:val="28"/>
        </w:rPr>
        <w:t>№ 863</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1" w:id="424"/>
    <w:p>
      <w:pPr>
        <w:spacing w:after="0"/>
        <w:ind w:left="0"/>
        <w:jc w:val="both"/>
      </w:pPr>
      <w:r>
        <w:rPr>
          <w:rFonts w:ascii="Times New Roman"/>
          <w:b w:val="false"/>
          <w:i w:val="false"/>
          <w:color w:val="000000"/>
          <w:sz w:val="28"/>
        </w:rPr>
        <w:t>
      75-1. Автоматтандырылған автодром болмаған және оның ақауы болған, көлік құралы болмаған не оның ақауы болған жағдайларда, сондай-ақ Қазақстан Республикасының Қорғаныс министрлігі мен Ұлттық ұланның білім беру мекемелерінде жергілікті әскери басқару органдарының жолдамалары бойынша "B", "C" санаттарындағы және "C1" кіші санатындағы механикалық көлік құралдарының жүргізушілерін даярлау бағдарламасы бойынша оқыған азаматтар үшін оларды одан әрі Астана, Алматы, Шымкент қалаларында және облыс орталықтарында жүргізуші құрамының лауазымдарына мерзімді әскери қызметке шақыру үшін практикалық емтиханды емтихан комиссиясы (бұдан әрі – Комиссия) қабылдайды.</w:t>
      </w:r>
    </w:p>
    <w:bookmarkEnd w:id="424"/>
    <w:p>
      <w:pPr>
        <w:spacing w:after="0"/>
        <w:ind w:left="0"/>
        <w:jc w:val="both"/>
      </w:pPr>
      <w:r>
        <w:rPr>
          <w:rFonts w:ascii="Times New Roman"/>
          <w:b w:val="false"/>
          <w:i w:val="false"/>
          <w:color w:val="000000"/>
          <w:sz w:val="28"/>
        </w:rPr>
        <w:t>
      Жергілікті әскери басқару органдарының жолдамалары бойынша Қазақстан Республикасының Қорғаныс министрлігі мен Ұлттық ұланның білім беру мекемелері берген жүргізушілерді даярлау курстарын бітіргені туралы куәлік оқыту курстарын бітіргеннен кейін екі жыл бойы жарамды.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75-1-тармақпен толықтырылды - ҚР Ішкі істер министрінің м.а. 20.07.2023 </w:t>
      </w:r>
      <w:r>
        <w:rPr>
          <w:rFonts w:ascii="Times New Roman"/>
          <w:b w:val="false"/>
          <w:i w:val="false"/>
          <w:color w:val="000000"/>
          <w:sz w:val="28"/>
        </w:rPr>
        <w:t>№ 591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жаңа редакцияда - ҚР Ішкі істер министрінің 12.05.2026 </w:t>
      </w:r>
      <w:r>
        <w:rPr>
          <w:rFonts w:ascii="Times New Roman"/>
          <w:b w:val="false"/>
          <w:i w:val="false"/>
          <w:color w:val="000000"/>
          <w:sz w:val="28"/>
        </w:rPr>
        <w:t>№ 342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2" w:id="425"/>
    <w:p>
      <w:pPr>
        <w:spacing w:after="0"/>
        <w:ind w:left="0"/>
        <w:jc w:val="left"/>
      </w:pPr>
      <w:r>
        <w:rPr>
          <w:rFonts w:ascii="Times New Roman"/>
          <w:b/>
          <w:i w:val="false"/>
          <w:color w:val="000000"/>
        </w:rPr>
        <w:t xml:space="preserve"> 3-тарау. Жоғалған жүргізуші куәліктерін беру, ауыстыру және қалпына келтіру</w:t>
      </w:r>
    </w:p>
    <w:bookmarkEnd w:id="425"/>
    <w:p>
      <w:pPr>
        <w:spacing w:after="0"/>
        <w:ind w:left="0"/>
        <w:jc w:val="both"/>
      </w:pPr>
      <w:r>
        <w:rPr>
          <w:rFonts w:ascii="Times New Roman"/>
          <w:b w:val="false"/>
          <w:i w:val="false"/>
          <w:color w:val="ff0000"/>
          <w:sz w:val="28"/>
        </w:rPr>
        <w:t xml:space="preserve">
      Ескерту. 3-тараудың тақырыбы жаңа редакцияда – ҚР Ішкі істер министрінің 20.06.2018 </w:t>
      </w:r>
      <w:r>
        <w:rPr>
          <w:rFonts w:ascii="Times New Roman"/>
          <w:b w:val="false"/>
          <w:i w:val="false"/>
          <w:color w:val="ff0000"/>
          <w:sz w:val="28"/>
        </w:rPr>
        <w:t>№ 459</w:t>
      </w:r>
      <w:r>
        <w:rPr>
          <w:rFonts w:ascii="Times New Roman"/>
          <w:b w:val="false"/>
          <w:i w:val="false"/>
          <w:color w:val="ff0000"/>
          <w:sz w:val="28"/>
        </w:rPr>
        <w:t xml:space="preserve"> (алғаш ресми жарияланған күнінен кейін күнтізбелік он күн өткеннен соң қолданысқа енгізіледі) бұйрығымен.</w:t>
      </w:r>
    </w:p>
    <w:bookmarkStart w:name="z283" w:id="42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 Жүргізуші куәліктері Қазақстан Республикасында тұрақты тұрғылықты жері бойынша тіркелген адамдарға Қазақстан Республикасының уәкілетті мемлекеттік органы берген жеке басты куәландыратын құжаттың негізінде беріледі.</w:t>
      </w:r>
    </w:p>
    <w:bookmarkEnd w:id="4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76-тармақ жаңа редакцияда - ҚР Ішкі істер министрінің 31.03.2020 </w:t>
      </w:r>
      <w:r>
        <w:rPr>
          <w:rFonts w:ascii="Times New Roman"/>
          <w:b w:val="false"/>
          <w:i w:val="false"/>
          <w:color w:val="000000"/>
          <w:sz w:val="28"/>
        </w:rPr>
        <w:t>№ 280</w:t>
      </w:r>
      <w:r>
        <w:rPr>
          <w:rFonts w:ascii="Times New Roman"/>
          <w:b w:val="false"/>
          <w:i w:val="false"/>
          <w:color w:val="ff0000"/>
          <w:sz w:val="28"/>
        </w:rPr>
        <w:t xml:space="preserve"> бұйрығымен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84" w:id="427"/>
    <w:p>
      <w:pPr>
        <w:spacing w:after="0"/>
        <w:ind w:left="0"/>
        <w:jc w:val="both"/>
      </w:pPr>
      <w:r>
        <w:rPr>
          <w:rFonts w:ascii="Times New Roman"/>
          <w:b w:val="false"/>
          <w:i w:val="false"/>
          <w:color w:val="000000"/>
          <w:sz w:val="28"/>
        </w:rPr>
        <w:t xml:space="preserve">
      77. </w:t>
      </w:r>
    </w:p>
    <w:bookmarkEnd w:id="427"/>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77-тармақтың бірінші абзацы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 ҚР Ішкі істер министрінің 12.05.2026 </w:t>
      </w:r>
      <w:r>
        <w:rPr>
          <w:rFonts w:ascii="Times New Roman"/>
          <w:b w:val="false"/>
          <w:i w:val="false"/>
          <w:color w:val="ff0000"/>
          <w:sz w:val="28"/>
        </w:rPr>
        <w:t>№ 342</w:t>
      </w:r>
      <w:r>
        <w:rPr>
          <w:rFonts w:ascii="Times New Roman"/>
          <w:b w:val="false"/>
          <w:i w:val="false"/>
          <w:color w:val="ff0000"/>
          <w:sz w:val="28"/>
        </w:rPr>
        <w:t xml:space="preserve"> бұйрығымен (мәтін алып тасталды).</w:t>
      </w:r>
      <w:r>
        <w:br/>
      </w:r>
      <w:r>
        <w:rPr>
          <w:rFonts w:ascii="Times New Roman"/>
          <w:b w:val="false"/>
          <w:i w:val="false"/>
          <w:color w:val="000000"/>
          <w:sz w:val="28"/>
        </w:rPr>
        <w:t>
</w:t>
      </w:r>
    </w:p>
    <w:bookmarkStart w:name="z726" w:id="428"/>
    <w:p>
      <w:pPr>
        <w:spacing w:after="0"/>
        <w:ind w:left="0"/>
        <w:jc w:val="both"/>
      </w:pPr>
      <w:r>
        <w:rPr>
          <w:rFonts w:ascii="Times New Roman"/>
          <w:b w:val="false"/>
          <w:i w:val="false"/>
          <w:color w:val="000000"/>
          <w:sz w:val="28"/>
        </w:rPr>
        <w:t>
      1) жеке басын куәландыратын құжат (жеке басты сәйкестендіру үшін) не цифрлық құжаттар сервисінен электрондық түрде;</w:t>
      </w:r>
    </w:p>
    <w:bookmarkEnd w:id="428"/>
    <w:bookmarkStart w:name="z727" w:id="429"/>
    <w:p>
      <w:pPr>
        <w:spacing w:after="0"/>
        <w:ind w:left="0"/>
        <w:jc w:val="both"/>
      </w:pPr>
      <w:r>
        <w:rPr>
          <w:rFonts w:ascii="Times New Roman"/>
          <w:b w:val="false"/>
          <w:i w:val="false"/>
          <w:color w:val="000000"/>
          <w:sz w:val="28"/>
        </w:rPr>
        <w:t xml:space="preserve">
      2) </w:t>
      </w:r>
    </w:p>
    <w:bookmarkEnd w:id="429"/>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 ҚР Ішкі істер министрінің 12.05.2026 </w:t>
      </w:r>
      <w:r>
        <w:rPr>
          <w:rFonts w:ascii="Times New Roman"/>
          <w:b w:val="false"/>
          <w:i w:val="false"/>
          <w:color w:val="ff0000"/>
          <w:sz w:val="28"/>
        </w:rPr>
        <w:t>№ 342</w:t>
      </w:r>
      <w:r>
        <w:rPr>
          <w:rFonts w:ascii="Times New Roman"/>
          <w:b w:val="false"/>
          <w:i w:val="false"/>
          <w:color w:val="ff0000"/>
          <w:sz w:val="28"/>
        </w:rPr>
        <w:t xml:space="preserve"> бұйрығымен (мәтін алып тасталды).</w:t>
      </w:r>
      <w:r>
        <w:br/>
      </w:r>
      <w:r>
        <w:rPr>
          <w:rFonts w:ascii="Times New Roman"/>
          <w:b w:val="false"/>
          <w:i w:val="false"/>
          <w:color w:val="000000"/>
          <w:sz w:val="28"/>
        </w:rPr>
        <w:t>
</w:t>
      </w:r>
    </w:p>
    <w:bookmarkStart w:name="z728" w:id="430"/>
    <w:p>
      <w:pPr>
        <w:spacing w:after="0"/>
        <w:ind w:left="0"/>
        <w:jc w:val="both"/>
      </w:pPr>
      <w:r>
        <w:rPr>
          <w:rFonts w:ascii="Times New Roman"/>
          <w:b w:val="false"/>
          <w:i w:val="false"/>
          <w:color w:val="000000"/>
          <w:sz w:val="28"/>
        </w:rPr>
        <w:t>
      3) мемлекеттік баждың төленгенін растайтын құжат;</w:t>
      </w:r>
    </w:p>
    <w:bookmarkEnd w:id="430"/>
    <w:bookmarkStart w:name="z729" w:id="431"/>
    <w:p>
      <w:pPr>
        <w:spacing w:after="0"/>
        <w:ind w:left="0"/>
        <w:jc w:val="both"/>
      </w:pPr>
      <w:r>
        <w:rPr>
          <w:rFonts w:ascii="Times New Roman"/>
          <w:b w:val="false"/>
          <w:i w:val="false"/>
          <w:color w:val="000000"/>
          <w:sz w:val="28"/>
        </w:rPr>
        <w:t>
      4) оқу курстарын аяқтағаны туралы куәлік ұсынады. Медициналық анықтама мен оқыту курстарын аяқтағаны туралы куәлік уәкілетті органдардың цифрлық жүйелері арқылы электрондық түрде ұсынылады.</w:t>
      </w:r>
    </w:p>
    <w:bookmarkEnd w:id="4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77-тармақ жаңа редакцияда - ҚР Ішкі істер министрінің 12.05.2026 </w:t>
      </w:r>
      <w:r>
        <w:rPr>
          <w:rFonts w:ascii="Times New Roman"/>
          <w:b w:val="false"/>
          <w:i w:val="false"/>
          <w:color w:val="000000"/>
          <w:sz w:val="28"/>
        </w:rPr>
        <w:t>№ 342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5" w:id="432"/>
    <w:p>
      <w:pPr>
        <w:spacing w:after="0"/>
        <w:ind w:left="0"/>
        <w:jc w:val="both"/>
      </w:pPr>
      <w:r>
        <w:rPr>
          <w:rFonts w:ascii="Times New Roman"/>
          <w:b w:val="false"/>
          <w:i w:val="false"/>
          <w:color w:val="000000"/>
          <w:sz w:val="28"/>
        </w:rPr>
        <w:t>
      78. Халықаралық жүргізуші куәлігі теориялық және практикалық емтихандар тапсырмастан үш жыл, бірақ ұлттық жүргізуші куәлігінің қолданылу мерзімінен аспайтын мерзімге беріледі.</w:t>
      </w:r>
    </w:p>
    <w:bookmarkEnd w:id="432"/>
    <w:bookmarkStart w:name="z286" w:id="433"/>
    <w:p>
      <w:pPr>
        <w:spacing w:after="0"/>
        <w:ind w:left="0"/>
        <w:jc w:val="both"/>
      </w:pPr>
      <w:r>
        <w:rPr>
          <w:rFonts w:ascii="Times New Roman"/>
          <w:b w:val="false"/>
          <w:i w:val="false"/>
          <w:color w:val="000000"/>
          <w:sz w:val="28"/>
        </w:rPr>
        <w:t>
      79. Жүргізуші куәлігін ауыстыру мынадай:</w:t>
      </w:r>
    </w:p>
    <w:bookmarkEnd w:id="433"/>
    <w:p>
      <w:pPr>
        <w:spacing w:after="0"/>
        <w:ind w:left="0"/>
        <w:jc w:val="both"/>
      </w:pPr>
      <w:r>
        <w:rPr>
          <w:rFonts w:ascii="Times New Roman"/>
          <w:b w:val="false"/>
          <w:i w:val="false"/>
          <w:color w:val="000000"/>
          <w:sz w:val="28"/>
        </w:rPr>
        <w:t>
      1) тегі, аты, әкесінің аты (бар болса) өзгерген;</w:t>
      </w:r>
    </w:p>
    <w:p>
      <w:pPr>
        <w:spacing w:after="0"/>
        <w:ind w:left="0"/>
        <w:jc w:val="both"/>
      </w:pPr>
      <w:r>
        <w:rPr>
          <w:rFonts w:ascii="Times New Roman"/>
          <w:b w:val="false"/>
          <w:i w:val="false"/>
          <w:color w:val="000000"/>
          <w:sz w:val="28"/>
        </w:rPr>
        <w:t>
      2) пайдалану үшін жарамсыз болған;</w:t>
      </w:r>
    </w:p>
    <w:p>
      <w:pPr>
        <w:spacing w:after="0"/>
        <w:ind w:left="0"/>
        <w:jc w:val="both"/>
      </w:pPr>
      <w:r>
        <w:rPr>
          <w:rFonts w:ascii="Times New Roman"/>
          <w:b w:val="false"/>
          <w:i w:val="false"/>
          <w:color w:val="000000"/>
          <w:sz w:val="28"/>
        </w:rPr>
        <w:t>
      3) қолданылу мерзімі өткен жағдайларда;</w:t>
      </w:r>
    </w:p>
    <w:p>
      <w:pPr>
        <w:spacing w:after="0"/>
        <w:ind w:left="0"/>
        <w:jc w:val="both"/>
      </w:pPr>
      <w:r>
        <w:rPr>
          <w:rFonts w:ascii="Times New Roman"/>
          <w:b w:val="false"/>
          <w:i w:val="false"/>
          <w:color w:val="000000"/>
          <w:sz w:val="28"/>
        </w:rPr>
        <w:t>
      4) иесінің қалауы бойынша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79-тармаққа өзгеріс енгізілді - ҚР Ішкі істер министрінің м.а. 20.07.2023 </w:t>
      </w:r>
      <w:r>
        <w:rPr>
          <w:rFonts w:ascii="Times New Roman"/>
          <w:b w:val="false"/>
          <w:i w:val="false"/>
          <w:color w:val="000000"/>
          <w:sz w:val="28"/>
        </w:rPr>
        <w:t>№ 591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7" w:id="434"/>
    <w:p>
      <w:pPr>
        <w:spacing w:after="0"/>
        <w:ind w:left="0"/>
        <w:jc w:val="both"/>
      </w:pPr>
      <w:r>
        <w:rPr>
          <w:rFonts w:ascii="Times New Roman"/>
          <w:b w:val="false"/>
          <w:i w:val="false"/>
          <w:color w:val="000000"/>
          <w:sz w:val="28"/>
        </w:rPr>
        <w:t xml:space="preserve">
      80. </w:t>
      </w:r>
    </w:p>
    <w:bookmarkEnd w:id="434"/>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80-тармақтың бірінші бөлігі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 ҚР Ішкі істер министрінің 12.05.2026 </w:t>
      </w:r>
      <w:r>
        <w:rPr>
          <w:rFonts w:ascii="Times New Roman"/>
          <w:b w:val="false"/>
          <w:i w:val="false"/>
          <w:color w:val="ff0000"/>
          <w:sz w:val="28"/>
        </w:rPr>
        <w:t>№ 342</w:t>
      </w:r>
      <w:r>
        <w:rPr>
          <w:rFonts w:ascii="Times New Roman"/>
          <w:b w:val="false"/>
          <w:i w:val="false"/>
          <w:color w:val="ff0000"/>
          <w:sz w:val="28"/>
        </w:rPr>
        <w:t xml:space="preserve"> бұйрығымен (мәтін алып тасталды).</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80-тармақтың екінші бөлігі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 ҚР Ішкі істер министрінің 12.05.2026 </w:t>
      </w:r>
      <w:r>
        <w:rPr>
          <w:rFonts w:ascii="Times New Roman"/>
          <w:b w:val="false"/>
          <w:i w:val="false"/>
          <w:color w:val="ff0000"/>
          <w:sz w:val="28"/>
        </w:rPr>
        <w:t>№ 342</w:t>
      </w:r>
      <w:r>
        <w:rPr>
          <w:rFonts w:ascii="Times New Roman"/>
          <w:b w:val="false"/>
          <w:i w:val="false"/>
          <w:color w:val="ff0000"/>
          <w:sz w:val="28"/>
        </w:rPr>
        <w:t xml:space="preserve"> бұйрығымен (мәтін алып тасталды).</w:t>
      </w:r>
      <w:r>
        <w:br/>
      </w:r>
      <w:r>
        <w:rPr>
          <w:rFonts w:ascii="Times New Roman"/>
          <w:b w:val="false"/>
          <w:i w:val="false"/>
          <w:color w:val="000000"/>
          <w:sz w:val="28"/>
        </w:rPr>
        <w:t>
</w:t>
      </w:r>
    </w:p>
    <w:bookmarkStart w:name="z731" w:id="435"/>
    <w:p>
      <w:pPr>
        <w:spacing w:after="0"/>
        <w:ind w:left="0"/>
        <w:jc w:val="both"/>
      </w:pPr>
      <w:r>
        <w:rPr>
          <w:rFonts w:ascii="Times New Roman"/>
          <w:b w:val="false"/>
          <w:i w:val="false"/>
          <w:color w:val="000000"/>
          <w:sz w:val="28"/>
        </w:rPr>
        <w:t>
      Бұл ретте мемлекеттік бажды төлеуді ЦҮП төлем шлюзі арқылы жүргізуге болады.</w:t>
      </w:r>
    </w:p>
    <w:bookmarkEnd w:id="4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80-тармақтың төртінші бөлігі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 ҚР Ішкі істер министрінің 12.05.2026 </w:t>
      </w:r>
      <w:r>
        <w:rPr>
          <w:rFonts w:ascii="Times New Roman"/>
          <w:b w:val="false"/>
          <w:i w:val="false"/>
          <w:color w:val="ff0000"/>
          <w:sz w:val="28"/>
        </w:rPr>
        <w:t>№ 342</w:t>
      </w:r>
      <w:r>
        <w:rPr>
          <w:rFonts w:ascii="Times New Roman"/>
          <w:b w:val="false"/>
          <w:i w:val="false"/>
          <w:color w:val="ff0000"/>
          <w:sz w:val="28"/>
        </w:rPr>
        <w:t xml:space="preserve"> бұйрығымен (мәтін алып тасталды).</w:t>
      </w:r>
      <w:r>
        <w:br/>
      </w:r>
      <w:r>
        <w:rPr>
          <w:rFonts w:ascii="Times New Roman"/>
          <w:b w:val="false"/>
          <w:i w:val="false"/>
          <w:color w:val="000000"/>
          <w:sz w:val="28"/>
        </w:rPr>
        <w:t>
</w:t>
      </w:r>
      <w:r>
        <w:rPr>
          <w:rFonts w:ascii="Times New Roman"/>
          <w:b w:val="false"/>
          <w:i w:val="false"/>
          <w:color w:val="ff0000"/>
          <w:sz w:val="28"/>
        </w:rPr>
        <w:t xml:space="preserve">      Ескерту. 80-тармақ жаңа редакцияда - ҚР Ішкі істер министрінің 12.05.2026 </w:t>
      </w:r>
      <w:r>
        <w:rPr>
          <w:rFonts w:ascii="Times New Roman"/>
          <w:b w:val="false"/>
          <w:i w:val="false"/>
          <w:color w:val="000000"/>
          <w:sz w:val="28"/>
        </w:rPr>
        <w:t>№ 342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8" w:id="436"/>
    <w:p>
      <w:pPr>
        <w:spacing w:after="0"/>
        <w:ind w:left="0"/>
        <w:jc w:val="both"/>
      </w:pPr>
      <w:r>
        <w:rPr>
          <w:rFonts w:ascii="Times New Roman"/>
          <w:b w:val="false"/>
          <w:i w:val="false"/>
          <w:color w:val="000000"/>
          <w:sz w:val="28"/>
        </w:rPr>
        <w:t>
      81. Қосымша санаттар, кіші санаттар алуға байланысты жүргізуші куәлігін алу үшін тұлға осы Қағидалардың 77-тармағының 1) - 4) тармақшаларында көрсетілген құжаттарды, сондай-ақ бұрын берілген жүргізуші куәлігін ұсынады.</w:t>
      </w:r>
    </w:p>
    <w:bookmarkEnd w:id="4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81-тармақ жаңа редакцияда – ҚР Ішкі істер министрінің 07.10.2019 </w:t>
      </w:r>
      <w:r>
        <w:rPr>
          <w:rFonts w:ascii="Times New Roman"/>
          <w:b w:val="false"/>
          <w:i w:val="false"/>
          <w:color w:val="000000"/>
          <w:sz w:val="28"/>
        </w:rPr>
        <w:t>№ 863</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9" w:id="437"/>
    <w:p>
      <w:pPr>
        <w:spacing w:after="0"/>
        <w:ind w:left="0"/>
        <w:jc w:val="both"/>
      </w:pPr>
      <w:r>
        <w:rPr>
          <w:rFonts w:ascii="Times New Roman"/>
          <w:b w:val="false"/>
          <w:i w:val="false"/>
          <w:color w:val="000000"/>
          <w:sz w:val="28"/>
        </w:rPr>
        <w:t>
       82. "А", "В", "С", "D", "Е", "Tm", "Tb" санаттары бар, 1996 жылдан бастап берілген, Қазақстан Республикасының ұлттық жүргізуші куәліктерін ауыстырған кезде мынадай жүргізуші куәліктері беріледі:</w:t>
      </w:r>
    </w:p>
    <w:bookmarkEnd w:id="437"/>
    <w:p>
      <w:pPr>
        <w:spacing w:after="0"/>
        <w:ind w:left="0"/>
        <w:jc w:val="both"/>
      </w:pPr>
      <w:r>
        <w:rPr>
          <w:rFonts w:ascii="Times New Roman"/>
          <w:b w:val="false"/>
          <w:i w:val="false"/>
          <w:color w:val="000000"/>
          <w:sz w:val="28"/>
        </w:rPr>
        <w:t>
      1) "А" санаты болған кезде - "А", "А1" санаттары;</w:t>
      </w:r>
    </w:p>
    <w:p>
      <w:pPr>
        <w:spacing w:after="0"/>
        <w:ind w:left="0"/>
        <w:jc w:val="both"/>
      </w:pPr>
      <w:r>
        <w:rPr>
          <w:rFonts w:ascii="Times New Roman"/>
          <w:b w:val="false"/>
          <w:i w:val="false"/>
          <w:color w:val="000000"/>
          <w:sz w:val="28"/>
        </w:rPr>
        <w:t>
      2) "В" санаты болған кезде - "В", "В1" санаттары;</w:t>
      </w:r>
    </w:p>
    <w:p>
      <w:pPr>
        <w:spacing w:after="0"/>
        <w:ind w:left="0"/>
        <w:jc w:val="both"/>
      </w:pPr>
      <w:r>
        <w:rPr>
          <w:rFonts w:ascii="Times New Roman"/>
          <w:b w:val="false"/>
          <w:i w:val="false"/>
          <w:color w:val="000000"/>
          <w:sz w:val="28"/>
        </w:rPr>
        <w:t>
      3) "С" санаты болған кезде - "С", "С1" санаттары;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алып тасталды - ҚР Ішкі істер министрінің 26.01.2016 </w:t>
      </w:r>
      <w:r>
        <w:rPr>
          <w:rFonts w:ascii="Times New Roman"/>
          <w:b w:val="false"/>
          <w:i w:val="false"/>
          <w:color w:val="000000"/>
          <w:sz w:val="28"/>
        </w:rPr>
        <w:t>№ 73</w:t>
      </w:r>
      <w:r>
        <w:rPr>
          <w:rFonts w:ascii="Times New Roman"/>
          <w:b w:val="false"/>
          <w:i w:val="false"/>
          <w:color w:val="000000"/>
          <w:sz w:val="28"/>
        </w:rPr>
        <w:t xml:space="preserve"> (01.03.2016 бастап қолданысқа енгізіледі) бұйрығымен.</w:t>
      </w:r>
    </w:p>
    <w:p>
      <w:pPr>
        <w:spacing w:after="0"/>
        <w:ind w:left="0"/>
        <w:jc w:val="both"/>
      </w:pPr>
      <w:r>
        <w:rPr>
          <w:rFonts w:ascii="Times New Roman"/>
          <w:b w:val="false"/>
          <w:i w:val="false"/>
          <w:color w:val="000000"/>
          <w:sz w:val="28"/>
        </w:rPr>
        <w:t>
      5) "D" санаты болған кезде - "D", "D1" санаттары;</w:t>
      </w:r>
    </w:p>
    <w:p>
      <w:pPr>
        <w:spacing w:after="0"/>
        <w:ind w:left="0"/>
        <w:jc w:val="both"/>
      </w:pPr>
      <w:r>
        <w:rPr>
          <w:rFonts w:ascii="Times New Roman"/>
          <w:b w:val="false"/>
          <w:i w:val="false"/>
          <w:color w:val="000000"/>
          <w:sz w:val="28"/>
        </w:rPr>
        <w:t>
      6) "Е" санаты және "В" не "С" не "D" санаттары болған кезде - тиісінше "ВЕ", "СЕ", "С1Е", "DE", "D1E" санаттары;</w:t>
      </w:r>
    </w:p>
    <w:p>
      <w:pPr>
        <w:spacing w:after="0"/>
        <w:ind w:left="0"/>
        <w:jc w:val="both"/>
      </w:pPr>
      <w:r>
        <w:rPr>
          <w:rFonts w:ascii="Times New Roman"/>
          <w:b w:val="false"/>
          <w:i w:val="false"/>
          <w:color w:val="000000"/>
          <w:sz w:val="28"/>
        </w:rPr>
        <w:t>
      7) "Tb" санаты болған кезде - "Tb" санаты, ал "D", "D1" санаттары практикалық емтихан тапсырғаннан кейін;</w:t>
      </w:r>
    </w:p>
    <w:p>
      <w:pPr>
        <w:spacing w:after="0"/>
        <w:ind w:left="0"/>
        <w:jc w:val="both"/>
      </w:pPr>
      <w:r>
        <w:rPr>
          <w:rFonts w:ascii="Times New Roman"/>
          <w:b w:val="false"/>
          <w:i w:val="false"/>
          <w:color w:val="000000"/>
          <w:sz w:val="28"/>
        </w:rPr>
        <w:t>
      8) "Tm" санаты болған кезде - "Tm" санаты.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82-тармаққа өзгеріс енгізілді - ҚР Ішкі істер министрінің 26.01.2016 </w:t>
      </w:r>
      <w:r>
        <w:rPr>
          <w:rFonts w:ascii="Times New Roman"/>
          <w:b w:val="false"/>
          <w:i w:val="false"/>
          <w:color w:val="000000"/>
          <w:sz w:val="28"/>
        </w:rPr>
        <w:t>№ 73</w:t>
      </w:r>
      <w:r>
        <w:rPr>
          <w:rFonts w:ascii="Times New Roman"/>
          <w:b w:val="false"/>
          <w:i w:val="false"/>
          <w:color w:val="ff0000"/>
          <w:sz w:val="28"/>
        </w:rPr>
        <w:t xml:space="preserve"> (01.03.2016 бастап қолданысқа енгізіледі); 12.04.2016 </w:t>
      </w:r>
      <w:r>
        <w:rPr>
          <w:rFonts w:ascii="Times New Roman"/>
          <w:b w:val="false"/>
          <w:i w:val="false"/>
          <w:color w:val="000000"/>
          <w:sz w:val="28"/>
        </w:rPr>
        <w:t>№ 383</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90" w:id="438"/>
    <w:p>
      <w:pPr>
        <w:spacing w:after="0"/>
        <w:ind w:left="0"/>
        <w:jc w:val="both"/>
      </w:pPr>
      <w:r>
        <w:rPr>
          <w:rFonts w:ascii="Times New Roman"/>
          <w:b w:val="false"/>
          <w:i w:val="false"/>
          <w:color w:val="000000"/>
          <w:sz w:val="28"/>
        </w:rPr>
        <w:t>
      83. Оның орнына жаңасы берілген жүргізуші куәлігі жарамсыз деп есептеледі және өтініш берген жері бойынша тапсырылуы тиіс.</w:t>
      </w:r>
    </w:p>
    <w:bookmarkEnd w:id="438"/>
    <w:p>
      <w:pPr>
        <w:spacing w:after="0"/>
        <w:ind w:left="0"/>
        <w:jc w:val="both"/>
      </w:pPr>
      <w:r>
        <w:rPr>
          <w:rFonts w:ascii="Times New Roman"/>
          <w:b w:val="false"/>
          <w:i w:val="false"/>
          <w:color w:val="000000"/>
          <w:sz w:val="28"/>
        </w:rPr>
        <w:t xml:space="preserve">
      "Атқарушылық іс жүргізу және сот орындаушыларының мәртебесі туралы" Қазақстан Республикасы Заңының 34-бабы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қолданылуы тоқтатыла тұрған жүргізуші куәліктерін алмастыру осы баптың 3-тармағында көзделген тәртіппен көрсетілген шектеу алынғаннан кейін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83-тармақ жаңа редакцияда - ҚР Ішкі істер министрінің м.а. 20.07.2023 </w:t>
      </w:r>
      <w:r>
        <w:rPr>
          <w:rFonts w:ascii="Times New Roman"/>
          <w:b w:val="false"/>
          <w:i w:val="false"/>
          <w:color w:val="000000"/>
          <w:sz w:val="28"/>
        </w:rPr>
        <w:t>№ 591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1" w:id="439"/>
    <w:p>
      <w:pPr>
        <w:spacing w:after="0"/>
        <w:ind w:left="0"/>
        <w:jc w:val="both"/>
      </w:pPr>
      <w:r>
        <w:rPr>
          <w:rFonts w:ascii="Times New Roman"/>
          <w:b w:val="false"/>
          <w:i w:val="false"/>
          <w:color w:val="000000"/>
          <w:sz w:val="28"/>
        </w:rPr>
        <w:t>
      84. Шетелдік және халықаралық жүргізуші куәліктері олардың шетелдік азамат немесе азаматтығы жоқ адам болып табылатын иелері оларды алған күннен бастап алпыс күн өткен соң не Қазақстан Республикасының азаматы болып табылатын олардың иесі Қазақстан Республикасына кірген күннен бастап алпыс күн өткен соң Қазақстан Республикасының аумағында көлік құралдарын басқару үшін жарамсыз болып танылады.</w:t>
      </w:r>
    </w:p>
    <w:bookmarkEnd w:id="4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84-тармақ жаңа редакцияда – ҚР Ішкі істер министрінің 07.10.2019 </w:t>
      </w:r>
      <w:r>
        <w:rPr>
          <w:rFonts w:ascii="Times New Roman"/>
          <w:b w:val="false"/>
          <w:i w:val="false"/>
          <w:color w:val="000000"/>
          <w:sz w:val="28"/>
        </w:rPr>
        <w:t>№ 863</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2" w:id="440"/>
    <w:p>
      <w:pPr>
        <w:spacing w:after="0"/>
        <w:ind w:left="0"/>
        <w:jc w:val="both"/>
      </w:pPr>
      <w:r>
        <w:rPr>
          <w:rFonts w:ascii="Times New Roman"/>
          <w:b w:val="false"/>
          <w:i w:val="false"/>
          <w:color w:val="000000"/>
          <w:sz w:val="28"/>
        </w:rPr>
        <w:t xml:space="preserve">
      85. Осы Қағидалардың </w:t>
      </w:r>
      <w:r>
        <w:rPr>
          <w:rFonts w:ascii="Times New Roman"/>
          <w:b w:val="false"/>
          <w:i w:val="false"/>
          <w:color w:val="000000"/>
          <w:sz w:val="28"/>
        </w:rPr>
        <w:t>84-тармағында</w:t>
      </w:r>
      <w:r>
        <w:rPr>
          <w:rFonts w:ascii="Times New Roman"/>
          <w:b w:val="false"/>
          <w:i w:val="false"/>
          <w:color w:val="000000"/>
          <w:sz w:val="28"/>
        </w:rPr>
        <w:t xml:space="preserve"> көрсетілген, Біріккен Ұлттар Ұйымының 1968 жылғы 8 қарашада Вена қаласында қабылданған Жол жүрісі туралы конвенциясының талаптарына жауап беретін жүргізуші куәлігін шет мемлекетте алған адамдар, жүргізуші куәлігі түпнұсқасының, оның мемлекеттік немесе орыс тілдеріндегі аудармасының, сондай-ақ осы Қағидалардың </w:t>
      </w:r>
      <w:r>
        <w:rPr>
          <w:rFonts w:ascii="Times New Roman"/>
          <w:b w:val="false"/>
          <w:i w:val="false"/>
          <w:color w:val="000000"/>
          <w:sz w:val="28"/>
        </w:rPr>
        <w:t>77-тармағының</w:t>
      </w:r>
      <w:r>
        <w:rPr>
          <w:rFonts w:ascii="Times New Roman"/>
          <w:b w:val="false"/>
          <w:i w:val="false"/>
          <w:color w:val="000000"/>
          <w:sz w:val="28"/>
        </w:rPr>
        <w:t xml:space="preserve"> 1), 2), 3) тармақшаларында көрсетілген құжаттардың негізінде, теориялық емтиханды оң тапсырғаннан кейін оларды Қазақстан Республикасының жүргізуші куәлігіне алмастырады.</w:t>
      </w:r>
    </w:p>
    <w:bookmarkEnd w:id="4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85-тармақ жаңа редакцияда - ҚР Ішкі істер министрінің м.а. 20.07.2023 </w:t>
      </w:r>
      <w:r>
        <w:rPr>
          <w:rFonts w:ascii="Times New Roman"/>
          <w:b w:val="false"/>
          <w:i w:val="false"/>
          <w:color w:val="000000"/>
          <w:sz w:val="28"/>
        </w:rPr>
        <w:t>№ 591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86. Алып тасталды – ҚР Ішкі істер министрінің 07.10.2019 </w:t>
      </w:r>
      <w:r>
        <w:rPr>
          <w:rFonts w:ascii="Times New Roman"/>
          <w:b w:val="false"/>
          <w:i w:val="false"/>
          <w:color w:val="000000"/>
          <w:sz w:val="28"/>
        </w:rPr>
        <w:t>№ 863</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4" w:id="441"/>
    <w:p>
      <w:pPr>
        <w:spacing w:after="0"/>
        <w:ind w:left="0"/>
        <w:jc w:val="both"/>
      </w:pPr>
      <w:r>
        <w:rPr>
          <w:rFonts w:ascii="Times New Roman"/>
          <w:b w:val="false"/>
          <w:i w:val="false"/>
          <w:color w:val="000000"/>
          <w:sz w:val="28"/>
        </w:rPr>
        <w:t>
      87. "Жол жүрісі туралы" (1968 жылғы 8 қарашадағы) БҰҰ Конвенциясының талаптарына жауап бермейтін шет мемлекеттердің жүргізуші куәліктері Қазақстан Республикасының аумағында ауыстыруға жатпайды.</w:t>
      </w:r>
    </w:p>
    <w:bookmarkEnd w:id="441"/>
    <w:bookmarkStart w:name="z295" w:id="442"/>
    <w:p>
      <w:pPr>
        <w:spacing w:after="0"/>
        <w:ind w:left="0"/>
        <w:jc w:val="both"/>
      </w:pPr>
      <w:r>
        <w:rPr>
          <w:rFonts w:ascii="Times New Roman"/>
          <w:b w:val="false"/>
          <w:i w:val="false"/>
          <w:color w:val="000000"/>
          <w:sz w:val="28"/>
        </w:rPr>
        <w:t>
      88. Жүргізуші куәліктері олардың иелеріне жеке басын куәландыратын құжатты көрсеткен кезде 9-қосымшаға сәйкес нысан бойынша жүргізуші куәліктерін беру тізіліміне қол қойғызып беріледі.</w:t>
      </w:r>
    </w:p>
    <w:bookmarkEnd w:id="4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88-тармақ жаңа редакцияда – ҚР Ішкі істер министрінің 07.10.2019 </w:t>
      </w:r>
      <w:r>
        <w:rPr>
          <w:rFonts w:ascii="Times New Roman"/>
          <w:b w:val="false"/>
          <w:i w:val="false"/>
          <w:color w:val="000000"/>
          <w:sz w:val="28"/>
        </w:rPr>
        <w:t>№ 863</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6" w:id="443"/>
    <w:p>
      <w:pPr>
        <w:spacing w:after="0"/>
        <w:ind w:left="0"/>
        <w:jc w:val="both"/>
      </w:pPr>
      <w:r>
        <w:rPr>
          <w:rFonts w:ascii="Times New Roman"/>
          <w:b w:val="false"/>
          <w:i w:val="false"/>
          <w:color w:val="000000"/>
          <w:sz w:val="28"/>
        </w:rPr>
        <w:t xml:space="preserve">
      89. Жүргізуші куәлігін оның жоғалуына байланысты алу үшін тұлға осы Қағидалардың </w:t>
      </w:r>
      <w:r>
        <w:rPr>
          <w:rFonts w:ascii="Times New Roman"/>
          <w:b w:val="false"/>
          <w:i w:val="false"/>
          <w:color w:val="000000"/>
          <w:sz w:val="28"/>
        </w:rPr>
        <w:t>77-тармағының</w:t>
      </w:r>
      <w:r>
        <w:rPr>
          <w:rFonts w:ascii="Times New Roman"/>
          <w:b w:val="false"/>
          <w:i w:val="false"/>
          <w:color w:val="000000"/>
          <w:sz w:val="28"/>
        </w:rPr>
        <w:t xml:space="preserve"> 1), 3) тармақшаларында көрсетілген құжаттарды ұсынады.</w:t>
      </w:r>
    </w:p>
    <w:bookmarkEnd w:id="44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77-тармақтың</w:t>
      </w:r>
      <w:r>
        <w:rPr>
          <w:rFonts w:ascii="Times New Roman"/>
          <w:b w:val="false"/>
          <w:i w:val="false"/>
          <w:color w:val="000000"/>
          <w:sz w:val="28"/>
        </w:rPr>
        <w:t xml:space="preserve"> 2) тармақшасында көрсетілген құжат жарамдылық мерзімі аяқталуына байланысты жүргізуші куәлігін ауыстырған жағдайда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89-тармақ жаңа редакцияда –ҚР Ішкі істер министрінің 31.03.2020 </w:t>
      </w:r>
      <w:r>
        <w:rPr>
          <w:rFonts w:ascii="Times New Roman"/>
          <w:b w:val="false"/>
          <w:i w:val="false"/>
          <w:color w:val="000000"/>
          <w:sz w:val="28"/>
        </w:rPr>
        <w:t>№ 280</w:t>
      </w:r>
      <w:r>
        <w:rPr>
          <w:rFonts w:ascii="Times New Roman"/>
          <w:b w:val="false"/>
          <w:i w:val="false"/>
          <w:color w:val="ff0000"/>
          <w:sz w:val="28"/>
        </w:rPr>
        <w:t xml:space="preserve"> бұйрығымен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90. Алып тасталды – ҚР Ішкі істер министрінің 07.10.2019 </w:t>
      </w:r>
      <w:r>
        <w:rPr>
          <w:rFonts w:ascii="Times New Roman"/>
          <w:b w:val="false"/>
          <w:i w:val="false"/>
          <w:color w:val="000000"/>
          <w:sz w:val="28"/>
        </w:rPr>
        <w:t>№ 863</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2" w:id="444"/>
    <w:p>
      <w:pPr>
        <w:spacing w:after="0"/>
        <w:ind w:left="0"/>
        <w:jc w:val="both"/>
      </w:pPr>
      <w:r>
        <w:rPr>
          <w:rFonts w:ascii="Times New Roman"/>
          <w:b w:val="false"/>
          <w:i w:val="false"/>
          <w:color w:val="000000"/>
          <w:sz w:val="28"/>
        </w:rPr>
        <w:t>
      90. Жергілікті әскери басқару органдарының жолдамалары бойынша оқудан өткен адамдарға берілетін жүргізуші куәлігіне "Қазақстан Республикасы Қарулы Күштерінің көлігі үшін" деген белгі қойылады.</w:t>
      </w:r>
    </w:p>
    <w:bookmarkEnd w:id="444"/>
    <w:p>
      <w:pPr>
        <w:spacing w:after="0"/>
        <w:ind w:left="0"/>
        <w:jc w:val="both"/>
      </w:pPr>
      <w:r>
        <w:rPr>
          <w:rFonts w:ascii="Times New Roman"/>
          <w:b w:val="false"/>
          <w:i w:val="false"/>
          <w:color w:val="000000"/>
          <w:sz w:val="28"/>
        </w:rPr>
        <w:t>
      Аталған жүргізуші куәліктері жүргізуші жиырма бір жасқа толған кезде ауыстырылуға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90-тармақпен толықтырылды - ҚР Ішкі істер министрінің м.а. 20.07.2023 </w:t>
      </w:r>
      <w:r>
        <w:rPr>
          <w:rFonts w:ascii="Times New Roman"/>
          <w:b w:val="false"/>
          <w:i w:val="false"/>
          <w:color w:val="000000"/>
          <w:sz w:val="28"/>
        </w:rPr>
        <w:t>№ 591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жаңа редакцияда - ҚР Ішкі істер министрінің 12.05.2026 </w:t>
      </w:r>
      <w:r>
        <w:rPr>
          <w:rFonts w:ascii="Times New Roman"/>
          <w:b w:val="false"/>
          <w:i w:val="false"/>
          <w:color w:val="000000"/>
          <w:sz w:val="28"/>
        </w:rPr>
        <w:t>№ 342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2" w:id="445"/>
    <w:p>
      <w:pPr>
        <w:spacing w:after="0"/>
        <w:ind w:left="0"/>
        <w:jc w:val="both"/>
      </w:pPr>
      <w:r>
        <w:rPr>
          <w:rFonts w:ascii="Times New Roman"/>
          <w:b w:val="false"/>
          <w:i w:val="false"/>
          <w:color w:val="000000"/>
          <w:sz w:val="28"/>
        </w:rPr>
        <w:t xml:space="preserve">
      90-1. Әскери қызметшінің жүргізуші куәлігін иеленген адамдар, Қазақстан Республикасының "Жол жүрісі туралы" Заңының 74-бабының </w:t>
      </w:r>
      <w:r>
        <w:rPr>
          <w:rFonts w:ascii="Times New Roman"/>
          <w:b w:val="false"/>
          <w:i w:val="false"/>
          <w:color w:val="000000"/>
          <w:sz w:val="28"/>
        </w:rPr>
        <w:t>2-тармағында</w:t>
      </w:r>
      <w:r>
        <w:rPr>
          <w:rFonts w:ascii="Times New Roman"/>
          <w:b w:val="false"/>
          <w:i w:val="false"/>
          <w:color w:val="000000"/>
          <w:sz w:val="28"/>
        </w:rPr>
        <w:t xml:space="preserve"> белгіленген жасқа толған кезде, көлік құралдарын басқаруға қарсы көрсетілімдердің жоқтығы туралы медициналық қорытынды болған жағдайда көлік құралдарын жүргізушілерді даярлау жөніндегі оқу ұйымдарынан өтпей-ақ тиісті санаттағы көлік құралдарын басқару құқығын алу үшін емтихан тапсыруға жіберіледі.</w:t>
      </w:r>
    </w:p>
    <w:bookmarkEnd w:id="4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90-1-тармақпен толықтырылды - ҚР Ішкі істер министрінің 10.11.2025 </w:t>
      </w:r>
      <w:r>
        <w:rPr>
          <w:rFonts w:ascii="Times New Roman"/>
          <w:b w:val="false"/>
          <w:i w:val="false"/>
          <w:color w:val="000000"/>
          <w:sz w:val="28"/>
        </w:rPr>
        <w:t>№ 859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8" w:id="446"/>
    <w:p>
      <w:pPr>
        <w:spacing w:after="0"/>
        <w:ind w:left="0"/>
        <w:jc w:val="both"/>
      </w:pPr>
      <w:r>
        <w:rPr>
          <w:rFonts w:ascii="Times New Roman"/>
          <w:b w:val="false"/>
          <w:i w:val="false"/>
          <w:color w:val="000000"/>
          <w:sz w:val="28"/>
        </w:rPr>
        <w:t>
      91. Көрсетілген мерзім аяқталғаннан кейін емтихандар тапсырмастан, "Жоғалғанның орнына" белгісі бар жаңа жүргізуші куәлігі беріледі.</w:t>
      </w:r>
    </w:p>
    <w:bookmarkEnd w:id="4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91-тармақ жаңа редакцияда – ҚР Ішкі істер министрінің 07.10.2019 </w:t>
      </w:r>
      <w:r>
        <w:rPr>
          <w:rFonts w:ascii="Times New Roman"/>
          <w:b w:val="false"/>
          <w:i w:val="false"/>
          <w:color w:val="000000"/>
          <w:sz w:val="28"/>
        </w:rPr>
        <w:t>№ 863</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92. Алып тасталды – ҚР Ішкі істер министрінің 07.10.2019 </w:t>
      </w:r>
      <w:r>
        <w:rPr>
          <w:rFonts w:ascii="Times New Roman"/>
          <w:b w:val="false"/>
          <w:i w:val="false"/>
          <w:color w:val="000000"/>
          <w:sz w:val="28"/>
        </w:rPr>
        <w:t>№ 863</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93. Алып тасталды – ҚР Ішкі істер министрінің 07.10.2019 </w:t>
      </w:r>
      <w:r>
        <w:rPr>
          <w:rFonts w:ascii="Times New Roman"/>
          <w:b w:val="false"/>
          <w:i w:val="false"/>
          <w:color w:val="000000"/>
          <w:sz w:val="28"/>
        </w:rPr>
        <w:t>№ 863</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1" w:id="447"/>
    <w:p>
      <w:pPr>
        <w:spacing w:after="0"/>
        <w:ind w:left="0"/>
        <w:jc w:val="both"/>
      </w:pPr>
      <w:r>
        <w:rPr>
          <w:rFonts w:ascii="Times New Roman"/>
          <w:b w:val="false"/>
          <w:i w:val="false"/>
          <w:color w:val="000000"/>
          <w:sz w:val="28"/>
        </w:rPr>
        <w:t>
      94. Жоғалтқан шет мемлекеттердің жүргізуші куәліктерінің орнына, КСРО-да берілген жүргізуші куәліктерінің орнына, сондай-ақ жүргізуші куәліктерін беруге уақытша тыйым салу және бұрын берілген жүргізуші куәлігінің қолданылуын тоқтата тұру туралы заңды күшіне енгізілген сот шешімі бар болған кезде жүргізуші куәліктері берілмейді.</w:t>
      </w:r>
    </w:p>
    <w:bookmarkEnd w:id="4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94-тармақ жаңа редакцияда - ҚР Ішкі істер министрінің м.а. 20.07.2023 </w:t>
      </w:r>
      <w:r>
        <w:rPr>
          <w:rFonts w:ascii="Times New Roman"/>
          <w:b w:val="false"/>
          <w:i w:val="false"/>
          <w:color w:val="000000"/>
          <w:sz w:val="28"/>
        </w:rPr>
        <w:t>№ 591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2" w:id="448"/>
    <w:p>
      <w:pPr>
        <w:spacing w:after="0"/>
        <w:ind w:left="0"/>
        <w:jc w:val="both"/>
      </w:pPr>
      <w:r>
        <w:rPr>
          <w:rFonts w:ascii="Times New Roman"/>
          <w:b w:val="false"/>
          <w:i w:val="false"/>
          <w:color w:val="000000"/>
          <w:sz w:val="28"/>
        </w:rPr>
        <w:t>
      95. Олардың орнына иелеріне басқа жүргізуші куәліктері берілген, тауып алынған жүргізуші куәліктері жаңа жүргізуші куәліктері берілген сәттен бастап өзінің заңды күшін жоғалтады және оларды жол жүрісі қауіпсіздігін қамтамасыз ету жөніндегі уәкілетті орган белгілеген тәртіппен одан әрі жою үшін міндетті түрде тапсыруға жатады.</w:t>
      </w:r>
    </w:p>
    <w:bookmarkEnd w:id="4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95-тармақ жаңа редакцияда – ҚР Ішкі істер министрінің 07.10.2019 </w:t>
      </w:r>
      <w:r>
        <w:rPr>
          <w:rFonts w:ascii="Times New Roman"/>
          <w:b w:val="false"/>
          <w:i w:val="false"/>
          <w:color w:val="000000"/>
          <w:sz w:val="28"/>
        </w:rPr>
        <w:t>№ 863</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96. Алып тасталды – ҚР Ішкі істер министрінің 07.10.2019 </w:t>
      </w:r>
      <w:r>
        <w:rPr>
          <w:rFonts w:ascii="Times New Roman"/>
          <w:b w:val="false"/>
          <w:i w:val="false"/>
          <w:color w:val="000000"/>
          <w:sz w:val="28"/>
        </w:rPr>
        <w:t>№ 863</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4" w:id="449"/>
    <w:p>
      <w:pPr>
        <w:spacing w:after="0"/>
        <w:ind w:left="0"/>
        <w:jc w:val="both"/>
      </w:pPr>
      <w:r>
        <w:rPr>
          <w:rFonts w:ascii="Times New Roman"/>
          <w:b w:val="false"/>
          <w:i w:val="false"/>
          <w:color w:val="000000"/>
          <w:sz w:val="28"/>
        </w:rPr>
        <w:t>
      97. Көлік құралдарын басқару құқығынан айырылған адамдардың жүргізуші куәліктері оларды алып қойғаннан және соттың тиісті шешімі заңды күшіне енгеннен кейін бір жұмыс күні ішінде уәкілетті органға жүргізуші куәлігінің қолданылуын тоқтату және оларды жою туралы мәліметтерді ақпараттық жүйеге енгізу үшін беріледі. </w:t>
      </w:r>
    </w:p>
    <w:bookmarkEnd w:id="449"/>
    <w:p>
      <w:pPr>
        <w:spacing w:after="0"/>
        <w:ind w:left="0"/>
        <w:jc w:val="both"/>
      </w:pPr>
      <w:r>
        <w:rPr>
          <w:rFonts w:ascii="Times New Roman"/>
          <w:b w:val="false"/>
          <w:i w:val="false"/>
          <w:color w:val="000000"/>
          <w:sz w:val="28"/>
        </w:rPr>
        <w:t>
      Бұл ретте шет мемлекетте берілген, оны алып қою орны бойынша уәкілетті органда сақталатын жүргізуші куәлігі жойылуға жатпайды.</w:t>
      </w:r>
    </w:p>
    <w:p>
      <w:pPr>
        <w:spacing w:after="0"/>
        <w:ind w:left="0"/>
        <w:jc w:val="both"/>
      </w:pPr>
      <w:r>
        <w:rPr>
          <w:rFonts w:ascii="Times New Roman"/>
          <w:b w:val="false"/>
          <w:i w:val="false"/>
          <w:color w:val="000000"/>
          <w:sz w:val="28"/>
        </w:rPr>
        <w:t>
      Көлік құралдарын басқару құқығынан айыру мерзімі өткеннен кейін жүргізуші куәлігін беру осы Қағидалардың 77-тармағының 1), 2) және 3) тармақшаларында көрсетілген құжаттарды ұсынғаннан, сондай-ақ теориялық емтиханды оң тапсырғаннан кейін жүргізіледі.</w:t>
      </w:r>
    </w:p>
    <w:p>
      <w:pPr>
        <w:spacing w:after="0"/>
        <w:ind w:left="0"/>
        <w:jc w:val="both"/>
      </w:pPr>
      <w:r>
        <w:rPr>
          <w:rFonts w:ascii="Times New Roman"/>
          <w:b w:val="false"/>
          <w:i w:val="false"/>
          <w:color w:val="000000"/>
          <w:sz w:val="28"/>
        </w:rPr>
        <w:t>
      Шет мемлекетте берілген жүргізуші куәлігі қайтарылған кезде осы қағидалардың 77-тармағының 3) тармақшасында көрсетілген құжат берілмейді.</w:t>
      </w:r>
    </w:p>
    <w:p>
      <w:pPr>
        <w:spacing w:after="0"/>
        <w:ind w:left="0"/>
        <w:jc w:val="both"/>
      </w:pPr>
      <w:r>
        <w:rPr>
          <w:rFonts w:ascii="Times New Roman"/>
          <w:b w:val="false"/>
          <w:i w:val="false"/>
          <w:color w:val="000000"/>
          <w:sz w:val="28"/>
        </w:rPr>
        <w:t>
      Көлік құралдарын басқару құқығынан өмір бойы айырылған жағдайда жүргізуші куәліктерін беру мүмкіндігі уәкілетті органның ақпараттық жүйесінде бұғатталады.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97-тармақ жаңа редакцияда - ҚР Ішкі істер министрінің 10.04.2024 </w:t>
      </w:r>
      <w:r>
        <w:rPr>
          <w:rFonts w:ascii="Times New Roman"/>
          <w:b w:val="false"/>
          <w:i w:val="false"/>
          <w:color w:val="ff0000"/>
          <w:sz w:val="28"/>
        </w:rPr>
        <w:t>№ 315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5" w:id="450"/>
    <w:p>
      <w:pPr>
        <w:spacing w:after="0"/>
        <w:ind w:left="0"/>
        <w:jc w:val="both"/>
      </w:pPr>
      <w:r>
        <w:rPr>
          <w:rFonts w:ascii="Times New Roman"/>
          <w:b w:val="false"/>
          <w:i w:val="false"/>
          <w:color w:val="000000"/>
          <w:sz w:val="28"/>
        </w:rPr>
        <w:t>
      98. Жүргізуші куәліктерін беруді, ауыстыруды және жоғалғандарын қалпына келтіруді жүргізер алдында жүгінген адамды ішкі істер органдарының және Қазақстан Республикасы Бас прокуратурасы Құқықтық статистика және арнайы есепке алу комитетінің ақпараттық ресурстары бойынша тексеру жүзеге асырылады.</w:t>
      </w:r>
    </w:p>
    <w:bookmarkEnd w:id="4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98-тармақ жаңа редакцияда – ҚР Ішкі істер министрінің 07.10.2019 </w:t>
      </w:r>
      <w:r>
        <w:rPr>
          <w:rFonts w:ascii="Times New Roman"/>
          <w:b w:val="false"/>
          <w:i w:val="false"/>
          <w:color w:val="000000"/>
          <w:sz w:val="28"/>
        </w:rPr>
        <w:t>№ 863</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6" w:id="451"/>
    <w:p>
      <w:pPr>
        <w:spacing w:after="0"/>
        <w:ind w:left="0"/>
        <w:jc w:val="both"/>
      </w:pPr>
      <w:r>
        <w:rPr>
          <w:rFonts w:ascii="Times New Roman"/>
          <w:b w:val="false"/>
          <w:i w:val="false"/>
          <w:color w:val="000000"/>
          <w:sz w:val="28"/>
        </w:rPr>
        <w:t>
      99. Жүргізуші куәліктерін дайындауды ІІМ-мен жасалған шартқа сәйкес кәсіпорын (бұдан әрі – Жеткізуші) жүзеге асырады.</w:t>
      </w:r>
    </w:p>
    <w:bookmarkEnd w:id="4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99-тармақ жаңа редакцияда - ҚР Ішкі істер министрінің 12.05.2026 </w:t>
      </w:r>
      <w:r>
        <w:rPr>
          <w:rFonts w:ascii="Times New Roman"/>
          <w:b w:val="false"/>
          <w:i w:val="false"/>
          <w:color w:val="000000"/>
          <w:sz w:val="28"/>
        </w:rPr>
        <w:t>№ 342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7" w:id="452"/>
    <w:p>
      <w:pPr>
        <w:spacing w:after="0"/>
        <w:ind w:left="0"/>
        <w:jc w:val="both"/>
      </w:pPr>
      <w:r>
        <w:rPr>
          <w:rFonts w:ascii="Times New Roman"/>
          <w:b w:val="false"/>
          <w:i w:val="false"/>
          <w:color w:val="000000"/>
          <w:sz w:val="28"/>
        </w:rPr>
        <w:t>
      100. Дайындалған, бірақ берілмеген жүргізуші куәліктерін сақтау Мемлекеттік корпорацияның филиалдарында сейфтерде немесе металл шкафтарда, терезелері темір торлармен жабдықталған, есіктері металмен қапталған, сенімді құлыптары және күзет-өрт дабыл жүйесі бар құрғақ, оқшауланған үй-жайларда олар дайындалған күннен бастап күнтізбелік отыз күн ішінде жүзеге асырылады.</w:t>
      </w:r>
    </w:p>
    <w:bookmarkEnd w:id="452"/>
    <w:p>
      <w:pPr>
        <w:spacing w:after="0"/>
        <w:ind w:left="0"/>
        <w:jc w:val="both"/>
      </w:pPr>
      <w:r>
        <w:rPr>
          <w:rFonts w:ascii="Times New Roman"/>
          <w:b w:val="false"/>
          <w:i w:val="false"/>
          <w:color w:val="000000"/>
          <w:sz w:val="28"/>
        </w:rPr>
        <w:t>
      Сақтау мерзімі күнтізбелік 30 күн өткеннен кейін дайындалған және талап етілмеген жүргізуші куәліктері Мемлекеттік корпорацияның жауапты қызметкері оларды кейіннен жою үшін қабылдау-тапсыру актісі бойынша Жеткізушіге беріледі.</w:t>
      </w:r>
    </w:p>
    <w:p>
      <w:pPr>
        <w:spacing w:after="0"/>
        <w:ind w:left="0"/>
        <w:jc w:val="both"/>
      </w:pPr>
      <w:r>
        <w:rPr>
          <w:rFonts w:ascii="Times New Roman"/>
          <w:b w:val="false"/>
          <w:i w:val="false"/>
          <w:color w:val="000000"/>
          <w:sz w:val="28"/>
        </w:rPr>
        <w:t>
      Бұл ретте дайындалған жүргізуші куәліктерін сақтау және оларды жойғаннан кейін соң күнтізбелік отыз күн өткеннен соң иесінің еркін білдіруі бойынша оған осы Қағидалардың 4-тарауында көзделген тәртіппен жаңа жүргізуші куәлігі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100-тармақ жаңа редакцияда - ҚР Ішкі істер министрінің 12.05.2026 </w:t>
      </w:r>
      <w:r>
        <w:rPr>
          <w:rFonts w:ascii="Times New Roman"/>
          <w:b w:val="false"/>
          <w:i w:val="false"/>
          <w:color w:val="000000"/>
          <w:sz w:val="28"/>
        </w:rPr>
        <w:t>№ 342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101. Алып тасталды – ҚР Ішкі істер министрінің 07.10.2019 </w:t>
      </w:r>
      <w:r>
        <w:rPr>
          <w:rFonts w:ascii="Times New Roman"/>
          <w:b w:val="false"/>
          <w:i w:val="false"/>
          <w:color w:val="000000"/>
          <w:sz w:val="28"/>
        </w:rPr>
        <w:t>№ 863</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102. Алып тасталды – ҚР Ішкі істер министрінің 07.10.2019 </w:t>
      </w:r>
      <w:r>
        <w:rPr>
          <w:rFonts w:ascii="Times New Roman"/>
          <w:b w:val="false"/>
          <w:i w:val="false"/>
          <w:color w:val="000000"/>
          <w:sz w:val="28"/>
        </w:rPr>
        <w:t>№ 863</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1" w:id="453"/>
    <w:p>
      <w:pPr>
        <w:spacing w:after="0"/>
        <w:ind w:left="0"/>
        <w:jc w:val="both"/>
      </w:pPr>
      <w:r>
        <w:rPr>
          <w:rFonts w:ascii="Times New Roman"/>
          <w:b w:val="false"/>
          <w:i w:val="false"/>
          <w:color w:val="000000"/>
          <w:sz w:val="28"/>
        </w:rPr>
        <w:t>
      103. Қадағалау және өзге де органдардың тарапынан тіркеу іс-әрекеттері, емтихандар қабылдау және жүргізуші куәліктерін беру бөлігінде тексерулер жүргізу фактісі бойынша аумақтық бөліністер үш күн мерзімде ІІМ-ге хабарлайды.</w:t>
      </w:r>
    </w:p>
    <w:bookmarkEnd w:id="4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103-тармақпен толықтырылды – ҚР Ішкі істер министрінің 07.10.2019 </w:t>
      </w:r>
      <w:r>
        <w:rPr>
          <w:rFonts w:ascii="Times New Roman"/>
          <w:b w:val="false"/>
          <w:i w:val="false"/>
          <w:color w:val="000000"/>
          <w:sz w:val="28"/>
        </w:rPr>
        <w:t>№ 863</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1" w:id="454"/>
    <w:p>
      <w:pPr>
        <w:spacing w:after="0"/>
        <w:ind w:left="0"/>
        <w:jc w:val="left"/>
      </w:pPr>
      <w:r>
        <w:rPr>
          <w:rFonts w:ascii="Times New Roman"/>
          <w:b/>
          <w:i w:val="false"/>
          <w:color w:val="000000"/>
        </w:rPr>
        <w:t xml:space="preserve"> 4-тарау. "Жүргізуші куәліктерін беру" мемлекеттік қызмет көрсету тәртібі</w:t>
      </w:r>
    </w:p>
    <w:bookmarkEnd w:id="454"/>
    <w:p>
      <w:pPr>
        <w:spacing w:after="0"/>
        <w:ind w:left="0"/>
        <w:jc w:val="both"/>
      </w:pPr>
      <w:r>
        <w:rPr>
          <w:rFonts w:ascii="Times New Roman"/>
          <w:b w:val="false"/>
          <w:i w:val="false"/>
          <w:color w:val="ff0000"/>
          <w:sz w:val="28"/>
        </w:rPr>
        <w:t xml:space="preserve">
      Ескерту. Қағидалар 4-тараумен толықтырылды –ҚР Ішкі істер министрінің 31.03.2020 </w:t>
      </w:r>
      <w:r>
        <w:rPr>
          <w:rFonts w:ascii="Times New Roman"/>
          <w:b w:val="false"/>
          <w:i w:val="false"/>
          <w:color w:val="ff0000"/>
          <w:sz w:val="28"/>
        </w:rPr>
        <w:t>№ 280</w:t>
      </w:r>
      <w:r>
        <w:rPr>
          <w:rFonts w:ascii="Times New Roman"/>
          <w:b w:val="false"/>
          <w:i w:val="false"/>
          <w:color w:val="ff0000"/>
          <w:sz w:val="28"/>
        </w:rPr>
        <w:t xml:space="preserve"> бұйрығымен (алғаш ресми жарияланған күнінен кейін күнтізбелік он күн өткен соң қолданысқа енгізіледі).</w:t>
      </w:r>
    </w:p>
    <w:bookmarkStart w:name="z472" w:id="455"/>
    <w:p>
      <w:pPr>
        <w:spacing w:after="0"/>
        <w:ind w:left="0"/>
        <w:jc w:val="both"/>
      </w:pPr>
      <w:r>
        <w:rPr>
          <w:rFonts w:ascii="Times New Roman"/>
          <w:b w:val="false"/>
          <w:i w:val="false"/>
          <w:color w:val="000000"/>
          <w:sz w:val="28"/>
        </w:rPr>
        <w:t xml:space="preserve">
      104. Мемлекеттік қызметті көрсету үшін құжаттар тізбесі осы Қағидаларға </w:t>
      </w:r>
      <w:r>
        <w:rPr>
          <w:rFonts w:ascii="Times New Roman"/>
          <w:b w:val="false"/>
          <w:i w:val="false"/>
          <w:color w:val="000000"/>
          <w:sz w:val="28"/>
        </w:rPr>
        <w:t>14-қосымшаның</w:t>
      </w:r>
      <w:r>
        <w:rPr>
          <w:rFonts w:ascii="Times New Roman"/>
          <w:b w:val="false"/>
          <w:i w:val="false"/>
          <w:color w:val="000000"/>
          <w:sz w:val="28"/>
        </w:rPr>
        <w:t xml:space="preserve"> 8-тармағына сәйкес ұсынылады.</w:t>
      </w:r>
    </w:p>
    <w:bookmarkEnd w:id="4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104-тармақ жаңа редакцияда - ҚР Ішкі істер министрінің м.а. 20.07.2023 </w:t>
      </w:r>
      <w:r>
        <w:rPr>
          <w:rFonts w:ascii="Times New Roman"/>
          <w:b w:val="false"/>
          <w:i w:val="false"/>
          <w:color w:val="000000"/>
          <w:sz w:val="28"/>
        </w:rPr>
        <w:t>№ 591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3" w:id="456"/>
    <w:p>
      <w:pPr>
        <w:spacing w:after="0"/>
        <w:ind w:left="0"/>
        <w:jc w:val="both"/>
      </w:pPr>
      <w:r>
        <w:rPr>
          <w:rFonts w:ascii="Times New Roman"/>
          <w:b w:val="false"/>
          <w:i w:val="false"/>
          <w:color w:val="000000"/>
          <w:sz w:val="28"/>
        </w:rPr>
        <w:t>
      104-1. Көрсетілетін қызметті алушы Мемлекеттік корпорацияға мемлекеттік қызметті алу үшін жеке өзі жүгінген кезде Мемлекеттік корпорацияның қызметкері 10 минут ішінде:</w:t>
      </w:r>
    </w:p>
    <w:bookmarkEnd w:id="456"/>
    <w:p>
      <w:pPr>
        <w:spacing w:after="0"/>
        <w:ind w:left="0"/>
        <w:jc w:val="both"/>
      </w:pPr>
      <w:r>
        <w:rPr>
          <w:rFonts w:ascii="Times New Roman"/>
          <w:b w:val="false"/>
          <w:i w:val="false"/>
          <w:color w:val="000000"/>
          <w:sz w:val="28"/>
        </w:rPr>
        <w:t>
      көрсетілетін қызметті алушының (көрсетілетін қызметті алушы өкілінің)жеке басын сәйкестендіреді;</w:t>
      </w:r>
    </w:p>
    <w:p>
      <w:pPr>
        <w:spacing w:after="0"/>
        <w:ind w:left="0"/>
        <w:jc w:val="both"/>
      </w:pPr>
      <w:r>
        <w:rPr>
          <w:rFonts w:ascii="Times New Roman"/>
          <w:b w:val="false"/>
          <w:i w:val="false"/>
          <w:color w:val="000000"/>
          <w:sz w:val="28"/>
        </w:rPr>
        <w:t>
      ұсынылған құжаттардың және (немесе) олардағы деректердің (мәліметтердің) толықтығын, сондай-ақ шынайылығын тексереді;</w:t>
      </w:r>
    </w:p>
    <w:p>
      <w:pPr>
        <w:spacing w:after="0"/>
        <w:ind w:left="0"/>
        <w:jc w:val="both"/>
      </w:pPr>
      <w:r>
        <w:rPr>
          <w:rFonts w:ascii="Times New Roman"/>
          <w:b w:val="false"/>
          <w:i w:val="false"/>
          <w:color w:val="000000"/>
          <w:sz w:val="28"/>
        </w:rPr>
        <w:t>
      жүргізуші куәлігін бергені үшін мемлекеттік баждың төленгені туралы, айыппұл және (немесе) жол жүрісі қауіпсіздігін қамтамасыз ету саласында айыппұл төлеу қажеттілігі туралы нұсқама түріндегі әкімшілік жаза қолдану туралы уақтылы орындалмаған қаулының, көрсетілетін қызметті алушыға жүргізуші куәлігін беруге уақытша тыйым салу туралы заңды күшіне енген сот шешімінің не оған бұрын берілген жүргізуші куәлігінің қолданылуын тоқтата тұру немесе оны көлік құралдарын басқару құқығынан айыру туралы, мемлекеттік органдардың тиісті ақпараттық ресурстары арқылы медициналық қарсы көрсетілімдертуралы мәліметтерді тексереді;</w:t>
      </w:r>
    </w:p>
    <w:p>
      <w:pPr>
        <w:spacing w:after="0"/>
        <w:ind w:left="0"/>
        <w:jc w:val="both"/>
      </w:pPr>
      <w:r>
        <w:rPr>
          <w:rFonts w:ascii="Times New Roman"/>
          <w:b w:val="false"/>
          <w:i w:val="false"/>
          <w:color w:val="000000"/>
          <w:sz w:val="28"/>
        </w:rPr>
        <w:t>
      көрсетілетін қызметті алушыны суретке түсіреді;</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жүргізуші куәлігін беруге электрондық өтініш қалыптастырады, ұсынылған құжаттарды сканерлейді, оларға өзінің электрондық-цифрлық қолтаңбасымен (бұдан әрі – ЭЦҚ) қол қояды және көрсетілетін қызметті алушыға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құжаттардың қабылданғаны туралы қолхат береді.</w:t>
      </w:r>
    </w:p>
    <w:p>
      <w:pPr>
        <w:spacing w:after="0"/>
        <w:ind w:left="0"/>
        <w:jc w:val="both"/>
      </w:pPr>
      <w:r>
        <w:rPr>
          <w:rFonts w:ascii="Times New Roman"/>
          <w:b w:val="false"/>
          <w:i w:val="false"/>
          <w:color w:val="000000"/>
          <w:sz w:val="28"/>
        </w:rPr>
        <w:t>
      Қалыптастырылған электрондық өтініш және құжаттардың сканерленген көшірмелері Мемлекеттік корпорация қызметкері оларға онлайн режимінде қол қойғаннан кейін көрсетілетін қызметті берушінің ақпараттық жүйесіне келіп түседі.</w:t>
      </w:r>
    </w:p>
    <w:p>
      <w:pPr>
        <w:spacing w:after="0"/>
        <w:ind w:left="0"/>
        <w:jc w:val="both"/>
      </w:pPr>
      <w:r>
        <w:rPr>
          <w:rFonts w:ascii="Times New Roman"/>
          <w:b w:val="false"/>
          <w:i w:val="false"/>
          <w:color w:val="000000"/>
          <w:sz w:val="28"/>
        </w:rPr>
        <w:t>
      Көрсетілетін қызметті беруші көрсетілетін қызметті алушыны іздестіруде болу мәніне тексереді, сканерленген құжаттарды толтырудың дұрыстығына электрондық өтінішпен салыстыра тексереді және 15 минут ішінде жүргізуші куәлігін беруді бекіту немесе Мемлекеттік қызмет көрсетуден бас тарту туралы шешім қабылдайды.</w:t>
      </w:r>
    </w:p>
    <w:p>
      <w:pPr>
        <w:spacing w:after="0"/>
        <w:ind w:left="0"/>
        <w:jc w:val="both"/>
      </w:pPr>
      <w:r>
        <w:rPr>
          <w:rFonts w:ascii="Times New Roman"/>
          <w:b w:val="false"/>
          <w:i w:val="false"/>
          <w:color w:val="000000"/>
          <w:sz w:val="28"/>
        </w:rPr>
        <w:t>
      Көрсетілетін қызметті алушының деректері іздестіру базасында болған кезде көрсетілетін қызметті беруші тиісті ақпаратты дереу аумақтық полиция бөлімшесінің кезекші бөліміне береді.</w:t>
      </w:r>
    </w:p>
    <w:p>
      <w:pPr>
        <w:spacing w:after="0"/>
        <w:ind w:left="0"/>
        <w:jc w:val="both"/>
      </w:pPr>
      <w:r>
        <w:rPr>
          <w:rFonts w:ascii="Times New Roman"/>
          <w:b w:val="false"/>
          <w:i w:val="false"/>
          <w:color w:val="000000"/>
          <w:sz w:val="28"/>
        </w:rPr>
        <w:t>
      Жүргізуші куәлігі берілген жағдайда өтініш автоматты түрде жеткізушінің принтеріне келіп түседі, онда 5 минут ішінде жүргізуші куәлігі басып шығарылады.</w:t>
      </w:r>
    </w:p>
    <w:p>
      <w:pPr>
        <w:spacing w:after="0"/>
        <w:ind w:left="0"/>
        <w:jc w:val="both"/>
      </w:pPr>
      <w:r>
        <w:rPr>
          <w:rFonts w:ascii="Times New Roman"/>
          <w:b w:val="false"/>
          <w:i w:val="false"/>
          <w:color w:val="000000"/>
          <w:sz w:val="28"/>
        </w:rPr>
        <w:t>
      Өнім беруші дайындалған жүргізуші куәлігін Мемлекеттік корпорация қызметкеріне құжаттарды беру секторына 5 минут ішінде береді.</w:t>
      </w:r>
    </w:p>
    <w:p>
      <w:pPr>
        <w:spacing w:after="0"/>
        <w:ind w:left="0"/>
        <w:jc w:val="both"/>
      </w:pPr>
      <w:r>
        <w:rPr>
          <w:rFonts w:ascii="Times New Roman"/>
          <w:b w:val="false"/>
          <w:i w:val="false"/>
          <w:color w:val="000000"/>
          <w:sz w:val="28"/>
        </w:rPr>
        <w:t>
      Мемлекеттік корпорацияның қызметкері дайындалған жүргізуші куәлігін көрсетілетін қызметті алушыға 10 минут ішінде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104-1-тармақпен толықтырылды - ҚР Ішкі істер министрінің м.а. 20.07.2023 </w:t>
      </w:r>
      <w:r>
        <w:rPr>
          <w:rFonts w:ascii="Times New Roman"/>
          <w:b w:val="false"/>
          <w:i w:val="false"/>
          <w:color w:val="000000"/>
          <w:sz w:val="28"/>
        </w:rPr>
        <w:t>№ 591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4" w:id="457"/>
    <w:p>
      <w:pPr>
        <w:spacing w:after="0"/>
        <w:ind w:left="0"/>
        <w:jc w:val="both"/>
      </w:pPr>
      <w:r>
        <w:rPr>
          <w:rFonts w:ascii="Times New Roman"/>
          <w:b w:val="false"/>
          <w:i w:val="false"/>
          <w:color w:val="000000"/>
          <w:sz w:val="28"/>
        </w:rPr>
        <w:t>
      104-2. ЦҮП немесе цифрлық объектілері арқылы жүгінген кезде:</w:t>
      </w:r>
    </w:p>
    <w:bookmarkEnd w:id="457"/>
    <w:bookmarkStart w:name="z733" w:id="458"/>
    <w:p>
      <w:pPr>
        <w:spacing w:after="0"/>
        <w:ind w:left="0"/>
        <w:jc w:val="both"/>
      </w:pPr>
      <w:r>
        <w:rPr>
          <w:rFonts w:ascii="Times New Roman"/>
          <w:b w:val="false"/>
          <w:i w:val="false"/>
          <w:color w:val="000000"/>
          <w:sz w:val="28"/>
        </w:rPr>
        <w:t>
      көрсетілетін қызметті алушы "Жеке кабинетке" кіруді жүзеге асырады, онда жүргізуші куәлігін алуға ниет білдірген Мемлекеттік корпорация филиалын көрсете отырып, жүргізуші куәлігін беруге арналған өтінішті (жүргізуші куәлігін бастапқы алуды қоспағанда және көлік құралдарын басқару құқығынан айырылғаннан кейін) электрондық түрде толтырады, суретке түсіреді не өзі таңдаған фотосуретті тіркейді және көрсетілетін қызметті берушіге өтініш жібереді;</w:t>
      </w:r>
    </w:p>
    <w:bookmarkEnd w:id="4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104-2-тармақтың екінші абзацы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 ҚР Ішкі істер министрінің 12.05.2026 </w:t>
      </w:r>
      <w:r>
        <w:rPr>
          <w:rFonts w:ascii="Times New Roman"/>
          <w:b w:val="false"/>
          <w:i w:val="false"/>
          <w:color w:val="ff0000"/>
          <w:sz w:val="28"/>
        </w:rPr>
        <w:t>№ 342</w:t>
      </w:r>
      <w:r>
        <w:rPr>
          <w:rFonts w:ascii="Times New Roman"/>
          <w:b w:val="false"/>
          <w:i w:val="false"/>
          <w:color w:val="ff0000"/>
          <w:sz w:val="28"/>
        </w:rPr>
        <w:t xml:space="preserve"> бұйрығымен (мәтін алып тасталды).</w:t>
      </w:r>
      <w:r>
        <w:br/>
      </w:r>
      <w:r>
        <w:rPr>
          <w:rFonts w:ascii="Times New Roman"/>
          <w:b w:val="false"/>
          <w:i w:val="false"/>
          <w:color w:val="000000"/>
          <w:sz w:val="28"/>
        </w:rPr>
        <w:t>
</w:t>
      </w:r>
    </w:p>
    <w:bookmarkStart w:name="z735" w:id="459"/>
    <w:p>
      <w:pPr>
        <w:spacing w:after="0"/>
        <w:ind w:left="0"/>
        <w:jc w:val="both"/>
      </w:pPr>
      <w:r>
        <w:rPr>
          <w:rFonts w:ascii="Times New Roman"/>
          <w:b w:val="false"/>
          <w:i w:val="false"/>
          <w:color w:val="000000"/>
          <w:sz w:val="28"/>
        </w:rPr>
        <w:t>
      Көрсетілетін қызметті алушының деректері іздестіру базасында болған кезде көрсетілетін қызметті беруші тиісті ақпаратты дереу аумақтық полиция бөлімшесінің кезекші бөліміне береді.</w:t>
      </w:r>
    </w:p>
    <w:bookmarkEnd w:id="4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104-2-тармақтың төртінші абзацы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 ҚР Ішкі істер министрінің 12.05.2026 </w:t>
      </w:r>
      <w:r>
        <w:rPr>
          <w:rFonts w:ascii="Times New Roman"/>
          <w:b w:val="false"/>
          <w:i w:val="false"/>
          <w:color w:val="ff0000"/>
          <w:sz w:val="28"/>
        </w:rPr>
        <w:t>№ 342</w:t>
      </w:r>
      <w:r>
        <w:rPr>
          <w:rFonts w:ascii="Times New Roman"/>
          <w:b w:val="false"/>
          <w:i w:val="false"/>
          <w:color w:val="ff0000"/>
          <w:sz w:val="28"/>
        </w:rPr>
        <w:t xml:space="preserve"> бұйрығымен (мәтін алып тасталды).</w:t>
      </w:r>
      <w:r>
        <w:br/>
      </w:r>
      <w:r>
        <w:rPr>
          <w:rFonts w:ascii="Times New Roman"/>
          <w:b w:val="false"/>
          <w:i w:val="false"/>
          <w:color w:val="000000"/>
          <w:sz w:val="28"/>
        </w:rPr>
        <w:t>
</w:t>
      </w:r>
    </w:p>
    <w:bookmarkStart w:name="z737" w:id="460"/>
    <w:p>
      <w:pPr>
        <w:spacing w:after="0"/>
        <w:ind w:left="0"/>
        <w:jc w:val="both"/>
      </w:pPr>
      <w:r>
        <w:rPr>
          <w:rFonts w:ascii="Times New Roman"/>
          <w:b w:val="false"/>
          <w:i w:val="false"/>
          <w:color w:val="000000"/>
          <w:sz w:val="28"/>
        </w:rPr>
        <w:t>
      Мемлекеттік баж төленгеннен кейін өтінішті толтыру кезінде көрсетілетін қызметті алушы таңдаған Мемлекеттік корпорацияның филиалына автоматты түрде келіп түседі, онда 5 минут ішінде өнім беруші жүргізуші куәлігін басып шығарады.</w:t>
      </w:r>
    </w:p>
    <w:bookmarkEnd w:id="460"/>
    <w:bookmarkStart w:name="z738" w:id="461"/>
    <w:p>
      <w:pPr>
        <w:spacing w:after="0"/>
        <w:ind w:left="0"/>
        <w:jc w:val="both"/>
      </w:pPr>
      <w:r>
        <w:rPr>
          <w:rFonts w:ascii="Times New Roman"/>
          <w:b w:val="false"/>
          <w:i w:val="false"/>
          <w:color w:val="000000"/>
          <w:sz w:val="28"/>
        </w:rPr>
        <w:t>
      Көрсетілетін қызметті алушы өтініште көрсетілген Мемлекеттік корпорацияның филиалына жүгінген кезде дайындалған жүргізуші куәлігі көрсетілетін қызметті алушы бұрынғы жүргізуші куәлігін тапсырғаннан кейін 10 минут ішінде берілуі тиіс.</w:t>
      </w:r>
    </w:p>
    <w:bookmarkEnd w:id="4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104-2-тармақпен толықтырылды - ҚР Ішкі істер министрінің м.а. 20.07.2023 </w:t>
      </w:r>
      <w:r>
        <w:rPr>
          <w:rFonts w:ascii="Times New Roman"/>
          <w:b w:val="false"/>
          <w:i w:val="false"/>
          <w:color w:val="000000"/>
          <w:sz w:val="28"/>
        </w:rPr>
        <w:t>№ 591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жаңа редакцияда - ҚР Ішкі істер министрінің 12.05.2026 </w:t>
      </w:r>
      <w:r>
        <w:rPr>
          <w:rFonts w:ascii="Times New Roman"/>
          <w:b w:val="false"/>
          <w:i w:val="false"/>
          <w:color w:val="000000"/>
          <w:sz w:val="28"/>
        </w:rPr>
        <w:t>№ 342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5" w:id="462"/>
    <w:p>
      <w:pPr>
        <w:spacing w:after="0"/>
        <w:ind w:left="0"/>
        <w:jc w:val="both"/>
      </w:pPr>
      <w:r>
        <w:rPr>
          <w:rFonts w:ascii="Times New Roman"/>
          <w:b w:val="false"/>
          <w:i w:val="false"/>
          <w:color w:val="000000"/>
          <w:sz w:val="28"/>
        </w:rPr>
        <w:t>
      104-3. Осы Қағидалардың 104-1 және 104-2-тармақтарында көзделген іс- әрекеттер орындалғаннан кейін мемлекеттік көрсетілетін қызмет аяқталған болып есептеледі.</w:t>
      </w:r>
    </w:p>
    <w:bookmarkEnd w:id="462"/>
    <w:bookmarkStart w:name="z739" w:id="463"/>
    <w:p>
      <w:pPr>
        <w:spacing w:after="0"/>
        <w:ind w:left="0"/>
        <w:jc w:val="both"/>
      </w:pPr>
      <w:r>
        <w:rPr>
          <w:rFonts w:ascii="Times New Roman"/>
          <w:b w:val="false"/>
          <w:i w:val="false"/>
          <w:color w:val="000000"/>
          <w:sz w:val="28"/>
        </w:rPr>
        <w:t>
      Мемлекеттік көрсетілетін қызметтің нәтижесі көрсетілетін қызметті алушыға немесе оның өкіліне жеке басын куәландыратын құжатты көрсеткен кезде беріледі.</w:t>
      </w:r>
    </w:p>
    <w:bookmarkEnd w:id="463"/>
    <w:bookmarkStart w:name="z740" w:id="464"/>
    <w:p>
      <w:pPr>
        <w:spacing w:after="0"/>
        <w:ind w:left="0"/>
        <w:jc w:val="both"/>
      </w:pPr>
      <w:r>
        <w:rPr>
          <w:rFonts w:ascii="Times New Roman"/>
          <w:b w:val="false"/>
          <w:i w:val="false"/>
          <w:color w:val="000000"/>
          <w:sz w:val="28"/>
        </w:rPr>
        <w:t>
      Бұл ретте жеке тұлғаның өкілінің өкілеттігі Қазақстан Республикасының нотариусы куәландырған сенімхатпен немесе сенім білдірушінің ЭЦҚ-мен расталады.</w:t>
      </w:r>
    </w:p>
    <w:bookmarkEnd w:id="464"/>
    <w:bookmarkStart w:name="z741" w:id="465"/>
    <w:p>
      <w:pPr>
        <w:spacing w:after="0"/>
        <w:ind w:left="0"/>
        <w:jc w:val="both"/>
      </w:pPr>
      <w:r>
        <w:rPr>
          <w:rFonts w:ascii="Times New Roman"/>
          <w:b w:val="false"/>
          <w:i w:val="false"/>
          <w:color w:val="000000"/>
          <w:sz w:val="28"/>
        </w:rPr>
        <w:t>
      Жүргізуші куәлігі электрондық түрде оны нақты бергеннен кейін цифрлық құжаттар сервисінде қалыптастырылады және көрсетіледі.</w:t>
      </w:r>
    </w:p>
    <w:bookmarkEnd w:id="465"/>
    <w:bookmarkStart w:name="z742" w:id="466"/>
    <w:p>
      <w:pPr>
        <w:spacing w:after="0"/>
        <w:ind w:left="0"/>
        <w:jc w:val="both"/>
      </w:pPr>
      <w:r>
        <w:rPr>
          <w:rFonts w:ascii="Times New Roman"/>
          <w:b w:val="false"/>
          <w:i w:val="false"/>
          <w:color w:val="000000"/>
          <w:sz w:val="28"/>
        </w:rPr>
        <w:t>
      Көрсетілетін қызметті алушылардан Мемлекеттік корпорация қызметкері қағаз түрінде қабылдаған, мемлекеттік қызметті көрсету үшін негіз болған құжаттар номенклатуралық іске тігіледі, нөмірленеді, Мемлекеттік корпорация филиалының басшысы қол қояды және үш жыл бойы Мемлекеттік корпорация филиалында сақталады, құжаттардың сканерленген көшірмелері Мемлекеттік корпорация серверінде тұрақты негізде сақталады.</w:t>
      </w:r>
    </w:p>
    <w:bookmarkEnd w:id="4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104-2-тармақтың алтыншы абзацы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 ҚР Ішкі істер министрінің 12.05.2026 </w:t>
      </w:r>
      <w:r>
        <w:rPr>
          <w:rFonts w:ascii="Times New Roman"/>
          <w:b w:val="false"/>
          <w:i w:val="false"/>
          <w:color w:val="ff0000"/>
          <w:sz w:val="28"/>
        </w:rPr>
        <w:t>№ 342</w:t>
      </w:r>
      <w:r>
        <w:rPr>
          <w:rFonts w:ascii="Times New Roman"/>
          <w:b w:val="false"/>
          <w:i w:val="false"/>
          <w:color w:val="ff0000"/>
          <w:sz w:val="28"/>
        </w:rPr>
        <w:t xml:space="preserve"> бұйрығымен (мәтін алып тасталды).</w:t>
      </w:r>
      <w:r>
        <w:br/>
      </w:r>
      <w:r>
        <w:rPr>
          <w:rFonts w:ascii="Times New Roman"/>
          <w:b w:val="false"/>
          <w:i w:val="false"/>
          <w:color w:val="000000"/>
          <w:sz w:val="28"/>
        </w:rPr>
        <w:t>
</w:t>
      </w:r>
      <w:r>
        <w:rPr>
          <w:rFonts w:ascii="Times New Roman"/>
          <w:b w:val="false"/>
          <w:i w:val="false"/>
          <w:color w:val="ff0000"/>
          <w:sz w:val="28"/>
        </w:rPr>
        <w:t xml:space="preserve">      Ескерту. 4-тарау 104-3-тармақпен толықтырылды - ҚР Ішкі істер министрінің м.а. 20.07.2023 </w:t>
      </w:r>
      <w:r>
        <w:rPr>
          <w:rFonts w:ascii="Times New Roman"/>
          <w:b w:val="false"/>
          <w:i w:val="false"/>
          <w:color w:val="000000"/>
          <w:sz w:val="28"/>
        </w:rPr>
        <w:t>№ 591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жаңа редакцияда - ҚР Ішкі істер министрінің 12.05.2026 </w:t>
      </w:r>
      <w:r>
        <w:rPr>
          <w:rFonts w:ascii="Times New Roman"/>
          <w:b w:val="false"/>
          <w:i w:val="false"/>
          <w:color w:val="000000"/>
          <w:sz w:val="28"/>
        </w:rPr>
        <w:t>№ 342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3" w:id="467"/>
    <w:p>
      <w:pPr>
        <w:spacing w:after="0"/>
        <w:ind w:left="0"/>
        <w:jc w:val="both"/>
      </w:pPr>
      <w:r>
        <w:rPr>
          <w:rFonts w:ascii="Times New Roman"/>
          <w:b w:val="false"/>
          <w:i w:val="false"/>
          <w:color w:val="000000"/>
          <w:sz w:val="28"/>
        </w:rPr>
        <w:t>
      105. Мемлекеттік қызметті Мемлекеттік корпорацияда, ЦҮП және цифрлық объектілер арқылы алған кезде мемлекеттік бажды төлеу ЦҮП төлем шлюзі арқылы жүргізіледі.</w:t>
      </w:r>
    </w:p>
    <w:bookmarkEnd w:id="467"/>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105-тармақтың екінші бөлігі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 ҚР Ішкі істер министрінің 12.05.2026 </w:t>
      </w:r>
      <w:r>
        <w:rPr>
          <w:rFonts w:ascii="Times New Roman"/>
          <w:b w:val="false"/>
          <w:i w:val="false"/>
          <w:color w:val="ff0000"/>
          <w:sz w:val="28"/>
        </w:rPr>
        <w:t>№ 342</w:t>
      </w:r>
      <w:r>
        <w:rPr>
          <w:rFonts w:ascii="Times New Roman"/>
          <w:b w:val="false"/>
          <w:i w:val="false"/>
          <w:color w:val="ff0000"/>
          <w:sz w:val="28"/>
        </w:rPr>
        <w:t xml:space="preserve"> бұйрығымен (мәтін алып тасталды).</w:t>
      </w:r>
      <w:r>
        <w:br/>
      </w:r>
      <w:r>
        <w:rPr>
          <w:rFonts w:ascii="Times New Roman"/>
          <w:b w:val="false"/>
          <w:i w:val="false"/>
          <w:color w:val="000000"/>
          <w:sz w:val="28"/>
        </w:rPr>
        <w:t>
</w:t>
      </w:r>
      <w:r>
        <w:rPr>
          <w:rFonts w:ascii="Times New Roman"/>
          <w:b w:val="false"/>
          <w:i w:val="false"/>
          <w:color w:val="ff0000"/>
          <w:sz w:val="28"/>
        </w:rPr>
        <w:t xml:space="preserve">      Ескерту. 105-тармақ жаңа редакцияда - ҚР Ішкі істер министрінің 12.05.2026 </w:t>
      </w:r>
      <w:r>
        <w:rPr>
          <w:rFonts w:ascii="Times New Roman"/>
          <w:b w:val="false"/>
          <w:i w:val="false"/>
          <w:color w:val="000000"/>
          <w:sz w:val="28"/>
        </w:rPr>
        <w:t>№ 342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6" w:id="468"/>
    <w:p>
      <w:pPr>
        <w:spacing w:after="0"/>
        <w:ind w:left="0"/>
        <w:jc w:val="left"/>
      </w:pPr>
      <w:r>
        <w:rPr>
          <w:rFonts w:ascii="Times New Roman"/>
          <w:b/>
          <w:i w:val="false"/>
          <w:color w:val="000000"/>
        </w:rPr>
        <w:t xml:space="preserve"> 4-1 тарау. "Алғашқы рет және көлік құралдарын басқару құқығынан айырылғаннан кейін жүргізуші куәлігін беру" мемлекеттік қызмет көрсету тәртібі</w:t>
      </w:r>
    </w:p>
    <w:bookmarkEnd w:id="468"/>
    <w:p>
      <w:pPr>
        <w:spacing w:after="0"/>
        <w:ind w:left="0"/>
        <w:jc w:val="both"/>
      </w:pPr>
      <w:r>
        <w:rPr>
          <w:rFonts w:ascii="Times New Roman"/>
          <w:b w:val="false"/>
          <w:i w:val="false"/>
          <w:color w:val="ff0000"/>
          <w:sz w:val="28"/>
        </w:rPr>
        <w:t xml:space="preserve">
      Ескерту. Қағидалар 4-1-тараумен толықтырылды - ҚР Ішкі істер министрінің м.а. 20.07.2023 </w:t>
      </w:r>
      <w:r>
        <w:rPr>
          <w:rFonts w:ascii="Times New Roman"/>
          <w:b w:val="false"/>
          <w:i w:val="false"/>
          <w:color w:val="ff0000"/>
          <w:sz w:val="28"/>
        </w:rPr>
        <w:t>№ 591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97" w:id="469"/>
    <w:p>
      <w:pPr>
        <w:spacing w:after="0"/>
        <w:ind w:left="0"/>
        <w:jc w:val="both"/>
      </w:pPr>
      <w:r>
        <w:rPr>
          <w:rFonts w:ascii="Times New Roman"/>
          <w:b w:val="false"/>
          <w:i w:val="false"/>
          <w:color w:val="000000"/>
          <w:sz w:val="28"/>
        </w:rPr>
        <w:t xml:space="preserve">
      105-1. Мемлекеттік қызметті көрсету үшін құжаттар тізбесі осы Қағидаларға </w:t>
      </w:r>
      <w:r>
        <w:rPr>
          <w:rFonts w:ascii="Times New Roman"/>
          <w:b w:val="false"/>
          <w:i w:val="false"/>
          <w:color w:val="000000"/>
          <w:sz w:val="28"/>
        </w:rPr>
        <w:t>14-қосымшаның</w:t>
      </w:r>
      <w:r>
        <w:rPr>
          <w:rFonts w:ascii="Times New Roman"/>
          <w:b w:val="false"/>
          <w:i w:val="false"/>
          <w:color w:val="000000"/>
          <w:sz w:val="28"/>
        </w:rPr>
        <w:t xml:space="preserve"> 8-тармағына сәйкес ұсынылады.</w:t>
      </w:r>
    </w:p>
    <w:bookmarkEnd w:id="469"/>
    <w:bookmarkStart w:name="z498" w:id="470"/>
    <w:p>
      <w:pPr>
        <w:spacing w:after="0"/>
        <w:ind w:left="0"/>
        <w:jc w:val="both"/>
      </w:pPr>
      <w:r>
        <w:rPr>
          <w:rFonts w:ascii="Times New Roman"/>
          <w:b w:val="false"/>
          <w:i w:val="false"/>
          <w:color w:val="000000"/>
          <w:sz w:val="28"/>
        </w:rPr>
        <w:t>
      105-2. Көрсетілетін қызметті алушы Мемлекеттік корпорацияға жүргізуші куәлігін беру жөніндегі мемлекеттік қызметті алу үшін алғаш рет және көлік құралдарын басқару құқығынан айырылғаннан кейін жеке өзі жүгінген кезде Мемлекеттік корпорация қызметкері 10 минут ішінде:</w:t>
      </w:r>
    </w:p>
    <w:bookmarkEnd w:id="470"/>
    <w:p>
      <w:pPr>
        <w:spacing w:after="0"/>
        <w:ind w:left="0"/>
        <w:jc w:val="both"/>
      </w:pPr>
      <w:r>
        <w:rPr>
          <w:rFonts w:ascii="Times New Roman"/>
          <w:b w:val="false"/>
          <w:i w:val="false"/>
          <w:color w:val="000000"/>
          <w:sz w:val="28"/>
        </w:rPr>
        <w:t>
      көрсетілетін қызметті алушының (көрсетілетін қызметті алушы өкілінің)жеке басын сәйкестендіреді;</w:t>
      </w:r>
    </w:p>
    <w:p>
      <w:pPr>
        <w:spacing w:after="0"/>
        <w:ind w:left="0"/>
        <w:jc w:val="both"/>
      </w:pPr>
      <w:r>
        <w:rPr>
          <w:rFonts w:ascii="Times New Roman"/>
          <w:b w:val="false"/>
          <w:i w:val="false"/>
          <w:color w:val="000000"/>
          <w:sz w:val="28"/>
        </w:rPr>
        <w:t>
      ұсынылған құжаттардың және (немесе) олардағы деректердің (мәліметтердің) толықтығын, сондай-ақ шынайылығын тексереді;</w:t>
      </w:r>
    </w:p>
    <w:p>
      <w:pPr>
        <w:spacing w:after="0"/>
        <w:ind w:left="0"/>
        <w:jc w:val="both"/>
      </w:pPr>
      <w:r>
        <w:rPr>
          <w:rFonts w:ascii="Times New Roman"/>
          <w:b w:val="false"/>
          <w:i w:val="false"/>
          <w:color w:val="000000"/>
          <w:sz w:val="28"/>
        </w:rPr>
        <w:t xml:space="preserve">
      Салық </w:t>
      </w:r>
      <w:r>
        <w:rPr>
          <w:rFonts w:ascii="Times New Roman"/>
          <w:b w:val="false"/>
          <w:i w:val="false"/>
          <w:color w:val="000000"/>
          <w:sz w:val="28"/>
        </w:rPr>
        <w:t>кодексінде</w:t>
      </w:r>
      <w:r>
        <w:rPr>
          <w:rFonts w:ascii="Times New Roman"/>
          <w:b w:val="false"/>
          <w:i w:val="false"/>
          <w:color w:val="000000"/>
          <w:sz w:val="28"/>
        </w:rPr>
        <w:t xml:space="preserve"> белгіленген жүргізуші куәлігін бергені үшін мемлекеттік баждың төленгені туралы мәліметтерді, (бұдан әрі – мемлекеттік баж) айыппұл және (немесе) жол жүрісі қауіпсіздігін қамтамасыз ету саласында айыппұл төлеу қажеттілігі туралы ұйғарымның бар болуын, көрсетілетін қызметті алушыға жүргізуші куәлігін беруге уақытша тыйым салу туралы не оған бұрын берілген жүргізуші куәлігінің қолданылуын тоқтата тұру туралы немесе оның көлік құралдарын басқару құқығынан айыру туралы заңды күшіне енген сот шешімі түрінде әкімшілік жаза қолдану туралы уақтылы орындалмаған қаулының бар болуы (көлік құралдарын басқару құқығынан айыру мерзімінің аяқталуы туралы), мемлекеттік органдардың тиісті ақпараттық ресурстары арқылы медициналық қарсы көрсетілімдердің бар болуын тексереді;</w:t>
      </w:r>
    </w:p>
    <w:p>
      <w:pPr>
        <w:spacing w:after="0"/>
        <w:ind w:left="0"/>
        <w:jc w:val="both"/>
      </w:pPr>
      <w:r>
        <w:rPr>
          <w:rFonts w:ascii="Times New Roman"/>
          <w:b w:val="false"/>
          <w:i w:val="false"/>
          <w:color w:val="000000"/>
          <w:sz w:val="28"/>
        </w:rPr>
        <w:t>
      көрсетілетін қызметті алушыны суретке түсіреді;</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жүргізуші куәлігін беруге электрондық өтініш қалыптастырады, ұсынылған құжаттарды сканерлейді, оларға өзінің ЭЦҚ-сымен қол қояды және көрсетілетін қызметті алушыға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құжаттардың қабылданғаны туралы қолхат береді.</w:t>
      </w:r>
    </w:p>
    <w:p>
      <w:pPr>
        <w:spacing w:after="0"/>
        <w:ind w:left="0"/>
        <w:jc w:val="both"/>
      </w:pPr>
      <w:r>
        <w:rPr>
          <w:rFonts w:ascii="Times New Roman"/>
          <w:b w:val="false"/>
          <w:i w:val="false"/>
          <w:color w:val="000000"/>
          <w:sz w:val="28"/>
        </w:rPr>
        <w:t>
      Осыдан кейін көрсетілетін қызметті алушы теориялық емтихан тапсыру үшін емтихан сыныбына жіберіледі.</w:t>
      </w:r>
    </w:p>
    <w:p>
      <w:pPr>
        <w:spacing w:after="0"/>
        <w:ind w:left="0"/>
        <w:jc w:val="both"/>
      </w:pPr>
      <w:r>
        <w:rPr>
          <w:rFonts w:ascii="Times New Roman"/>
          <w:b w:val="false"/>
          <w:i w:val="false"/>
          <w:color w:val="000000"/>
          <w:sz w:val="28"/>
        </w:rPr>
        <w:t>
      Теориялық емтиханды тапсыру рәсімі 40 минут ішінде компьютерлік тестілеу жолымен арнайы жабдықталған сыныпта жүргізіледі.</w:t>
      </w:r>
    </w:p>
    <w:p>
      <w:pPr>
        <w:spacing w:after="0"/>
        <w:ind w:left="0"/>
        <w:jc w:val="both"/>
      </w:pPr>
      <w:r>
        <w:rPr>
          <w:rFonts w:ascii="Times New Roman"/>
          <w:b w:val="false"/>
          <w:i w:val="false"/>
          <w:color w:val="000000"/>
          <w:sz w:val="28"/>
        </w:rPr>
        <w:t>
      Көрсетілетін қызметті алушы теориялық емтиханды тапсыру нәтижелері бойынша теріс баға алған жағдайда, Мемлекеттік корпорация қызметкері құжаттарды көрсетілетін қызметті алушыға қайтарады және көрсетілетін қызметті алушыға қайтадан теориялық емтиханды тағайындау күні туралы хабарлайды.</w:t>
      </w:r>
    </w:p>
    <w:p>
      <w:pPr>
        <w:spacing w:after="0"/>
        <w:ind w:left="0"/>
        <w:jc w:val="both"/>
      </w:pPr>
      <w:r>
        <w:rPr>
          <w:rFonts w:ascii="Times New Roman"/>
          <w:b w:val="false"/>
          <w:i w:val="false"/>
          <w:color w:val="000000"/>
          <w:sz w:val="28"/>
        </w:rPr>
        <w:t>
      Көрсетілетін қызметті алушы теориялық емтихан тапсыру нәтижелері бойынша оң баға алған кезде көрсетілетін қызметті алушы практикалық емтихан тапсыруға жіберіледі (көлік құралдарын басқару құқығынан айырылғаннан кейін жүргізуші куәлігін алу жағдайларын қоспағанда).</w:t>
      </w:r>
    </w:p>
    <w:p>
      <w:pPr>
        <w:spacing w:after="0"/>
        <w:ind w:left="0"/>
        <w:jc w:val="both"/>
      </w:pPr>
      <w:r>
        <w:rPr>
          <w:rFonts w:ascii="Times New Roman"/>
          <w:b w:val="false"/>
          <w:i w:val="false"/>
          <w:color w:val="000000"/>
          <w:sz w:val="28"/>
        </w:rPr>
        <w:t>
      Мемлекеттік қызмет көрсету уақыты практикалық емтихан тапсырғанға дейін тоқтатылады.</w:t>
      </w:r>
    </w:p>
    <w:p>
      <w:pPr>
        <w:spacing w:after="0"/>
        <w:ind w:left="0"/>
        <w:jc w:val="both"/>
      </w:pPr>
      <w:r>
        <w:rPr>
          <w:rFonts w:ascii="Times New Roman"/>
          <w:b w:val="false"/>
          <w:i w:val="false"/>
          <w:color w:val="000000"/>
          <w:sz w:val="28"/>
        </w:rPr>
        <w:t>
      Практикалық емтиханның ұзақтығы 20 минуттан аспайды.</w:t>
      </w:r>
    </w:p>
    <w:p>
      <w:pPr>
        <w:spacing w:after="0"/>
        <w:ind w:left="0"/>
        <w:jc w:val="both"/>
      </w:pPr>
      <w:r>
        <w:rPr>
          <w:rFonts w:ascii="Times New Roman"/>
          <w:b w:val="false"/>
          <w:i w:val="false"/>
          <w:color w:val="000000"/>
          <w:sz w:val="28"/>
        </w:rPr>
        <w:t>
      Көрсетілетін қызметті алушы практикалық емтиханды тапсыру нәтижелері бойынша теріс баға алған кезде Мемлекеттік корпорация қызметкері құжаттарды көрсетілетін қызметті алушыға қайтарады және қайтадан практикалық емтиханды тағайындау күні туралы көрсетілетін қызметті алушыны хабардар етеді.</w:t>
      </w:r>
    </w:p>
    <w:p>
      <w:pPr>
        <w:spacing w:after="0"/>
        <w:ind w:left="0"/>
        <w:jc w:val="both"/>
      </w:pPr>
      <w:r>
        <w:rPr>
          <w:rFonts w:ascii="Times New Roman"/>
          <w:b w:val="false"/>
          <w:i w:val="false"/>
          <w:color w:val="000000"/>
          <w:sz w:val="28"/>
        </w:rPr>
        <w:t>
      Көлік құралдарын басқару құқығынан айырылғаннан кейін жүргізуші куәлігін алған адамдар теориялық емтихан тапсырудың оң нәтижесі болған жағдайда, сондай-ақ жүргізуші куәлігін алғаш рет алған адамдар теориялық және практикалық емтихандарды тапсырудың оң нәтижелері болған жағдайда, онлайн режимінде қалыптастырылған өтініш көрсетілетін қызметті берушінің ақпараттық жүйесіне бекітуге түседі.</w:t>
      </w:r>
    </w:p>
    <w:p>
      <w:pPr>
        <w:spacing w:after="0"/>
        <w:ind w:left="0"/>
        <w:jc w:val="both"/>
      </w:pPr>
      <w:r>
        <w:rPr>
          <w:rFonts w:ascii="Times New Roman"/>
          <w:b w:val="false"/>
          <w:i w:val="false"/>
          <w:color w:val="000000"/>
          <w:sz w:val="28"/>
        </w:rPr>
        <w:t>
      Көрсетілетін қызметті беруші көрсетілетін қызметті алушыны іздестіруде болу мәніне тексереді, сканерленген құжаттарды толтырудың дұрыстығына электрондық өтінішпен салыстырып тексереді және 15 минут ішінде жүргізуші куәлігін беруді бекіту немесе мемлекеттік қызмет көрсетуден бас тарту туралы шешім қабылдайды.</w:t>
      </w:r>
    </w:p>
    <w:p>
      <w:pPr>
        <w:spacing w:after="0"/>
        <w:ind w:left="0"/>
        <w:jc w:val="both"/>
      </w:pPr>
      <w:r>
        <w:rPr>
          <w:rFonts w:ascii="Times New Roman"/>
          <w:b w:val="false"/>
          <w:i w:val="false"/>
          <w:color w:val="000000"/>
          <w:sz w:val="28"/>
        </w:rPr>
        <w:t>
      Көрсетілетін қызметті алушының деректері іздестіру базасында болған кезде тиісті ақпаратты дереу аумақтық полиция бөлімшесінің кезекші бөліміне береді.</w:t>
      </w:r>
    </w:p>
    <w:p>
      <w:pPr>
        <w:spacing w:after="0"/>
        <w:ind w:left="0"/>
        <w:jc w:val="both"/>
      </w:pPr>
      <w:r>
        <w:rPr>
          <w:rFonts w:ascii="Times New Roman"/>
          <w:b w:val="false"/>
          <w:i w:val="false"/>
          <w:color w:val="000000"/>
          <w:sz w:val="28"/>
        </w:rPr>
        <w:t>
      Жүргізуші куәлігі берілген жағдайда өтініш автоматты түрде жеткізушінің принтеріне келіп түседі, онда 5 минут ішінде жүргізуші куәлігі басып шығарылады.</w:t>
      </w:r>
    </w:p>
    <w:p>
      <w:pPr>
        <w:spacing w:after="0"/>
        <w:ind w:left="0"/>
        <w:jc w:val="both"/>
      </w:pPr>
      <w:r>
        <w:rPr>
          <w:rFonts w:ascii="Times New Roman"/>
          <w:b w:val="false"/>
          <w:i w:val="false"/>
          <w:color w:val="000000"/>
          <w:sz w:val="28"/>
        </w:rPr>
        <w:t>
      Өнім беруші дайындалған жүргізуші куәлігін мемлекеттік корпорация қызметкеріне құжаттарды беру секторына 5 минут ішінде береді.</w:t>
      </w:r>
    </w:p>
    <w:p>
      <w:pPr>
        <w:spacing w:after="0"/>
        <w:ind w:left="0"/>
        <w:jc w:val="both"/>
      </w:pPr>
      <w:r>
        <w:rPr>
          <w:rFonts w:ascii="Times New Roman"/>
          <w:b w:val="false"/>
          <w:i w:val="false"/>
          <w:color w:val="000000"/>
          <w:sz w:val="28"/>
        </w:rPr>
        <w:t>
      Мемлекеттік корпорацияның қызметкері дайындалған жүргізуші куәлігін көрсетілетін қызметті алушыға 10 минут ішінде береді.</w:t>
      </w:r>
    </w:p>
    <w:bookmarkStart w:name="z499" w:id="471"/>
    <w:p>
      <w:pPr>
        <w:spacing w:after="0"/>
        <w:ind w:left="0"/>
        <w:jc w:val="both"/>
      </w:pPr>
      <w:r>
        <w:rPr>
          <w:rFonts w:ascii="Times New Roman"/>
          <w:b w:val="false"/>
          <w:i w:val="false"/>
          <w:color w:val="000000"/>
          <w:sz w:val="28"/>
        </w:rPr>
        <w:t>
      105-3. Осы Қағидалардың 105-2-тармағында көзделген іс-әрекеттер орындалғаннан кейін мемлекеттік қызмет аяқталды деп есептеледі.</w:t>
      </w:r>
    </w:p>
    <w:bookmarkEnd w:id="471"/>
    <w:p>
      <w:pPr>
        <w:spacing w:after="0"/>
        <w:ind w:left="0"/>
        <w:jc w:val="both"/>
      </w:pPr>
      <w:r>
        <w:rPr>
          <w:rFonts w:ascii="Times New Roman"/>
          <w:b w:val="false"/>
          <w:i w:val="false"/>
          <w:color w:val="000000"/>
          <w:sz w:val="28"/>
        </w:rPr>
        <w:t>
      Мемлекеттік корпорация қызметкері көрсетілетін қызметті алушылардан қағаз түрінде қабылдаған, мемлекеттік қызметтер көрсету үшін негіз болған құжаттар номенклатуралық іске тігіледі, нөмірленеді, мемлекеттік корпорация филиалының басшысы қол қояды және Мемлекеттік корпорация филиалында үш жыл бойы сақталады, құжаттардың сканерленген көшірмелері Мемлекеттік корпорация серверінде тұрақты негізде сақталады.</w:t>
      </w:r>
    </w:p>
    <w:p>
      <w:pPr>
        <w:spacing w:after="0"/>
        <w:ind w:left="0"/>
        <w:jc w:val="both"/>
      </w:pPr>
      <w:r>
        <w:rPr>
          <w:rFonts w:ascii="Times New Roman"/>
          <w:b w:val="false"/>
          <w:i w:val="false"/>
          <w:color w:val="000000"/>
          <w:sz w:val="28"/>
        </w:rPr>
        <w:t>
      Ақпараттандыру объектілері арқылы мемлекеттік қызметтер көрсету кезінде жасалған іс-әрекеттер туралы мәліметтер ақпараттандыру объектісі меншік иесінің серверінде тұрақты негізде сақталады.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105-4-тармақ жаңа редакцияда көзделген - ҚР Ішкі істер министрінің 12.05.2026 </w:t>
      </w:r>
      <w:r>
        <w:rPr>
          <w:rFonts w:ascii="Times New Roman"/>
          <w:b w:val="false"/>
          <w:i w:val="false"/>
          <w:color w:val="ff0000"/>
          <w:sz w:val="28"/>
        </w:rPr>
        <w:t>№ 342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105-4. Мемлекеттік қызметті Мемлекеттік корпорацияда портал және ақпараттандыру объектілері арқылы алған кезде мемлекеттік бажды төлеу ЭҮП төлем шлюзі арқылы жүргізіледі.</w:t>
      </w:r>
    </w:p>
    <w:bookmarkStart w:name="z474" w:id="472"/>
    <w:p>
      <w:pPr>
        <w:spacing w:after="0"/>
        <w:ind w:left="0"/>
        <w:jc w:val="left"/>
      </w:pPr>
      <w:r>
        <w:rPr>
          <w:rFonts w:ascii="Times New Roman"/>
          <w:b/>
          <w:i w:val="false"/>
          <w:color w:val="000000"/>
        </w:rPr>
        <w:t xml:space="preserve"> 5-тарау. Мемлекеттік қызметтер көрсету мәселелері бойынша көрсетілетін қызметті берушінің және (немесе) оның лауазымды адамдарының шешімдеріне, әрекетіне (әрекетсіздігіне) шағымдану тәртібі</w:t>
      </w:r>
    </w:p>
    <w:bookmarkEnd w:id="472"/>
    <w:p>
      <w:pPr>
        <w:spacing w:after="0"/>
        <w:ind w:left="0"/>
        <w:jc w:val="both"/>
      </w:pPr>
      <w:r>
        <w:rPr>
          <w:rFonts w:ascii="Times New Roman"/>
          <w:b w:val="false"/>
          <w:i w:val="false"/>
          <w:color w:val="ff0000"/>
          <w:sz w:val="28"/>
        </w:rPr>
        <w:t xml:space="preserve">
      Ескерту. Қағидалар 5-тараумен толықтырылды –ҚР Ішкі істер министрінің 31.03.2020 </w:t>
      </w:r>
      <w:r>
        <w:rPr>
          <w:rFonts w:ascii="Times New Roman"/>
          <w:b w:val="false"/>
          <w:i w:val="false"/>
          <w:color w:val="ff0000"/>
          <w:sz w:val="28"/>
        </w:rPr>
        <w:t>№ 280</w:t>
      </w:r>
      <w:r>
        <w:rPr>
          <w:rFonts w:ascii="Times New Roman"/>
          <w:b w:val="false"/>
          <w:i w:val="false"/>
          <w:color w:val="ff0000"/>
          <w:sz w:val="28"/>
        </w:rPr>
        <w:t xml:space="preserve"> бұйрығымен (алғаш ресми жарияланған күнінен кейін күнтізбелік он күн өткен соң қолданысқа енгізіледі).</w:t>
      </w:r>
    </w:p>
    <w:bookmarkStart w:name="z475" w:id="473"/>
    <w:p>
      <w:pPr>
        <w:spacing w:after="0"/>
        <w:ind w:left="0"/>
        <w:jc w:val="both"/>
      </w:pPr>
      <w:r>
        <w:rPr>
          <w:rFonts w:ascii="Times New Roman"/>
          <w:b w:val="false"/>
          <w:i w:val="false"/>
          <w:color w:val="000000"/>
          <w:sz w:val="28"/>
        </w:rPr>
        <w:t>
      106.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4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106-тармақтың екінші бөлігі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 ҚР Ішкі істер министрінің 12.05.2026 </w:t>
      </w:r>
      <w:r>
        <w:rPr>
          <w:rFonts w:ascii="Times New Roman"/>
          <w:b w:val="false"/>
          <w:i w:val="false"/>
          <w:color w:val="ff0000"/>
          <w:sz w:val="28"/>
        </w:rPr>
        <w:t>№ 342</w:t>
      </w:r>
      <w:r>
        <w:rPr>
          <w:rFonts w:ascii="Times New Roman"/>
          <w:b w:val="false"/>
          <w:i w:val="false"/>
          <w:color w:val="ff0000"/>
          <w:sz w:val="28"/>
        </w:rPr>
        <w:t xml:space="preserve"> бұйрығымен (мәтін алып тасталды).</w:t>
      </w:r>
      <w:r>
        <w:br/>
      </w:r>
      <w:r>
        <w:rPr>
          <w:rFonts w:ascii="Times New Roman"/>
          <w:b w:val="false"/>
          <w:i w:val="false"/>
          <w:color w:val="000000"/>
          <w:sz w:val="28"/>
        </w:rPr>
        <w:t>
</w:t>
      </w:r>
    </w:p>
    <w:bookmarkStart w:name="z745" w:id="474"/>
    <w:p>
      <w:pPr>
        <w:spacing w:after="0"/>
        <w:ind w:left="0"/>
        <w:jc w:val="both"/>
      </w:pPr>
      <w:r>
        <w:rPr>
          <w:rFonts w:ascii="Times New Roman"/>
          <w:b w:val="false"/>
          <w:i w:val="false"/>
          <w:color w:val="000000"/>
          <w:sz w:val="28"/>
        </w:rPr>
        <w:t>
      Көрсетілетін қызметті беруші, шешімі, әрекетіне (әрекетсіздігіне) шағым жасалатын лауазымды адам шағым келіп түскен күннен бастап үш жұмыс күнінен кешіктірмей оны және әкімшілік істі шағымды қарайтын органға жібереді.</w:t>
      </w:r>
    </w:p>
    <w:bookmarkEnd w:id="474"/>
    <w:bookmarkStart w:name="z746" w:id="475"/>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жасалатын лауазымды адам, егер ол үш жұмыс күні ішінде шағымда көрсетілген талаптарды толық қанағаттандыратын шешім не өзге де әкімшілік іс-әрекет қабылдаса, шағымды қарайтын органға шағым жібермеуге құқылы.</w:t>
      </w:r>
    </w:p>
    <w:bookmarkEnd w:id="475"/>
    <w:bookmarkStart w:name="z747" w:id="476"/>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және әлеуметтік жауапкершілігі бар көрсетілетін қызметтер туралы" Қазақстан Республикасы Заңы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ол тіркелген күннен бастап бес жұмыс күні ішінде қаралуы тиіс.</w:t>
      </w:r>
    </w:p>
    <w:bookmarkEnd w:id="476"/>
    <w:bookmarkStart w:name="z748" w:id="477"/>
    <w:p>
      <w:pPr>
        <w:spacing w:after="0"/>
        <w:ind w:left="0"/>
        <w:jc w:val="both"/>
      </w:pPr>
      <w:r>
        <w:rPr>
          <w:rFonts w:ascii="Times New Roman"/>
          <w:b w:val="false"/>
          <w:i w:val="false"/>
          <w:color w:val="000000"/>
          <w:sz w:val="28"/>
        </w:rPr>
        <w:t>
      Көрсетілетін қызметті алушының шағымды қарайтын органның атына келіп түскен шағымы ол тіркелген күннен бастап он бес жұмыс күні ішінде қаралуға тиіс.</w:t>
      </w:r>
    </w:p>
    <w:bookmarkEnd w:id="477"/>
    <w:bookmarkStart w:name="z749" w:id="478"/>
    <w:p>
      <w:pPr>
        <w:spacing w:after="0"/>
        <w:ind w:left="0"/>
        <w:jc w:val="both"/>
      </w:pPr>
      <w:r>
        <w:rPr>
          <w:rFonts w:ascii="Times New Roman"/>
          <w:b w:val="false"/>
          <w:i w:val="false"/>
          <w:color w:val="000000"/>
          <w:sz w:val="28"/>
        </w:rPr>
        <w:t>
      Мемлекеттік корпорация арқылы қызмет көрсету кезінде Мемлекеттік корпорация қызметкерлерінің әрекетіне (әрекетсіздігіне) шағым Мемлекеттік корпорация басшысының атына не цифрландыру саласындағы уәкілетті органға беріледі.</w:t>
      </w:r>
    </w:p>
    <w:bookmarkEnd w:id="4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106-тармақ жаңа редакцияда - ҚР Ішкі істер министрінің 12.05.2026 </w:t>
      </w:r>
      <w:r>
        <w:rPr>
          <w:rFonts w:ascii="Times New Roman"/>
          <w:b w:val="false"/>
          <w:i w:val="false"/>
          <w:color w:val="000000"/>
          <w:sz w:val="28"/>
        </w:rPr>
        <w:t>№ 342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1" w:id="479"/>
    <w:p>
      <w:pPr>
        <w:spacing w:after="0"/>
        <w:ind w:left="0"/>
        <w:jc w:val="both"/>
      </w:pPr>
      <w:r>
        <w:rPr>
          <w:rFonts w:ascii="Times New Roman"/>
          <w:b w:val="false"/>
          <w:i w:val="false"/>
          <w:color w:val="000000"/>
          <w:sz w:val="28"/>
        </w:rPr>
        <w:t>
      107. Егер заңда өзге көзделмесе, сотқа жүгінуге сотқа дейінгі тәртіпте шағымданғаннан кейін жол беріледі.</w:t>
      </w:r>
    </w:p>
    <w:bookmarkEnd w:id="4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107-тармақ жаңа редакцияда - ҚР Ішкі істер министрінің м.а. 20.07.2023 </w:t>
      </w:r>
      <w:r>
        <w:rPr>
          <w:rFonts w:ascii="Times New Roman"/>
          <w:b w:val="false"/>
          <w:i w:val="false"/>
          <w:color w:val="000000"/>
          <w:sz w:val="28"/>
        </w:rPr>
        <w:t>№ 591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Емтихандар қабылдау және жүргізуші</w:t>
            </w:r>
            <w:r>
              <w:br/>
            </w:r>
            <w:r>
              <w:rPr>
                <w:rFonts w:ascii="Times New Roman"/>
                <w:b w:val="false"/>
                <w:i w:val="false"/>
                <w:color w:val="000000"/>
                <w:sz w:val="20"/>
              </w:rPr>
              <w:t>куәліктерін беру қағидаларына</w:t>
            </w:r>
            <w:r>
              <w:br/>
            </w:r>
            <w:r>
              <w:rPr>
                <w:rFonts w:ascii="Times New Roman"/>
                <w:b w:val="false"/>
                <w:i w:val="false"/>
                <w:color w:val="000000"/>
                <w:sz w:val="20"/>
              </w:rPr>
              <w:t>1-қосымша</w:t>
            </w:r>
          </w:p>
        </w:tc>
      </w:tr>
    </w:tbl>
    <w:bookmarkStart w:name="z414" w:id="480"/>
    <w:p>
      <w:pPr>
        <w:spacing w:after="0"/>
        <w:ind w:left="0"/>
        <w:jc w:val="both"/>
      </w:pPr>
      <w:r>
        <w:rPr>
          <w:rFonts w:ascii="Times New Roman"/>
          <w:b w:val="false"/>
          <w:i w:val="false"/>
          <w:color w:val="000000"/>
          <w:sz w:val="28"/>
        </w:rPr>
        <w:t>
      нысан</w:t>
      </w:r>
    </w:p>
    <w:bookmarkEnd w:id="480"/>
    <w:bookmarkStart w:name="z311" w:id="481"/>
    <w:p>
      <w:pPr>
        <w:spacing w:after="0"/>
        <w:ind w:left="0"/>
        <w:jc w:val="left"/>
      </w:pPr>
      <w:r>
        <w:rPr>
          <w:rFonts w:ascii="Times New Roman"/>
          <w:b/>
          <w:i w:val="false"/>
          <w:color w:val="000000"/>
        </w:rPr>
        <w:t xml:space="preserve"> Теориялық емтихан тапсыру парағы</w:t>
      </w:r>
      <w:r>
        <w:br/>
      </w:r>
      <w:r>
        <w:rPr>
          <w:rFonts w:ascii="Times New Roman"/>
          <w:b/>
          <w:i w:val="false"/>
          <w:color w:val="000000"/>
        </w:rPr>
        <w:t>КҚ санаты _____</w:t>
      </w:r>
    </w:p>
    <w:bookmarkEnd w:id="481"/>
    <w:p>
      <w:pPr>
        <w:spacing w:after="0"/>
        <w:ind w:left="0"/>
        <w:jc w:val="both"/>
      </w:pPr>
      <w:r>
        <w:rPr>
          <w:rFonts w:ascii="Times New Roman"/>
          <w:b w:val="false"/>
          <w:i w:val="false"/>
          <w:color w:val="000000"/>
          <w:sz w:val="28"/>
        </w:rPr>
        <w:t>
      Тегі ___________________________________ Аты ________________________</w:t>
      </w:r>
    </w:p>
    <w:p>
      <w:pPr>
        <w:spacing w:after="0"/>
        <w:ind w:left="0"/>
        <w:jc w:val="both"/>
      </w:pPr>
      <w:r>
        <w:rPr>
          <w:rFonts w:ascii="Times New Roman"/>
          <w:b w:val="false"/>
          <w:i w:val="false"/>
          <w:color w:val="000000"/>
          <w:sz w:val="28"/>
        </w:rPr>
        <w:t>
      Әкесінің аты ___________________________ Туған күні _________________</w:t>
      </w:r>
    </w:p>
    <w:tbl>
      <w:tblPr>
        <w:tblW w:w="0" w:type="auto"/>
        <w:tblCellSpacing w:w="0" w:type="auto"/>
        <w:tblBorders>
          <w:top w:val="none"/>
          <w:left w:val="none"/>
          <w:bottom w:val="none"/>
          <w:right w:val="none"/>
          <w:insideH w:val="none"/>
          <w:insideV w:val="none"/>
        </w:tblBorders>
        <w:tblLayout w:type="fixed"/>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_____     </w:t>
            </w:r>
          </w:p>
        </w:tc>
        <w:tc>
          <w:tcPr>
            <w:tcW w:w="0" w:type="auto"/>
            <w:gridSpan w:val="2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Сұрақтардың нөмірлері</w:t>
            </w:r>
          </w:p>
        </w:tc>
        <w:tc>
          <w:tcPr>
            <w:tcW w:w="56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Жүргізушілікке үміткердің қолы</w:t>
            </w:r>
          </w:p>
        </w:tc>
      </w:tr>
      <w:tr>
        <w:trPr>
          <w:trHeight w:val="30" w:hRule="atLeast"/>
        </w:trPr>
        <w:tc>
          <w:tcPr>
            <w:tcW w:w="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Билет ____</w:t>
            </w:r>
          </w:p>
        </w:tc>
        <w:tc>
          <w:tcPr>
            <w:tcW w:w="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tcBorders>
          </w:tcPr>
          <w:p/>
        </w:tc>
      </w:tr>
      <w:tr>
        <w:trPr>
          <w:trHeight w:val="30" w:hRule="atLeast"/>
        </w:trPr>
        <w:tc>
          <w:tcPr>
            <w:tcW w:w="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жауаптардың нөмірлері</w:t>
            </w:r>
          </w:p>
        </w:tc>
        <w:tc>
          <w:tcPr>
            <w:tcW w:w="55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r>
      <w:tr>
        <w:trPr>
          <w:trHeight w:val="30" w:hRule="atLeast"/>
        </w:trPr>
        <w:tc>
          <w:tcPr>
            <w:tcW w:w="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қабылдаушының бағалары</w:t>
            </w:r>
          </w:p>
        </w:tc>
        <w:tc>
          <w:tcPr>
            <w:tcW w:w="55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r>
      <w:tr>
        <w:trPr>
          <w:trHeight w:val="30" w:hRule="atLeast"/>
        </w:trPr>
        <w:tc>
          <w:tcPr>
            <w:tcW w:w="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баға</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xml:space="preserve">
Емтихан қабылдаушының тегі </w:t>
            </w:r>
          </w:p>
        </w:tc>
        <w:tc>
          <w:tcPr>
            <w:tcW w:w="0" w:type="auto"/>
            <w:gridSpan w:val="20"/>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r>
      <w:tr>
        <w:trPr>
          <w:trHeight w:val="30" w:hRule="atLeast"/>
        </w:trPr>
        <w:tc>
          <w:tcPr>
            <w:tcW w:w="559"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Сұрақтардың нөмірлері</w:t>
            </w:r>
          </w:p>
        </w:tc>
        <w:tc>
          <w:tcPr>
            <w:tcW w:w="5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gridSpan w:val="20"/>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gridSpan w:val="2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баға, қолы,</w:t>
            </w:r>
          </w:p>
          <w:p>
            <w:pPr>
              <w:spacing w:after="20"/>
              <w:ind w:left="20"/>
              <w:jc w:val="both"/>
            </w:pPr>
            <w:r>
              <w:rPr>
                <w:rFonts w:ascii="Times New Roman"/>
                <w:b w:val="false"/>
                <w:i w:val="false"/>
                <w:color w:val="000000"/>
                <w:sz w:val="20"/>
              </w:rPr>
              <w:t>
емтихан қабылдаушының тегі</w:t>
            </w:r>
          </w:p>
        </w:tc>
        <w:tc>
          <w:tcPr>
            <w:tcW w:w="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Жүргізушілікке үміткердің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Емтихандар қабылдау және жүргізуші</w:t>
            </w:r>
            <w:r>
              <w:br/>
            </w:r>
            <w:r>
              <w:rPr>
                <w:rFonts w:ascii="Times New Roman"/>
                <w:b w:val="false"/>
                <w:i w:val="false"/>
                <w:color w:val="000000"/>
                <w:sz w:val="20"/>
              </w:rPr>
              <w:t>куәліктерін беру қағидаларына</w:t>
            </w:r>
            <w:r>
              <w:br/>
            </w:r>
            <w:r>
              <w:rPr>
                <w:rFonts w:ascii="Times New Roman"/>
                <w:b w:val="false"/>
                <w:i w:val="false"/>
                <w:color w:val="000000"/>
                <w:sz w:val="20"/>
              </w:rPr>
              <w:t>2-қосымша</w:t>
            </w:r>
          </w:p>
        </w:tc>
      </w:tr>
    </w:tbl>
    <w:bookmarkStart w:name="z415" w:id="482"/>
    <w:p>
      <w:pPr>
        <w:spacing w:after="0"/>
        <w:ind w:left="0"/>
        <w:jc w:val="both"/>
      </w:pPr>
      <w:r>
        <w:rPr>
          <w:rFonts w:ascii="Times New Roman"/>
          <w:b w:val="false"/>
          <w:i w:val="false"/>
          <w:color w:val="000000"/>
          <w:sz w:val="28"/>
        </w:rPr>
        <w:t>
      нысан</w:t>
      </w:r>
    </w:p>
    <w:bookmarkEnd w:id="482"/>
    <w:bookmarkStart w:name="z313" w:id="483"/>
    <w:p>
      <w:pPr>
        <w:spacing w:after="0"/>
        <w:ind w:left="0"/>
        <w:jc w:val="left"/>
      </w:pPr>
      <w:r>
        <w:rPr>
          <w:rFonts w:ascii="Times New Roman"/>
          <w:b/>
          <w:i w:val="false"/>
          <w:color w:val="000000"/>
        </w:rPr>
        <w:t xml:space="preserve"> Емтихандар нәтижелерінің хаттамасы</w:t>
      </w:r>
      <w:r>
        <w:br/>
      </w:r>
      <w:r>
        <w:rPr>
          <w:rFonts w:ascii="Times New Roman"/>
          <w:b/>
          <w:i w:val="false"/>
          <w:color w:val="000000"/>
        </w:rPr>
        <w:t>20___ жылғы "___" __________ №______</w:t>
      </w:r>
    </w:p>
    <w:bookmarkEnd w:id="483"/>
    <w:p>
      <w:pPr>
        <w:spacing w:after="0"/>
        <w:ind w:left="0"/>
        <w:jc w:val="both"/>
      </w:pPr>
      <w:r>
        <w:rPr>
          <w:rFonts w:ascii="Times New Roman"/>
          <w:b w:val="false"/>
          <w:i w:val="false"/>
          <w:color w:val="000000"/>
          <w:sz w:val="28"/>
        </w:rPr>
        <w:t>
      Комиссияның құрамы:</w:t>
      </w:r>
    </w:p>
    <w:p>
      <w:pPr>
        <w:spacing w:after="0"/>
        <w:ind w:left="0"/>
        <w:jc w:val="both"/>
      </w:pPr>
      <w:r>
        <w:rPr>
          <w:rFonts w:ascii="Times New Roman"/>
          <w:b w:val="false"/>
          <w:i w:val="false"/>
          <w:color w:val="000000"/>
          <w:sz w:val="28"/>
        </w:rPr>
        <w:t>
      төраға ______________________</w:t>
      </w:r>
    </w:p>
    <w:p>
      <w:pPr>
        <w:spacing w:after="0"/>
        <w:ind w:left="0"/>
        <w:jc w:val="both"/>
      </w:pPr>
      <w:r>
        <w:rPr>
          <w:rFonts w:ascii="Times New Roman"/>
          <w:b w:val="false"/>
          <w:i w:val="false"/>
          <w:color w:val="000000"/>
          <w:sz w:val="28"/>
        </w:rPr>
        <w:t>
      мүшелері ____________________</w:t>
      </w:r>
    </w:p>
    <w:p>
      <w:pPr>
        <w:spacing w:after="0"/>
        <w:ind w:left="0"/>
        <w:jc w:val="both"/>
      </w:pPr>
      <w:r>
        <w:rPr>
          <w:rFonts w:ascii="Times New Roman"/>
          <w:b w:val="false"/>
          <w:i w:val="false"/>
          <w:color w:val="000000"/>
          <w:sz w:val="28"/>
        </w:rPr>
        <w:t>
      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 тапсырушының тегі, аты, әкесінің аты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құралдарының қай санатын басқаруға емтихан тапсыруда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 тапсырушы оқыған оқу ұйымы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Емтихандардың нәтижелері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практикалық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 қайта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Тапсырды \тапсырған жоқ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 төрағасы _______________</w:t>
      </w:r>
    </w:p>
    <w:p>
      <w:pPr>
        <w:spacing w:after="0"/>
        <w:ind w:left="0"/>
        <w:jc w:val="both"/>
      </w:pPr>
      <w:r>
        <w:rPr>
          <w:rFonts w:ascii="Times New Roman"/>
          <w:b w:val="false"/>
          <w:i w:val="false"/>
          <w:color w:val="000000"/>
          <w:sz w:val="28"/>
        </w:rPr>
        <w:t>
      Комиссия мүшелері _______________</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Емтихандар қабылдау және </w:t>
            </w:r>
            <w:r>
              <w:br/>
            </w:r>
            <w:r>
              <w:rPr>
                <w:rFonts w:ascii="Times New Roman"/>
                <w:b w:val="false"/>
                <w:i w:val="false"/>
                <w:color w:val="000000"/>
                <w:sz w:val="20"/>
              </w:rPr>
              <w:t xml:space="preserve">жүргізуші куәліктерін беру </w:t>
            </w:r>
            <w:r>
              <w:br/>
            </w:r>
            <w:r>
              <w:rPr>
                <w:rFonts w:ascii="Times New Roman"/>
                <w:b w:val="false"/>
                <w:i w:val="false"/>
                <w:color w:val="000000"/>
                <w:sz w:val="20"/>
              </w:rPr>
              <w:t xml:space="preserve">қағидаларына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15" w:id="484"/>
    <w:p>
      <w:pPr>
        <w:spacing w:after="0"/>
        <w:ind w:left="0"/>
        <w:jc w:val="left"/>
      </w:pPr>
      <w:r>
        <w:rPr>
          <w:rFonts w:ascii="Times New Roman"/>
          <w:b/>
          <w:i w:val="false"/>
          <w:color w:val="000000"/>
        </w:rPr>
        <w:t xml:space="preserve"> Практикалық емтихан тапсыру парағы</w:t>
      </w:r>
    </w:p>
    <w:bookmarkEnd w:id="484"/>
    <w:p>
      <w:pPr>
        <w:spacing w:after="0"/>
        <w:ind w:left="0"/>
        <w:jc w:val="both"/>
      </w:pPr>
      <w:r>
        <w:rPr>
          <w:rFonts w:ascii="Times New Roman"/>
          <w:b w:val="false"/>
          <w:i w:val="false"/>
          <w:color w:val="ff0000"/>
          <w:sz w:val="28"/>
        </w:rPr>
        <w:t xml:space="preserve">
      Ескерту. 3-қосымша жаңа редакцияда – ҚР Ішкі істер министрінің 07.10.2019 </w:t>
      </w:r>
      <w:r>
        <w:rPr>
          <w:rFonts w:ascii="Times New Roman"/>
          <w:b w:val="false"/>
          <w:i w:val="false"/>
          <w:color w:val="ff0000"/>
          <w:sz w:val="28"/>
        </w:rPr>
        <w:t>№ 863</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баллы</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___________</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(болған жағдайда)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күні_________</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тапсыру күні</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_________</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 шкаласы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Қозғалыстың басталуы.</w:t>
            </w:r>
          </w:p>
          <w:p>
            <w:pPr>
              <w:spacing w:after="20"/>
              <w:ind w:left="20"/>
              <w:jc w:val="both"/>
            </w:pPr>
            <w:r>
              <w:rPr>
                <w:rFonts w:ascii="Times New Roman"/>
                <w:b w:val="false"/>
                <w:i w:val="false"/>
                <w:color w:val="000000"/>
                <w:sz w:val="20"/>
              </w:rPr>
              <w:t>
Қозғалыстың басталуына дайындық, басқа көлік құралдарына ықыластылығы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сигналдарын қосу және оларды беру уақтылылығы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көру айналарын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Екпін алу және берілісті біреуінен басқасына ауыстыру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 жүру.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 бөлігімен дұрыс жүру.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қозғалыс жылдамдығын сақтау: көлік құралдары арасында қашықтық пен ара қашықтықты таңдауы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бағытта қозғалу үшін екі немесе одан да көп жолағы бар жолда маневр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сигналдарын уақтылы қосу.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Тұрған көлік құралдарын, оның ішінде жалпы пайдаланымдағы және басқа да кедергілерді дұрыс айналып өту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жолақтан екіншісіне дұрыс ауысу.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жолдарды пайдаланушылар беретін сигналдарға тиісінше ден қою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Реттелетін қиылыстарды жүріп өту: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Қиылысқа жақындаған кезде жолдың жағдайын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 ескерту сигналдарын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Қиылыстарда дұрыс аялдау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Аялдағаннан кейін орнынан жайлап қозғалу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Бағдаршамның немесе реттеушінің сигналын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Реттелмейтін қиылыстардан жүріп өту:</w:t>
            </w:r>
          </w:p>
          <w:p>
            <w:pPr>
              <w:spacing w:after="20"/>
              <w:ind w:left="20"/>
              <w:jc w:val="both"/>
            </w:pPr>
            <w:r>
              <w:rPr>
                <w:rFonts w:ascii="Times New Roman"/>
                <w:b w:val="false"/>
                <w:i w:val="false"/>
                <w:color w:val="000000"/>
                <w:sz w:val="20"/>
              </w:rPr>
              <w:t>
Қиылысқа жақындаған кезде жолдың жағдайын бағалау, белгілердің, таңбалаудың талаптарын, басқа да қозғалысқа қатысушылардың сигналдарын есепке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Басымдықпен жүріп өту құқығын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Қиылысқа жақындаған кездегі жылдамдық және жаяу жүргіншілер өтпесінен жүріп өту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Басып озу:</w:t>
            </w:r>
          </w:p>
          <w:p>
            <w:pPr>
              <w:spacing w:after="20"/>
              <w:ind w:left="20"/>
              <w:jc w:val="both"/>
            </w:pPr>
            <w:r>
              <w:rPr>
                <w:rFonts w:ascii="Times New Roman"/>
                <w:b w:val="false"/>
                <w:i w:val="false"/>
                <w:color w:val="000000"/>
                <w:sz w:val="20"/>
              </w:rPr>
              <w:t>
Басып озу алдында жол жағдайын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Белгілердің, таңбалау талаптарын, басқа да қозғалысқа қатысушылардың сигналдарын есепке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сигналдарын алдын ала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жағдайларға байланысты басып озу кезіндегі жылдамдық режимі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Басып озудың басы мен соңының траекториясы, бұл ретте қозғалыс қауіпсіздігін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Аялдау:</w:t>
            </w:r>
          </w:p>
          <w:p>
            <w:pPr>
              <w:spacing w:after="20"/>
              <w:ind w:left="20"/>
              <w:jc w:val="both"/>
            </w:pPr>
            <w:r>
              <w:rPr>
                <w:rFonts w:ascii="Times New Roman"/>
                <w:b w:val="false"/>
                <w:i w:val="false"/>
                <w:color w:val="000000"/>
                <w:sz w:val="20"/>
              </w:rPr>
              <w:t>
ескерту сигналдарын алдын ала беру және дұрыс сап түзеу.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жылдамдығын жайлап азайту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Аялдағаннан кейін автомобильдің жүріс бөлігіне дұрыс шығуы.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Апаттылық жағдай тудыру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баллдарының сомасы</w:t>
            </w:r>
          </w:p>
          <w:p>
            <w:pPr>
              <w:spacing w:after="20"/>
              <w:ind w:left="20"/>
              <w:jc w:val="both"/>
            </w:pPr>
            <w:r>
              <w:rPr>
                <w:rFonts w:ascii="Times New Roman"/>
                <w:b w:val="false"/>
                <w:i w:val="false"/>
                <w:color w:val="000000"/>
                <w:sz w:val="20"/>
              </w:rPr>
              <w:t>
Емтихан тапсыру нәтижесі тапсырды/тапсырған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Уәкілетті адамның қолы </w:t>
      </w:r>
    </w:p>
    <w:p>
      <w:pPr>
        <w:spacing w:after="0"/>
        <w:ind w:left="0"/>
        <w:jc w:val="both"/>
      </w:pPr>
      <w:r>
        <w:rPr>
          <w:rFonts w:ascii="Times New Roman"/>
          <w:b w:val="false"/>
          <w:i w:val="false"/>
          <w:color w:val="000000"/>
          <w:sz w:val="28"/>
        </w:rPr>
        <w:t xml:space="preserve">
      _________________________                   20__ жылғы "__" ____________ </w:t>
      </w:r>
    </w:p>
    <w:p>
      <w:pPr>
        <w:spacing w:after="0"/>
        <w:ind w:left="0"/>
        <w:jc w:val="both"/>
      </w:pPr>
      <w:r>
        <w:rPr>
          <w:rFonts w:ascii="Times New Roman"/>
          <w:b w:val="false"/>
          <w:i w:val="false"/>
          <w:color w:val="000000"/>
          <w:sz w:val="28"/>
        </w:rPr>
        <w:t xml:space="preserve">
      (Т.А.Ә. болған кезде, қолы) </w:t>
      </w:r>
    </w:p>
    <w:p>
      <w:pPr>
        <w:spacing w:after="0"/>
        <w:ind w:left="0"/>
        <w:jc w:val="both"/>
      </w:pPr>
      <w:r>
        <w:rPr>
          <w:rFonts w:ascii="Times New Roman"/>
          <w:b w:val="false"/>
          <w:i w:val="false"/>
          <w:color w:val="000000"/>
          <w:sz w:val="28"/>
        </w:rPr>
        <w:t xml:space="preserve">
      _________________________                   20__ жылғы "__" ____________ </w:t>
      </w:r>
    </w:p>
    <w:p>
      <w:pPr>
        <w:spacing w:after="0"/>
        <w:ind w:left="0"/>
        <w:jc w:val="both"/>
      </w:pPr>
      <w:r>
        <w:rPr>
          <w:rFonts w:ascii="Times New Roman"/>
          <w:b w:val="false"/>
          <w:i w:val="false"/>
          <w:color w:val="000000"/>
          <w:sz w:val="28"/>
        </w:rPr>
        <w:t>
      (Т.А.Ә. болған кезде,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Емтихандарды қабылдау және</w:t>
            </w:r>
            <w:r>
              <w:br/>
            </w:r>
            <w:r>
              <w:rPr>
                <w:rFonts w:ascii="Times New Roman"/>
                <w:b w:val="false"/>
                <w:i w:val="false"/>
                <w:color w:val="000000"/>
                <w:sz w:val="20"/>
              </w:rPr>
              <w:t>жүргізуші куәліктерін</w:t>
            </w:r>
            <w:r>
              <w:br/>
            </w:r>
            <w:r>
              <w:rPr>
                <w:rFonts w:ascii="Times New Roman"/>
                <w:b w:val="false"/>
                <w:i w:val="false"/>
                <w:color w:val="000000"/>
                <w:sz w:val="20"/>
              </w:rPr>
              <w:t>беру қағидаларына</w:t>
            </w:r>
            <w:r>
              <w:br/>
            </w:r>
            <w:r>
              <w:rPr>
                <w:rFonts w:ascii="Times New Roman"/>
                <w:b w:val="false"/>
                <w:i w:val="false"/>
                <w:color w:val="000000"/>
                <w:sz w:val="20"/>
              </w:rPr>
              <w:t>4-қосымша</w:t>
            </w:r>
          </w:p>
        </w:tc>
      </w:tr>
    </w:tbl>
    <w:bookmarkStart w:name="z317" w:id="485"/>
    <w:p>
      <w:pPr>
        <w:spacing w:after="0"/>
        <w:ind w:left="0"/>
        <w:jc w:val="left"/>
      </w:pPr>
      <w:r>
        <w:rPr>
          <w:rFonts w:ascii="Times New Roman"/>
          <w:b/>
          <w:i w:val="false"/>
          <w:color w:val="000000"/>
        </w:rPr>
        <w:t xml:space="preserve"> "A", "А1" санаттарына практикалық емтихан тапсыру кезінде есептелетін айыппұл балдары</w:t>
      </w:r>
    </w:p>
    <w:bookmarkEnd w:id="485"/>
    <w:p>
      <w:pPr>
        <w:spacing w:after="0"/>
        <w:ind w:left="0"/>
        <w:jc w:val="both"/>
      </w:pPr>
      <w:r>
        <w:rPr>
          <w:rFonts w:ascii="Times New Roman"/>
          <w:b w:val="false"/>
          <w:i w:val="false"/>
          <w:color w:val="ff0000"/>
          <w:sz w:val="28"/>
        </w:rPr>
        <w:t xml:space="preserve">
      Ескерту. 4-қосымша жаңа редакцияда - ҚР Ішкі істер министрінің м.а. 20.07.2023 </w:t>
      </w:r>
      <w:r>
        <w:rPr>
          <w:rFonts w:ascii="Times New Roman"/>
          <w:b w:val="false"/>
          <w:i w:val="false"/>
          <w:color w:val="ff0000"/>
          <w:sz w:val="28"/>
        </w:rPr>
        <w:t>№ 591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1-бақылау кестесі (Старт)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болуға үміткердің қателіктері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балдары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"Старт" сигналынан кейін 30 секунд ішінде қозғалысты бастаған жоқ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"Старт" сигналынан кейін 20 секунд ішінде қозғалысты бастаған жоқ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 бұрылыс сигналын өшіріп, "Старт" сызығын кесіп өтті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Сөндірілген жақын жарық шамымен "Старт" сызығын кесіп өтті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Жаттығудың орындалуын аяқтау сызығын кесіп өткенге дейін сол жақ бұрылыстың жарық көрсеткішін сөндірген жоқ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2-бақылау кестесі (Габаритті дәліз)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болуға үміткердің қателіктері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балдары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Алаңның бетіне аяғын тигізді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Дөңгелекпен бақылау сызықтарын басып кетті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both"/>
      </w:pPr>
      <w:r>
        <w:rPr>
          <w:rFonts w:ascii="Times New Roman"/>
          <w:b w:val="false"/>
          <w:i w:val="false"/>
          <w:color w:val="000000"/>
          <w:sz w:val="28"/>
        </w:rPr>
        <w:t>
      3-бақылау кестесі (Реттелетін қиылыстан өту)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болуға үміткердің қателіктері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балдары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Бағдаршамның тыйым салу сигналы немесе "Тоқтату" сызығын кесіп өтіп қиылысқа шығу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Бағдаршамның рұқсат беру сигналы кезінде қиылыстың өтуіне 30 секундтан астам уақыт жұмсалды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Бағдаршамның рұқсат беру сигналы кезінде қиылыстың өтуіне 20 секундтан астам уақыт жұмсалды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Оңға немесе солға бұрылыс көрсеткішін қоспай қиылыстан өту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4-бақылау кестесі (Реттелмейтін теміржол өтпесінен өту)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болуға үміткердің қателіктері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балдары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 сызығын басып кетті немесе тоқтаған кезде оны кесіп өтті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Тоқтағаннан кейін 3 секундтан ерте қозғала бастады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both"/>
      </w:pPr>
      <w:r>
        <w:rPr>
          <w:rFonts w:ascii="Times New Roman"/>
          <w:b w:val="false"/>
          <w:i w:val="false"/>
          <w:color w:val="000000"/>
          <w:sz w:val="28"/>
        </w:rPr>
        <w:t>
      5-бақылау кестесі (Габаритті жарты шеңбер)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болуға үміткердің қателіктері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балдары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Аяғы алаңның үстіңгі бетіне тиді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Дөңгелекпен бақылау сызықтарын басып кетті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 бұрылыс сигналы өшірілген күйі жаттығудың басталу сызығын кесіп өтті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Солға бұрылу сигналы қосылған күйі жаттығудың аяқталу сызығын кесіп өтті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6-бақылау кестесі (Тік көтерілу және түсу)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болуға үміткердің қателіктері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балдары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тоқтаған кезде көлік құралының артқы габаритінің проекциясы бойынша жаттығуды орындауды бекіту сызығынан өтпеді немесе "Тоқтату" сызығынан өтті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Қозғалысты тоқтағаннан кейін 3 секундтан ерте бастады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Тоқтағаннан кейін 30 секунд ішінде қозғалысты бастаған жоқ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тоқтағаннан немесе қозғалыс басталғаннан кейін 0,2 метрден асатын мөлшерге "Кері жүру" жасады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both"/>
      </w:pPr>
      <w:r>
        <w:rPr>
          <w:rFonts w:ascii="Times New Roman"/>
          <w:b w:val="false"/>
          <w:i w:val="false"/>
          <w:color w:val="000000"/>
          <w:sz w:val="28"/>
        </w:rPr>
        <w:t>
      7-бақылау кестесі (Габаритті сегіздік)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болуға үміткердің қателіктері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балдары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Аяғын алаңның үстіңгі бетіне тигізді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Дөңгелекпен бақылау сызықтарын басып кетті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қозғалыс траекториясынан ауытқып кетті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both"/>
      </w:pPr>
      <w:r>
        <w:rPr>
          <w:rFonts w:ascii="Times New Roman"/>
          <w:b w:val="false"/>
          <w:i w:val="false"/>
          <w:color w:val="000000"/>
          <w:sz w:val="28"/>
        </w:rPr>
        <w:t>
      8-бақылау кестесі (Реттелетін қиылыстан кейін жаяу жүргіншілер өтпесінен өту)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болуға үміткердің қателіктері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балдары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 жол белгісін басып өтті немесе тоқтаған кезде оны кесіп өтті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Қозғалысты тоқтағаннан кейін 3 секундтан ерте бастады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Тоқтағаннан кейін 30 секунд ішінде қозғалысты бастаған жоқ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both"/>
      </w:pPr>
      <w:r>
        <w:rPr>
          <w:rFonts w:ascii="Times New Roman"/>
          <w:b w:val="false"/>
          <w:i w:val="false"/>
          <w:color w:val="000000"/>
          <w:sz w:val="28"/>
        </w:rPr>
        <w:t>
      9-бақылау кестесі (Қалыптасқан жол)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болуға үміткердің қателіктері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балдары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Аяғын алаңның үстіңгі бетіне тигізді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Дөңгелекпен бақылау сызықтарын басып кетті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both"/>
      </w:pPr>
      <w:r>
        <w:rPr>
          <w:rFonts w:ascii="Times New Roman"/>
          <w:b w:val="false"/>
          <w:i w:val="false"/>
          <w:color w:val="000000"/>
          <w:sz w:val="28"/>
        </w:rPr>
        <w:t>
      10-бақылау кестесі (Мәре)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болуға үміткердің қателіктері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балдары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"Мәре" сызығын кесіп өтер алдында оң жақ бұрылыстың жарық көрсеткішін қосқан жоқ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11-бақылау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болуға үміткердің қателіктері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балдары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автодром үшін белгіленген сынақ жаттығуларының жалпы уақытынан асып кетті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Кешенде көзделген сынақ жаттығуларының кем дегенде біреуін өткізіп жіберді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көлікпен соқтығысты немесе кедергіге соқтығысты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жаттығуларын орындау кезінде қозғалтқыш тоқтап қалды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(әрбір қате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Жүру жылдамдығын сағатына жиырма километрден асырды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(жылдамдықпен қозғалыстың әрбір 5 секундында)</w:t>
            </w:r>
          </w:p>
        </w:tc>
      </w:tr>
    </w:tbl>
    <w:p>
      <w:pPr>
        <w:spacing w:after="0"/>
        <w:ind w:left="0"/>
        <w:jc w:val="both"/>
      </w:pPr>
      <w:bookmarkStart w:name="z318" w:id="486"/>
      <w:r>
        <w:rPr>
          <w:rFonts w:ascii="Times New Roman"/>
          <w:b w:val="false"/>
          <w:i w:val="false"/>
          <w:color w:val="000000"/>
          <w:sz w:val="28"/>
        </w:rPr>
        <w:t>
      Емтихандарды қабылдау және</w:t>
      </w:r>
    </w:p>
    <w:bookmarkEnd w:id="486"/>
    <w:p>
      <w:pPr>
        <w:spacing w:after="0"/>
        <w:ind w:left="0"/>
        <w:jc w:val="both"/>
      </w:pPr>
      <w:r>
        <w:rPr>
          <w:rFonts w:ascii="Times New Roman"/>
          <w:b w:val="false"/>
          <w:i w:val="false"/>
          <w:color w:val="000000"/>
          <w:sz w:val="28"/>
        </w:rPr>
        <w:t>жүргізуші куәліктерін</w:t>
      </w:r>
    </w:p>
    <w:p>
      <w:pPr>
        <w:spacing w:after="0"/>
        <w:ind w:left="0"/>
        <w:jc w:val="both"/>
      </w:pPr>
      <w:r>
        <w:rPr>
          <w:rFonts w:ascii="Times New Roman"/>
          <w:b w:val="false"/>
          <w:i w:val="false"/>
          <w:color w:val="000000"/>
          <w:sz w:val="28"/>
        </w:rPr>
        <w:t>беру қағидаларына</w:t>
      </w:r>
    </w:p>
    <w:p>
      <w:pPr>
        <w:spacing w:after="0"/>
        <w:ind w:left="0"/>
        <w:jc w:val="both"/>
      </w:pPr>
      <w:r>
        <w:rPr>
          <w:rFonts w:ascii="Times New Roman"/>
          <w:b w:val="false"/>
          <w:i w:val="false"/>
          <w:color w:val="000000"/>
          <w:sz w:val="28"/>
        </w:rPr>
        <w:t xml:space="preserve">5-қосымша               </w:t>
      </w:r>
    </w:p>
    <w:bookmarkStart w:name="z319" w:id="487"/>
    <w:p>
      <w:pPr>
        <w:spacing w:after="0"/>
        <w:ind w:left="0"/>
        <w:jc w:val="left"/>
      </w:pPr>
      <w:r>
        <w:rPr>
          <w:rFonts w:ascii="Times New Roman"/>
          <w:b/>
          <w:i w:val="false"/>
          <w:color w:val="000000"/>
        </w:rPr>
        <w:t xml:space="preserve"> "B", "В1", "C", "С1" және "D", "D1" санаттарына практикалық емтихан тапсыру кезінде есептелетін айыппұл балдары</w:t>
      </w:r>
    </w:p>
    <w:bookmarkEnd w:id="487"/>
    <w:p>
      <w:pPr>
        <w:spacing w:after="0"/>
        <w:ind w:left="0"/>
        <w:jc w:val="both"/>
      </w:pPr>
      <w:r>
        <w:rPr>
          <w:rFonts w:ascii="Times New Roman"/>
          <w:b w:val="false"/>
          <w:i w:val="false"/>
          <w:color w:val="ff0000"/>
          <w:sz w:val="28"/>
        </w:rPr>
        <w:t xml:space="preserve">
      Ескерту. 5-қосымша жаңа редакцияда - ҚР Ішкі істер министрінің м.а. 20.07.2023 </w:t>
      </w:r>
      <w:r>
        <w:rPr>
          <w:rFonts w:ascii="Times New Roman"/>
          <w:b w:val="false"/>
          <w:i w:val="false"/>
          <w:color w:val="ff0000"/>
          <w:sz w:val="28"/>
        </w:rPr>
        <w:t>№ 591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1-бақылау кестесі (Старт)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болуға үміткердің қателіктері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балдары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"Старт" сигналынан кейін 30 секунд ішінде қозғалысты бастаған жоқ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"Старт" сигналынан кейін 20 секунд ішінде қозғалысты бастаған жоқ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белдігін таққан жоқ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Солға бұрылу көрсеткіші қосылған "Старт" сызығын кесіп өтті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 сызығынан кейін 10 метрден аспайтын учаскеде солға бұрылу көрсеткішін сөндірген жоқ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2-бақылау кестесі (Тік көтерілу және түсу)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болуға үміткердің қателіктері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балдары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тоқтаған кезде көлік құралының артқы габаритінің проекциясы бойынша жаттығуды орындауды бекіту сызығын кесіп өткен жоқ немесе "Тоқта" сызығын кесіп өтті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Тоқтағаннан кейін 3 секундтан ертерек қозғала бастады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Тоқтағаннан кейін 30 секунд ішінде қозғалысты бастаған жоқ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тоқтағаннан немесе қозғалыс басталғаннан кейін 0,2 метрден астам көлемде кері артқа жүрді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both"/>
      </w:pPr>
      <w:r>
        <w:rPr>
          <w:rFonts w:ascii="Times New Roman"/>
          <w:b w:val="false"/>
          <w:i w:val="false"/>
          <w:color w:val="000000"/>
          <w:sz w:val="28"/>
        </w:rPr>
        <w:t>
      3-бақылау кестесі (Реттелетін қиылыстан кейін жаяу жүргіншілер өтпесінен өту)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болуға үміткердің қателіктері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балдары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 жол белгісін басып өтті немесе тоқтаған кезде оны кесіп өтті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Қозғалысты тоқтағаннан кейін 3 секундтан ерте бастады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Тоқтағаннан кейін 30 секунд ішінде қозғалысты бастаған жоқ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both"/>
      </w:pPr>
      <w:r>
        <w:rPr>
          <w:rFonts w:ascii="Times New Roman"/>
          <w:b w:val="false"/>
          <w:i w:val="false"/>
          <w:color w:val="000000"/>
          <w:sz w:val="28"/>
        </w:rPr>
        <w:t>
      4-бақылау кестесі (Реттелмейтін қиылыстардағы бұрылыс)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болуға үміткердің қателіктері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балдары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Дөңгелекпен бақылау сызықтарын басып кетті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Жаттығуларды орындауға 2 минуттан астам уақыт жұмсады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5-бақылау кестесі (Бұрылу және тұраққа қою)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болуға үміткердің қателіктері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балдары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артқы доңғалақтарымен жаттығуды орындау сызығына тиген жоқ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Дөңгелекпен бақылау сызықтарын басып кетті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Жаттығуды орындауға 2 минуттан астам уақыт жұмсады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6-бақылау кестесі (Артқы жүріспен паралель тұраққа қою)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болуға үміткердің қателіктері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балдары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оң жақ алдыңғы және артқы дөңгелектермен жаттығуды орындау сызығына тоқтатқан жоқ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Дөңгелекпен бақылау сызықтарын басып кетті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Жаттығуды орындауға 2 минуттан астам уақыт жұмсалды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7-бақылау кестесі (Реттелетін қиылыстан өту)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болуға үміткердің қателіктері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балдары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қиылысына шықты немесе бағдаршамның тыйым салу сигналы кезінде "Тоқта" сызығын кесіп өтті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Бағдаршамның рұқсат беру сигналы кезінде қиылыстың өтуіне 30 секундтан астам уақыт жұмсалды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Бағдаршамның рұқсат беру сигналы кезінде қиылыстың өтуіне 20 секундтан астам уақыт жұмсалды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Оңға немесе солға бұрылыспен қиылысқан кезде тиісті бұрылыс көрсеткішін қоспады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8-бақылау кестесі (Реттелмейтін теміржол өтпесінен өту)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болуға үміткердің қателіктері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балдары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 сызығын басты немесе оны аялдамаға дейін кесіп өтті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Қозғалысты тоқтағаннан кейін 3 секундтан ерте бастады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both"/>
      </w:pPr>
      <w:r>
        <w:rPr>
          <w:rFonts w:ascii="Times New Roman"/>
          <w:b w:val="false"/>
          <w:i w:val="false"/>
          <w:color w:val="000000"/>
          <w:sz w:val="28"/>
        </w:rPr>
        <w:t>
      9-бақылау кестесі (Авариялық аялдау)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болуға үміткердің қателіктері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балдары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салонында жарық және/немесе дыбыстық сигнал қосылғаннан кейін 2 секунд ішінде көлік құралын тоқтатқан жоқ, тоқтағаннан кейін 3 секунд ішінде авариялық жарық сигнализациясын қосқан жоқ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Қозғалысты бастамас бұрын авариялық жарық сигнализациясын қосқан жоқ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10-бақылау кестесі (Мәре)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болуға үміткердің қателіктері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балдары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"Мәре" сызығын кесіп өтер алдында оң жақ бұрылыстың жарық көрсеткішін қосқан жоқ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11-бақылау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болуға үміткердің қателіктері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балдары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жаттығуларын орындаудың жалпы уақытынан асып кетті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Кешенде көзделген сынақ жаттығуларының кем дегенде біреуін өткізіп жіберді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көлікпен соқтығысты немесе кедергіге соқтығысты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жаттығуларын орындау кезінде қозғалтқыш тоқтап қалды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(әрбір қате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Жүру жылдамдығын сағатына жиырма километрден асырды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(жылдамдықпен қозғалыстың әрбір 5 секундында)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Емтихандарды қабылдау және</w:t>
            </w:r>
            <w:r>
              <w:br/>
            </w:r>
            <w:r>
              <w:rPr>
                <w:rFonts w:ascii="Times New Roman"/>
                <w:b w:val="false"/>
                <w:i w:val="false"/>
                <w:color w:val="000000"/>
                <w:sz w:val="20"/>
              </w:rPr>
              <w:t>жүргізуші куәліктерін</w:t>
            </w:r>
            <w:r>
              <w:br/>
            </w:r>
            <w:r>
              <w:rPr>
                <w:rFonts w:ascii="Times New Roman"/>
                <w:b w:val="false"/>
                <w:i w:val="false"/>
                <w:color w:val="000000"/>
                <w:sz w:val="20"/>
              </w:rPr>
              <w:t>беру қағидаларына</w:t>
            </w:r>
            <w:r>
              <w:br/>
            </w:r>
            <w:r>
              <w:rPr>
                <w:rFonts w:ascii="Times New Roman"/>
                <w:b w:val="false"/>
                <w:i w:val="false"/>
                <w:color w:val="000000"/>
                <w:sz w:val="20"/>
              </w:rPr>
              <w:t>6-қосымша</w:t>
            </w:r>
          </w:p>
        </w:tc>
      </w:tr>
    </w:tbl>
    <w:bookmarkStart w:name="z321" w:id="488"/>
    <w:p>
      <w:pPr>
        <w:spacing w:after="0"/>
        <w:ind w:left="0"/>
        <w:jc w:val="left"/>
      </w:pPr>
      <w:r>
        <w:rPr>
          <w:rFonts w:ascii="Times New Roman"/>
          <w:b/>
          <w:i w:val="false"/>
          <w:color w:val="000000"/>
        </w:rPr>
        <w:t xml:space="preserve"> "BE", "CE", "С1Е" "DE", "D1E" санаттарына практикалық емтихан тапсыру кезінде есептелетін айыппұл баллдары</w:t>
      </w:r>
    </w:p>
    <w:bookmarkEnd w:id="488"/>
    <w:p>
      <w:pPr>
        <w:spacing w:after="0"/>
        <w:ind w:left="0"/>
        <w:jc w:val="both"/>
      </w:pPr>
      <w:r>
        <w:rPr>
          <w:rFonts w:ascii="Times New Roman"/>
          <w:b w:val="false"/>
          <w:i w:val="false"/>
          <w:color w:val="ff0000"/>
          <w:sz w:val="28"/>
        </w:rPr>
        <w:t xml:space="preserve">
      Ескерту. 6-қосымша жаңа редакцияда - ҚР Ішкі істер министрінің м.а. 20.07.2023 </w:t>
      </w:r>
      <w:r>
        <w:rPr>
          <w:rFonts w:ascii="Times New Roman"/>
          <w:b w:val="false"/>
          <w:i w:val="false"/>
          <w:color w:val="ff0000"/>
          <w:sz w:val="28"/>
        </w:rPr>
        <w:t>№ 591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1-бақылау кестесі (Старт)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болуға үміткердің қателіктері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балдары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 сигналынан кейін 30 секунд ішінде қозғалысты бастаған жоқ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 сигналынан кейін 20 секунд ішінде қозғалысты бастаған жоқ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белдігін таққан жоқ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алдыңғы доңғалақтарымен жаттығудың аяқталу сызығын кесіп өткенге дейін солға бұрылу көрсеткішін өшірген жоқ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2-бақылау кестесі (Артқы жүріспен платформаға қою)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болуға үміткердің қателіктері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балдары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артқы доңғалақтарымен жаттығуды орындау сызығына тиген жоқ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Дөңгелекпен бақылау сызықтарын басып кетті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Жаттығуды орындауға 2 минуттан астам уақыт жұмсалды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3-бақылау кестесі (Платформадан жол учаскесіне шығу)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болуға үміткердің қателіктері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балдары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Дөңгелекпен бақылау сызықтарын басып кетті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"Старт-мәре" сызығын кесіп өтті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"Старт-мәре" сызығына дейін 1 метрден астам қашықтықта тоқтатты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4-бақылау кестесі (Артқы жүріспен габаритті дәлізде тура қозғалу)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болуға үміткердің қателіктері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балдары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Дөңгелекпен бақылау сызықтарын басып кетті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"Старт-мәре" сызығын кесіп өтті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"Старт-мәре" сызығына дейін 1 метрден астам қашықтықта тоқтатты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5-бақылау кестесі (Мәре)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болуға үміткердің қателіктері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балдары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"Старт-финиш" сызығын кесіп өтті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"Старт-финиш" сызығына дейін 1 метрденастам қашықтықта тоқтатты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Жаттығудың басталу сызығын кесіп өткенге дейін оңға бұрылу көрсеткішін қосқан жоқ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6-бақылау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болуға үміткердің қателіктері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балдары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жаттығуларын орындаудың жалпы уақытынан асып кетті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Кешенде қарастырылған сынақ жаттығуларының кем дегенде біреуін өткізіп жіберді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жаттығуларын орындау кезінде қозғалтқыш тоқтап қалды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(әрбір қате үшін)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Емтихандар қабылдау және</w:t>
            </w:r>
            <w:r>
              <w:br/>
            </w:r>
            <w:r>
              <w:rPr>
                <w:rFonts w:ascii="Times New Roman"/>
                <w:b w:val="false"/>
                <w:i w:val="false"/>
                <w:color w:val="000000"/>
                <w:sz w:val="20"/>
              </w:rPr>
              <w:t>жүргізуші куәліктерін</w:t>
            </w:r>
            <w:r>
              <w:br/>
            </w:r>
            <w:r>
              <w:rPr>
                <w:rFonts w:ascii="Times New Roman"/>
                <w:b w:val="false"/>
                <w:i w:val="false"/>
                <w:color w:val="000000"/>
                <w:sz w:val="20"/>
              </w:rPr>
              <w:t>беру қағидаларына</w:t>
            </w:r>
            <w:r>
              <w:br/>
            </w:r>
            <w:r>
              <w:rPr>
                <w:rFonts w:ascii="Times New Roman"/>
                <w:b w:val="false"/>
                <w:i w:val="false"/>
                <w:color w:val="000000"/>
                <w:sz w:val="20"/>
              </w:rPr>
              <w:t>7-қосымша</w:t>
            </w:r>
          </w:p>
        </w:tc>
      </w:tr>
    </w:tbl>
    <w:bookmarkStart w:name="z323" w:id="489"/>
    <w:p>
      <w:pPr>
        <w:spacing w:after="0"/>
        <w:ind w:left="0"/>
        <w:jc w:val="left"/>
      </w:pPr>
      <w:r>
        <w:rPr>
          <w:rFonts w:ascii="Times New Roman"/>
          <w:b/>
          <w:i w:val="false"/>
          <w:color w:val="000000"/>
        </w:rPr>
        <w:t xml:space="preserve"> Жүргізуші куәлігін беру бланкісі</w:t>
      </w:r>
    </w:p>
    <w:bookmarkEnd w:id="489"/>
    <w:p>
      <w:pPr>
        <w:spacing w:after="0"/>
        <w:ind w:left="0"/>
        <w:jc w:val="both"/>
      </w:pPr>
      <w:r>
        <w:rPr>
          <w:rFonts w:ascii="Times New Roman"/>
          <w:b w:val="false"/>
          <w:i w:val="false"/>
          <w:color w:val="ff0000"/>
          <w:sz w:val="28"/>
        </w:rPr>
        <w:t xml:space="preserve">
      Ескерту. 7-қосымша жаңа редакцияда – ҚР Ішкі істер министрінің 07.10.2019 </w:t>
      </w:r>
      <w:r>
        <w:rPr>
          <w:rFonts w:ascii="Times New Roman"/>
          <w:b w:val="false"/>
          <w:i w:val="false"/>
          <w:color w:val="ff0000"/>
          <w:sz w:val="28"/>
        </w:rPr>
        <w:t>№ 863</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Мемлекеттік корпорацияға 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(облыс, қала, аудан) </w:t>
      </w:r>
    </w:p>
    <w:p>
      <w:pPr>
        <w:spacing w:after="0"/>
        <w:ind w:left="0"/>
        <w:jc w:val="both"/>
      </w:pPr>
      <w:r>
        <w:rPr>
          <w:rFonts w:ascii="Times New Roman"/>
          <w:b w:val="false"/>
          <w:i w:val="false"/>
          <w:color w:val="000000"/>
          <w:sz w:val="28"/>
        </w:rPr>
        <w:t xml:space="preserve">
      туған жылы __________ ЖСН _________________________________________ </w:t>
      </w:r>
    </w:p>
    <w:p>
      <w:pPr>
        <w:spacing w:after="0"/>
        <w:ind w:left="0"/>
        <w:jc w:val="both"/>
      </w:pPr>
      <w:r>
        <w:rPr>
          <w:rFonts w:ascii="Times New Roman"/>
          <w:b w:val="false"/>
          <w:i w:val="false"/>
          <w:color w:val="000000"/>
          <w:sz w:val="28"/>
        </w:rPr>
        <w:t xml:space="preserve">
      туған жері __________________________________________________________ </w:t>
      </w:r>
    </w:p>
    <w:p>
      <w:pPr>
        <w:spacing w:after="0"/>
        <w:ind w:left="0"/>
        <w:jc w:val="both"/>
      </w:pPr>
      <w:r>
        <w:rPr>
          <w:rFonts w:ascii="Times New Roman"/>
          <w:b w:val="false"/>
          <w:i w:val="false"/>
          <w:color w:val="000000"/>
          <w:sz w:val="28"/>
        </w:rPr>
        <w:t xml:space="preserve">
                              (облыс, қала) </w:t>
      </w:r>
    </w:p>
    <w:p>
      <w:pPr>
        <w:spacing w:after="0"/>
        <w:ind w:left="0"/>
        <w:jc w:val="both"/>
      </w:pPr>
      <w:r>
        <w:rPr>
          <w:rFonts w:ascii="Times New Roman"/>
          <w:b w:val="false"/>
          <w:i w:val="false"/>
          <w:color w:val="000000"/>
          <w:sz w:val="28"/>
        </w:rPr>
        <w:t xml:space="preserve">
      ___________________________________________________________ тұратын, </w:t>
      </w:r>
    </w:p>
    <w:p>
      <w:pPr>
        <w:spacing w:after="0"/>
        <w:ind w:left="0"/>
        <w:jc w:val="both"/>
      </w:pPr>
      <w:r>
        <w:rPr>
          <w:rFonts w:ascii="Times New Roman"/>
          <w:b w:val="false"/>
          <w:i w:val="false"/>
          <w:color w:val="000000"/>
          <w:sz w:val="28"/>
        </w:rPr>
        <w:t xml:space="preserve">
      ______________________________________________________ жұмыс істейтін </w:t>
      </w:r>
    </w:p>
    <w:p>
      <w:pPr>
        <w:spacing w:after="0"/>
        <w:ind w:left="0"/>
        <w:jc w:val="both"/>
      </w:pPr>
      <w:r>
        <w:rPr>
          <w:rFonts w:ascii="Times New Roman"/>
          <w:b w:val="false"/>
          <w:i w:val="false"/>
          <w:color w:val="000000"/>
          <w:sz w:val="28"/>
        </w:rPr>
        <w:t xml:space="preserve">
      жеке басты куәландыратын құжаттың сериясы ________, № _______________ </w:t>
      </w:r>
    </w:p>
    <w:p>
      <w:pPr>
        <w:spacing w:after="0"/>
        <w:ind w:left="0"/>
        <w:jc w:val="both"/>
      </w:pPr>
      <w:r>
        <w:rPr>
          <w:rFonts w:ascii="Times New Roman"/>
          <w:b w:val="false"/>
          <w:i w:val="false"/>
          <w:color w:val="000000"/>
          <w:sz w:val="28"/>
        </w:rPr>
        <w:t xml:space="preserve">
      ___________________________________________________________ берілген </w:t>
      </w:r>
    </w:p>
    <w:p>
      <w:pPr>
        <w:spacing w:after="0"/>
        <w:ind w:left="0"/>
        <w:jc w:val="both"/>
      </w:pPr>
      <w:r>
        <w:rPr>
          <w:rFonts w:ascii="Times New Roman"/>
          <w:b w:val="false"/>
          <w:i w:val="false"/>
          <w:color w:val="000000"/>
          <w:sz w:val="28"/>
        </w:rPr>
        <w:t xml:space="preserve">
                        (қашан, кім) </w:t>
      </w:r>
    </w:p>
    <w:p>
      <w:pPr>
        <w:spacing w:after="0"/>
        <w:ind w:left="0"/>
        <w:jc w:val="both"/>
      </w:pPr>
      <w:r>
        <w:rPr>
          <w:rFonts w:ascii="Times New Roman"/>
          <w:b w:val="false"/>
          <w:i w:val="false"/>
          <w:color w:val="000000"/>
          <w:sz w:val="28"/>
        </w:rPr>
        <w:t xml:space="preserve">
      Т.А.Ә (ол болған жағдайда)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жүргізуші куәлігі ауыстырылсын, телнұсқасы берілсін 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(керек емесі сызылып тасталсын) </w:t>
      </w:r>
    </w:p>
    <w:p>
      <w:pPr>
        <w:spacing w:after="0"/>
        <w:ind w:left="0"/>
        <w:jc w:val="both"/>
      </w:pPr>
      <w:r>
        <w:rPr>
          <w:rFonts w:ascii="Times New Roman"/>
          <w:b w:val="false"/>
          <w:i w:val="false"/>
          <w:color w:val="000000"/>
          <w:sz w:val="28"/>
        </w:rPr>
        <w:t xml:space="preserve">
      жүргізуші куәлігінің сериясы _______, №________________________________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(облыс, өлке, республика) </w:t>
      </w:r>
    </w:p>
    <w:p>
      <w:pPr>
        <w:spacing w:after="0"/>
        <w:ind w:left="0"/>
        <w:jc w:val="both"/>
      </w:pPr>
      <w:r>
        <w:rPr>
          <w:rFonts w:ascii="Times New Roman"/>
          <w:b w:val="false"/>
          <w:i w:val="false"/>
          <w:color w:val="000000"/>
          <w:sz w:val="28"/>
        </w:rPr>
        <w:t xml:space="preserve">
      _____________________________________________________________ алған </w:t>
      </w:r>
    </w:p>
    <w:p>
      <w:pPr>
        <w:spacing w:after="0"/>
        <w:ind w:left="0"/>
        <w:jc w:val="both"/>
      </w:pPr>
      <w:r>
        <w:rPr>
          <w:rFonts w:ascii="Times New Roman"/>
          <w:b w:val="false"/>
          <w:i w:val="false"/>
          <w:color w:val="000000"/>
          <w:sz w:val="28"/>
        </w:rPr>
        <w:t xml:space="preserve">
                        (күні, айы, жылы) </w:t>
      </w:r>
    </w:p>
    <w:p>
      <w:pPr>
        <w:spacing w:after="0"/>
        <w:ind w:left="0"/>
        <w:jc w:val="both"/>
      </w:pPr>
      <w:r>
        <w:rPr>
          <w:rFonts w:ascii="Times New Roman"/>
          <w:b w:val="false"/>
          <w:i w:val="false"/>
          <w:color w:val="000000"/>
          <w:sz w:val="28"/>
        </w:rPr>
        <w:t xml:space="preserve">
      20__жылғы "__" _____ жүргізуші куәлігі мынадай жағдайларда 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(баяндау) </w:t>
      </w:r>
    </w:p>
    <w:p>
      <w:pPr>
        <w:spacing w:after="0"/>
        <w:ind w:left="0"/>
        <w:jc w:val="both"/>
      </w:pPr>
      <w:r>
        <w:rPr>
          <w:rFonts w:ascii="Times New Roman"/>
          <w:b w:val="false"/>
          <w:i w:val="false"/>
          <w:color w:val="000000"/>
          <w:sz w:val="28"/>
        </w:rPr>
        <w:t xml:space="preserve">
      жоғалды (ұрланды), төмендегі құжаттарды қоса беремін: </w:t>
      </w:r>
    </w:p>
    <w:p>
      <w:pPr>
        <w:spacing w:after="0"/>
        <w:ind w:left="0"/>
        <w:jc w:val="both"/>
      </w:pPr>
      <w:r>
        <w:rPr>
          <w:rFonts w:ascii="Times New Roman"/>
          <w:b w:val="false"/>
          <w:i w:val="false"/>
          <w:color w:val="000000"/>
          <w:sz w:val="28"/>
        </w:rPr>
        <w:t xml:space="preserve">
      Ұрлық фактісі бойынша АІІБ-ден анықтама (егер ұрланса) ________________ </w:t>
      </w:r>
    </w:p>
    <w:p>
      <w:pPr>
        <w:spacing w:after="0"/>
        <w:ind w:left="0"/>
        <w:jc w:val="both"/>
      </w:pPr>
      <w:r>
        <w:rPr>
          <w:rFonts w:ascii="Times New Roman"/>
          <w:b w:val="false"/>
          <w:i w:val="false"/>
          <w:color w:val="000000"/>
          <w:sz w:val="28"/>
        </w:rPr>
        <w:t xml:space="preserve">
      ЖК жоғалған (ұрланған) кезде қажетті белгілер: </w:t>
      </w:r>
    </w:p>
    <w:p>
      <w:pPr>
        <w:spacing w:after="0"/>
        <w:ind w:left="0"/>
        <w:jc w:val="both"/>
      </w:pPr>
      <w:r>
        <w:rPr>
          <w:rFonts w:ascii="Times New Roman"/>
          <w:b w:val="false"/>
          <w:i w:val="false"/>
          <w:color w:val="000000"/>
          <w:sz w:val="28"/>
        </w:rPr>
        <w:t xml:space="preserve">
      Өтініш берушінің қолы ______________________________________________ </w:t>
      </w:r>
    </w:p>
    <w:p>
      <w:pPr>
        <w:spacing w:after="0"/>
        <w:ind w:left="0"/>
        <w:jc w:val="both"/>
      </w:pPr>
      <w:r>
        <w:rPr>
          <w:rFonts w:ascii="Times New Roman"/>
          <w:b w:val="false"/>
          <w:i w:val="false"/>
          <w:color w:val="000000"/>
          <w:sz w:val="28"/>
        </w:rPr>
        <w:t xml:space="preserve">
      Ауыстыру, телнұсқаны беру үшін құжаттарды қабылдаған ТЕБ лауазымды </w:t>
      </w:r>
    </w:p>
    <w:p>
      <w:pPr>
        <w:spacing w:after="0"/>
        <w:ind w:left="0"/>
        <w:jc w:val="both"/>
      </w:pPr>
      <w:r>
        <w:rPr>
          <w:rFonts w:ascii="Times New Roman"/>
          <w:b w:val="false"/>
          <w:i w:val="false"/>
          <w:color w:val="000000"/>
          <w:sz w:val="28"/>
        </w:rPr>
        <w:t xml:space="preserve">
      адамы ____________________________________________________________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Қызметтік белгілер: </w:t>
      </w:r>
    </w:p>
    <w:p>
      <w:pPr>
        <w:spacing w:after="0"/>
        <w:ind w:left="0"/>
        <w:jc w:val="both"/>
      </w:pPr>
      <w:r>
        <w:rPr>
          <w:rFonts w:ascii="Times New Roman"/>
          <w:b w:val="false"/>
          <w:i w:val="false"/>
          <w:color w:val="000000"/>
          <w:sz w:val="28"/>
        </w:rPr>
        <w:t xml:space="preserve">
      Сериясы ______, №_______ жүргізуші куәлігі 20__жылғы "___"____ берілді. </w:t>
      </w:r>
    </w:p>
    <w:p>
      <w:pPr>
        <w:spacing w:after="0"/>
        <w:ind w:left="0"/>
        <w:jc w:val="both"/>
      </w:pPr>
      <w:r>
        <w:rPr>
          <w:rFonts w:ascii="Times New Roman"/>
          <w:b w:val="false"/>
          <w:i w:val="false"/>
          <w:color w:val="000000"/>
          <w:sz w:val="28"/>
        </w:rPr>
        <w:t xml:space="preserve">
      Оператор _________________________________________________________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Осымен ақпараттық жүйелерде қамтылған, заңмен қорғалатын құпияны құрайтын жеке мәліметтерді пайдалануға, Мемлекеттік корпорация қызметкерінің менің атымнан осы мемлекеттік көрсетілетін қызметті алуына электрондық құжат нысанындағы сұрау салуға қол қоюына, сондай-ақ Мемлекеттік корпорация қызметкерінің менің фотосуретімді дайындауына және осы мемлекеттік қызмет көрсету шеңберінде оны одан әрі пайдалануына өз келісімімді беремін.</w:t>
      </w:r>
    </w:p>
    <w:p>
      <w:pPr>
        <w:spacing w:after="0"/>
        <w:ind w:left="0"/>
        <w:jc w:val="both"/>
      </w:pPr>
      <w:r>
        <w:rPr>
          <w:rFonts w:ascii="Times New Roman"/>
          <w:b w:val="false"/>
          <w:i w:val="false"/>
          <w:color w:val="000000"/>
          <w:sz w:val="28"/>
        </w:rPr>
        <w:t xml:space="preserve">
      Көрсетілетін қызметті алушы ______________________________________       ______ </w:t>
      </w:r>
    </w:p>
    <w:p>
      <w:pPr>
        <w:spacing w:after="0"/>
        <w:ind w:left="0"/>
        <w:jc w:val="both"/>
      </w:pPr>
      <w:r>
        <w:rPr>
          <w:rFonts w:ascii="Times New Roman"/>
          <w:b w:val="false"/>
          <w:i w:val="false"/>
          <w:color w:val="000000"/>
          <w:sz w:val="28"/>
        </w:rPr>
        <w:t>
                              (тегі, аты, әкесінің аты (ол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Емтихандар қабылдау және жүргізуші</w:t>
            </w:r>
            <w:r>
              <w:br/>
            </w:r>
            <w:r>
              <w:rPr>
                <w:rFonts w:ascii="Times New Roman"/>
                <w:b w:val="false"/>
                <w:i w:val="false"/>
                <w:color w:val="000000"/>
                <w:sz w:val="20"/>
              </w:rPr>
              <w:t>куәліктерін беру қағидаларына</w:t>
            </w:r>
            <w:r>
              <w:br/>
            </w:r>
            <w:r>
              <w:rPr>
                <w:rFonts w:ascii="Times New Roman"/>
                <w:b w:val="false"/>
                <w:i w:val="false"/>
                <w:color w:val="000000"/>
                <w:sz w:val="20"/>
              </w:rPr>
              <w:t>8-қосымша</w:t>
            </w:r>
          </w:p>
        </w:tc>
      </w:tr>
    </w:tbl>
    <w:bookmarkStart w:name="z417" w:id="490"/>
    <w:p>
      <w:pPr>
        <w:spacing w:after="0"/>
        <w:ind w:left="0"/>
        <w:jc w:val="left"/>
      </w:pPr>
      <w:r>
        <w:rPr>
          <w:rFonts w:ascii="Times New Roman"/>
          <w:b/>
          <w:i w:val="false"/>
          <w:color w:val="000000"/>
        </w:rPr>
        <w:t xml:space="preserve"> </w:t>
      </w:r>
      <w:r>
        <w:rPr>
          <w:rFonts w:ascii="Times New Roman"/>
          <w:b/>
          <w:i w:val="false"/>
          <w:color w:val="000000"/>
        </w:rPr>
        <w:t>Жолдама</w:t>
      </w:r>
    </w:p>
    <w:bookmarkEnd w:id="490"/>
    <w:p>
      <w:pPr>
        <w:spacing w:after="0"/>
        <w:ind w:left="0"/>
        <w:jc w:val="both"/>
      </w:pPr>
      <w:r>
        <w:rPr>
          <w:rFonts w:ascii="Times New Roman"/>
          <w:b w:val="false"/>
          <w:i w:val="false"/>
          <w:color w:val="ff0000"/>
          <w:sz w:val="28"/>
        </w:rPr>
        <w:t xml:space="preserve">
      Ескерту. 8-қосымша алып тасталды – ҚР Ішкі істер министрінің 07.10.2019 </w:t>
      </w:r>
      <w:r>
        <w:rPr>
          <w:rFonts w:ascii="Times New Roman"/>
          <w:b w:val="false"/>
          <w:i w:val="false"/>
          <w:color w:val="ff0000"/>
          <w:sz w:val="28"/>
        </w:rPr>
        <w:t>№ 863</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Емтихандар қабылдау және </w:t>
            </w:r>
            <w:r>
              <w:br/>
            </w:r>
            <w:r>
              <w:rPr>
                <w:rFonts w:ascii="Times New Roman"/>
                <w:b w:val="false"/>
                <w:i w:val="false"/>
                <w:color w:val="000000"/>
                <w:sz w:val="20"/>
              </w:rPr>
              <w:t xml:space="preserve">жүргізуші куәліктерін беру </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27" w:id="491"/>
    <w:p>
      <w:pPr>
        <w:spacing w:after="0"/>
        <w:ind w:left="0"/>
        <w:jc w:val="left"/>
      </w:pPr>
      <w:r>
        <w:rPr>
          <w:rFonts w:ascii="Times New Roman"/>
          <w:b/>
          <w:i w:val="false"/>
          <w:color w:val="000000"/>
        </w:rPr>
        <w:t xml:space="preserve"> Жүргізуші куәліктерін беру тізілімі</w:t>
      </w:r>
    </w:p>
    <w:bookmarkEnd w:id="491"/>
    <w:p>
      <w:pPr>
        <w:spacing w:after="0"/>
        <w:ind w:left="0"/>
        <w:jc w:val="both"/>
      </w:pPr>
      <w:r>
        <w:rPr>
          <w:rFonts w:ascii="Times New Roman"/>
          <w:b w:val="false"/>
          <w:i w:val="false"/>
          <w:color w:val="ff0000"/>
          <w:sz w:val="28"/>
        </w:rPr>
        <w:t xml:space="preserve">
      Ескерту. 9-қосымша жаңа редакцияда – ҚР Ішкі істер министрінің 07.10.2019 </w:t>
      </w:r>
      <w:r>
        <w:rPr>
          <w:rFonts w:ascii="Times New Roman"/>
          <w:b w:val="false"/>
          <w:i w:val="false"/>
          <w:color w:val="ff0000"/>
          <w:sz w:val="28"/>
        </w:rPr>
        <w:t>№ 863</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(жеке сәйкестендіру нөмірі)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мен жері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негізі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Хаттаманың нөмірі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санаттар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Төлемді растайтын құжаттың атауы,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сериясы, нөмірі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мерзімінің аяқталуы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Алғаны туралы қолы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both"/>
      </w:pPr>
      <w:r>
        <w:rPr>
          <w:rFonts w:ascii="Times New Roman"/>
          <w:b w:val="false"/>
          <w:i w:val="false"/>
          <w:color w:val="000000"/>
          <w:sz w:val="28"/>
        </w:rPr>
        <w:t xml:space="preserve">
      Уәкілетті адам: </w:t>
      </w:r>
    </w:p>
    <w:p>
      <w:pPr>
        <w:spacing w:after="0"/>
        <w:ind w:left="0"/>
        <w:jc w:val="both"/>
      </w:pP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 xml:space="preserve">
                        (Т.А.Ә. (болған жағдайда)) </w:t>
      </w:r>
    </w:p>
    <w:p>
      <w:pPr>
        <w:spacing w:after="0"/>
        <w:ind w:left="0"/>
        <w:jc w:val="both"/>
      </w:pPr>
      <w:r>
        <w:rPr>
          <w:rFonts w:ascii="Times New Roman"/>
          <w:b w:val="false"/>
          <w:i w:val="false"/>
          <w:color w:val="000000"/>
          <w:sz w:val="28"/>
        </w:rPr>
        <w:t>
      __________________________ ___________________________</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20__жылғы "__" ______ </w:t>
      </w:r>
    </w:p>
    <w:p>
      <w:pPr>
        <w:spacing w:after="0"/>
        <w:ind w:left="0"/>
        <w:jc w:val="both"/>
      </w:pPr>
      <w:r>
        <w:rPr>
          <w:rFonts w:ascii="Times New Roman"/>
          <w:b w:val="false"/>
          <w:i w:val="false"/>
          <w:color w:val="000000"/>
          <w:sz w:val="28"/>
        </w:rPr>
        <w:t>
      № ______ парақ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Емтихандар қабылдау және жүргізуші</w:t>
            </w:r>
            <w:r>
              <w:br/>
            </w:r>
            <w:r>
              <w:rPr>
                <w:rFonts w:ascii="Times New Roman"/>
                <w:b w:val="false"/>
                <w:i w:val="false"/>
                <w:color w:val="000000"/>
                <w:sz w:val="20"/>
              </w:rPr>
              <w:t>куәліктерін беру қағидаларына</w:t>
            </w:r>
            <w:r>
              <w:br/>
            </w:r>
            <w:r>
              <w:rPr>
                <w:rFonts w:ascii="Times New Roman"/>
                <w:b w:val="false"/>
                <w:i w:val="false"/>
                <w:color w:val="000000"/>
                <w:sz w:val="20"/>
              </w:rPr>
              <w:t>10-қосымша</w:t>
            </w:r>
          </w:p>
        </w:tc>
      </w:tr>
    </w:tbl>
    <w:bookmarkStart w:name="z328" w:id="492"/>
    <w:p>
      <w:pPr>
        <w:spacing w:after="0"/>
        <w:ind w:left="0"/>
        <w:jc w:val="left"/>
      </w:pPr>
      <w:r>
        <w:rPr>
          <w:rFonts w:ascii="Times New Roman"/>
          <w:b/>
          <w:i w:val="false"/>
          <w:color w:val="000000"/>
        </w:rPr>
        <w:t xml:space="preserve"> </w:t>
      </w:r>
      <w:r>
        <w:rPr>
          <w:rFonts w:ascii="Times New Roman"/>
          <w:b/>
          <w:i w:val="false"/>
          <w:color w:val="000000"/>
        </w:rPr>
        <w:t>Уақытша жүргізуші куәлігі</w:t>
      </w:r>
    </w:p>
    <w:bookmarkEnd w:id="492"/>
    <w:p>
      <w:pPr>
        <w:spacing w:after="0"/>
        <w:ind w:left="0"/>
        <w:jc w:val="both"/>
      </w:pPr>
      <w:r>
        <w:rPr>
          <w:rFonts w:ascii="Times New Roman"/>
          <w:b w:val="false"/>
          <w:i w:val="false"/>
          <w:color w:val="ff0000"/>
          <w:sz w:val="28"/>
        </w:rPr>
        <w:t xml:space="preserve">
      Ескерту. 10-қосымша алып тасталды – ҚР Ішкі істер министрінің 07.10.2019 </w:t>
      </w:r>
      <w:r>
        <w:rPr>
          <w:rFonts w:ascii="Times New Roman"/>
          <w:b w:val="false"/>
          <w:i w:val="false"/>
          <w:color w:val="ff0000"/>
          <w:sz w:val="28"/>
        </w:rPr>
        <w:t>№ 863</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Емтихандар қабылдау және </w:t>
            </w:r>
            <w:r>
              <w:br/>
            </w:r>
            <w:r>
              <w:rPr>
                <w:rFonts w:ascii="Times New Roman"/>
                <w:b w:val="false"/>
                <w:i w:val="false"/>
                <w:color w:val="000000"/>
                <w:sz w:val="20"/>
              </w:rPr>
              <w:t xml:space="preserve">жүргізуші куәліктерін беру </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20" w:id="493"/>
    <w:p>
      <w:pPr>
        <w:spacing w:after="0"/>
        <w:ind w:left="0"/>
        <w:jc w:val="left"/>
      </w:pPr>
      <w:r>
        <w:rPr>
          <w:rFonts w:ascii="Times New Roman"/>
          <w:b/>
          <w:i w:val="false"/>
          <w:color w:val="000000"/>
        </w:rPr>
        <w:t xml:space="preserve"> Ақаулы өнімді есепке алу актісі</w:t>
      </w:r>
    </w:p>
    <w:bookmarkEnd w:id="493"/>
    <w:p>
      <w:pPr>
        <w:spacing w:after="0"/>
        <w:ind w:left="0"/>
        <w:jc w:val="both"/>
      </w:pPr>
      <w:r>
        <w:rPr>
          <w:rFonts w:ascii="Times New Roman"/>
          <w:b w:val="false"/>
          <w:i w:val="false"/>
          <w:color w:val="ff0000"/>
          <w:sz w:val="28"/>
        </w:rPr>
        <w:t xml:space="preserve">
      Ескерту. 11-қосымша жаңа редакцияда – ҚР Ішкі істер министрінің 07.10.2019 </w:t>
      </w:r>
      <w:r>
        <w:rPr>
          <w:rFonts w:ascii="Times New Roman"/>
          <w:b w:val="false"/>
          <w:i w:val="false"/>
          <w:color w:val="ff0000"/>
          <w:sz w:val="28"/>
        </w:rPr>
        <w:t>№ 863</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20__ жылғы ____________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 мен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 өнімнің орнына берілгені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Ақаудың туындау себептері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 және ақауға жол берген адамның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Ақауы бар өнімнің орнына берілгені </w:t>
      </w:r>
    </w:p>
    <w:p>
      <w:pPr>
        <w:spacing w:after="0"/>
        <w:ind w:left="0"/>
        <w:jc w:val="both"/>
      </w:pPr>
      <w:r>
        <w:rPr>
          <w:rFonts w:ascii="Times New Roman"/>
          <w:b w:val="false"/>
          <w:i w:val="false"/>
          <w:color w:val="000000"/>
          <w:sz w:val="28"/>
        </w:rPr>
        <w:t xml:space="preserve">
      Уәкілетті адам: _______________________________________________ </w:t>
      </w:r>
    </w:p>
    <w:p>
      <w:pPr>
        <w:spacing w:after="0"/>
        <w:ind w:left="0"/>
        <w:jc w:val="both"/>
      </w:pPr>
      <w:r>
        <w:rPr>
          <w:rFonts w:ascii="Times New Roman"/>
          <w:b w:val="false"/>
          <w:i w:val="false"/>
          <w:color w:val="000000"/>
          <w:sz w:val="28"/>
        </w:rPr>
        <w:t xml:space="preserve">
                              (қолы, Т.А.Ә. (болған жағдайда)) </w:t>
      </w:r>
    </w:p>
    <w:p>
      <w:pPr>
        <w:spacing w:after="0"/>
        <w:ind w:left="0"/>
        <w:jc w:val="both"/>
      </w:pPr>
      <w:r>
        <w:rPr>
          <w:rFonts w:ascii="Times New Roman"/>
          <w:b w:val="false"/>
          <w:i w:val="false"/>
          <w:color w:val="000000"/>
          <w:sz w:val="28"/>
        </w:rPr>
        <w:t xml:space="preserve">
      Жеткізушінің өкілі ____________________________________________ </w:t>
      </w:r>
    </w:p>
    <w:p>
      <w:pPr>
        <w:spacing w:after="0"/>
        <w:ind w:left="0"/>
        <w:jc w:val="both"/>
      </w:pPr>
      <w:r>
        <w:rPr>
          <w:rFonts w:ascii="Times New Roman"/>
          <w:b w:val="false"/>
          <w:i w:val="false"/>
          <w:color w:val="000000"/>
          <w:sz w:val="28"/>
        </w:rPr>
        <w:t>
                              (Т.А.Ә.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Көлiк құралының</w:t>
            </w:r>
            <w:r>
              <w:br/>
            </w:r>
            <w:r>
              <w:rPr>
                <w:rFonts w:ascii="Times New Roman"/>
                <w:b w:val="false"/>
                <w:i w:val="false"/>
                <w:color w:val="000000"/>
                <w:sz w:val="20"/>
              </w:rPr>
              <w:t>сәйкестендіру нөмірі бойынша</w:t>
            </w:r>
            <w:r>
              <w:br/>
            </w:r>
            <w:r>
              <w:rPr>
                <w:rFonts w:ascii="Times New Roman"/>
                <w:b w:val="false"/>
                <w:i w:val="false"/>
                <w:color w:val="000000"/>
                <w:sz w:val="20"/>
              </w:rPr>
              <w:t>көлік құралдарының жекелеген</w:t>
            </w:r>
            <w:r>
              <w:br/>
            </w:r>
            <w:r>
              <w:rPr>
                <w:rFonts w:ascii="Times New Roman"/>
                <w:b w:val="false"/>
                <w:i w:val="false"/>
                <w:color w:val="000000"/>
                <w:sz w:val="20"/>
              </w:rPr>
              <w:t>түрлерiн мемлекеттiк тiркеу</w:t>
            </w:r>
            <w:r>
              <w:br/>
            </w:r>
            <w:r>
              <w:rPr>
                <w:rFonts w:ascii="Times New Roman"/>
                <w:b w:val="false"/>
                <w:i w:val="false"/>
                <w:color w:val="000000"/>
                <w:sz w:val="20"/>
              </w:rPr>
              <w:t>және есепке алу 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77" w:id="494"/>
    <w:p>
      <w:pPr>
        <w:spacing w:after="0"/>
        <w:ind w:left="0"/>
        <w:jc w:val="left"/>
      </w:pPr>
      <w:r>
        <w:rPr>
          <w:rFonts w:ascii="Times New Roman"/>
          <w:b/>
          <w:i w:val="false"/>
          <w:color w:val="000000"/>
        </w:rPr>
        <w:t xml:space="preserve"> Құжаттарды қабылдау туралы № қолхат</w:t>
      </w:r>
    </w:p>
    <w:bookmarkEnd w:id="494"/>
    <w:p>
      <w:pPr>
        <w:spacing w:after="0"/>
        <w:ind w:left="0"/>
        <w:jc w:val="both"/>
      </w:pPr>
      <w:r>
        <w:rPr>
          <w:rFonts w:ascii="Times New Roman"/>
          <w:b w:val="false"/>
          <w:i w:val="false"/>
          <w:color w:val="ff0000"/>
          <w:sz w:val="28"/>
        </w:rPr>
        <w:t xml:space="preserve">
      Ескерту. Қағидалар 12-қосымшамен толықтырылды - ҚР Ішкі істер министрінің 31.03.2020 </w:t>
      </w:r>
      <w:r>
        <w:rPr>
          <w:rFonts w:ascii="Times New Roman"/>
          <w:b w:val="false"/>
          <w:i w:val="false"/>
          <w:color w:val="ff0000"/>
          <w:sz w:val="28"/>
        </w:rPr>
        <w:t>№ 280</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(мемлекеттік көрсетілетін қызметтің атауы көрсетіледі)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(көрсетілетін қызметті алушының Т.А.Ә. (ол болған жағдайда) немесе заңды тұлғаның атауы </w:t>
      </w:r>
    </w:p>
    <w:p>
      <w:pPr>
        <w:spacing w:after="0"/>
        <w:ind w:left="0"/>
        <w:jc w:val="both"/>
      </w:pPr>
      <w:r>
        <w:rPr>
          <w:rFonts w:ascii="Times New Roman"/>
          <w:b w:val="false"/>
          <w:i w:val="false"/>
          <w:color w:val="000000"/>
          <w:sz w:val="28"/>
        </w:rPr>
        <w:t xml:space="preserve">
      немесе олардың өкілдері) </w:t>
      </w:r>
    </w:p>
    <w:p>
      <w:pPr>
        <w:spacing w:after="0"/>
        <w:ind w:left="0"/>
        <w:jc w:val="both"/>
      </w:pPr>
      <w:r>
        <w:rPr>
          <w:rFonts w:ascii="Times New Roman"/>
          <w:b w:val="false"/>
          <w:i w:val="false"/>
          <w:color w:val="000000"/>
          <w:sz w:val="28"/>
        </w:rPr>
        <w:t xml:space="preserve">
      Қабылданған құжаттардың тізбесі: </w:t>
      </w:r>
    </w:p>
    <w:p>
      <w:pPr>
        <w:spacing w:after="0"/>
        <w:ind w:left="0"/>
        <w:jc w:val="both"/>
      </w:pPr>
      <w:r>
        <w:rPr>
          <w:rFonts w:ascii="Times New Roman"/>
          <w:b w:val="false"/>
          <w:i w:val="false"/>
          <w:color w:val="000000"/>
          <w:sz w:val="28"/>
        </w:rPr>
        <w:t>
      1. ______________________________________________________________________________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______________________________________________________________________________</w:t>
      </w:r>
    </w:p>
    <w:p>
      <w:pPr>
        <w:spacing w:after="0"/>
        <w:ind w:left="0"/>
        <w:jc w:val="both"/>
      </w:pPr>
      <w:r>
        <w:rPr>
          <w:rFonts w:ascii="Times New Roman"/>
          <w:b w:val="false"/>
          <w:i w:val="false"/>
          <w:color w:val="000000"/>
          <w:sz w:val="28"/>
        </w:rPr>
        <w:t>
      5. ______________________________________________________________________________</w:t>
      </w:r>
    </w:p>
    <w:p>
      <w:pPr>
        <w:spacing w:after="0"/>
        <w:ind w:left="0"/>
        <w:jc w:val="both"/>
      </w:pPr>
      <w:r>
        <w:rPr>
          <w:rFonts w:ascii="Times New Roman"/>
          <w:b w:val="false"/>
          <w:i w:val="false"/>
          <w:color w:val="000000"/>
          <w:sz w:val="28"/>
        </w:rPr>
        <w:t>
      6. ______________________________________________________________________________</w:t>
      </w:r>
    </w:p>
    <w:p>
      <w:pPr>
        <w:spacing w:after="0"/>
        <w:ind w:left="0"/>
        <w:jc w:val="both"/>
      </w:pPr>
      <w:r>
        <w:rPr>
          <w:rFonts w:ascii="Times New Roman"/>
          <w:b w:val="false"/>
          <w:i w:val="false"/>
          <w:color w:val="000000"/>
          <w:sz w:val="28"/>
        </w:rPr>
        <w:t>
      7. ______________________________________________________________________________</w:t>
      </w:r>
    </w:p>
    <w:p>
      <w:pPr>
        <w:spacing w:after="0"/>
        <w:ind w:left="0"/>
        <w:jc w:val="both"/>
      </w:pPr>
      <w:r>
        <w:rPr>
          <w:rFonts w:ascii="Times New Roman"/>
          <w:b w:val="false"/>
          <w:i w:val="false"/>
          <w:color w:val="000000"/>
          <w:sz w:val="28"/>
        </w:rPr>
        <w:t>
      8. ______________________________________________________________________________</w:t>
      </w:r>
    </w:p>
    <w:p>
      <w:pPr>
        <w:spacing w:after="0"/>
        <w:ind w:left="0"/>
        <w:jc w:val="both"/>
      </w:pPr>
      <w:r>
        <w:rPr>
          <w:rFonts w:ascii="Times New Roman"/>
          <w:b w:val="false"/>
          <w:i w:val="false"/>
          <w:color w:val="000000"/>
          <w:sz w:val="28"/>
        </w:rPr>
        <w:t>
      9.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Қабылдады: __________________________________ /____________/ ____________________ </w:t>
      </w:r>
    </w:p>
    <w:p>
      <w:pPr>
        <w:spacing w:after="0"/>
        <w:ind w:left="0"/>
        <w:jc w:val="both"/>
      </w:pPr>
      <w:r>
        <w:rPr>
          <w:rFonts w:ascii="Times New Roman"/>
          <w:b w:val="false"/>
          <w:i w:val="false"/>
          <w:color w:val="000000"/>
          <w:sz w:val="28"/>
        </w:rPr>
        <w:t xml:space="preserve">
      Мемкорпорация қызметкері (қолы) (Т.А.Ә. (ол болған жағдайда)) </w:t>
      </w:r>
    </w:p>
    <w:p>
      <w:pPr>
        <w:spacing w:after="0"/>
        <w:ind w:left="0"/>
        <w:jc w:val="both"/>
      </w:pPr>
      <w:r>
        <w:rPr>
          <w:rFonts w:ascii="Times New Roman"/>
          <w:b w:val="false"/>
          <w:i w:val="false"/>
          <w:color w:val="000000"/>
          <w:sz w:val="28"/>
        </w:rPr>
        <w:t xml:space="preserve">
      ____ жылғы "__" ________ </w:t>
      </w:r>
    </w:p>
    <w:p>
      <w:pPr>
        <w:spacing w:after="0"/>
        <w:ind w:left="0"/>
        <w:jc w:val="both"/>
      </w:pPr>
      <w:r>
        <w:rPr>
          <w:rFonts w:ascii="Times New Roman"/>
          <w:b w:val="false"/>
          <w:i w:val="false"/>
          <w:color w:val="000000"/>
          <w:sz w:val="28"/>
        </w:rPr>
        <w:t>
      Берілген уақыты мен күні: ___ сағ. ___ мин.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Емтихандар қабылдау және</w:t>
            </w:r>
            <w:r>
              <w:br/>
            </w:r>
            <w:r>
              <w:rPr>
                <w:rFonts w:ascii="Times New Roman"/>
                <w:b w:val="false"/>
                <w:i w:val="false"/>
                <w:color w:val="000000"/>
                <w:sz w:val="20"/>
              </w:rPr>
              <w:t>жүргізуші куәліктерін</w:t>
            </w:r>
            <w:r>
              <w:br/>
            </w:r>
            <w:r>
              <w:rPr>
                <w:rFonts w:ascii="Times New Roman"/>
                <w:b w:val="false"/>
                <w:i w:val="false"/>
                <w:color w:val="000000"/>
                <w:sz w:val="20"/>
              </w:rPr>
              <w:t>беру Қағидаларына</w:t>
            </w:r>
            <w:r>
              <w:br/>
            </w:r>
            <w:r>
              <w:rPr>
                <w:rFonts w:ascii="Times New Roman"/>
                <w:b w:val="false"/>
                <w:i w:val="false"/>
                <w:color w:val="000000"/>
                <w:sz w:val="20"/>
              </w:rPr>
              <w:t>13 қосымша</w:t>
            </w:r>
          </w:p>
        </w:tc>
      </w:tr>
    </w:tbl>
    <w:p>
      <w:pPr>
        <w:spacing w:after="0"/>
        <w:ind w:left="0"/>
        <w:jc w:val="both"/>
      </w:pPr>
      <w:r>
        <w:rPr>
          <w:rFonts w:ascii="Times New Roman"/>
          <w:b w:val="false"/>
          <w:i w:val="false"/>
          <w:color w:val="000000"/>
          <w:sz w:val="28"/>
        </w:rPr>
        <w:t>
      __________________________________ (қызмет алушының мекенжайы)</w:t>
      </w:r>
    </w:p>
    <w:bookmarkStart w:name="z479" w:id="495"/>
    <w:p>
      <w:pPr>
        <w:spacing w:after="0"/>
        <w:ind w:left="0"/>
        <w:jc w:val="left"/>
      </w:pPr>
      <w:r>
        <w:rPr>
          <w:rFonts w:ascii="Times New Roman"/>
          <w:b/>
          <w:i w:val="false"/>
          <w:color w:val="000000"/>
        </w:rPr>
        <w:t xml:space="preserve"> Құжаттарды қабылдаудан бас тарту туралы қолхат</w:t>
      </w:r>
    </w:p>
    <w:bookmarkEnd w:id="495"/>
    <w:p>
      <w:pPr>
        <w:spacing w:after="0"/>
        <w:ind w:left="0"/>
        <w:jc w:val="both"/>
      </w:pPr>
      <w:r>
        <w:rPr>
          <w:rFonts w:ascii="Times New Roman"/>
          <w:b w:val="false"/>
          <w:i w:val="false"/>
          <w:color w:val="ff0000"/>
          <w:sz w:val="28"/>
        </w:rPr>
        <w:t xml:space="preserve">
      Ескерту. Қағидалар 13-қосымшамен толықтырылды - ҚР Ішкі істер министрінің 31.03.2020 </w:t>
      </w:r>
      <w:r>
        <w:rPr>
          <w:rFonts w:ascii="Times New Roman"/>
          <w:b w:val="false"/>
          <w:i w:val="false"/>
          <w:color w:val="ff0000"/>
          <w:sz w:val="28"/>
        </w:rPr>
        <w:t>№ 280</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жаңа редакцияда - ҚР Ішкі істер министрінің 12.05.2026 </w:t>
      </w:r>
      <w:r>
        <w:rPr>
          <w:rFonts w:ascii="Times New Roman"/>
          <w:b w:val="false"/>
          <w:i w:val="false"/>
          <w:color w:val="ff0000"/>
          <w:sz w:val="28"/>
        </w:rPr>
        <w:t>№ 342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20-бабының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Мемлекеттік корпорация қызметкері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(мекенжайын көрсету)</w:t>
      </w:r>
    </w:p>
    <w:p>
      <w:pPr>
        <w:spacing w:after="0"/>
        <w:ind w:left="0"/>
        <w:jc w:val="both"/>
      </w:pPr>
      <w:r>
        <w:rPr>
          <w:rFonts w:ascii="Times New Roman"/>
          <w:b w:val="false"/>
          <w:i w:val="false"/>
          <w:color w:val="000000"/>
          <w:sz w:val="28"/>
        </w:rPr>
        <w:t>
      сіздің мемлекеттік қызмет тізілімінде көзделген құжаттар тізбесін, атап айтқанда:</w:t>
      </w:r>
    </w:p>
    <w:p>
      <w:pPr>
        <w:spacing w:after="0"/>
        <w:ind w:left="0"/>
        <w:jc w:val="both"/>
      </w:pPr>
      <w:r>
        <w:rPr>
          <w:rFonts w:ascii="Times New Roman"/>
          <w:b w:val="false"/>
          <w:i w:val="false"/>
          <w:color w:val="000000"/>
          <w:sz w:val="28"/>
        </w:rPr>
        <w:t>
      1. ______________________________________;</w:t>
      </w:r>
    </w:p>
    <w:p>
      <w:pPr>
        <w:spacing w:after="0"/>
        <w:ind w:left="0"/>
        <w:jc w:val="both"/>
      </w:pPr>
      <w:r>
        <w:rPr>
          <w:rFonts w:ascii="Times New Roman"/>
          <w:b w:val="false"/>
          <w:i w:val="false"/>
          <w:color w:val="000000"/>
          <w:sz w:val="28"/>
        </w:rPr>
        <w:t>
      2. ______________________________________;</w:t>
      </w:r>
    </w:p>
    <w:p>
      <w:pPr>
        <w:spacing w:after="0"/>
        <w:ind w:left="0"/>
        <w:jc w:val="both"/>
      </w:pPr>
      <w:r>
        <w:rPr>
          <w:rFonts w:ascii="Times New Roman"/>
          <w:b w:val="false"/>
          <w:i w:val="false"/>
          <w:color w:val="000000"/>
          <w:sz w:val="28"/>
        </w:rPr>
        <w:t>
      3. _______________________________________ толық ұсынбауыңызға</w:t>
      </w:r>
    </w:p>
    <w:p>
      <w:pPr>
        <w:spacing w:after="0"/>
        <w:ind w:left="0"/>
        <w:jc w:val="both"/>
      </w:pPr>
      <w:r>
        <w:rPr>
          <w:rFonts w:ascii="Times New Roman"/>
          <w:b w:val="false"/>
          <w:i w:val="false"/>
          <w:color w:val="000000"/>
          <w:sz w:val="28"/>
        </w:rPr>
        <w:t>
      байланысты _______________________________________________________</w:t>
      </w:r>
    </w:p>
    <w:p>
      <w:pPr>
        <w:spacing w:after="0"/>
        <w:ind w:left="0"/>
        <w:jc w:val="both"/>
      </w:pPr>
      <w:r>
        <w:rPr>
          <w:rFonts w:ascii="Times New Roman"/>
          <w:b w:val="false"/>
          <w:i w:val="false"/>
          <w:color w:val="000000"/>
          <w:sz w:val="28"/>
        </w:rPr>
        <w:t>
      (мемлекеттік қызметтің атауын көрсету)</w:t>
      </w:r>
    </w:p>
    <w:p>
      <w:pPr>
        <w:spacing w:after="0"/>
        <w:ind w:left="0"/>
        <w:jc w:val="both"/>
      </w:pPr>
      <w:r>
        <w:rPr>
          <w:rFonts w:ascii="Times New Roman"/>
          <w:b w:val="false"/>
          <w:i w:val="false"/>
          <w:color w:val="000000"/>
          <w:sz w:val="28"/>
        </w:rPr>
        <w:t>
      мемлекеттік қызметті көрсетуге құжаттар қабылдаудан бас тартады.</w:t>
      </w:r>
    </w:p>
    <w:p>
      <w:pPr>
        <w:spacing w:after="0"/>
        <w:ind w:left="0"/>
        <w:jc w:val="both"/>
      </w:pPr>
      <w:r>
        <w:rPr>
          <w:rFonts w:ascii="Times New Roman"/>
          <w:b w:val="false"/>
          <w:i w:val="false"/>
          <w:color w:val="000000"/>
          <w:sz w:val="28"/>
        </w:rPr>
        <w:t>
      Осы қолхат әр тарап үшін біреуден 2 данада жасалды.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(Мемлекеттік корпорация қызметкерінің Т.А.Ә. (ол болған жағдайда), қолы)</w:t>
      </w:r>
    </w:p>
    <w:p>
      <w:pPr>
        <w:spacing w:after="0"/>
        <w:ind w:left="0"/>
        <w:jc w:val="both"/>
      </w:pPr>
      <w:r>
        <w:rPr>
          <w:rFonts w:ascii="Times New Roman"/>
          <w:b w:val="false"/>
          <w:i w:val="false"/>
          <w:color w:val="000000"/>
          <w:sz w:val="28"/>
        </w:rPr>
        <w:t>
      Алдым: 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Т.А.Ә.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Емтихандарды қабылдау</w:t>
            </w:r>
            <w:r>
              <w:br/>
            </w:r>
            <w:r>
              <w:rPr>
                <w:rFonts w:ascii="Times New Roman"/>
                <w:b w:val="false"/>
                <w:i w:val="false"/>
                <w:color w:val="000000"/>
                <w:sz w:val="20"/>
              </w:rPr>
              <w:t>және жүргізуші куәліктерін</w:t>
            </w:r>
            <w:r>
              <w:br/>
            </w:r>
            <w:r>
              <w:rPr>
                <w:rFonts w:ascii="Times New Roman"/>
                <w:b w:val="false"/>
                <w:i w:val="false"/>
                <w:color w:val="000000"/>
                <w:sz w:val="20"/>
              </w:rPr>
              <w:t>беру Қағидаларына</w:t>
            </w:r>
            <w:r>
              <w:br/>
            </w:r>
            <w:r>
              <w:rPr>
                <w:rFonts w:ascii="Times New Roman"/>
                <w:b w:val="false"/>
                <w:i w:val="false"/>
                <w:color w:val="000000"/>
                <w:sz w:val="20"/>
              </w:rPr>
              <w:t>14-қосымша</w:t>
            </w:r>
          </w:p>
        </w:tc>
      </w:tr>
    </w:tbl>
    <w:p>
      <w:pPr>
        <w:spacing w:after="0"/>
        <w:ind w:left="0"/>
        <w:jc w:val="both"/>
      </w:pPr>
      <w:r>
        <w:rPr>
          <w:rFonts w:ascii="Times New Roman"/>
          <w:b w:val="false"/>
          <w:i w:val="false"/>
          <w:color w:val="ff0000"/>
          <w:sz w:val="28"/>
        </w:rPr>
        <w:t xml:space="preserve">
      Ескерту. Қағидалар 14-қосымшамен толықтырылды - ҚР Ішкі істер министрінің 31.03.2020 </w:t>
      </w:r>
      <w:r>
        <w:rPr>
          <w:rFonts w:ascii="Times New Roman"/>
          <w:b w:val="false"/>
          <w:i w:val="false"/>
          <w:color w:val="ff0000"/>
          <w:sz w:val="28"/>
        </w:rPr>
        <w:t>№ 280</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 жаңа редакцияда - ҚР Ішкі істер министрінің 12.05.2026 </w:t>
      </w:r>
      <w:r>
        <w:rPr>
          <w:rFonts w:ascii="Times New Roman"/>
          <w:b w:val="false"/>
          <w:i w:val="false"/>
          <w:color w:val="ff0000"/>
          <w:sz w:val="28"/>
        </w:rPr>
        <w:t>№ 342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куәлігін беру" мемлекеттік қызметін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Жүргізуші куәліктерін беру;</w:t>
            </w:r>
          </w:p>
          <w:p>
            <w:pPr>
              <w:spacing w:after="20"/>
              <w:ind w:left="20"/>
              <w:jc w:val="both"/>
            </w:pPr>
            <w:r>
              <w:rPr>
                <w:rFonts w:ascii="Times New Roman"/>
                <w:b w:val="false"/>
                <w:i w:val="false"/>
                <w:color w:val="000000"/>
                <w:sz w:val="20"/>
              </w:rPr>
              <w:t>
2. Алғаш рет және көлік құралдарын басқару құқығынан айырылғаннан кейін жүргізуші куәліктерін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полиция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үшін құжаттарды қабылдау:</w:t>
            </w:r>
          </w:p>
          <w:p>
            <w:pPr>
              <w:spacing w:after="20"/>
              <w:ind w:left="20"/>
              <w:jc w:val="both"/>
            </w:pPr>
            <w:r>
              <w:rPr>
                <w:rFonts w:ascii="Times New Roman"/>
                <w:b w:val="false"/>
                <w:i w:val="false"/>
                <w:color w:val="000000"/>
                <w:sz w:val="20"/>
              </w:rPr>
              <w:t>
1)Мемлекеттік корпорация;</w:t>
            </w:r>
          </w:p>
          <w:p>
            <w:pPr>
              <w:spacing w:after="20"/>
              <w:ind w:left="20"/>
              <w:jc w:val="both"/>
            </w:pPr>
            <w:r>
              <w:rPr>
                <w:rFonts w:ascii="Times New Roman"/>
                <w:b w:val="false"/>
                <w:i w:val="false"/>
                <w:color w:val="000000"/>
                <w:sz w:val="20"/>
              </w:rPr>
              <w:t>
2)"цифрлық үкімет" веб-порталы www.egov.kz;</w:t>
            </w:r>
          </w:p>
          <w:p>
            <w:pPr>
              <w:spacing w:after="20"/>
              <w:ind w:left="20"/>
              <w:jc w:val="both"/>
            </w:pPr>
            <w:r>
              <w:rPr>
                <w:rFonts w:ascii="Times New Roman"/>
                <w:b w:val="false"/>
                <w:i w:val="false"/>
                <w:color w:val="000000"/>
                <w:sz w:val="20"/>
              </w:rPr>
              <w:t>
3)цифрлық объектілері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көрсету мерзім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арқылы – 120 минут;</w:t>
            </w:r>
          </w:p>
          <w:p>
            <w:pPr>
              <w:spacing w:after="20"/>
              <w:ind w:left="20"/>
              <w:jc w:val="both"/>
            </w:pPr>
            <w:r>
              <w:rPr>
                <w:rFonts w:ascii="Times New Roman"/>
                <w:b w:val="false"/>
                <w:i w:val="false"/>
                <w:color w:val="000000"/>
                <w:sz w:val="20"/>
              </w:rPr>
              <w:t>
ЦҮП, цифрлық объектілері арқылы – 60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цифрландырылған) /қағаз.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куәлігіне мемлекеттік қызметті көрсетуден бастарту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алушыдан мемлекеттік көрсетілетін қызметті көрсету кезінде алынатын төлем мөлшері және оны Қазақстан Республикасының заңнамасында көзделген жағдайларда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және заңды тұлғаларға ақылы негізде көрсетіледі.</w:t>
            </w:r>
          </w:p>
          <w:p>
            <w:pPr>
              <w:spacing w:after="20"/>
              <w:ind w:left="20"/>
              <w:jc w:val="both"/>
            </w:pPr>
            <w:r>
              <w:rPr>
                <w:rFonts w:ascii="Times New Roman"/>
                <w:b w:val="false"/>
                <w:i w:val="false"/>
                <w:color w:val="000000"/>
                <w:sz w:val="20"/>
              </w:rPr>
              <w:t xml:space="preserve">
Мемлекеттік қызмет көрсету үшін алым "Қазақстан Республикасы Салық кодексінің" 667-бабының 3-тармағының </w:t>
            </w:r>
            <w:r>
              <w:rPr>
                <w:rFonts w:ascii="Times New Roman"/>
                <w:b w:val="false"/>
                <w:i w:val="false"/>
                <w:color w:val="000000"/>
                <w:sz w:val="20"/>
              </w:rPr>
              <w:t>7) тармақшасында</w:t>
            </w:r>
            <w:r>
              <w:rPr>
                <w:rFonts w:ascii="Times New Roman"/>
                <w:b w:val="false"/>
                <w:i w:val="false"/>
                <w:color w:val="000000"/>
                <w:sz w:val="20"/>
              </w:rPr>
              <w:t xml:space="preserve"> белгіленген ставкалары бойынша жүзеге асырылады.</w:t>
            </w:r>
          </w:p>
          <w:p>
            <w:pPr>
              <w:spacing w:after="20"/>
              <w:ind w:left="20"/>
              <w:jc w:val="both"/>
            </w:pPr>
            <w:r>
              <w:rPr>
                <w:rFonts w:ascii="Times New Roman"/>
                <w:b w:val="false"/>
                <w:i w:val="false"/>
                <w:color w:val="000000"/>
                <w:sz w:val="20"/>
              </w:rPr>
              <w:t>
Жүргізуші куәлігін беру – 1,25 айлық есептік көрсеткішті құрайды.</w:t>
            </w:r>
          </w:p>
          <w:p>
            <w:pPr>
              <w:spacing w:after="20"/>
              <w:ind w:left="20"/>
              <w:jc w:val="both"/>
            </w:pPr>
            <w:r>
              <w:rPr>
                <w:rFonts w:ascii="Times New Roman"/>
                <w:b w:val="false"/>
                <w:i w:val="false"/>
                <w:color w:val="000000"/>
                <w:sz w:val="20"/>
              </w:rPr>
              <w:t>
Төлем сомасы екінші деңгейдегі банктер және банк операцияларының жекелеген түрлерін жүзеге асыратын ұйымдар немесе "цифрлық үкімет" төлем шлюзі арқылы қолма-қол немесе қолма-қолсыз нысанда төленеді.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Мемлекеттік корпорацияның және цифрлық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Дүйсенбіден бастап жұманы қоса алғанда үзіліссіз сағат 9.00-ден 18.00-ге дейін, Мемлекеттік корпорацияның халыққа қызмет көрсететін кезекші бөлімдері Қазақстан Республикасының Еңбек кодексіне сәйкес мереке және демалыс күндерінен басқа дүйсенбіден бастап жұманы қоса алғанда сағат 9.00-ден 20.00-ге дейін және сенбі күні сағат 9.00-ден 13.00-ге дейін жүзеге асырылады.</w:t>
            </w:r>
          </w:p>
          <w:p>
            <w:pPr>
              <w:spacing w:after="20"/>
              <w:ind w:left="20"/>
              <w:jc w:val="both"/>
            </w:pPr>
            <w:r>
              <w:rPr>
                <w:rFonts w:ascii="Times New Roman"/>
                <w:b w:val="false"/>
                <w:i w:val="false"/>
                <w:color w:val="000000"/>
                <w:sz w:val="20"/>
              </w:rPr>
              <w:t>
2) ЦҮП, цифрлық объектілері– жөндеу жұмыстарын жүргізумен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алу үшін қызмет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Жүргізуші куәлігін беру үшін Мемлекеттік корпорацияға жүгінген кезде:</w:t>
            </w:r>
          </w:p>
          <w:p>
            <w:pPr>
              <w:spacing w:after="20"/>
              <w:ind w:left="20"/>
              <w:jc w:val="both"/>
            </w:pPr>
            <w:r>
              <w:rPr>
                <w:rFonts w:ascii="Times New Roman"/>
                <w:b w:val="false"/>
                <w:i w:val="false"/>
                <w:color w:val="000000"/>
                <w:sz w:val="20"/>
              </w:rPr>
              <w:t>
Жеке басты куәландыратын құжатты (жеке басты сәйкестендіру үшін), оның ішінде цифрлық құжаттар сервисінен алынған электронды нысанда;</w:t>
            </w:r>
          </w:p>
          <w:p>
            <w:pPr>
              <w:spacing w:after="20"/>
              <w:ind w:left="20"/>
              <w:jc w:val="both"/>
            </w:pPr>
            <w:r>
              <w:rPr>
                <w:rFonts w:ascii="Times New Roman"/>
                <w:b w:val="false"/>
                <w:i w:val="false"/>
                <w:color w:val="000000"/>
                <w:sz w:val="20"/>
              </w:rPr>
              <w:t>
денсаулық сақтау саласындағы уәкілетті органның ақпараттық жүйесі арқылы медициналық анықтама (егер жүргізуші куәлігі оның қолданылу мерзімі аяқталғанға дейін алмастыру жүзеге асырылса, ұсынылмайды);</w:t>
            </w:r>
          </w:p>
          <w:p>
            <w:pPr>
              <w:spacing w:after="20"/>
              <w:ind w:left="20"/>
              <w:jc w:val="both"/>
            </w:pPr>
            <w:r>
              <w:rPr>
                <w:rFonts w:ascii="Times New Roman"/>
                <w:b w:val="false"/>
                <w:i w:val="false"/>
                <w:color w:val="000000"/>
                <w:sz w:val="20"/>
              </w:rPr>
              <w:t>
мемлекеттік баждың төленгенін растайтын құжат;</w:t>
            </w:r>
          </w:p>
          <w:p>
            <w:pPr>
              <w:spacing w:after="20"/>
              <w:ind w:left="20"/>
              <w:jc w:val="both"/>
            </w:pPr>
            <w:r>
              <w:rPr>
                <w:rFonts w:ascii="Times New Roman"/>
                <w:b w:val="false"/>
                <w:i w:val="false"/>
                <w:color w:val="000000"/>
                <w:sz w:val="20"/>
              </w:rPr>
              <w:t>
көлік құралдары жүргізушілерін даярлау жөніндегі кәсіби бірлестіктің цифрлық жүйесі не "Автомектеп" ААЖ арқылы курстарды аяқтағаны туралы куәлікұсынылады.</w:t>
            </w:r>
          </w:p>
          <w:p>
            <w:pPr>
              <w:spacing w:after="20"/>
              <w:ind w:left="20"/>
              <w:jc w:val="both"/>
            </w:pPr>
            <w:r>
              <w:rPr>
                <w:rFonts w:ascii="Times New Roman"/>
                <w:b w:val="false"/>
                <w:i w:val="false"/>
                <w:color w:val="000000"/>
                <w:sz w:val="20"/>
              </w:rPr>
              <w:t>
2) ЦҮП, цифрлық объектілері арқылы жүргізуші куәлігін беру үшін жүгінген кезде (жүргізуші куәлігін алғаш рет беру жағдайларын қоспағанда және көлік құралдарын басқару құқығынан айырылғаннан кейін):</w:t>
            </w:r>
          </w:p>
          <w:p>
            <w:pPr>
              <w:spacing w:after="20"/>
              <w:ind w:left="20"/>
              <w:jc w:val="both"/>
            </w:pPr>
            <w:r>
              <w:rPr>
                <w:rFonts w:ascii="Times New Roman"/>
                <w:b w:val="false"/>
                <w:i w:val="false"/>
                <w:color w:val="000000"/>
                <w:sz w:val="20"/>
              </w:rPr>
              <w:t>
жеке басты куәландыратын құжат, оның ішінде цифрлық құжаттар сервисі арқылы электронды нысанда;</w:t>
            </w:r>
          </w:p>
          <w:p>
            <w:pPr>
              <w:spacing w:after="20"/>
              <w:ind w:left="20"/>
              <w:jc w:val="both"/>
            </w:pPr>
            <w:r>
              <w:rPr>
                <w:rFonts w:ascii="Times New Roman"/>
                <w:b w:val="false"/>
                <w:i w:val="false"/>
                <w:color w:val="000000"/>
                <w:sz w:val="20"/>
              </w:rPr>
              <w:t>
денсаулық сақтау саласындағы уәкілетті органның ақпараттық жүйесі арқылы медициналық анықтама (егер жүргізуші куәлігі оның қолданылу мерзімі аяқталғанға дейін алмастыру жүзеге асырылса, ұсынылмайды);</w:t>
            </w:r>
          </w:p>
          <w:p>
            <w:pPr>
              <w:spacing w:after="20"/>
              <w:ind w:left="20"/>
              <w:jc w:val="both"/>
            </w:pPr>
            <w:r>
              <w:rPr>
                <w:rFonts w:ascii="Times New Roman"/>
                <w:b w:val="false"/>
                <w:i w:val="false"/>
                <w:color w:val="000000"/>
                <w:sz w:val="20"/>
              </w:rPr>
              <w:t>
мемлекеттік баждың төленгенін растайтын құжат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көрсетілетін қызмет көрсетуден бас тарту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алуүшін ұсынған құжаттардың және (немесе) оларда қамтылған деректердің (мәліметтердің) дұрыс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 Ішкі істер министрінің 2014 жылғы 2 желтоқсандағы № 862 бұйрығымен бекітілген (Нормативтік құқықтық актілердің мемлекеттік тіркеу тізілімінде № 10056 тіркелген) Көлiк құралының сәйкестендіру нөмірі бойынша көлік құралдарының жекелеген түрлерiн мемлекеттiк тiркеу және есепке алу, Механикалық көлік құралдарын жүргізушілерді даярлау, Емтихандар қабылдау және жүргізуші куәліктерін беру қағидаларында (Нормативтік құқықтық актілердің мемлекеттік тіркеу тізілімінде № 10056 тіркелген)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алушыда айыппұл түрінде әкімшілік жаза қолдану туралы уақтылы орындалмаған қаулы және (немесе) жол жүрісі қауіпсіздігін қамтамасыз ету саласында айыппұл төлеу қажеттігі туралы нұсқама болғанда;</w:t>
            </w:r>
          </w:p>
          <w:p>
            <w:pPr>
              <w:spacing w:after="20"/>
              <w:ind w:left="20"/>
              <w:jc w:val="both"/>
            </w:pPr>
            <w:r>
              <w:rPr>
                <w:rFonts w:ascii="Times New Roman"/>
                <w:b w:val="false"/>
                <w:i w:val="false"/>
                <w:color w:val="000000"/>
                <w:sz w:val="20"/>
              </w:rPr>
              <w:t xml:space="preserve">
4)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ерекшеліктерін ескере отырып қойылатын өзге де талаптар (электрондық түрде және Мемлекеттік корпорация арқылы көрсетілетін қызметтерді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ақпараттық ашықтан қолжеткізу режимінде ЦҮП "жеке кабинеті" арқылы, көрсетілетін қызметті берушінің кеңсесі арқылы, сондай-ақ мемлекеттік қызметтер көрсету мәселелері жөніндегі бірыңғай байланыс орталығы: 1414, 8 800 080 7777 арқылы алу мүмкіндіктері бар.</w:t>
            </w:r>
          </w:p>
          <w:p>
            <w:pPr>
              <w:spacing w:after="20"/>
              <w:ind w:left="20"/>
              <w:jc w:val="both"/>
            </w:pPr>
            <w:r>
              <w:rPr>
                <w:rFonts w:ascii="Times New Roman"/>
                <w:b w:val="false"/>
                <w:i w:val="false"/>
                <w:color w:val="000000"/>
                <w:sz w:val="20"/>
              </w:rPr>
              <w:t>
Мемлекеттік қызмет көрсету орындарының мекенжайлары www.mvd.kz интернет-ресурсында орналастырылған.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Емтихандарды қабылдау және</w:t>
            </w:r>
            <w:r>
              <w:br/>
            </w:r>
            <w:r>
              <w:rPr>
                <w:rFonts w:ascii="Times New Roman"/>
                <w:b w:val="false"/>
                <w:i w:val="false"/>
                <w:color w:val="000000"/>
                <w:sz w:val="20"/>
              </w:rPr>
              <w:t>жүргізуші куәліктерін</w:t>
            </w:r>
            <w:r>
              <w:br/>
            </w:r>
            <w:r>
              <w:rPr>
                <w:rFonts w:ascii="Times New Roman"/>
                <w:b w:val="false"/>
                <w:i w:val="false"/>
                <w:color w:val="000000"/>
                <w:sz w:val="20"/>
              </w:rPr>
              <w:t>беру қағидаларына</w:t>
            </w:r>
            <w:r>
              <w:br/>
            </w:r>
            <w:r>
              <w:rPr>
                <w:rFonts w:ascii="Times New Roman"/>
                <w:b w:val="false"/>
                <w:i w:val="false"/>
                <w:color w:val="000000"/>
                <w:sz w:val="20"/>
              </w:rPr>
              <w:t>15-қосымша</w:t>
            </w:r>
          </w:p>
        </w:tc>
      </w:tr>
    </w:tbl>
    <w:bookmarkStart w:name="z502" w:id="496"/>
    <w:p>
      <w:pPr>
        <w:spacing w:after="0"/>
        <w:ind w:left="0"/>
        <w:jc w:val="left"/>
      </w:pPr>
      <w:r>
        <w:rPr>
          <w:rFonts w:ascii="Times New Roman"/>
          <w:b/>
          <w:i w:val="false"/>
          <w:color w:val="000000"/>
        </w:rPr>
        <w:t xml:space="preserve"> Тестілеуді өткізу кезінде техникалық жарақтандыру бойынша ең төменгі техникалық талаптар</w:t>
      </w:r>
    </w:p>
    <w:bookmarkEnd w:id="496"/>
    <w:p>
      <w:pPr>
        <w:spacing w:after="0"/>
        <w:ind w:left="0"/>
        <w:jc w:val="both"/>
      </w:pPr>
      <w:r>
        <w:rPr>
          <w:rFonts w:ascii="Times New Roman"/>
          <w:b w:val="false"/>
          <w:i w:val="false"/>
          <w:color w:val="ff0000"/>
          <w:sz w:val="28"/>
        </w:rPr>
        <w:t xml:space="preserve">
      Ескерту. Қағидалар 15-қосымшамен толықтырылды - ҚР Ішкі істер министрінің м.а. 20.07.2023 </w:t>
      </w:r>
      <w:r>
        <w:rPr>
          <w:rFonts w:ascii="Times New Roman"/>
          <w:b w:val="false"/>
          <w:i w:val="false"/>
          <w:color w:val="ff0000"/>
          <w:sz w:val="28"/>
        </w:rPr>
        <w:t>№ 591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03" w:id="497"/>
    <w:p>
      <w:pPr>
        <w:spacing w:after="0"/>
        <w:ind w:left="0"/>
        <w:jc w:val="both"/>
      </w:pPr>
      <w:r>
        <w:rPr>
          <w:rFonts w:ascii="Times New Roman"/>
          <w:b w:val="false"/>
          <w:i w:val="false"/>
          <w:color w:val="000000"/>
          <w:sz w:val="28"/>
        </w:rPr>
        <w:t>
      1. Тестілеуді өткізу кезінде жүргізушілікке үміткер адамдар жеке басын куәландыратын құжат бойынша сәйкестендіруден өтеді.</w:t>
      </w:r>
    </w:p>
    <w:bookmarkEnd w:id="497"/>
    <w:bookmarkStart w:name="z504" w:id="498"/>
    <w:p>
      <w:pPr>
        <w:spacing w:after="0"/>
        <w:ind w:left="0"/>
        <w:jc w:val="both"/>
      </w:pPr>
      <w:r>
        <w:rPr>
          <w:rFonts w:ascii="Times New Roman"/>
          <w:b w:val="false"/>
          <w:i w:val="false"/>
          <w:color w:val="000000"/>
          <w:sz w:val="28"/>
        </w:rPr>
        <w:t>
      2. Тестілеу кезінде қолмен немесе жақтау түріндегі металл іздегіштер қолданылады. Тестілеуге іске қосу кезінде металл іздегіштерді қолдану тестілеуді өткізу кезінде жүргізушілікке үміткерлердің қауіпсіздігін қамтамасыз ету шеңберінде, сондай-ақ олардың ғимаратқа байланыс құралдарын, электрондық-есептеу техникасын, фото-, аудио-және бейнеаппаратураны, анықтамалық материалдарды, жазбаша жазбаларды және ақпаратты сақтау мен берудің өзге де құралдарын алып кіруіне жол бермеу шеңберінде жүзеге асырылады.</w:t>
      </w:r>
    </w:p>
    <w:bookmarkEnd w:id="498"/>
    <w:bookmarkStart w:name="z505" w:id="499"/>
    <w:p>
      <w:pPr>
        <w:spacing w:after="0"/>
        <w:ind w:left="0"/>
        <w:jc w:val="both"/>
      </w:pPr>
      <w:r>
        <w:rPr>
          <w:rFonts w:ascii="Times New Roman"/>
          <w:b w:val="false"/>
          <w:i w:val="false"/>
          <w:color w:val="000000"/>
          <w:sz w:val="28"/>
        </w:rPr>
        <w:t>
      3. Тестілеуді бастау үшін жүргізушілікке үміткер биометриялық сәйкестендіру арқылы жеке басын растауы қажет.</w:t>
      </w:r>
    </w:p>
    <w:bookmarkEnd w:id="499"/>
    <w:bookmarkStart w:name="z506" w:id="500"/>
    <w:p>
      <w:pPr>
        <w:spacing w:after="0"/>
        <w:ind w:left="0"/>
        <w:jc w:val="both"/>
      </w:pPr>
      <w:r>
        <w:rPr>
          <w:rFonts w:ascii="Times New Roman"/>
          <w:b w:val="false"/>
          <w:i w:val="false"/>
          <w:color w:val="000000"/>
          <w:sz w:val="28"/>
        </w:rPr>
        <w:t>
      4. Тестілеу залдары жұмыс станцияларымен (кемінде Intel Core i3 процессоры, кемінде 4 Гб жедел жады), үй-жайлардыңауасын баптағыш жүйелермен, диспенсерменжабдықталуы тиіс. Күту залы қарастырылуы тиіс.</w:t>
      </w:r>
    </w:p>
    <w:bookmarkEnd w:id="500"/>
    <w:bookmarkStart w:name="z507" w:id="501"/>
    <w:p>
      <w:pPr>
        <w:spacing w:after="0"/>
        <w:ind w:left="0"/>
        <w:jc w:val="both"/>
      </w:pPr>
      <w:r>
        <w:rPr>
          <w:rFonts w:ascii="Times New Roman"/>
          <w:b w:val="false"/>
          <w:i w:val="false"/>
          <w:color w:val="000000"/>
          <w:sz w:val="28"/>
        </w:rPr>
        <w:t>
      5. Әрбір жұмыс станциясы тестілеу процесінің бейнежазбасын жүргізу үшін веб-камералармен жабдықталуы қажет.</w:t>
      </w:r>
    </w:p>
    <w:bookmarkEnd w:id="501"/>
    <w:bookmarkStart w:name="z508" w:id="502"/>
    <w:p>
      <w:pPr>
        <w:spacing w:after="0"/>
        <w:ind w:left="0"/>
        <w:jc w:val="both"/>
      </w:pPr>
      <w:r>
        <w:rPr>
          <w:rFonts w:ascii="Times New Roman"/>
          <w:b w:val="false"/>
          <w:i w:val="false"/>
          <w:color w:val="000000"/>
          <w:sz w:val="28"/>
        </w:rPr>
        <w:t>
      6. Тестілеу залдары заманауи цифрлық бейне және аудио бақылау жүйесімен жабдықталуы тиіс. Тестілеуді өткізудің ашықтығы мен объективтілігін қамтамасыз ету үшін аудиториялар өткізу пункттерінде жалпы бейнебақылау жүйесімен қамтамасыз етіледі.</w:t>
      </w:r>
    </w:p>
    <w:bookmarkEnd w:id="502"/>
    <w:bookmarkStart w:name="z509" w:id="503"/>
    <w:p>
      <w:pPr>
        <w:spacing w:after="0"/>
        <w:ind w:left="0"/>
        <w:jc w:val="both"/>
      </w:pPr>
      <w:r>
        <w:rPr>
          <w:rFonts w:ascii="Times New Roman"/>
          <w:b w:val="false"/>
          <w:i w:val="false"/>
          <w:color w:val="000000"/>
          <w:sz w:val="28"/>
        </w:rPr>
        <w:t>
      7. Әрбір тестілеу залында басып шығару мүмкіндігі бар принтер орнатылуы қажет.</w:t>
      </w:r>
    </w:p>
    <w:bookmarkEnd w:id="503"/>
    <w:bookmarkStart w:name="z510" w:id="504"/>
    <w:p>
      <w:pPr>
        <w:spacing w:after="0"/>
        <w:ind w:left="0"/>
        <w:jc w:val="both"/>
      </w:pPr>
      <w:r>
        <w:rPr>
          <w:rFonts w:ascii="Times New Roman"/>
          <w:b w:val="false"/>
          <w:i w:val="false"/>
          <w:color w:val="000000"/>
          <w:sz w:val="28"/>
        </w:rPr>
        <w:t>
      8. Әрбір тестілеу залы басқарылатын коммутатормен және жергілікті желімен жабдықталуы және ақпараттық қауіпсіздік талаптарына сай болуы тиіс.</w:t>
      </w:r>
    </w:p>
    <w:bookmarkEnd w:id="5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2 желтоқсандағы</w:t>
            </w:r>
            <w:r>
              <w:br/>
            </w:r>
            <w:r>
              <w:rPr>
                <w:rFonts w:ascii="Times New Roman"/>
                <w:b w:val="false"/>
                <w:i w:val="false"/>
                <w:color w:val="000000"/>
                <w:sz w:val="20"/>
              </w:rPr>
              <w:t>№ 862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332" w:id="505"/>
    <w:p>
      <w:pPr>
        <w:spacing w:after="0"/>
        <w:ind w:left="0"/>
        <w:jc w:val="left"/>
      </w:pPr>
      <w:r>
        <w:rPr>
          <w:rFonts w:ascii="Times New Roman"/>
          <w:b/>
          <w:i w:val="false"/>
          <w:color w:val="000000"/>
        </w:rPr>
        <w:t xml:space="preserve"> Қазақстан Республикасы Ішкі істер министрінің күші жойылған кейбір бұйрықтарының тізбесі</w:t>
      </w:r>
    </w:p>
    <w:bookmarkEnd w:id="505"/>
    <w:bookmarkStart w:name="z333" w:id="506"/>
    <w:p>
      <w:pPr>
        <w:spacing w:after="0"/>
        <w:ind w:left="0"/>
        <w:jc w:val="both"/>
      </w:pPr>
      <w:r>
        <w:rPr>
          <w:rFonts w:ascii="Times New Roman"/>
          <w:b w:val="false"/>
          <w:i w:val="false"/>
          <w:color w:val="000000"/>
          <w:sz w:val="28"/>
        </w:rPr>
        <w:t xml:space="preserve">
      1. "Көлік құралдарының жекелеген түрлерін басқару құқығына емтихандарға адамдарды жіберу, оларды тапсыру және куәліктер беру туралы" Қазақстан Республикасы Ішкі істер министрінің 2010 жылғы 26 ақпандағы № 90 </w:t>
      </w:r>
      <w:r>
        <w:rPr>
          <w:rFonts w:ascii="Times New Roman"/>
          <w:b w:val="false"/>
          <w:i w:val="false"/>
          <w:color w:val="000000"/>
          <w:sz w:val="28"/>
        </w:rPr>
        <w:t>бұйрығы</w:t>
      </w:r>
      <w:r>
        <w:rPr>
          <w:rFonts w:ascii="Times New Roman"/>
          <w:b w:val="false"/>
          <w:i w:val="false"/>
          <w:color w:val="000000"/>
          <w:sz w:val="28"/>
        </w:rPr>
        <w:t>, Нормативтік құқықтық актілерді мемлекеттік тіркеу тізілімінде № 6103 болып тіркелген және Қазақстан Республикасының орталық атқарушы және өзге де мемлекеттік органдарының нормативтік құқықтық актілері бюллетенінде жарияланған, 2010 жыл, № 4, 372-құжат.</w:t>
      </w:r>
    </w:p>
    <w:bookmarkEnd w:id="506"/>
    <w:bookmarkStart w:name="z334" w:id="507"/>
    <w:p>
      <w:pPr>
        <w:spacing w:after="0"/>
        <w:ind w:left="0"/>
        <w:jc w:val="both"/>
      </w:pPr>
      <w:r>
        <w:rPr>
          <w:rFonts w:ascii="Times New Roman"/>
          <w:b w:val="false"/>
          <w:i w:val="false"/>
          <w:color w:val="000000"/>
          <w:sz w:val="28"/>
        </w:rPr>
        <w:t xml:space="preserve">
      2. "Көлік құралдарының жекелеген түрлерін мемлекеттік тіркеу және есепке алу ережесін және Көлік құралдарының жекелеген түрлерін басқару құқығына емтихандарға адамдарды жіберу және куәліктер беру ережесін бекіту туралы" Қазақстан Республикасы Ішкі істер министрінің 2010 жылғы 26 ақпандағы № 90 бұйрығына өзгеріс енгізу туралы" Қазақстан Республикасы Ішкі істер министрінің 2011 жылғы 5 тамыздағы № 394 </w:t>
      </w:r>
      <w:r>
        <w:rPr>
          <w:rFonts w:ascii="Times New Roman"/>
          <w:b w:val="false"/>
          <w:i w:val="false"/>
          <w:color w:val="000000"/>
          <w:sz w:val="28"/>
        </w:rPr>
        <w:t>бұйрығы</w:t>
      </w:r>
      <w:r>
        <w:rPr>
          <w:rFonts w:ascii="Times New Roman"/>
          <w:b w:val="false"/>
          <w:i w:val="false"/>
          <w:color w:val="000000"/>
          <w:sz w:val="28"/>
        </w:rPr>
        <w:t>, Нормативтік құқықтық актілерді мемлекеттік тіркеу тізілімінде № 7138 болып тіркелген және "Егемен Қазақстан" газетінің 2012 жылғы 10 сәуірдегі № 138-142 (27215) санында жарияланған.</w:t>
      </w:r>
    </w:p>
    <w:bookmarkEnd w:id="507"/>
    <w:bookmarkStart w:name="z335" w:id="508"/>
    <w:p>
      <w:pPr>
        <w:spacing w:after="0"/>
        <w:ind w:left="0"/>
        <w:jc w:val="both"/>
      </w:pPr>
      <w:r>
        <w:rPr>
          <w:rFonts w:ascii="Times New Roman"/>
          <w:b w:val="false"/>
          <w:i w:val="false"/>
          <w:color w:val="000000"/>
          <w:sz w:val="28"/>
        </w:rPr>
        <w:t xml:space="preserve">
      3. "Көлік құралдарының жекелеген түрлерін мемлекеттік тіркеу және есепке алу ережесін және Көлік құралдарының жекелеген түрлерін басқару құқығына емтихандарға адамдарды жіберу және куәліктер беру ережесін бекіту туралы" Қазақстан Республикасы Ішкі істер министрінің 2010 жылғы 26 ақпандағы № 90 бұйрығына өзгерістер енгізу туралы" Қазақстан Республикасы Ішкі істер министрінің 2013 жылғы 4 маусымдағы № 371 </w:t>
      </w:r>
      <w:r>
        <w:rPr>
          <w:rFonts w:ascii="Times New Roman"/>
          <w:b w:val="false"/>
          <w:i w:val="false"/>
          <w:color w:val="000000"/>
          <w:sz w:val="28"/>
        </w:rPr>
        <w:t>бұйрығы</w:t>
      </w:r>
      <w:r>
        <w:rPr>
          <w:rFonts w:ascii="Times New Roman"/>
          <w:b w:val="false"/>
          <w:i w:val="false"/>
          <w:color w:val="000000"/>
          <w:sz w:val="28"/>
        </w:rPr>
        <w:t>, Нормативтік құқықтық актілерді мемлекеттік тіркеу тізілімінде № 8511 болып тіркелген және "Егемен Қазақстан" газетінің 2013 жылғы 19 қазандағы № 235 (28174) санында жарияланған.</w:t>
      </w:r>
    </w:p>
    <w:bookmarkEnd w:id="508"/>
    <w:bookmarkStart w:name="z336" w:id="509"/>
    <w:p>
      <w:pPr>
        <w:spacing w:after="0"/>
        <w:ind w:left="0"/>
        <w:jc w:val="both"/>
      </w:pPr>
      <w:r>
        <w:rPr>
          <w:rFonts w:ascii="Times New Roman"/>
          <w:b w:val="false"/>
          <w:i w:val="false"/>
          <w:color w:val="000000"/>
          <w:sz w:val="28"/>
        </w:rPr>
        <w:t xml:space="preserve">
      4. "Көлік құралдарының жекелеген түрлерін мемлекеттік тіркеу және есепке алу ережесін және Көлік құралдарының жекелеген түрлерін басқару құқығына емтихандарға адамдарды жіберу және куәліктер беру ережесін бекіту туралы" Қазақстан Республикасы Ішкі істер министрінің 2010 жылғы 26 ақпандағы № 90 бұйрығының 1-тармағы 1) тармақшасының күші жойылды деп тану туралы" Қазақстан Республикасы Ішкі істер министрінің 2013 жылғы 30 қыркүйектегі № 581 </w:t>
      </w:r>
      <w:r>
        <w:rPr>
          <w:rFonts w:ascii="Times New Roman"/>
          <w:b w:val="false"/>
          <w:i w:val="false"/>
          <w:color w:val="000000"/>
          <w:sz w:val="28"/>
        </w:rPr>
        <w:t>бұйрығы</w:t>
      </w:r>
      <w:r>
        <w:rPr>
          <w:rFonts w:ascii="Times New Roman"/>
          <w:b w:val="false"/>
          <w:i w:val="false"/>
          <w:color w:val="000000"/>
          <w:sz w:val="28"/>
        </w:rPr>
        <w:t xml:space="preserve"> және "Егемен Қазақстан" газетінің 2013 жылғы 23 қазандағы № 237 (28176) санында жарияланған.</w:t>
      </w:r>
    </w:p>
    <w:bookmarkEnd w:id="509"/>
    <w:bookmarkStart w:name="z337" w:id="510"/>
    <w:p>
      <w:pPr>
        <w:spacing w:after="0"/>
        <w:ind w:left="0"/>
        <w:jc w:val="both"/>
      </w:pPr>
      <w:r>
        <w:rPr>
          <w:rFonts w:ascii="Times New Roman"/>
          <w:b w:val="false"/>
          <w:i w:val="false"/>
          <w:color w:val="000000"/>
          <w:sz w:val="28"/>
        </w:rPr>
        <w:t xml:space="preserve">
      5. "Көлік құралдарының жекелеген түрлерін мемлекеттік тіркеу және есепке алу ережесін және Көлік құралдарының жекелеген түрлерін басқару құқығына емтихандарға адамдарды жіберу және куәліктер беру ережесін бекіту туралы" Қазақстан Республикасы Ішкі істер министрінің 2010 жылғы 26 ақпандағы № 90 бұйрығына өзгерістер енгізу туралы" Қазақстан Республикасы Ішкі істер министрінің 2014 жылғы 15 қаңтардағы № 11 </w:t>
      </w:r>
      <w:r>
        <w:rPr>
          <w:rFonts w:ascii="Times New Roman"/>
          <w:b w:val="false"/>
          <w:i w:val="false"/>
          <w:color w:val="000000"/>
          <w:sz w:val="28"/>
        </w:rPr>
        <w:t>бұйрығы</w:t>
      </w:r>
      <w:r>
        <w:rPr>
          <w:rFonts w:ascii="Times New Roman"/>
          <w:b w:val="false"/>
          <w:i w:val="false"/>
          <w:color w:val="000000"/>
          <w:sz w:val="28"/>
        </w:rPr>
        <w:t>, Нормативтік құқықтық актілерді мемлекеттік тіркеу тізілімінде № 9164 болып тіркелген және "Егемен Қазақстан" газетінің 2014 жылғы 7 маусымдағы № 111 (28335) санында жарияланған.</w:t>
      </w:r>
    </w:p>
    <w:bookmarkEnd w:id="510"/>
    <w:bookmarkStart w:name="z338" w:id="511"/>
    <w:p>
      <w:pPr>
        <w:spacing w:after="0"/>
        <w:ind w:left="0"/>
        <w:jc w:val="both"/>
      </w:pPr>
      <w:r>
        <w:rPr>
          <w:rFonts w:ascii="Times New Roman"/>
          <w:b w:val="false"/>
          <w:i w:val="false"/>
          <w:color w:val="000000"/>
          <w:sz w:val="28"/>
        </w:rPr>
        <w:t xml:space="preserve">
      6. "Сенімхат негізінде көлік құралдарын пайдаланатын адамдарды тіркеу және есепке алу ережесін бекіту туралы" Қазақстан Республикасы Ішкі істер министрінің 2005 жылғы 23 тамыздағы № 504 </w:t>
      </w:r>
      <w:r>
        <w:rPr>
          <w:rFonts w:ascii="Times New Roman"/>
          <w:b w:val="false"/>
          <w:i w:val="false"/>
          <w:color w:val="000000"/>
          <w:sz w:val="28"/>
        </w:rPr>
        <w:t>бұйрығы</w:t>
      </w:r>
      <w:r>
        <w:rPr>
          <w:rFonts w:ascii="Times New Roman"/>
          <w:b w:val="false"/>
          <w:i w:val="false"/>
          <w:color w:val="000000"/>
          <w:sz w:val="28"/>
        </w:rPr>
        <w:t>, Нормативтік құқықтық актілерді мемлекеттік тіркеу тізілімінде № 3840 болып тіркелген және "Юридическая газета" газетінің 2006 жылғы 14 қаңтардағы № 3 (264) санында жарияланған.</w:t>
      </w:r>
    </w:p>
    <w:bookmarkEnd w:id="5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