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93192" w14:textId="76931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ведомстволары, аумақтық органдары туралы ережелерді және оқу орындарының жарлықтарын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2014 жылғы 1 қазандағы № 662 бұйрығы. Қазақстан Республикасының Әділет министрлігінде 2014 жылы 13 қазанда № 9792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Ішкі істер министрінің 29.05.2024 </w:t>
      </w:r>
      <w:r>
        <w:rPr>
          <w:rFonts w:ascii="Times New Roman"/>
          <w:b w:val="false"/>
          <w:i w:val="false"/>
          <w:color w:val="ff0000"/>
          <w:sz w:val="28"/>
        </w:rPr>
        <w:t>№ 446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ішкі істер органдары туралы" Қазақстан Республикасы Заңының 11-бабының </w:t>
      </w:r>
      <w:r>
        <w:rPr>
          <w:rFonts w:ascii="Times New Roman"/>
          <w:b w:val="false"/>
          <w:i w:val="false"/>
          <w:color w:val="000000"/>
          <w:sz w:val="28"/>
        </w:rPr>
        <w:t>25) тармақшасына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124-бабына</w:t>
      </w:r>
      <w:r>
        <w:rPr>
          <w:rFonts w:ascii="Times New Roman"/>
          <w:b w:val="false"/>
          <w:i w:val="false"/>
          <w:color w:val="000000"/>
          <w:sz w:val="28"/>
        </w:rPr>
        <w:t xml:space="preserve">, "Білім туралы" Қазақстан Республикасы Заңнының </w:t>
      </w:r>
      <w:r>
        <w:rPr>
          <w:rFonts w:ascii="Times New Roman"/>
          <w:b w:val="false"/>
          <w:i w:val="false"/>
          <w:color w:val="000000"/>
          <w:sz w:val="28"/>
        </w:rPr>
        <w:t>41-бабына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29.05.2024 </w:t>
      </w:r>
      <w:r>
        <w:rPr>
          <w:rFonts w:ascii="Times New Roman"/>
          <w:b w:val="false"/>
          <w:i w:val="false"/>
          <w:color w:val="000000"/>
          <w:sz w:val="28"/>
        </w:rPr>
        <w:t>№ 446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7479" w:id="2"/>
    <w:p>
      <w:pPr>
        <w:spacing w:after="0"/>
        <w:ind w:left="0"/>
        <w:jc w:val="both"/>
      </w:pPr>
      <w:r>
        <w:rPr>
          <w:rFonts w:ascii="Times New Roman"/>
          <w:b w:val="false"/>
          <w:i w:val="false"/>
          <w:color w:val="000000"/>
          <w:sz w:val="28"/>
        </w:rPr>
        <w:t xml:space="preserve">
      1) Қазақстан Республикасы Ұлттық ұланының Бас қолбасшылығы туралы ереже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7480" w:id="3"/>
    <w:p>
      <w:pPr>
        <w:spacing w:after="0"/>
        <w:ind w:left="0"/>
        <w:jc w:val="both"/>
      </w:pPr>
      <w:r>
        <w:rPr>
          <w:rFonts w:ascii="Times New Roman"/>
          <w:b w:val="false"/>
          <w:i w:val="false"/>
          <w:color w:val="000000"/>
          <w:sz w:val="28"/>
        </w:rPr>
        <w:t xml:space="preserve">
      2) Қазақстан Республикасы Ішкі істер министрлігінің Қылмыстық-атқару жүйесі комитеті туралы ереже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Ішкі істер министрінің 26.11.2020 </w:t>
      </w:r>
      <w:r>
        <w:rPr>
          <w:rFonts w:ascii="Times New Roman"/>
          <w:b w:val="false"/>
          <w:i w:val="false"/>
          <w:color w:val="ff0000"/>
          <w:sz w:val="28"/>
        </w:rPr>
        <w:t>№ 805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482" w:id="4"/>
    <w:p>
      <w:pPr>
        <w:spacing w:after="0"/>
        <w:ind w:left="0"/>
        <w:jc w:val="both"/>
      </w:pPr>
      <w:r>
        <w:rPr>
          <w:rFonts w:ascii="Times New Roman"/>
          <w:b w:val="false"/>
          <w:i w:val="false"/>
          <w:color w:val="000000"/>
          <w:sz w:val="28"/>
        </w:rPr>
        <w:t xml:space="preserve">
      4) Қазақстан Республикасы Ішкі істер министрлігінің Әкімшілік полиция комитеті туралы ереже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4"/>
    <w:bookmarkStart w:name="z7483" w:id="5"/>
    <w:p>
      <w:pPr>
        <w:spacing w:after="0"/>
        <w:ind w:left="0"/>
        <w:jc w:val="both"/>
      </w:pPr>
      <w:r>
        <w:rPr>
          <w:rFonts w:ascii="Times New Roman"/>
          <w:b w:val="false"/>
          <w:i w:val="false"/>
          <w:color w:val="000000"/>
          <w:sz w:val="28"/>
        </w:rPr>
        <w:t xml:space="preserve">
      4-1) Қазақстан Республикасы Ішкі істер министрлігінің Көші-қон қызметі комитеті туралы ереже осы бұйрыққа </w:t>
      </w:r>
      <w:r>
        <w:rPr>
          <w:rFonts w:ascii="Times New Roman"/>
          <w:b w:val="false"/>
          <w:i w:val="false"/>
          <w:color w:val="000000"/>
          <w:sz w:val="28"/>
        </w:rPr>
        <w:t>4-1-қосымшаға</w:t>
      </w:r>
      <w:r>
        <w:rPr>
          <w:rFonts w:ascii="Times New Roman"/>
          <w:b w:val="false"/>
          <w:i w:val="false"/>
          <w:color w:val="000000"/>
          <w:sz w:val="28"/>
        </w:rPr>
        <w:t xml:space="preserve"> сәйкес;</w:t>
      </w:r>
    </w:p>
    <w:bookmarkEnd w:id="5"/>
    <w:bookmarkStart w:name="z13562" w:id="6"/>
    <w:p>
      <w:pPr>
        <w:spacing w:after="0"/>
        <w:ind w:left="0"/>
        <w:jc w:val="both"/>
      </w:pPr>
      <w:r>
        <w:rPr>
          <w:rFonts w:ascii="Times New Roman"/>
          <w:b w:val="false"/>
          <w:i w:val="false"/>
          <w:color w:val="000000"/>
          <w:sz w:val="28"/>
        </w:rPr>
        <w:t xml:space="preserve">
      4-2) осы бұйрыққа </w:t>
      </w:r>
      <w:r>
        <w:rPr>
          <w:rFonts w:ascii="Times New Roman"/>
          <w:b w:val="false"/>
          <w:i w:val="false"/>
          <w:color w:val="000000"/>
          <w:sz w:val="28"/>
        </w:rPr>
        <w:t>4-2-қосымшаға</w:t>
      </w:r>
      <w:r>
        <w:rPr>
          <w:rFonts w:ascii="Times New Roman"/>
          <w:b w:val="false"/>
          <w:i w:val="false"/>
          <w:color w:val="000000"/>
          <w:sz w:val="28"/>
        </w:rPr>
        <w:t xml:space="preserve"> сәйкес Қазақстан Республикасы Ішкі істер министрлігінің Есірткі қылмысына қарсы іс-қимыл комитеті туралы ереже;</w:t>
      </w:r>
    </w:p>
    <w:bookmarkEnd w:id="6"/>
    <w:p>
      <w:pPr>
        <w:spacing w:after="0"/>
        <w:ind w:left="0"/>
        <w:jc w:val="both"/>
      </w:pPr>
      <w:r>
        <w:rPr>
          <w:rFonts w:ascii="Times New Roman"/>
          <w:b w:val="false"/>
          <w:i w:val="false"/>
          <w:color w:val="000000"/>
          <w:sz w:val="28"/>
        </w:rPr>
        <w:t xml:space="preserve">
      4-3) осы бұйрыққа </w:t>
      </w:r>
      <w:r>
        <w:rPr>
          <w:rFonts w:ascii="Times New Roman"/>
          <w:b w:val="false"/>
          <w:i w:val="false"/>
          <w:color w:val="000000"/>
          <w:sz w:val="28"/>
        </w:rPr>
        <w:t>4-3-қосымшаға</w:t>
      </w:r>
      <w:r>
        <w:rPr>
          <w:rFonts w:ascii="Times New Roman"/>
          <w:b w:val="false"/>
          <w:i w:val="false"/>
          <w:color w:val="000000"/>
          <w:sz w:val="28"/>
        </w:rPr>
        <w:t xml:space="preserve"> сәйкес Қазақстан Республикасы Ішкі істер министрлігінің Профилактикалық жұмысты үйлестіру комитеті туралы ереже;</w:t>
      </w:r>
    </w:p>
    <w:p>
      <w:pPr>
        <w:spacing w:after="0"/>
        <w:ind w:left="0"/>
        <w:jc w:val="both"/>
      </w:pPr>
      <w:r>
        <w:rPr>
          <w:rFonts w:ascii="Times New Roman"/>
          <w:b w:val="false"/>
          <w:i w:val="false"/>
          <w:color w:val="000000"/>
          <w:sz w:val="28"/>
        </w:rPr>
        <w:t xml:space="preserve">
      4-4) осы бұйрыққа </w:t>
      </w:r>
      <w:r>
        <w:rPr>
          <w:rFonts w:ascii="Times New Roman"/>
          <w:b w:val="false"/>
          <w:i w:val="false"/>
          <w:color w:val="000000"/>
          <w:sz w:val="28"/>
        </w:rPr>
        <w:t>4-4-қосымшаға</w:t>
      </w:r>
      <w:r>
        <w:rPr>
          <w:rFonts w:ascii="Times New Roman"/>
          <w:b w:val="false"/>
          <w:i w:val="false"/>
          <w:color w:val="000000"/>
          <w:sz w:val="28"/>
        </w:rPr>
        <w:t xml:space="preserve"> сәйкес Қазақстан Республикасы Ішкі істер министрлігінің Күзет қызметін бақылау комитеті туралы ереже;</w:t>
      </w:r>
    </w:p>
    <w:bookmarkStart w:name="z7484" w:id="7"/>
    <w:p>
      <w:pPr>
        <w:spacing w:after="0"/>
        <w:ind w:left="0"/>
        <w:jc w:val="both"/>
      </w:pPr>
      <w:r>
        <w:rPr>
          <w:rFonts w:ascii="Times New Roman"/>
          <w:b w:val="false"/>
          <w:i w:val="false"/>
          <w:color w:val="000000"/>
          <w:sz w:val="28"/>
        </w:rPr>
        <w:t xml:space="preserve">
      5) Қазақстан Республикасы Ішкі істер министрлігі Астана қаласының Полиция департаменті туралы ереже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7"/>
    <w:bookmarkStart w:name="z8027" w:id="8"/>
    <w:p>
      <w:pPr>
        <w:spacing w:after="0"/>
        <w:ind w:left="0"/>
        <w:jc w:val="both"/>
      </w:pPr>
      <w:r>
        <w:rPr>
          <w:rFonts w:ascii="Times New Roman"/>
          <w:b w:val="false"/>
          <w:i w:val="false"/>
          <w:color w:val="000000"/>
          <w:sz w:val="28"/>
        </w:rPr>
        <w:t>
      5-1) Қазақстан Республикасы Ішкі істер министрлігі Абай облысының Полиция департаменті туралы ереже осы бұйрыққа 5-1-қосымшаға сәйкес</w:t>
      </w:r>
    </w:p>
    <w:bookmarkEnd w:id="8"/>
    <w:bookmarkStart w:name="z7485" w:id="9"/>
    <w:p>
      <w:pPr>
        <w:spacing w:after="0"/>
        <w:ind w:left="0"/>
        <w:jc w:val="both"/>
      </w:pPr>
      <w:r>
        <w:rPr>
          <w:rFonts w:ascii="Times New Roman"/>
          <w:b w:val="false"/>
          <w:i w:val="false"/>
          <w:color w:val="000000"/>
          <w:sz w:val="28"/>
        </w:rPr>
        <w:t xml:space="preserve">
      6) Қазақстан Республикасы Ішкі істер министрлігі Ақмола облысының Полиция департаменті туралы ереже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bookmarkEnd w:id="9"/>
    <w:bookmarkStart w:name="z7486" w:id="10"/>
    <w:p>
      <w:pPr>
        <w:spacing w:after="0"/>
        <w:ind w:left="0"/>
        <w:jc w:val="both"/>
      </w:pPr>
      <w:r>
        <w:rPr>
          <w:rFonts w:ascii="Times New Roman"/>
          <w:b w:val="false"/>
          <w:i w:val="false"/>
          <w:color w:val="000000"/>
          <w:sz w:val="28"/>
        </w:rPr>
        <w:t xml:space="preserve">
      7) Қазақстан Республикасы Ішкі істер министрлігі Ақтөбе облысының Полиция департаменті туралы ереже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bookmarkEnd w:id="10"/>
    <w:bookmarkStart w:name="z7487" w:id="11"/>
    <w:p>
      <w:pPr>
        <w:spacing w:after="0"/>
        <w:ind w:left="0"/>
        <w:jc w:val="both"/>
      </w:pPr>
      <w:r>
        <w:rPr>
          <w:rFonts w:ascii="Times New Roman"/>
          <w:b w:val="false"/>
          <w:i w:val="false"/>
          <w:color w:val="000000"/>
          <w:sz w:val="28"/>
        </w:rPr>
        <w:t xml:space="preserve">
      8) Қазақстан Республикасы Ішкі істер министрлігі Алматы қаласының Полиция департаменті туралы ереже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p>
    <w:bookmarkEnd w:id="11"/>
    <w:bookmarkStart w:name="z7488" w:id="12"/>
    <w:p>
      <w:pPr>
        <w:spacing w:after="0"/>
        <w:ind w:left="0"/>
        <w:jc w:val="both"/>
      </w:pPr>
      <w:r>
        <w:rPr>
          <w:rFonts w:ascii="Times New Roman"/>
          <w:b w:val="false"/>
          <w:i w:val="false"/>
          <w:color w:val="000000"/>
          <w:sz w:val="28"/>
        </w:rPr>
        <w:t xml:space="preserve">
      9) Қазақстан Республикасы Ішкі істер министрлігі Алматы облысының Полиция департаменті туралы ереже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p>
    <w:bookmarkEnd w:id="12"/>
    <w:bookmarkStart w:name="z7489" w:id="13"/>
    <w:p>
      <w:pPr>
        <w:spacing w:after="0"/>
        <w:ind w:left="0"/>
        <w:jc w:val="both"/>
      </w:pPr>
      <w:r>
        <w:rPr>
          <w:rFonts w:ascii="Times New Roman"/>
          <w:b w:val="false"/>
          <w:i w:val="false"/>
          <w:color w:val="000000"/>
          <w:sz w:val="28"/>
        </w:rPr>
        <w:t xml:space="preserve">
      10) Қазақстан Республикасы Ішкі істер министрлігі Атырау облысының Полиция департаменті туралы ереже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w:t>
      </w:r>
    </w:p>
    <w:bookmarkEnd w:id="13"/>
    <w:bookmarkStart w:name="z7490" w:id="14"/>
    <w:p>
      <w:pPr>
        <w:spacing w:after="0"/>
        <w:ind w:left="0"/>
        <w:jc w:val="both"/>
      </w:pPr>
      <w:r>
        <w:rPr>
          <w:rFonts w:ascii="Times New Roman"/>
          <w:b w:val="false"/>
          <w:i w:val="false"/>
          <w:color w:val="000000"/>
          <w:sz w:val="28"/>
        </w:rPr>
        <w:t xml:space="preserve">
      11) Қазақстан Республикасы Ішкі істер министрлігі Шығыс Қазақстан облысының Полиция департаменті туралы ереже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w:t>
      </w:r>
    </w:p>
    <w:bookmarkEnd w:id="14"/>
    <w:bookmarkStart w:name="z7491" w:id="15"/>
    <w:p>
      <w:pPr>
        <w:spacing w:after="0"/>
        <w:ind w:left="0"/>
        <w:jc w:val="both"/>
      </w:pPr>
      <w:r>
        <w:rPr>
          <w:rFonts w:ascii="Times New Roman"/>
          <w:b w:val="false"/>
          <w:i w:val="false"/>
          <w:color w:val="000000"/>
          <w:sz w:val="28"/>
        </w:rPr>
        <w:t xml:space="preserve">
      12) Қазақстан Республикасы Ішкі істер министрлігі Жамбыл облысының Полиция департаменті туралы ереже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w:t>
      </w:r>
    </w:p>
    <w:bookmarkEnd w:id="15"/>
    <w:bookmarkStart w:name="z8028" w:id="16"/>
    <w:p>
      <w:pPr>
        <w:spacing w:after="0"/>
        <w:ind w:left="0"/>
        <w:jc w:val="both"/>
      </w:pPr>
      <w:r>
        <w:rPr>
          <w:rFonts w:ascii="Times New Roman"/>
          <w:b w:val="false"/>
          <w:i w:val="false"/>
          <w:color w:val="000000"/>
          <w:sz w:val="28"/>
        </w:rPr>
        <w:t>
      12-1) Қазақстан Республикасы Ішкі істер министрлігі Жетісу облысының Полиция департаменті туралы ереже осы бұйрыққа 12-1-қосымшаға сәйкес;</w:t>
      </w:r>
    </w:p>
    <w:bookmarkEnd w:id="16"/>
    <w:bookmarkStart w:name="z7492" w:id="17"/>
    <w:p>
      <w:pPr>
        <w:spacing w:after="0"/>
        <w:ind w:left="0"/>
        <w:jc w:val="both"/>
      </w:pPr>
      <w:r>
        <w:rPr>
          <w:rFonts w:ascii="Times New Roman"/>
          <w:b w:val="false"/>
          <w:i w:val="false"/>
          <w:color w:val="000000"/>
          <w:sz w:val="28"/>
        </w:rPr>
        <w:t xml:space="preserve">
      13) Қазақстан Республикасы Ішкі істер министрлігі Батыс Қазақстан облысының Полиция департаменті туралы ереже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w:t>
      </w:r>
    </w:p>
    <w:bookmarkEnd w:id="17"/>
    <w:bookmarkStart w:name="z7493" w:id="18"/>
    <w:p>
      <w:pPr>
        <w:spacing w:after="0"/>
        <w:ind w:left="0"/>
        <w:jc w:val="both"/>
      </w:pPr>
      <w:r>
        <w:rPr>
          <w:rFonts w:ascii="Times New Roman"/>
          <w:b w:val="false"/>
          <w:i w:val="false"/>
          <w:color w:val="000000"/>
          <w:sz w:val="28"/>
        </w:rPr>
        <w:t xml:space="preserve">
      14) Қазақстан Республикасы Ішкі істер министрлігі Қарағанды облысының Полиция департаменті туралы ереже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w:t>
      </w:r>
    </w:p>
    <w:bookmarkEnd w:id="18"/>
    <w:bookmarkStart w:name="z7494" w:id="19"/>
    <w:p>
      <w:pPr>
        <w:spacing w:after="0"/>
        <w:ind w:left="0"/>
        <w:jc w:val="both"/>
      </w:pPr>
      <w:r>
        <w:rPr>
          <w:rFonts w:ascii="Times New Roman"/>
          <w:b w:val="false"/>
          <w:i w:val="false"/>
          <w:color w:val="000000"/>
          <w:sz w:val="28"/>
        </w:rPr>
        <w:t xml:space="preserve">
      15) Қазақстан Республикасы Ішкі істер министрлігі Қостанай облысының Полиция департаменті туралы ереже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w:t>
      </w:r>
    </w:p>
    <w:bookmarkEnd w:id="19"/>
    <w:bookmarkStart w:name="z7495" w:id="20"/>
    <w:p>
      <w:pPr>
        <w:spacing w:after="0"/>
        <w:ind w:left="0"/>
        <w:jc w:val="both"/>
      </w:pPr>
      <w:r>
        <w:rPr>
          <w:rFonts w:ascii="Times New Roman"/>
          <w:b w:val="false"/>
          <w:i w:val="false"/>
          <w:color w:val="000000"/>
          <w:sz w:val="28"/>
        </w:rPr>
        <w:t xml:space="preserve">
      16) Қазақстан Республикасы Ішкі істер министрлігі Қызылорда облысының Полиция департаменті туралы ереже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w:t>
      </w:r>
    </w:p>
    <w:bookmarkEnd w:id="20"/>
    <w:bookmarkStart w:name="z7496" w:id="21"/>
    <w:p>
      <w:pPr>
        <w:spacing w:after="0"/>
        <w:ind w:left="0"/>
        <w:jc w:val="both"/>
      </w:pPr>
      <w:r>
        <w:rPr>
          <w:rFonts w:ascii="Times New Roman"/>
          <w:b w:val="false"/>
          <w:i w:val="false"/>
          <w:color w:val="000000"/>
          <w:sz w:val="28"/>
        </w:rPr>
        <w:t xml:space="preserve">
      17) Қазақстан Республикасы Ішкі істер министрлігі Маңғыстау облысының Полиция департаменті туралы ереже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w:t>
      </w:r>
    </w:p>
    <w:bookmarkEnd w:id="21"/>
    <w:bookmarkStart w:name="z7497" w:id="22"/>
    <w:p>
      <w:pPr>
        <w:spacing w:after="0"/>
        <w:ind w:left="0"/>
        <w:jc w:val="both"/>
      </w:pPr>
      <w:r>
        <w:rPr>
          <w:rFonts w:ascii="Times New Roman"/>
          <w:b w:val="false"/>
          <w:i w:val="false"/>
          <w:color w:val="000000"/>
          <w:sz w:val="28"/>
        </w:rPr>
        <w:t xml:space="preserve">
      18) Қазақстан Республикасы Ішкі істер министрлігі Павлодар облысының Полиция департаменті туралы ереже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w:t>
      </w:r>
    </w:p>
    <w:bookmarkEnd w:id="22"/>
    <w:bookmarkStart w:name="z7498" w:id="23"/>
    <w:p>
      <w:pPr>
        <w:spacing w:after="0"/>
        <w:ind w:left="0"/>
        <w:jc w:val="both"/>
      </w:pPr>
      <w:r>
        <w:rPr>
          <w:rFonts w:ascii="Times New Roman"/>
          <w:b w:val="false"/>
          <w:i w:val="false"/>
          <w:color w:val="000000"/>
          <w:sz w:val="28"/>
        </w:rPr>
        <w:t xml:space="preserve">
      19) Қазақстан Республикасы Ішкі істер министрлігі Солтүстік Қазақстан облысының Полиция департаменті туралы ереже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w:t>
      </w:r>
    </w:p>
    <w:bookmarkEnd w:id="23"/>
    <w:bookmarkStart w:name="z8029" w:id="24"/>
    <w:p>
      <w:pPr>
        <w:spacing w:after="0"/>
        <w:ind w:left="0"/>
        <w:jc w:val="both"/>
      </w:pPr>
      <w:r>
        <w:rPr>
          <w:rFonts w:ascii="Times New Roman"/>
          <w:b w:val="false"/>
          <w:i w:val="false"/>
          <w:color w:val="000000"/>
          <w:sz w:val="28"/>
        </w:rPr>
        <w:t xml:space="preserve">
      19-1) Қазақстан Республикасы Ішкі істер министрлігі Ұлытау облысының Полиция департаменті туралы ереже осы бұйрыққа </w:t>
      </w:r>
      <w:r>
        <w:rPr>
          <w:rFonts w:ascii="Times New Roman"/>
          <w:b w:val="false"/>
          <w:i w:val="false"/>
          <w:color w:val="000000"/>
          <w:sz w:val="28"/>
        </w:rPr>
        <w:t>19-1-қосымшаға</w:t>
      </w:r>
      <w:r>
        <w:rPr>
          <w:rFonts w:ascii="Times New Roman"/>
          <w:b w:val="false"/>
          <w:i w:val="false"/>
          <w:color w:val="000000"/>
          <w:sz w:val="28"/>
        </w:rPr>
        <w:t xml:space="preserve"> сәйкес;</w:t>
      </w:r>
    </w:p>
    <w:bookmarkEnd w:id="24"/>
    <w:bookmarkStart w:name="z7499" w:id="25"/>
    <w:p>
      <w:pPr>
        <w:spacing w:after="0"/>
        <w:ind w:left="0"/>
        <w:jc w:val="both"/>
      </w:pPr>
      <w:r>
        <w:rPr>
          <w:rFonts w:ascii="Times New Roman"/>
          <w:b w:val="false"/>
          <w:i w:val="false"/>
          <w:color w:val="000000"/>
          <w:sz w:val="28"/>
        </w:rPr>
        <w:t xml:space="preserve">
      20) Қазақстан Республикасы Ішкі істер министрлігі Шымкент қаласының Полиция департаменті туралы ереже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w:t>
      </w:r>
    </w:p>
    <w:bookmarkEnd w:id="25"/>
    <w:bookmarkStart w:name="z7500" w:id="26"/>
    <w:p>
      <w:pPr>
        <w:spacing w:after="0"/>
        <w:ind w:left="0"/>
        <w:jc w:val="both"/>
      </w:pPr>
      <w:r>
        <w:rPr>
          <w:rFonts w:ascii="Times New Roman"/>
          <w:b w:val="false"/>
          <w:i w:val="false"/>
          <w:color w:val="000000"/>
          <w:sz w:val="28"/>
        </w:rPr>
        <w:t xml:space="preserve">
      21) Қазақстан Республикасы Ішкі істер министрлігінің Көліктегі полиция департаменті туралы ереже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w:t>
      </w:r>
    </w:p>
    <w:bookmarkEnd w:id="26"/>
    <w:bookmarkStart w:name="z7501" w:id="27"/>
    <w:p>
      <w:pPr>
        <w:spacing w:after="0"/>
        <w:ind w:left="0"/>
        <w:jc w:val="both"/>
      </w:pPr>
      <w:r>
        <w:rPr>
          <w:rFonts w:ascii="Times New Roman"/>
          <w:b w:val="false"/>
          <w:i w:val="false"/>
          <w:color w:val="000000"/>
          <w:sz w:val="28"/>
        </w:rPr>
        <w:t xml:space="preserve">
      22) Қазақстан Республикасы Ішкі істер министрлігі Қылмыстық-атқару жүйесі комитетінің Астана қаласы бойынша Қылмыстық-атқару жүйесі департаменті туралы ереже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w:t>
      </w:r>
    </w:p>
    <w:bookmarkEnd w:id="27"/>
    <w:bookmarkStart w:name="z8030" w:id="28"/>
    <w:p>
      <w:pPr>
        <w:spacing w:after="0"/>
        <w:ind w:left="0"/>
        <w:jc w:val="both"/>
      </w:pPr>
      <w:r>
        <w:rPr>
          <w:rFonts w:ascii="Times New Roman"/>
          <w:b w:val="false"/>
          <w:i w:val="false"/>
          <w:color w:val="000000"/>
          <w:sz w:val="28"/>
        </w:rPr>
        <w:t>
      22-1) Қазақстан Республикасы Ішкі істер министрлігі Қылмыстық-атқару жүйесі комитетінің Абай облысы бойынша Қылмыстық-атқару жүйесі департаменті туралы ереже осы бұйрыққа 22-1-қосымшаға сәйкес;</w:t>
      </w:r>
    </w:p>
    <w:bookmarkEnd w:id="28"/>
    <w:bookmarkStart w:name="z7502" w:id="29"/>
    <w:p>
      <w:pPr>
        <w:spacing w:after="0"/>
        <w:ind w:left="0"/>
        <w:jc w:val="both"/>
      </w:pPr>
      <w:r>
        <w:rPr>
          <w:rFonts w:ascii="Times New Roman"/>
          <w:b w:val="false"/>
          <w:i w:val="false"/>
          <w:color w:val="000000"/>
          <w:sz w:val="28"/>
        </w:rPr>
        <w:t xml:space="preserve">
      23) Қазақстан Республикасы Ішкі істер министрлігі Қылмыстық-атқару жүйесі комитетінің Ақмола облысы бойынша Қылмыстық-атқару жүйесі департаменті туралы ереже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w:t>
      </w:r>
    </w:p>
    <w:bookmarkEnd w:id="29"/>
    <w:bookmarkStart w:name="z7503" w:id="30"/>
    <w:p>
      <w:pPr>
        <w:spacing w:after="0"/>
        <w:ind w:left="0"/>
        <w:jc w:val="both"/>
      </w:pPr>
      <w:r>
        <w:rPr>
          <w:rFonts w:ascii="Times New Roman"/>
          <w:b w:val="false"/>
          <w:i w:val="false"/>
          <w:color w:val="000000"/>
          <w:sz w:val="28"/>
        </w:rPr>
        <w:t xml:space="preserve">
      24) Қазақстан Республикасы Ішкі істер министрлігі Қылмыстық-атқару жүйесі комитетінің Ақтөбе облысы бойынша Қылмыстық-атқару жүйесі департаменті туралы ереже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w:t>
      </w:r>
    </w:p>
    <w:bookmarkEnd w:id="30"/>
    <w:bookmarkStart w:name="z7504" w:id="31"/>
    <w:p>
      <w:pPr>
        <w:spacing w:after="0"/>
        <w:ind w:left="0"/>
        <w:jc w:val="both"/>
      </w:pPr>
      <w:r>
        <w:rPr>
          <w:rFonts w:ascii="Times New Roman"/>
          <w:b w:val="false"/>
          <w:i w:val="false"/>
          <w:color w:val="000000"/>
          <w:sz w:val="28"/>
        </w:rPr>
        <w:t xml:space="preserve">
      25) Қазақстан Республикасы Ішкі істер министрлігі Қылмыстық-атқару жүйесі комитетінің Алматы облысы бойынша және Жетісу облысы бойынша Қылмыстық-атқару жүйесі департаменті туралы ереже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w:t>
      </w:r>
    </w:p>
    <w:bookmarkEnd w:id="31"/>
    <w:bookmarkStart w:name="z7505" w:id="32"/>
    <w:p>
      <w:pPr>
        <w:spacing w:after="0"/>
        <w:ind w:left="0"/>
        <w:jc w:val="both"/>
      </w:pPr>
      <w:r>
        <w:rPr>
          <w:rFonts w:ascii="Times New Roman"/>
          <w:b w:val="false"/>
          <w:i w:val="false"/>
          <w:color w:val="000000"/>
          <w:sz w:val="28"/>
        </w:rPr>
        <w:t xml:space="preserve">
      26) Қазақстан Республикасы Ішкі істер министрлігі Қылмыстық-атқару жүйесі комитетінің Атырау облысы бойынша Қылмыстық-атқару жүйесі департаменті туралы ереже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w:t>
      </w:r>
    </w:p>
    <w:bookmarkEnd w:id="32"/>
    <w:bookmarkStart w:name="z7506" w:id="33"/>
    <w:p>
      <w:pPr>
        <w:spacing w:after="0"/>
        <w:ind w:left="0"/>
        <w:jc w:val="both"/>
      </w:pPr>
      <w:r>
        <w:rPr>
          <w:rFonts w:ascii="Times New Roman"/>
          <w:b w:val="false"/>
          <w:i w:val="false"/>
          <w:color w:val="000000"/>
          <w:sz w:val="28"/>
        </w:rPr>
        <w:t xml:space="preserve">
      27) Қазақстан Республикасы Ішкі істер министрлігі Қылмыстық-атқару жүйесі комитетінің Шығыс Қазақстан облысы бойынша Қылмыстық-атқару жүйесі департаменті туралы ереже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w:t>
      </w:r>
    </w:p>
    <w:bookmarkEnd w:id="33"/>
    <w:bookmarkStart w:name="z7507" w:id="34"/>
    <w:p>
      <w:pPr>
        <w:spacing w:after="0"/>
        <w:ind w:left="0"/>
        <w:jc w:val="both"/>
      </w:pPr>
      <w:r>
        <w:rPr>
          <w:rFonts w:ascii="Times New Roman"/>
          <w:b w:val="false"/>
          <w:i w:val="false"/>
          <w:color w:val="000000"/>
          <w:sz w:val="28"/>
        </w:rPr>
        <w:t xml:space="preserve">
      28) Қазақстан Республикасы Ішкі істер министрлігі Қылмыстық-атқару жүйесі комитетінің Жамбыл облысы бойынша Қылмыстық-атқару жүйесі департаменті туралы ереже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w:t>
      </w:r>
    </w:p>
    <w:bookmarkEnd w:id="34"/>
    <w:bookmarkStart w:name="z7508" w:id="35"/>
    <w:p>
      <w:pPr>
        <w:spacing w:after="0"/>
        <w:ind w:left="0"/>
        <w:jc w:val="both"/>
      </w:pPr>
      <w:r>
        <w:rPr>
          <w:rFonts w:ascii="Times New Roman"/>
          <w:b w:val="false"/>
          <w:i w:val="false"/>
          <w:color w:val="000000"/>
          <w:sz w:val="28"/>
        </w:rPr>
        <w:t xml:space="preserve">
      29) Қазақстан Республикасы Ішкі істер министрлігі Қылмыстық-атқару жүйесі комитетінің Батыс Қазақстан облысы бойынша Қылмыстық-атқару жүйесі департаменті туралы ереже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w:t>
      </w:r>
    </w:p>
    <w:bookmarkEnd w:id="35"/>
    <w:bookmarkStart w:name="z7509" w:id="36"/>
    <w:p>
      <w:pPr>
        <w:spacing w:after="0"/>
        <w:ind w:left="0"/>
        <w:jc w:val="both"/>
      </w:pPr>
      <w:r>
        <w:rPr>
          <w:rFonts w:ascii="Times New Roman"/>
          <w:b w:val="false"/>
          <w:i w:val="false"/>
          <w:color w:val="000000"/>
          <w:sz w:val="28"/>
        </w:rPr>
        <w:t xml:space="preserve">
      30) Қазақстан Республикасы Ішкі істер министрлігі Қылмыстық-атқару жүйесі комитетінің Қарағанды облысы бойынша және Ұлытау облысы бойынша Қылмыстық-атқару жүйесі департаменті туралы ереже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w:t>
      </w:r>
    </w:p>
    <w:bookmarkEnd w:id="36"/>
    <w:bookmarkStart w:name="z7510" w:id="37"/>
    <w:p>
      <w:pPr>
        <w:spacing w:after="0"/>
        <w:ind w:left="0"/>
        <w:jc w:val="both"/>
      </w:pPr>
      <w:r>
        <w:rPr>
          <w:rFonts w:ascii="Times New Roman"/>
          <w:b w:val="false"/>
          <w:i w:val="false"/>
          <w:color w:val="000000"/>
          <w:sz w:val="28"/>
        </w:rPr>
        <w:t xml:space="preserve">
      31) Қазақстан Республикасы Ішкі істер министрлігі Қылмыстық-атқару жүйесі комитетінің Қостанай облысы бойынша Қылмыстық-атқару жүйесі департаменті туралы ереже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w:t>
      </w:r>
    </w:p>
    <w:bookmarkEnd w:id="37"/>
    <w:bookmarkStart w:name="z7511" w:id="38"/>
    <w:p>
      <w:pPr>
        <w:spacing w:after="0"/>
        <w:ind w:left="0"/>
        <w:jc w:val="both"/>
      </w:pPr>
      <w:r>
        <w:rPr>
          <w:rFonts w:ascii="Times New Roman"/>
          <w:b w:val="false"/>
          <w:i w:val="false"/>
          <w:color w:val="000000"/>
          <w:sz w:val="28"/>
        </w:rPr>
        <w:t xml:space="preserve">
      32) Қазақстан Республикасы Ішкі істер министрлігі Қылмыстық-атқару жүйесі комитетінің Қызылорда облысы бойынша Қылмыстық-атқару жүйесі департаменті туралы ереже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w:t>
      </w:r>
    </w:p>
    <w:bookmarkEnd w:id="38"/>
    <w:bookmarkStart w:name="z7512" w:id="39"/>
    <w:p>
      <w:pPr>
        <w:spacing w:after="0"/>
        <w:ind w:left="0"/>
        <w:jc w:val="both"/>
      </w:pPr>
      <w:r>
        <w:rPr>
          <w:rFonts w:ascii="Times New Roman"/>
          <w:b w:val="false"/>
          <w:i w:val="false"/>
          <w:color w:val="000000"/>
          <w:sz w:val="28"/>
        </w:rPr>
        <w:t xml:space="preserve">
      33) Қазақстан Республикасы Ішкі істер министрлігі Қылмыстық-атқару жүйесі комитетінің Маңғыстау облысы бойынша Қылмыстық-атқару жүйесі департаменті туралы ереже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w:t>
      </w:r>
    </w:p>
    <w:bookmarkEnd w:id="39"/>
    <w:bookmarkStart w:name="z7513" w:id="40"/>
    <w:p>
      <w:pPr>
        <w:spacing w:after="0"/>
        <w:ind w:left="0"/>
        <w:jc w:val="both"/>
      </w:pPr>
      <w:r>
        <w:rPr>
          <w:rFonts w:ascii="Times New Roman"/>
          <w:b w:val="false"/>
          <w:i w:val="false"/>
          <w:color w:val="000000"/>
          <w:sz w:val="28"/>
        </w:rPr>
        <w:t xml:space="preserve">
      34) Қазақстан Республикасы Ішкі істер министрлігі Қылмыстық-атқару жүйесі комитетінің Павлодар облысы бойынша Қылмыстық-атқару жүйесі департаменті туралы ереже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w:t>
      </w:r>
    </w:p>
    <w:bookmarkEnd w:id="40"/>
    <w:bookmarkStart w:name="z7514" w:id="41"/>
    <w:p>
      <w:pPr>
        <w:spacing w:after="0"/>
        <w:ind w:left="0"/>
        <w:jc w:val="both"/>
      </w:pPr>
      <w:r>
        <w:rPr>
          <w:rFonts w:ascii="Times New Roman"/>
          <w:b w:val="false"/>
          <w:i w:val="false"/>
          <w:color w:val="000000"/>
          <w:sz w:val="28"/>
        </w:rPr>
        <w:t xml:space="preserve">
      35) Қазақстан Республикасы Ішкі істер министрлігі Қылмыстық-атқару жүйесі комитетінің Солтүстік Қазақстан облысы бойынша Қылмыстық-атқару жүйесі департаменті туралы ереже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w:t>
      </w:r>
    </w:p>
    <w:bookmarkEnd w:id="41"/>
    <w:bookmarkStart w:name="z7515" w:id="42"/>
    <w:p>
      <w:pPr>
        <w:spacing w:after="0"/>
        <w:ind w:left="0"/>
        <w:jc w:val="both"/>
      </w:pPr>
      <w:r>
        <w:rPr>
          <w:rFonts w:ascii="Times New Roman"/>
          <w:b w:val="false"/>
          <w:i w:val="false"/>
          <w:color w:val="000000"/>
          <w:sz w:val="28"/>
        </w:rPr>
        <w:t xml:space="preserve">
      36) Қазақстан Республикасы Ішкі істер министрлігінің Қылмыстық-атқару жүйесі комитетінің Шымкент қаласы және Түркістан облысы бойынша Қылмыстық-атқару жүйесі департаменті туралы ереже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Алып тасталды - ҚР Ішкі істер министрінің 26.11.2020 </w:t>
      </w:r>
      <w:r>
        <w:rPr>
          <w:rFonts w:ascii="Times New Roman"/>
          <w:b w:val="false"/>
          <w:i w:val="false"/>
          <w:color w:val="ff0000"/>
          <w:sz w:val="28"/>
        </w:rPr>
        <w:t>№ 805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Алып тасталды - ҚР Ішкі істер министрінің 26.11.2020 </w:t>
      </w:r>
      <w:r>
        <w:rPr>
          <w:rFonts w:ascii="Times New Roman"/>
          <w:b w:val="false"/>
          <w:i w:val="false"/>
          <w:color w:val="ff0000"/>
          <w:sz w:val="28"/>
        </w:rPr>
        <w:t>№ 805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Алып тасталды - ҚР Ішкі істер министрінің 26.11.2020 </w:t>
      </w:r>
      <w:r>
        <w:rPr>
          <w:rFonts w:ascii="Times New Roman"/>
          <w:b w:val="false"/>
          <w:i w:val="false"/>
          <w:color w:val="ff0000"/>
          <w:sz w:val="28"/>
        </w:rPr>
        <w:t>№ 805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Алып тасталды - ҚР Ішкі істер министрінің 26.11.2020 </w:t>
      </w:r>
      <w:r>
        <w:rPr>
          <w:rFonts w:ascii="Times New Roman"/>
          <w:b w:val="false"/>
          <w:i w:val="false"/>
          <w:color w:val="ff0000"/>
          <w:sz w:val="28"/>
        </w:rPr>
        <w:t>№ 805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Ішкі істер министрінің 26.11.2020 </w:t>
      </w:r>
      <w:r>
        <w:rPr>
          <w:rFonts w:ascii="Times New Roman"/>
          <w:b w:val="false"/>
          <w:i w:val="false"/>
          <w:color w:val="ff0000"/>
          <w:sz w:val="28"/>
        </w:rPr>
        <w:t>№ 805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Ішкі істер министрінің 26.11.2020 </w:t>
      </w:r>
      <w:r>
        <w:rPr>
          <w:rFonts w:ascii="Times New Roman"/>
          <w:b w:val="false"/>
          <w:i w:val="false"/>
          <w:color w:val="ff0000"/>
          <w:sz w:val="28"/>
        </w:rPr>
        <w:t>№ 805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Ішкі істер министрінің 26.11.2020 </w:t>
      </w:r>
      <w:r>
        <w:rPr>
          <w:rFonts w:ascii="Times New Roman"/>
          <w:b w:val="false"/>
          <w:i w:val="false"/>
          <w:color w:val="ff0000"/>
          <w:sz w:val="28"/>
        </w:rPr>
        <w:t>№ 805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Алып тасталды - ҚР Ішкі істер министрінің 26.11.2020 </w:t>
      </w:r>
      <w:r>
        <w:rPr>
          <w:rFonts w:ascii="Times New Roman"/>
          <w:b w:val="false"/>
          <w:i w:val="false"/>
          <w:color w:val="ff0000"/>
          <w:sz w:val="28"/>
        </w:rPr>
        <w:t>№ 805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Алып тасталды - ҚР Ішкі істер министрінің 26.11.2020 </w:t>
      </w:r>
      <w:r>
        <w:rPr>
          <w:rFonts w:ascii="Times New Roman"/>
          <w:b w:val="false"/>
          <w:i w:val="false"/>
          <w:color w:val="ff0000"/>
          <w:sz w:val="28"/>
        </w:rPr>
        <w:t>№ 805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 Алып тасталды - ҚР Ішкі істер министрінің 26.11.2020 </w:t>
      </w:r>
      <w:r>
        <w:rPr>
          <w:rFonts w:ascii="Times New Roman"/>
          <w:b w:val="false"/>
          <w:i w:val="false"/>
          <w:color w:val="ff0000"/>
          <w:sz w:val="28"/>
        </w:rPr>
        <w:t>№ 805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 Алып тасталды - ҚР Ішкі істер министрінің 26.11.2020 </w:t>
      </w:r>
      <w:r>
        <w:rPr>
          <w:rFonts w:ascii="Times New Roman"/>
          <w:b w:val="false"/>
          <w:i w:val="false"/>
          <w:color w:val="ff0000"/>
          <w:sz w:val="28"/>
        </w:rPr>
        <w:t>№ 805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 Алып тасталды - ҚР Ішкі істер министрінің 26.11.2020 </w:t>
      </w:r>
      <w:r>
        <w:rPr>
          <w:rFonts w:ascii="Times New Roman"/>
          <w:b w:val="false"/>
          <w:i w:val="false"/>
          <w:color w:val="ff0000"/>
          <w:sz w:val="28"/>
        </w:rPr>
        <w:t>№ 805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 Алып тасталды - ҚР Ішкі істер министрінің 26.11.2020 </w:t>
      </w:r>
      <w:r>
        <w:rPr>
          <w:rFonts w:ascii="Times New Roman"/>
          <w:b w:val="false"/>
          <w:i w:val="false"/>
          <w:color w:val="ff0000"/>
          <w:sz w:val="28"/>
        </w:rPr>
        <w:t>№ 805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Алып тасталды - ҚР Ішкі істер министрінің 26.11.2020 </w:t>
      </w:r>
      <w:r>
        <w:rPr>
          <w:rFonts w:ascii="Times New Roman"/>
          <w:b w:val="false"/>
          <w:i w:val="false"/>
          <w:color w:val="ff0000"/>
          <w:sz w:val="28"/>
        </w:rPr>
        <w:t>№ 805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Ішкі істер министрінің 26.11.2020 </w:t>
      </w:r>
      <w:r>
        <w:rPr>
          <w:rFonts w:ascii="Times New Roman"/>
          <w:b w:val="false"/>
          <w:i w:val="false"/>
          <w:color w:val="ff0000"/>
          <w:sz w:val="28"/>
        </w:rPr>
        <w:t>№ 805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Алып тасталды - ҚР Ішкі істер министрінің 26.11.2020 </w:t>
      </w:r>
      <w:r>
        <w:rPr>
          <w:rFonts w:ascii="Times New Roman"/>
          <w:b w:val="false"/>
          <w:i w:val="false"/>
          <w:color w:val="ff0000"/>
          <w:sz w:val="28"/>
        </w:rPr>
        <w:t>№ 805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532" w:id="43"/>
    <w:p>
      <w:pPr>
        <w:spacing w:after="0"/>
        <w:ind w:left="0"/>
        <w:jc w:val="both"/>
      </w:pPr>
      <w:r>
        <w:rPr>
          <w:rFonts w:ascii="Times New Roman"/>
          <w:b w:val="false"/>
          <w:i w:val="false"/>
          <w:color w:val="000000"/>
          <w:sz w:val="28"/>
        </w:rPr>
        <w:t xml:space="preserve">
      53) Қазақстан Республикасы Ішкі істер министрлігі Қылмыстық-атқару жүйесі комитетінің Алматы қаласы бойынша Қылмыстық-атқару жүйесі департаменті туралы ереже осы бұйрыққа </w:t>
      </w:r>
      <w:r>
        <w:rPr>
          <w:rFonts w:ascii="Times New Roman"/>
          <w:b w:val="false"/>
          <w:i w:val="false"/>
          <w:color w:val="000000"/>
          <w:sz w:val="28"/>
        </w:rPr>
        <w:t>53-қосымшаға</w:t>
      </w:r>
      <w:r>
        <w:rPr>
          <w:rFonts w:ascii="Times New Roman"/>
          <w:b w:val="false"/>
          <w:i w:val="false"/>
          <w:color w:val="000000"/>
          <w:sz w:val="28"/>
        </w:rPr>
        <w:t xml:space="preserve"> сәйкес;</w:t>
      </w:r>
    </w:p>
    <w:bookmarkEnd w:id="43"/>
    <w:bookmarkStart w:name="z7533" w:id="44"/>
    <w:p>
      <w:pPr>
        <w:spacing w:after="0"/>
        <w:ind w:left="0"/>
        <w:jc w:val="both"/>
      </w:pPr>
      <w:r>
        <w:rPr>
          <w:rFonts w:ascii="Times New Roman"/>
          <w:b w:val="false"/>
          <w:i w:val="false"/>
          <w:color w:val="000000"/>
          <w:sz w:val="28"/>
        </w:rPr>
        <w:t xml:space="preserve">
      54) Қазақстан Республикасы Ішкі істер министрлігі Түркістан облысының Полиция департаменті туралы ереже осы бұйрыққа </w:t>
      </w:r>
      <w:r>
        <w:rPr>
          <w:rFonts w:ascii="Times New Roman"/>
          <w:b w:val="false"/>
          <w:i w:val="false"/>
          <w:color w:val="000000"/>
          <w:sz w:val="28"/>
        </w:rPr>
        <w:t>54-қосымшаға</w:t>
      </w:r>
      <w:r>
        <w:rPr>
          <w:rFonts w:ascii="Times New Roman"/>
          <w:b w:val="false"/>
          <w:i w:val="false"/>
          <w:color w:val="000000"/>
          <w:sz w:val="28"/>
        </w:rPr>
        <w:t xml:space="preserve"> сәйкес;</w:t>
      </w:r>
    </w:p>
    <w:bookmarkEnd w:id="44"/>
    <w:bookmarkStart w:name="z13631" w:id="45"/>
    <w:p>
      <w:pPr>
        <w:spacing w:after="0"/>
        <w:ind w:left="0"/>
        <w:jc w:val="both"/>
      </w:pPr>
      <w:r>
        <w:rPr>
          <w:rFonts w:ascii="Times New Roman"/>
          <w:b w:val="false"/>
          <w:i w:val="false"/>
          <w:color w:val="000000"/>
          <w:sz w:val="28"/>
        </w:rPr>
        <w:t xml:space="preserve">
      54-1) осы бұйрыққа </w:t>
      </w:r>
      <w:r>
        <w:rPr>
          <w:rFonts w:ascii="Times New Roman"/>
          <w:b w:val="false"/>
          <w:i w:val="false"/>
          <w:color w:val="000000"/>
          <w:sz w:val="28"/>
        </w:rPr>
        <w:t>54-1-қосымшаға</w:t>
      </w:r>
      <w:r>
        <w:rPr>
          <w:rFonts w:ascii="Times New Roman"/>
          <w:b w:val="false"/>
          <w:i w:val="false"/>
          <w:color w:val="000000"/>
          <w:sz w:val="28"/>
        </w:rPr>
        <w:t xml:space="preserve"> сәйкес "Қазақстан Республикасы Ішкі істер министрлігінің Басқару академиясы" республикалық мемлекеттік мекемесінің жарғысы;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 алып тасталды – ҚР Ішкі істер министрінің 24.01.2022 </w:t>
      </w:r>
      <w:r>
        <w:rPr>
          <w:rFonts w:ascii="Times New Roman"/>
          <w:b w:val="false"/>
          <w:i w:val="false"/>
          <w:color w:val="000000"/>
          <w:sz w:val="28"/>
        </w:rPr>
        <w:t>№ 18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56) Алып тасталды - ҚР Ішкі істер министрінің 26.11.2020 </w:t>
      </w:r>
      <w:r>
        <w:rPr>
          <w:rFonts w:ascii="Times New Roman"/>
          <w:b w:val="false"/>
          <w:i w:val="false"/>
          <w:color w:val="ff0000"/>
          <w:sz w:val="28"/>
        </w:rPr>
        <w:t>№ 805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801" w:id="46"/>
    <w:p>
      <w:pPr>
        <w:spacing w:after="0"/>
        <w:ind w:left="0"/>
        <w:jc w:val="both"/>
      </w:pPr>
      <w:r>
        <w:rPr>
          <w:rFonts w:ascii="Times New Roman"/>
          <w:b w:val="false"/>
          <w:i w:val="false"/>
          <w:color w:val="000000"/>
          <w:sz w:val="28"/>
        </w:rPr>
        <w:t xml:space="preserve">
      57) осы бұйрыққа </w:t>
      </w:r>
      <w:r>
        <w:rPr>
          <w:rFonts w:ascii="Times New Roman"/>
          <w:b w:val="false"/>
          <w:i w:val="false"/>
          <w:color w:val="000000"/>
          <w:sz w:val="28"/>
        </w:rPr>
        <w:t>57-қосымшаға</w:t>
      </w:r>
      <w:r>
        <w:rPr>
          <w:rFonts w:ascii="Times New Roman"/>
          <w:b w:val="false"/>
          <w:i w:val="false"/>
          <w:color w:val="000000"/>
          <w:sz w:val="28"/>
        </w:rPr>
        <w:t xml:space="preserve"> сәйкес "Қазақстан Республикасы Ішкі істер министрлігінің Мақан Есболатов атындағы Алматы академиясы" республикалық мемлекеттік мекемесінің жарғысы;</w:t>
      </w:r>
    </w:p>
    <w:bookmarkEnd w:id="46"/>
    <w:bookmarkStart w:name="z12802" w:id="47"/>
    <w:p>
      <w:pPr>
        <w:spacing w:after="0"/>
        <w:ind w:left="0"/>
        <w:jc w:val="both"/>
      </w:pPr>
      <w:r>
        <w:rPr>
          <w:rFonts w:ascii="Times New Roman"/>
          <w:b w:val="false"/>
          <w:i w:val="false"/>
          <w:color w:val="000000"/>
          <w:sz w:val="28"/>
        </w:rPr>
        <w:t xml:space="preserve">
      58) осы бұйрыққа </w:t>
      </w:r>
      <w:r>
        <w:rPr>
          <w:rFonts w:ascii="Times New Roman"/>
          <w:b w:val="false"/>
          <w:i w:val="false"/>
          <w:color w:val="000000"/>
          <w:sz w:val="28"/>
        </w:rPr>
        <w:t>58-қосымшаға</w:t>
      </w:r>
      <w:r>
        <w:rPr>
          <w:rFonts w:ascii="Times New Roman"/>
          <w:b w:val="false"/>
          <w:i w:val="false"/>
          <w:color w:val="000000"/>
          <w:sz w:val="28"/>
        </w:rPr>
        <w:t xml:space="preserve"> сәйкес "Қазақстан Республикасы Ішкі істер министрлігінің Бәрімбек Бейсенов атындағы Қарағанды академиясы" республикалық мемлекеттік мекемесінің жарғысы;</w:t>
      </w:r>
    </w:p>
    <w:bookmarkEnd w:id="47"/>
    <w:bookmarkStart w:name="z12803" w:id="48"/>
    <w:p>
      <w:pPr>
        <w:spacing w:after="0"/>
        <w:ind w:left="0"/>
        <w:jc w:val="both"/>
      </w:pPr>
      <w:r>
        <w:rPr>
          <w:rFonts w:ascii="Times New Roman"/>
          <w:b w:val="false"/>
          <w:i w:val="false"/>
          <w:color w:val="000000"/>
          <w:sz w:val="28"/>
        </w:rPr>
        <w:t xml:space="preserve">
      59) осы бұйрыққа </w:t>
      </w:r>
      <w:r>
        <w:rPr>
          <w:rFonts w:ascii="Times New Roman"/>
          <w:b w:val="false"/>
          <w:i w:val="false"/>
          <w:color w:val="000000"/>
          <w:sz w:val="28"/>
        </w:rPr>
        <w:t>59-қосымшаға</w:t>
      </w:r>
      <w:r>
        <w:rPr>
          <w:rFonts w:ascii="Times New Roman"/>
          <w:b w:val="false"/>
          <w:i w:val="false"/>
          <w:color w:val="000000"/>
          <w:sz w:val="28"/>
        </w:rPr>
        <w:t xml:space="preserve"> сәйкес "Қазақстан Республикасы Ішкі істер министрлігінің Шырақбек Қабылбаев атындағы Қостанай академиясы" республикалық мемлекеттік мекемесінің жарғысы;</w:t>
      </w:r>
    </w:p>
    <w:bookmarkEnd w:id="48"/>
    <w:bookmarkStart w:name="z12804" w:id="49"/>
    <w:p>
      <w:pPr>
        <w:spacing w:after="0"/>
        <w:ind w:left="0"/>
        <w:jc w:val="both"/>
      </w:pPr>
      <w:r>
        <w:rPr>
          <w:rFonts w:ascii="Times New Roman"/>
          <w:b w:val="false"/>
          <w:i w:val="false"/>
          <w:color w:val="000000"/>
          <w:sz w:val="28"/>
        </w:rPr>
        <w:t xml:space="preserve">
      60) осы бұйрыққа </w:t>
      </w:r>
      <w:r>
        <w:rPr>
          <w:rFonts w:ascii="Times New Roman"/>
          <w:b w:val="false"/>
          <w:i w:val="false"/>
          <w:color w:val="000000"/>
          <w:sz w:val="28"/>
        </w:rPr>
        <w:t>60-қосымшаға</w:t>
      </w:r>
      <w:r>
        <w:rPr>
          <w:rFonts w:ascii="Times New Roman"/>
          <w:b w:val="false"/>
          <w:i w:val="false"/>
          <w:color w:val="000000"/>
          <w:sz w:val="28"/>
        </w:rPr>
        <w:t xml:space="preserve"> сәйкес "Қазақстан Республикасы Ішкі істер министрлігінің Малкеджар Бөкенбаев атындағы Ақтөбе институты" республикалық мемлекеттік мекемесінің жарғысы;</w:t>
      </w:r>
    </w:p>
    <w:bookmarkEnd w:id="49"/>
    <w:bookmarkStart w:name="z12805" w:id="50"/>
    <w:p>
      <w:pPr>
        <w:spacing w:after="0"/>
        <w:ind w:left="0"/>
        <w:jc w:val="both"/>
      </w:pPr>
      <w:r>
        <w:rPr>
          <w:rFonts w:ascii="Times New Roman"/>
          <w:b w:val="false"/>
          <w:i w:val="false"/>
          <w:color w:val="000000"/>
          <w:sz w:val="28"/>
        </w:rPr>
        <w:t xml:space="preserve">
      61) осы бұйрыққа </w:t>
      </w:r>
      <w:r>
        <w:rPr>
          <w:rFonts w:ascii="Times New Roman"/>
          <w:b w:val="false"/>
          <w:i w:val="false"/>
          <w:color w:val="000000"/>
          <w:sz w:val="28"/>
        </w:rPr>
        <w:t>61-қосымшаға</w:t>
      </w:r>
      <w:r>
        <w:rPr>
          <w:rFonts w:ascii="Times New Roman"/>
          <w:b w:val="false"/>
          <w:i w:val="false"/>
          <w:color w:val="000000"/>
          <w:sz w:val="28"/>
        </w:rPr>
        <w:t xml:space="preserve"> сәйкес "Қазақстан Республикасы Ішкі істер министрлігінің Бауыржан Момышұлы атындағы Оқу орталығы (Шымкент қаласы)" республикалық мемлекеттік мекемесінің жарғысы;</w:t>
      </w:r>
    </w:p>
    <w:bookmarkEnd w:id="50"/>
    <w:bookmarkStart w:name="z12806" w:id="51"/>
    <w:p>
      <w:pPr>
        <w:spacing w:after="0"/>
        <w:ind w:left="0"/>
        <w:jc w:val="both"/>
      </w:pPr>
      <w:r>
        <w:rPr>
          <w:rFonts w:ascii="Times New Roman"/>
          <w:b w:val="false"/>
          <w:i w:val="false"/>
          <w:color w:val="000000"/>
          <w:sz w:val="28"/>
        </w:rPr>
        <w:t xml:space="preserve">
      62) осы бұйрыққа </w:t>
      </w:r>
      <w:r>
        <w:rPr>
          <w:rFonts w:ascii="Times New Roman"/>
          <w:b w:val="false"/>
          <w:i w:val="false"/>
          <w:color w:val="000000"/>
          <w:sz w:val="28"/>
        </w:rPr>
        <w:t>62-қосымшаға</w:t>
      </w:r>
      <w:r>
        <w:rPr>
          <w:rFonts w:ascii="Times New Roman"/>
          <w:b w:val="false"/>
          <w:i w:val="false"/>
          <w:color w:val="000000"/>
          <w:sz w:val="28"/>
        </w:rPr>
        <w:t xml:space="preserve"> сәйкес "Қазақстан Республикасы Ішкі істер министрлігінің Оқу орталығы" республикалық мемлекеттік мекемесінің жарғысы;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16.10.2018 </w:t>
      </w:r>
      <w:r>
        <w:rPr>
          <w:rFonts w:ascii="Times New Roman"/>
          <w:b w:val="false"/>
          <w:i w:val="false"/>
          <w:color w:val="000000"/>
          <w:sz w:val="28"/>
        </w:rPr>
        <w:t>№ 721</w:t>
      </w:r>
      <w:r>
        <w:rPr>
          <w:rFonts w:ascii="Times New Roman"/>
          <w:b w:val="false"/>
          <w:i w:val="false"/>
          <w:color w:val="ff0000"/>
          <w:sz w:val="28"/>
        </w:rPr>
        <w:t xml:space="preserve">; 24.06.2019 </w:t>
      </w:r>
      <w:r>
        <w:rPr>
          <w:rFonts w:ascii="Times New Roman"/>
          <w:b w:val="false"/>
          <w:i w:val="false"/>
          <w:color w:val="000000"/>
          <w:sz w:val="28"/>
        </w:rPr>
        <w:t>№ 574</w:t>
      </w:r>
      <w:r>
        <w:rPr>
          <w:rFonts w:ascii="Times New Roman"/>
          <w:b w:val="false"/>
          <w:i w:val="false"/>
          <w:color w:val="ff0000"/>
          <w:sz w:val="28"/>
        </w:rPr>
        <w:t xml:space="preserve">; өзгерістер енгізілді - ҚР Ішкі істер министрінің 24.09.2019 </w:t>
      </w:r>
      <w:r>
        <w:rPr>
          <w:rFonts w:ascii="Times New Roman"/>
          <w:b w:val="false"/>
          <w:i w:val="false"/>
          <w:color w:val="000000"/>
          <w:sz w:val="28"/>
        </w:rPr>
        <w:t>№ 823</w:t>
      </w:r>
      <w:r>
        <w:rPr>
          <w:rFonts w:ascii="Times New Roman"/>
          <w:b w:val="false"/>
          <w:i w:val="false"/>
          <w:color w:val="ff0000"/>
          <w:sz w:val="28"/>
        </w:rPr>
        <w:t xml:space="preserve"> ; 26.11.2020 </w:t>
      </w:r>
      <w:r>
        <w:rPr>
          <w:rFonts w:ascii="Times New Roman"/>
          <w:b w:val="false"/>
          <w:i w:val="false"/>
          <w:color w:val="ff0000"/>
          <w:sz w:val="28"/>
        </w:rPr>
        <w:t>№ 805</w:t>
      </w:r>
      <w:r>
        <w:rPr>
          <w:rFonts w:ascii="Times New Roman"/>
          <w:b w:val="false"/>
          <w:i w:val="false"/>
          <w:color w:val="ff0000"/>
          <w:sz w:val="28"/>
        </w:rPr>
        <w:t xml:space="preserve">; 24.01.2022 </w:t>
      </w:r>
      <w:r>
        <w:rPr>
          <w:rFonts w:ascii="Times New Roman"/>
          <w:b w:val="false"/>
          <w:i w:val="false"/>
          <w:color w:val="000000"/>
          <w:sz w:val="28"/>
        </w:rPr>
        <w:t>№ 18</w:t>
      </w:r>
      <w:r>
        <w:rPr>
          <w:rFonts w:ascii="Times New Roman"/>
          <w:b w:val="false"/>
          <w:i w:val="false"/>
          <w:color w:val="ff0000"/>
          <w:sz w:val="28"/>
        </w:rPr>
        <w:t xml:space="preserve">; 25.07.2022 </w:t>
      </w:r>
      <w:r>
        <w:rPr>
          <w:rFonts w:ascii="Times New Roman"/>
          <w:b w:val="false"/>
          <w:i w:val="false"/>
          <w:color w:val="000000"/>
          <w:sz w:val="28"/>
        </w:rPr>
        <w:t>№ 619</w:t>
      </w:r>
      <w:r>
        <w:rPr>
          <w:rFonts w:ascii="Times New Roman"/>
          <w:b w:val="false"/>
          <w:i w:val="false"/>
          <w:color w:val="ff0000"/>
          <w:sz w:val="28"/>
        </w:rPr>
        <w:t xml:space="preserve">; 02.06.2023 </w:t>
      </w:r>
      <w:r>
        <w:rPr>
          <w:rFonts w:ascii="Times New Roman"/>
          <w:b w:val="false"/>
          <w:i w:val="false"/>
          <w:color w:val="000000"/>
          <w:sz w:val="28"/>
        </w:rPr>
        <w:t>№ 443</w:t>
      </w:r>
      <w:r>
        <w:rPr>
          <w:rFonts w:ascii="Times New Roman"/>
          <w:b w:val="false"/>
          <w:i w:val="false"/>
          <w:color w:val="ff0000"/>
          <w:sz w:val="28"/>
        </w:rPr>
        <w:t xml:space="preserve">; 29.05.2024 </w:t>
      </w:r>
      <w:r>
        <w:rPr>
          <w:rFonts w:ascii="Times New Roman"/>
          <w:b w:val="false"/>
          <w:i w:val="false"/>
          <w:color w:val="000000"/>
          <w:sz w:val="28"/>
        </w:rPr>
        <w:t>№ 446</w:t>
      </w:r>
      <w:r>
        <w:rPr>
          <w:rFonts w:ascii="Times New Roman"/>
          <w:b w:val="false"/>
          <w:i w:val="false"/>
          <w:color w:val="ff0000"/>
          <w:sz w:val="28"/>
        </w:rPr>
        <w:t xml:space="preserve">; 24.10.2024 </w:t>
      </w:r>
      <w:r>
        <w:rPr>
          <w:rFonts w:ascii="Times New Roman"/>
          <w:b w:val="false"/>
          <w:i w:val="false"/>
          <w:color w:val="000000"/>
          <w:sz w:val="28"/>
        </w:rPr>
        <w:t>№ 851</w:t>
      </w:r>
      <w:r>
        <w:rPr>
          <w:rFonts w:ascii="Times New Roman"/>
          <w:b w:val="false"/>
          <w:i w:val="false"/>
          <w:color w:val="ff0000"/>
          <w:sz w:val="28"/>
        </w:rPr>
        <w:t xml:space="preserve">; 22.11.2024 </w:t>
      </w:r>
      <w:r>
        <w:rPr>
          <w:rFonts w:ascii="Times New Roman"/>
          <w:b w:val="false"/>
          <w:i w:val="false"/>
          <w:color w:val="000000"/>
          <w:sz w:val="28"/>
        </w:rPr>
        <w:t>№ 924</w:t>
      </w:r>
      <w:r>
        <w:rPr>
          <w:rFonts w:ascii="Times New Roman"/>
          <w:b w:val="false"/>
          <w:i w:val="false"/>
          <w:color w:val="ff0000"/>
          <w:sz w:val="28"/>
        </w:rPr>
        <w:t xml:space="preserve">; 08.12.2025 </w:t>
      </w:r>
      <w:r>
        <w:rPr>
          <w:rFonts w:ascii="Times New Roman"/>
          <w:b w:val="false"/>
          <w:i w:val="false"/>
          <w:color w:val="000000"/>
          <w:sz w:val="28"/>
        </w:rPr>
        <w:t>№ 1008</w:t>
      </w:r>
      <w:r>
        <w:rPr>
          <w:rFonts w:ascii="Times New Roman"/>
          <w:b w:val="false"/>
          <w:i w:val="false"/>
          <w:color w:val="ff0000"/>
          <w:sz w:val="28"/>
        </w:rPr>
        <w:t xml:space="preserve">; 09.02.2026 </w:t>
      </w:r>
      <w:r>
        <w:rPr>
          <w:rFonts w:ascii="Times New Roman"/>
          <w:b w:val="false"/>
          <w:i w:val="false"/>
          <w:color w:val="000000"/>
          <w:sz w:val="28"/>
        </w:rPr>
        <w:t>№ 83</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55" w:id="52"/>
    <w:p>
      <w:pPr>
        <w:spacing w:after="0"/>
        <w:ind w:left="0"/>
        <w:jc w:val="both"/>
      </w:pPr>
      <w:r>
        <w:rPr>
          <w:rFonts w:ascii="Times New Roman"/>
          <w:b w:val="false"/>
          <w:i w:val="false"/>
          <w:color w:val="000000"/>
          <w:sz w:val="28"/>
        </w:rPr>
        <w:t>
      2. Қазақстан Республикасының Ұлттық ұлан Бас қолбасшысы, Қазақстан Республикасы Ішкі істер министрлігі комитеттерінің төрағалары және облыстардың, Астана, Алматы қалаларының ішкі істер департаменттерінің бастықтары:</w:t>
      </w:r>
    </w:p>
    <w:bookmarkEnd w:id="52"/>
    <w:bookmarkStart w:name="z56" w:id="53"/>
    <w:p>
      <w:pPr>
        <w:spacing w:after="0"/>
        <w:ind w:left="0"/>
        <w:jc w:val="both"/>
      </w:pPr>
      <w:r>
        <w:rPr>
          <w:rFonts w:ascii="Times New Roman"/>
          <w:b w:val="false"/>
          <w:i w:val="false"/>
          <w:color w:val="000000"/>
          <w:sz w:val="28"/>
        </w:rPr>
        <w:t>
      1) заңнамада белгіленген тәртіпте әділет органдарында көрсетілген Ережелерді қайта тіркеу бойынша шаралар қабылдасын;</w:t>
      </w:r>
    </w:p>
    <w:bookmarkEnd w:id="53"/>
    <w:bookmarkStart w:name="z57" w:id="54"/>
    <w:p>
      <w:pPr>
        <w:spacing w:after="0"/>
        <w:ind w:left="0"/>
        <w:jc w:val="both"/>
      </w:pPr>
      <w:r>
        <w:rPr>
          <w:rFonts w:ascii="Times New Roman"/>
          <w:b w:val="false"/>
          <w:i w:val="false"/>
          <w:color w:val="000000"/>
          <w:sz w:val="28"/>
        </w:rPr>
        <w:t xml:space="preserve">
      2) көрсетілген </w:t>
      </w:r>
      <w:r>
        <w:rPr>
          <w:rFonts w:ascii="Times New Roman"/>
          <w:b w:val="false"/>
          <w:i w:val="false"/>
          <w:color w:val="000000"/>
          <w:sz w:val="28"/>
        </w:rPr>
        <w:t>Ережелерді</w:t>
      </w:r>
      <w:r>
        <w:rPr>
          <w:rFonts w:ascii="Times New Roman"/>
          <w:b w:val="false"/>
          <w:i w:val="false"/>
          <w:color w:val="000000"/>
          <w:sz w:val="28"/>
        </w:rPr>
        <w:t xml:space="preserve"> жеке құрамның зерделеуін ұйымдастырсын және оларды практикалық қызметте басшылыққа алуды қамтамасыз етсін;</w:t>
      </w:r>
    </w:p>
    <w:bookmarkEnd w:id="54"/>
    <w:bookmarkStart w:name="z58" w:id="55"/>
    <w:p>
      <w:pPr>
        <w:spacing w:after="0"/>
        <w:ind w:left="0"/>
        <w:jc w:val="both"/>
      </w:pPr>
      <w:r>
        <w:rPr>
          <w:rFonts w:ascii="Times New Roman"/>
          <w:b w:val="false"/>
          <w:i w:val="false"/>
          <w:color w:val="000000"/>
          <w:sz w:val="28"/>
        </w:rPr>
        <w:t xml:space="preserve">
      3) осы бұйрықтан туындайтын басқа да шараларды қабылдасын. </w:t>
      </w:r>
    </w:p>
    <w:bookmarkEnd w:id="55"/>
    <w:bookmarkStart w:name="z59" w:id="56"/>
    <w:p>
      <w:pPr>
        <w:spacing w:after="0"/>
        <w:ind w:left="0"/>
        <w:jc w:val="both"/>
      </w:pPr>
      <w:r>
        <w:rPr>
          <w:rFonts w:ascii="Times New Roman"/>
          <w:b w:val="false"/>
          <w:i w:val="false"/>
          <w:color w:val="000000"/>
          <w:sz w:val="28"/>
        </w:rPr>
        <w:t>
      3. ІІМ Кадр жұмысы департаменті (А.Ү. Әбдіғалиев) заңнамада белгіленген тәртіпте осы бұйрықты Қазақстан Республикасы Әділет министрлігінде мемлекеттік тіркеуді қамтамасыз етсін.</w:t>
      </w:r>
    </w:p>
    <w:bookmarkEnd w:id="56"/>
    <w:bookmarkStart w:name="z60" w:id="57"/>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бірінші орынбасары полиция генерал-майоры М.Ғ. Демеуовке, Қазақстан Республикасы Ішкі істер министрлігі Қылмыстық атқару жүйесі (Б.М. Бердалин) және Төтенше жағдайлар (В.В. Петров) комитеттеріне, Кадр жұмысы департаментіне (А.Ү. Әбдіғалиев) жүктелсін.</w:t>
      </w:r>
    </w:p>
    <w:bookmarkEnd w:id="57"/>
    <w:bookmarkStart w:name="z61" w:id="58"/>
    <w:p>
      <w:pPr>
        <w:spacing w:after="0"/>
        <w:ind w:left="0"/>
        <w:jc w:val="both"/>
      </w:pPr>
      <w:r>
        <w:rPr>
          <w:rFonts w:ascii="Times New Roman"/>
          <w:b w:val="false"/>
          <w:i w:val="false"/>
          <w:color w:val="000000"/>
          <w:sz w:val="28"/>
        </w:rPr>
        <w:t>
      5. Осы бұйрық мемлекеттік тіркелген күнінен бастап қолданысқа енгізіледі.</w:t>
      </w:r>
    </w:p>
    <w:bookmarkEnd w:id="5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1-қосымша</w:t>
            </w:r>
          </w:p>
        </w:tc>
      </w:tr>
    </w:tbl>
    <w:bookmarkStart w:name="z63" w:id="59"/>
    <w:p>
      <w:pPr>
        <w:spacing w:after="0"/>
        <w:ind w:left="0"/>
        <w:jc w:val="left"/>
      </w:pPr>
      <w:r>
        <w:rPr>
          <w:rFonts w:ascii="Times New Roman"/>
          <w:b/>
          <w:i w:val="false"/>
          <w:color w:val="000000"/>
        </w:rPr>
        <w:t xml:space="preserve"> Қазақстан Республикасының Ұлттық ұлан Бас қолбасшылығы туралы ереже</w:t>
      </w:r>
    </w:p>
    <w:bookmarkEnd w:id="59"/>
    <w:p>
      <w:pPr>
        <w:spacing w:after="0"/>
        <w:ind w:left="0"/>
        <w:jc w:val="both"/>
      </w:pPr>
      <w:r>
        <w:rPr>
          <w:rFonts w:ascii="Times New Roman"/>
          <w:b w:val="false"/>
          <w:i w:val="false"/>
          <w:color w:val="ff0000"/>
          <w:sz w:val="28"/>
        </w:rPr>
        <w:t xml:space="preserve">
      Ескерту. Ереже жаңа редакцияда – ҚР Ішкі істер министрінің 16.10.2018 </w:t>
      </w:r>
      <w:r>
        <w:rPr>
          <w:rFonts w:ascii="Times New Roman"/>
          <w:b w:val="false"/>
          <w:i w:val="false"/>
          <w:color w:val="ff0000"/>
          <w:sz w:val="28"/>
        </w:rPr>
        <w:t>№ 721</w:t>
      </w:r>
      <w:r>
        <w:rPr>
          <w:rFonts w:ascii="Times New Roman"/>
          <w:b w:val="false"/>
          <w:i w:val="false"/>
          <w:color w:val="ff0000"/>
          <w:sz w:val="28"/>
        </w:rPr>
        <w:t xml:space="preserve"> бұйрығымен.</w:t>
      </w:r>
    </w:p>
    <w:bookmarkStart w:name="z6695" w:id="60"/>
    <w:p>
      <w:pPr>
        <w:spacing w:after="0"/>
        <w:ind w:left="0"/>
        <w:jc w:val="left"/>
      </w:pPr>
      <w:r>
        <w:rPr>
          <w:rFonts w:ascii="Times New Roman"/>
          <w:b/>
          <w:i w:val="false"/>
          <w:color w:val="000000"/>
        </w:rPr>
        <w:t xml:space="preserve"> 1. Жалпы ережелер</w:t>
      </w:r>
    </w:p>
    <w:bookmarkEnd w:id="60"/>
    <w:bookmarkStart w:name="z6696" w:id="61"/>
    <w:p>
      <w:pPr>
        <w:spacing w:after="0"/>
        <w:ind w:left="0"/>
        <w:jc w:val="both"/>
      </w:pPr>
      <w:r>
        <w:rPr>
          <w:rFonts w:ascii="Times New Roman"/>
          <w:b w:val="false"/>
          <w:i w:val="false"/>
          <w:color w:val="000000"/>
          <w:sz w:val="28"/>
        </w:rPr>
        <w:t>
      1. Қазақстан Республикасының Ұлттық ұлан Бас қолбасшылығы (бұдан әрі - Бас қолбасшылық), Қазақстан Республикасы Ұлттық ұланға бейбіт және соғыс уақытында әскери басқару саласында басшылықты жүзеге асыратын Қазақстан Республикасы Ішкі істер министрлігінің (бұдан әрі - Министрлік) Комитет құқығындағы ведомствосы болып табылады.</w:t>
      </w:r>
    </w:p>
    <w:bookmarkEnd w:id="61"/>
    <w:bookmarkStart w:name="z6697" w:id="62"/>
    <w:p>
      <w:pPr>
        <w:spacing w:after="0"/>
        <w:ind w:left="0"/>
        <w:jc w:val="both"/>
      </w:pPr>
      <w:r>
        <w:rPr>
          <w:rFonts w:ascii="Times New Roman"/>
          <w:b w:val="false"/>
          <w:i w:val="false"/>
          <w:color w:val="000000"/>
          <w:sz w:val="28"/>
        </w:rPr>
        <w:t>
      Бас қолбасшылық Ұлттық ұланды әскери басқарудың жедел-стратегиялық органы болып табылады және оны Қазақстан Республикасы Ұлттық ұланының Бас қолбасшысы басқарады.</w:t>
      </w:r>
    </w:p>
    <w:bookmarkEnd w:id="62"/>
    <w:bookmarkStart w:name="z6698" w:id="63"/>
    <w:p>
      <w:pPr>
        <w:spacing w:after="0"/>
        <w:ind w:left="0"/>
        <w:jc w:val="both"/>
      </w:pPr>
      <w:r>
        <w:rPr>
          <w:rFonts w:ascii="Times New Roman"/>
          <w:b w:val="false"/>
          <w:i w:val="false"/>
          <w:color w:val="000000"/>
          <w:sz w:val="28"/>
        </w:rPr>
        <w:t>
      2. Бас қолбасшылық өз қызметін Қазақстан Республикасының Конституциясы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63"/>
    <w:bookmarkStart w:name="z6699" w:id="64"/>
    <w:p>
      <w:pPr>
        <w:spacing w:after="0"/>
        <w:ind w:left="0"/>
        <w:jc w:val="both"/>
      </w:pPr>
      <w:r>
        <w:rPr>
          <w:rFonts w:ascii="Times New Roman"/>
          <w:b w:val="false"/>
          <w:i w:val="false"/>
          <w:color w:val="000000"/>
          <w:sz w:val="28"/>
        </w:rPr>
        <w:t>
      3. Бас қолбасшылық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64"/>
    <w:bookmarkStart w:name="z6700" w:id="65"/>
    <w:p>
      <w:pPr>
        <w:spacing w:after="0"/>
        <w:ind w:left="0"/>
        <w:jc w:val="both"/>
      </w:pPr>
      <w:r>
        <w:rPr>
          <w:rFonts w:ascii="Times New Roman"/>
          <w:b w:val="false"/>
          <w:i w:val="false"/>
          <w:color w:val="000000"/>
          <w:sz w:val="28"/>
        </w:rPr>
        <w:t>
      4. Бас қолбасшылық азаматтық-құқықтық қатынастарға өз атынан түседі.</w:t>
      </w:r>
    </w:p>
    <w:bookmarkEnd w:id="65"/>
    <w:bookmarkStart w:name="z6701" w:id="66"/>
    <w:p>
      <w:pPr>
        <w:spacing w:after="0"/>
        <w:ind w:left="0"/>
        <w:jc w:val="both"/>
      </w:pPr>
      <w:r>
        <w:rPr>
          <w:rFonts w:ascii="Times New Roman"/>
          <w:b w:val="false"/>
          <w:i w:val="false"/>
          <w:color w:val="000000"/>
          <w:sz w:val="28"/>
        </w:rPr>
        <w:t>
      5. Бас қолбасшылық егер заңнамаға сәйкес осыған уәкілеттік берілген болса, мемлекеттің атынан азаматтық-құқықтық қатынастардың тарапы болуға құқығы бар.</w:t>
      </w:r>
    </w:p>
    <w:bookmarkEnd w:id="66"/>
    <w:bookmarkStart w:name="z6702" w:id="67"/>
    <w:p>
      <w:pPr>
        <w:spacing w:after="0"/>
        <w:ind w:left="0"/>
        <w:jc w:val="both"/>
      </w:pPr>
      <w:r>
        <w:rPr>
          <w:rFonts w:ascii="Times New Roman"/>
          <w:b w:val="false"/>
          <w:i w:val="false"/>
          <w:color w:val="000000"/>
          <w:sz w:val="28"/>
        </w:rPr>
        <w:t>
      6. Бас қолбасшылық өз құзыретінің мәселелері бойынша заңнамада белгіленген тәртіппен Қазақстан Республикасы Ұлттық ұлан Бас қолбасшысының бұйрықтарымен ресімделетін және Қазақстан Республикасының заңнамасында көзделген басқа да актілермен ресімделетін шешімдер қабылдайды.</w:t>
      </w:r>
    </w:p>
    <w:bookmarkEnd w:id="67"/>
    <w:bookmarkStart w:name="z6703" w:id="68"/>
    <w:p>
      <w:pPr>
        <w:spacing w:after="0"/>
        <w:ind w:left="0"/>
        <w:jc w:val="both"/>
      </w:pPr>
      <w:r>
        <w:rPr>
          <w:rFonts w:ascii="Times New Roman"/>
          <w:b w:val="false"/>
          <w:i w:val="false"/>
          <w:color w:val="000000"/>
          <w:sz w:val="28"/>
        </w:rPr>
        <w:t xml:space="preserve">
      7. Бас қолбасшылықтың құрылымы мен штат санының лимиті қолданыстағы заңнамаға сәйкес бекітіледі. </w:t>
      </w:r>
    </w:p>
    <w:bookmarkEnd w:id="68"/>
    <w:bookmarkStart w:name="z6704" w:id="69"/>
    <w:p>
      <w:pPr>
        <w:spacing w:after="0"/>
        <w:ind w:left="0"/>
        <w:jc w:val="both"/>
      </w:pPr>
      <w:r>
        <w:rPr>
          <w:rFonts w:ascii="Times New Roman"/>
          <w:b w:val="false"/>
          <w:i w:val="false"/>
          <w:color w:val="000000"/>
          <w:sz w:val="28"/>
        </w:rPr>
        <w:t>
      8. Бас қолбасшылықтың орналасқан жері: индексі 010000, Қазақстан Республикасы, Астана қаласы, Сарыарқа ауданы, Әліби Жангелдин көшесі, 2-үй.</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02.06.2023 </w:t>
      </w:r>
      <w:r>
        <w:rPr>
          <w:rFonts w:ascii="Times New Roman"/>
          <w:b w:val="false"/>
          <w:i w:val="false"/>
          <w:color w:val="ff0000"/>
          <w:sz w:val="28"/>
        </w:rPr>
        <w:t>№ 443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705" w:id="70"/>
    <w:p>
      <w:pPr>
        <w:spacing w:after="0"/>
        <w:ind w:left="0"/>
        <w:jc w:val="both"/>
      </w:pPr>
      <w:r>
        <w:rPr>
          <w:rFonts w:ascii="Times New Roman"/>
          <w:b w:val="false"/>
          <w:i w:val="false"/>
          <w:color w:val="000000"/>
          <w:sz w:val="28"/>
        </w:rPr>
        <w:t>
      9. Бас қолбасшылықтың толық атауы - "Қазақстан Республикасының Ұлттық ұлан Бас қолбасшылығы" республикалық мемлекеттік мекемесі.</w:t>
      </w:r>
    </w:p>
    <w:bookmarkEnd w:id="70"/>
    <w:bookmarkStart w:name="z6706" w:id="71"/>
    <w:p>
      <w:pPr>
        <w:spacing w:after="0"/>
        <w:ind w:left="0"/>
        <w:jc w:val="both"/>
      </w:pPr>
      <w:r>
        <w:rPr>
          <w:rFonts w:ascii="Times New Roman"/>
          <w:b w:val="false"/>
          <w:i w:val="false"/>
          <w:color w:val="000000"/>
          <w:sz w:val="28"/>
        </w:rPr>
        <w:t>
      10. Осы Ереже Бас қолбасшылықтың құрылтай құжаты болып табылады.</w:t>
      </w:r>
    </w:p>
    <w:bookmarkEnd w:id="71"/>
    <w:bookmarkStart w:name="z6707" w:id="72"/>
    <w:p>
      <w:pPr>
        <w:spacing w:after="0"/>
        <w:ind w:left="0"/>
        <w:jc w:val="both"/>
      </w:pPr>
      <w:r>
        <w:rPr>
          <w:rFonts w:ascii="Times New Roman"/>
          <w:b w:val="false"/>
          <w:i w:val="false"/>
          <w:color w:val="000000"/>
          <w:sz w:val="28"/>
        </w:rPr>
        <w:t>
      11. Бас қолбасшылықтың қызметін қаржыландыру республикалық бюджеттен жүзеге асырылады.</w:t>
      </w:r>
    </w:p>
    <w:bookmarkEnd w:id="72"/>
    <w:bookmarkStart w:name="z6708" w:id="73"/>
    <w:p>
      <w:pPr>
        <w:spacing w:after="0"/>
        <w:ind w:left="0"/>
        <w:jc w:val="both"/>
      </w:pPr>
      <w:r>
        <w:rPr>
          <w:rFonts w:ascii="Times New Roman"/>
          <w:b w:val="false"/>
          <w:i w:val="false"/>
          <w:color w:val="000000"/>
          <w:sz w:val="28"/>
        </w:rPr>
        <w:t>
      12. Бас қолбасшылыққа кәсіпкерлік субъектілерімен Бас қолбасшылықтың функциялары болып табылатын міндеттерді орындау тұрғысында шарттық қарым-қатынастарға түсуге тыйым салынады.</w:t>
      </w:r>
    </w:p>
    <w:bookmarkEnd w:id="73"/>
    <w:bookmarkStart w:name="z6709" w:id="74"/>
    <w:p>
      <w:pPr>
        <w:spacing w:after="0"/>
        <w:ind w:left="0"/>
        <w:jc w:val="both"/>
      </w:pPr>
      <w:r>
        <w:rPr>
          <w:rFonts w:ascii="Times New Roman"/>
          <w:b w:val="false"/>
          <w:i w:val="false"/>
          <w:color w:val="000000"/>
          <w:sz w:val="28"/>
        </w:rPr>
        <w:t>
      Егер Бас қолбасшылық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74"/>
    <w:bookmarkStart w:name="z6710" w:id="75"/>
    <w:p>
      <w:pPr>
        <w:spacing w:after="0"/>
        <w:ind w:left="0"/>
        <w:jc w:val="left"/>
      </w:pPr>
      <w:r>
        <w:rPr>
          <w:rFonts w:ascii="Times New Roman"/>
          <w:b/>
          <w:i w:val="false"/>
          <w:color w:val="000000"/>
        </w:rPr>
        <w:t xml:space="preserve"> 2-тарау. Бас қолбасшылықтың негізгі міндеттері, функциялары, құқықтары мен міндеттері</w:t>
      </w:r>
    </w:p>
    <w:bookmarkEnd w:id="75"/>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21.05.2020 </w:t>
      </w:r>
      <w:r>
        <w:rPr>
          <w:rFonts w:ascii="Times New Roman"/>
          <w:b w:val="false"/>
          <w:i w:val="false"/>
          <w:color w:val="ff0000"/>
          <w:sz w:val="28"/>
        </w:rPr>
        <w:t>№ 416</w:t>
      </w:r>
      <w:r>
        <w:rPr>
          <w:rFonts w:ascii="Times New Roman"/>
          <w:b w:val="false"/>
          <w:i w:val="false"/>
          <w:color w:val="ff0000"/>
          <w:sz w:val="28"/>
        </w:rPr>
        <w:t xml:space="preserve"> бұйрығымен.</w:t>
      </w:r>
    </w:p>
    <w:bookmarkStart w:name="z6711" w:id="76"/>
    <w:p>
      <w:pPr>
        <w:spacing w:after="0"/>
        <w:ind w:left="0"/>
        <w:jc w:val="both"/>
      </w:pPr>
      <w:r>
        <w:rPr>
          <w:rFonts w:ascii="Times New Roman"/>
          <w:b w:val="false"/>
          <w:i w:val="false"/>
          <w:color w:val="000000"/>
          <w:sz w:val="28"/>
        </w:rPr>
        <w:t>
      13. Міндеттері:</w:t>
      </w:r>
    </w:p>
    <w:bookmarkEnd w:id="76"/>
    <w:bookmarkStart w:name="z6712" w:id="77"/>
    <w:p>
      <w:pPr>
        <w:spacing w:after="0"/>
        <w:ind w:left="0"/>
        <w:jc w:val="both"/>
      </w:pPr>
      <w:r>
        <w:rPr>
          <w:rFonts w:ascii="Times New Roman"/>
          <w:b w:val="false"/>
          <w:i w:val="false"/>
          <w:color w:val="000000"/>
          <w:sz w:val="28"/>
        </w:rPr>
        <w:t>
      1) әскерлерді тұрақты жауынгерлік және жұмылдыру әзірлігінде ұстап тұру;</w:t>
      </w:r>
    </w:p>
    <w:bookmarkEnd w:id="77"/>
    <w:bookmarkStart w:name="z6713" w:id="78"/>
    <w:p>
      <w:pPr>
        <w:spacing w:after="0"/>
        <w:ind w:left="0"/>
        <w:jc w:val="both"/>
      </w:pPr>
      <w:r>
        <w:rPr>
          <w:rFonts w:ascii="Times New Roman"/>
          <w:b w:val="false"/>
          <w:i w:val="false"/>
          <w:color w:val="000000"/>
          <w:sz w:val="28"/>
        </w:rPr>
        <w:t>
      2) Қазақстан Республикасы Ұлттық ұланның құрылысы және дамуы жоспарларын әзірлеу және іске асыру, олардың ұйымдық-штаттық құрылымын жетілдіру;</w:t>
      </w:r>
    </w:p>
    <w:bookmarkEnd w:id="78"/>
    <w:bookmarkStart w:name="z6714" w:id="79"/>
    <w:p>
      <w:pPr>
        <w:spacing w:after="0"/>
        <w:ind w:left="0"/>
        <w:jc w:val="both"/>
      </w:pPr>
      <w:r>
        <w:rPr>
          <w:rFonts w:ascii="Times New Roman"/>
          <w:b w:val="false"/>
          <w:i w:val="false"/>
          <w:color w:val="000000"/>
          <w:sz w:val="28"/>
        </w:rPr>
        <w:t>
      3) Қазақстан Республикасы Ұлттық ұланның қызметтік-жауынгерлік қызметін ұйымдастыру;</w:t>
      </w:r>
    </w:p>
    <w:bookmarkEnd w:id="79"/>
    <w:bookmarkStart w:name="z6715" w:id="80"/>
    <w:p>
      <w:pPr>
        <w:spacing w:after="0"/>
        <w:ind w:left="0"/>
        <w:jc w:val="both"/>
      </w:pPr>
      <w:r>
        <w:rPr>
          <w:rFonts w:ascii="Times New Roman"/>
          <w:b w:val="false"/>
          <w:i w:val="false"/>
          <w:color w:val="000000"/>
          <w:sz w:val="28"/>
        </w:rPr>
        <w:t>
      4) Қазақстан Республикасының заңнамасымен Бас қолбасшылығына жүктелген басқа да міндеттерді шешу.</w:t>
      </w:r>
    </w:p>
    <w:bookmarkEnd w:id="80"/>
    <w:bookmarkStart w:name="z6716" w:id="81"/>
    <w:p>
      <w:pPr>
        <w:spacing w:after="0"/>
        <w:ind w:left="0"/>
        <w:jc w:val="both"/>
      </w:pPr>
      <w:r>
        <w:rPr>
          <w:rFonts w:ascii="Times New Roman"/>
          <w:b w:val="false"/>
          <w:i w:val="false"/>
          <w:color w:val="000000"/>
          <w:sz w:val="28"/>
        </w:rPr>
        <w:t>
      14. Функциялары:</w:t>
      </w:r>
    </w:p>
    <w:bookmarkEnd w:id="81"/>
    <w:bookmarkStart w:name="z6717" w:id="82"/>
    <w:p>
      <w:pPr>
        <w:spacing w:after="0"/>
        <w:ind w:left="0"/>
        <w:jc w:val="both"/>
      </w:pPr>
      <w:r>
        <w:rPr>
          <w:rFonts w:ascii="Times New Roman"/>
          <w:b w:val="false"/>
          <w:i w:val="false"/>
          <w:color w:val="000000"/>
          <w:sz w:val="28"/>
        </w:rPr>
        <w:t>
      1) жедел-стратегиялық жоспарлауды, Ұлттық ұланның қолданылуын және қызметтік-жауынгерлік және күнделікті іс-әрекетін басқаруды жүзеге асыру;</w:t>
      </w:r>
    </w:p>
    <w:bookmarkEnd w:id="82"/>
    <w:bookmarkStart w:name="z6718" w:id="83"/>
    <w:p>
      <w:pPr>
        <w:spacing w:after="0"/>
        <w:ind w:left="0"/>
        <w:jc w:val="both"/>
      </w:pPr>
      <w:r>
        <w:rPr>
          <w:rFonts w:ascii="Times New Roman"/>
          <w:b w:val="false"/>
          <w:i w:val="false"/>
          <w:color w:val="000000"/>
          <w:sz w:val="28"/>
        </w:rPr>
        <w:t>
      2) әскердің жеке құрамын, олардың штаттық және тізімдік санын есепке алуды, оның жай-күйін ұдайы бақылауды жүзеге асыруды және штаттық тәртіпті сақтауды жүзеге асыру;</w:t>
      </w:r>
    </w:p>
    <w:bookmarkEnd w:id="83"/>
    <w:bookmarkStart w:name="z6719" w:id="84"/>
    <w:p>
      <w:pPr>
        <w:spacing w:after="0"/>
        <w:ind w:left="0"/>
        <w:jc w:val="both"/>
      </w:pPr>
      <w:r>
        <w:rPr>
          <w:rFonts w:ascii="Times New Roman"/>
          <w:b w:val="false"/>
          <w:i w:val="false"/>
          <w:color w:val="000000"/>
          <w:sz w:val="28"/>
        </w:rPr>
        <w:t>
      3) байланыс жүйесін техникалық қамтамасыз етуді, жаңа телекоммуникациялық жабдықты пайдалануға енгізуді жүзеге асыру;</w:t>
      </w:r>
    </w:p>
    <w:bookmarkEnd w:id="84"/>
    <w:bookmarkStart w:name="z6720" w:id="85"/>
    <w:p>
      <w:pPr>
        <w:spacing w:after="0"/>
        <w:ind w:left="0"/>
        <w:jc w:val="both"/>
      </w:pPr>
      <w:r>
        <w:rPr>
          <w:rFonts w:ascii="Times New Roman"/>
          <w:b w:val="false"/>
          <w:i w:val="false"/>
          <w:color w:val="000000"/>
          <w:sz w:val="28"/>
        </w:rPr>
        <w:t>
      4) басқару пункттеріндегі байланыс техникасы мен әскерді басқарудың автоматтандырылған жүйесін өрістету және пайдалану жөніндегі ұйымдастырушылық-техникалық іс-шараларға басшылық етуді жүзеге асыру;</w:t>
      </w:r>
    </w:p>
    <w:bookmarkEnd w:id="85"/>
    <w:bookmarkStart w:name="z6721" w:id="86"/>
    <w:p>
      <w:pPr>
        <w:spacing w:after="0"/>
        <w:ind w:left="0"/>
        <w:jc w:val="both"/>
      </w:pPr>
      <w:r>
        <w:rPr>
          <w:rFonts w:ascii="Times New Roman"/>
          <w:b w:val="false"/>
          <w:i w:val="false"/>
          <w:color w:val="000000"/>
          <w:sz w:val="28"/>
        </w:rPr>
        <w:t>
      5) Ұлттық ұланда заңдылық пен құқық тәртібінің сақталуын бақылауды жүзеге асырады және әскери қызметшілердің, олардың отбасы мүшелері мен азаматтық персоналдың әлеуметтік және құқықтық кепілдіктерін қамтамасыз ету;</w:t>
      </w:r>
    </w:p>
    <w:bookmarkEnd w:id="86"/>
    <w:bookmarkStart w:name="z6722" w:id="87"/>
    <w:p>
      <w:pPr>
        <w:spacing w:after="0"/>
        <w:ind w:left="0"/>
        <w:jc w:val="both"/>
      </w:pPr>
      <w:r>
        <w:rPr>
          <w:rFonts w:ascii="Times New Roman"/>
          <w:b w:val="false"/>
          <w:i w:val="false"/>
          <w:color w:val="000000"/>
          <w:sz w:val="28"/>
        </w:rPr>
        <w:t>
      6) Ұлттық ұланды құқықтық қамтамасыз етуді жүзеге асырады, Ұлттық ұланның мүдделерін сотта, өзге де мемлекеттік органдарда қорғауды үйлестіреді және қамтамасыз ету;</w:t>
      </w:r>
    </w:p>
    <w:bookmarkEnd w:id="87"/>
    <w:bookmarkStart w:name="z6723" w:id="88"/>
    <w:p>
      <w:pPr>
        <w:spacing w:after="0"/>
        <w:ind w:left="0"/>
        <w:jc w:val="both"/>
      </w:pPr>
      <w:r>
        <w:rPr>
          <w:rFonts w:ascii="Times New Roman"/>
          <w:b w:val="false"/>
          <w:i w:val="false"/>
          <w:color w:val="000000"/>
          <w:sz w:val="28"/>
        </w:rPr>
        <w:t>
      7) Ұлттық ұлан үшін, оның ішінде шетелде халықаралық шарттар негізінде кадрлар даярлауды, олардың біліктілігін арттыруды және қайта даярлауды жүзеге асыру;</w:t>
      </w:r>
    </w:p>
    <w:bookmarkEnd w:id="88"/>
    <w:bookmarkStart w:name="z6724" w:id="89"/>
    <w:p>
      <w:pPr>
        <w:spacing w:after="0"/>
        <w:ind w:left="0"/>
        <w:jc w:val="both"/>
      </w:pPr>
      <w:r>
        <w:rPr>
          <w:rFonts w:ascii="Times New Roman"/>
          <w:b w:val="false"/>
          <w:i w:val="false"/>
          <w:color w:val="000000"/>
          <w:sz w:val="28"/>
        </w:rPr>
        <w:t>
      8) Қазақстан Республикасының Ұлттық ұланы кадрларын іріктеу, бөлу, оларды республика аумағында орналасқан жоғары оқу орындарында, сондай-ақ шартты негізде басқа мемлекеттердің әскери оқу орындарында оқыту жөніндегі жұмыстарды жүзеге асыру;</w:t>
      </w:r>
    </w:p>
    <w:bookmarkEnd w:id="89"/>
    <w:bookmarkStart w:name="z6725" w:id="90"/>
    <w:p>
      <w:pPr>
        <w:spacing w:after="0"/>
        <w:ind w:left="0"/>
        <w:jc w:val="both"/>
      </w:pPr>
      <w:r>
        <w:rPr>
          <w:rFonts w:ascii="Times New Roman"/>
          <w:b w:val="false"/>
          <w:i w:val="false"/>
          <w:color w:val="000000"/>
          <w:sz w:val="28"/>
        </w:rPr>
        <w:t>
      9) Қазақстан Республикасының заңнамасына сәйкес Ұлттық ұлан әскери қызметшілерінің, әскери қызметтен босатылған азаматтардың және олардың отбасы мүшелерінің денсаулығын сақтауға және нығайтуға бағытталған профилактикалық, емдеу, сауықтыру және оңалту іс-шаралары кешенін жүзеге асыру;</w:t>
      </w:r>
    </w:p>
    <w:bookmarkEnd w:id="90"/>
    <w:bookmarkStart w:name="z6726" w:id="91"/>
    <w:p>
      <w:pPr>
        <w:spacing w:after="0"/>
        <w:ind w:left="0"/>
        <w:jc w:val="both"/>
      </w:pPr>
      <w:r>
        <w:rPr>
          <w:rFonts w:ascii="Times New Roman"/>
          <w:b w:val="false"/>
          <w:i w:val="false"/>
          <w:color w:val="000000"/>
          <w:sz w:val="28"/>
        </w:rPr>
        <w:t>
      10) Ұлттық ұланның әскерлерін инспекциялауды жүзеге асыру;</w:t>
      </w:r>
    </w:p>
    <w:bookmarkEnd w:id="91"/>
    <w:bookmarkStart w:name="z6727" w:id="92"/>
    <w:p>
      <w:pPr>
        <w:spacing w:after="0"/>
        <w:ind w:left="0"/>
        <w:jc w:val="both"/>
      </w:pPr>
      <w:r>
        <w:rPr>
          <w:rFonts w:ascii="Times New Roman"/>
          <w:b w:val="false"/>
          <w:i w:val="false"/>
          <w:color w:val="000000"/>
          <w:sz w:val="28"/>
        </w:rPr>
        <w:t>
      11) Ұлттық ұланның жедел-қызметтік, жауынгерлік және жұмылдыру әзірлігін сақтау, Ұлттық ұланды жауынгерлік және жан-жақты қамтамасыз ету жөніндегі іс-шараларды ұйымдастыру және өткізу;</w:t>
      </w:r>
    </w:p>
    <w:bookmarkEnd w:id="92"/>
    <w:bookmarkStart w:name="z6728" w:id="93"/>
    <w:p>
      <w:pPr>
        <w:spacing w:after="0"/>
        <w:ind w:left="0"/>
        <w:jc w:val="both"/>
      </w:pPr>
      <w:r>
        <w:rPr>
          <w:rFonts w:ascii="Times New Roman"/>
          <w:b w:val="false"/>
          <w:i w:val="false"/>
          <w:color w:val="000000"/>
          <w:sz w:val="28"/>
        </w:rPr>
        <w:t>
      12) Ұлттық ұланның Қазақстан Республикасының Қарулы Күштерімен, басқа да әскерлермен және әскери құралымдармен өзара іс-қимылын ұйымдастыру және жүзеге асыру;</w:t>
      </w:r>
    </w:p>
    <w:bookmarkEnd w:id="93"/>
    <w:bookmarkStart w:name="z6729" w:id="94"/>
    <w:p>
      <w:pPr>
        <w:spacing w:after="0"/>
        <w:ind w:left="0"/>
        <w:jc w:val="both"/>
      </w:pPr>
      <w:r>
        <w:rPr>
          <w:rFonts w:ascii="Times New Roman"/>
          <w:b w:val="false"/>
          <w:i w:val="false"/>
          <w:color w:val="000000"/>
          <w:sz w:val="28"/>
        </w:rPr>
        <w:t>
      13) шешімдерді уақтылы ресімдеу, өңірлік қолбасшылықтарды, құрамалар мен әскери бөлімдерді жедел қолдануды жоспарлау, олардың орындалуын бақылауды ұйымдастыру;</w:t>
      </w:r>
    </w:p>
    <w:bookmarkEnd w:id="94"/>
    <w:bookmarkStart w:name="z6730" w:id="95"/>
    <w:p>
      <w:pPr>
        <w:spacing w:after="0"/>
        <w:ind w:left="0"/>
        <w:jc w:val="both"/>
      </w:pPr>
      <w:r>
        <w:rPr>
          <w:rFonts w:ascii="Times New Roman"/>
          <w:b w:val="false"/>
          <w:i w:val="false"/>
          <w:color w:val="000000"/>
          <w:sz w:val="28"/>
        </w:rPr>
        <w:t>
      14) қоғамдық тәртіпті сақтауды, маңызды мемлекеттік объектілерді, арнайы жүктерді, қылмыстық-атқару жүйесінің мекемелерін күзетуді және оларда қадағалауды жүзеге асыруды, сотталғандарды және күзетпен ұсталатын адамдарды айдауылмен алып жүруді ұйымдастыру;</w:t>
      </w:r>
    </w:p>
    <w:bookmarkEnd w:id="95"/>
    <w:bookmarkStart w:name="z6731" w:id="96"/>
    <w:p>
      <w:pPr>
        <w:spacing w:after="0"/>
        <w:ind w:left="0"/>
        <w:jc w:val="both"/>
      </w:pPr>
      <w:r>
        <w:rPr>
          <w:rFonts w:ascii="Times New Roman"/>
          <w:b w:val="false"/>
          <w:i w:val="false"/>
          <w:color w:val="000000"/>
          <w:sz w:val="28"/>
        </w:rPr>
        <w:t>
      15) Ұлттық ұланның әскери қызметшілермен жасақталуын және азаматтық персоналды қабылдауды ұйымдастыру және өткізу;</w:t>
      </w:r>
    </w:p>
    <w:bookmarkEnd w:id="96"/>
    <w:bookmarkStart w:name="z6732" w:id="97"/>
    <w:p>
      <w:pPr>
        <w:spacing w:after="0"/>
        <w:ind w:left="0"/>
        <w:jc w:val="both"/>
      </w:pPr>
      <w:r>
        <w:rPr>
          <w:rFonts w:ascii="Times New Roman"/>
          <w:b w:val="false"/>
          <w:i w:val="false"/>
          <w:color w:val="000000"/>
          <w:sz w:val="28"/>
        </w:rPr>
        <w:t>
      16) мемлекеттік сатып алу туралы заңнама шеңберінде тартылған еңбекті нормалау жөніндегі мамандармен өзара іс-қимыл жасасуды, басқарудың барлық деңгейінде сеніп тапсырылған бөліністердің әскери қызметшілері мен азаматтық персонал адамдарының ғылыми негізделген жүктеме нормативтерін әзірлеу үшін талап етілетін материалдар мен мәліметтерді дайындауды және оларды ұсынуды қамтамасыз ету, олардың объективтілігін және практикада қолдану мүмкіндігін қоса алғанда, әзірленген жүктеме нормативтерінің сапасына жауапкершілікте болуды ұйымдастыру;</w:t>
      </w:r>
    </w:p>
    <w:bookmarkEnd w:id="97"/>
    <w:bookmarkStart w:name="z6733" w:id="98"/>
    <w:p>
      <w:pPr>
        <w:spacing w:after="0"/>
        <w:ind w:left="0"/>
        <w:jc w:val="both"/>
      </w:pPr>
      <w:r>
        <w:rPr>
          <w:rFonts w:ascii="Times New Roman"/>
          <w:b w:val="false"/>
          <w:i w:val="false"/>
          <w:color w:val="000000"/>
          <w:sz w:val="28"/>
        </w:rPr>
        <w:t>
      17) әскери қызметшілер мен жеке құрамның моральдық-психологиялық және жауынгерлік қасиеттерін қалыптастыру мақсатында Ұлттық ұланның қызметтік-жауынгерлік қызметін моральдық-психологиялық қамтамасыз ету және әскери қызмет қауіпсіздігінің қажетті жағдайларын қамтамасыз ету бойынша тәрбие және әлеуметтік-құқықтық жұмысты ұйымдастыру;</w:t>
      </w:r>
    </w:p>
    <w:bookmarkEnd w:id="98"/>
    <w:bookmarkStart w:name="z6734" w:id="99"/>
    <w:p>
      <w:pPr>
        <w:spacing w:after="0"/>
        <w:ind w:left="0"/>
        <w:jc w:val="both"/>
      </w:pPr>
      <w:r>
        <w:rPr>
          <w:rFonts w:ascii="Times New Roman"/>
          <w:b w:val="false"/>
          <w:i w:val="false"/>
          <w:color w:val="000000"/>
          <w:sz w:val="28"/>
        </w:rPr>
        <w:t>
      18) Қазақстан Республикасының халықаралық шарттарын Ұлттық ұланға қатысты бөлігінде іске асыру жөніндегі іс-шаралардың орындалуын ұйымдастыру;</w:t>
      </w:r>
    </w:p>
    <w:bookmarkEnd w:id="99"/>
    <w:bookmarkStart w:name="z6735" w:id="100"/>
    <w:p>
      <w:pPr>
        <w:spacing w:after="0"/>
        <w:ind w:left="0"/>
        <w:jc w:val="both"/>
      </w:pPr>
      <w:r>
        <w:rPr>
          <w:rFonts w:ascii="Times New Roman"/>
          <w:b w:val="false"/>
          <w:i w:val="false"/>
          <w:color w:val="000000"/>
          <w:sz w:val="28"/>
        </w:rPr>
        <w:t>
      19) Ұлттық ұланды қару-жарақтың, әскери техниканың қажетті түрлерімен, оқ-дәрілермен және басқа да материалдық құралдармен қамтамасыз етуді ағымдағы және перспективалық жоспарлауды, оларды пайдалануды, олардың сақталуын, есепке алынуын, есептен шығарылуын және кәдеге жаратылуын ұйымдастыру, сондай-ақ бейбіт уақытта Ұлттық ұланды жұмылдыра өрістету үшін осы құралдар запасының жинақталуы мен орналастырылуын жоспарлау;</w:t>
      </w:r>
    </w:p>
    <w:bookmarkEnd w:id="100"/>
    <w:bookmarkStart w:name="z6736" w:id="101"/>
    <w:p>
      <w:pPr>
        <w:spacing w:after="0"/>
        <w:ind w:left="0"/>
        <w:jc w:val="both"/>
      </w:pPr>
      <w:r>
        <w:rPr>
          <w:rFonts w:ascii="Times New Roman"/>
          <w:b w:val="false"/>
          <w:i w:val="false"/>
          <w:color w:val="000000"/>
          <w:sz w:val="28"/>
        </w:rPr>
        <w:t>
      20) медициналық қамтамасыз етуді ұйымдастыру және Қазақстан Республикасының Ұлттық ұланының өңірлік қолбасшылықтары, құралымдары, әскери бөлімдері және әскери-оқу орындары орналасқан жерлердегі санитариялық-эпидемиологиялық салауаттылықты қадағалауды жүзеге асыру;</w:t>
      </w:r>
    </w:p>
    <w:bookmarkEnd w:id="101"/>
    <w:bookmarkStart w:name="z6737" w:id="102"/>
    <w:p>
      <w:pPr>
        <w:spacing w:after="0"/>
        <w:ind w:left="0"/>
        <w:jc w:val="both"/>
      </w:pPr>
      <w:r>
        <w:rPr>
          <w:rFonts w:ascii="Times New Roman"/>
          <w:b w:val="false"/>
          <w:i w:val="false"/>
          <w:color w:val="000000"/>
          <w:sz w:val="28"/>
        </w:rPr>
        <w:t>
      21) Ұлттық ұланның әскери қызметшілерін жайластыруды, Ұлттық ұлан объектілерінің күрделі құрылысын ұйымдастыру;</w:t>
      </w:r>
    </w:p>
    <w:bookmarkEnd w:id="102"/>
    <w:bookmarkStart w:name="z6738" w:id="103"/>
    <w:p>
      <w:pPr>
        <w:spacing w:after="0"/>
        <w:ind w:left="0"/>
        <w:jc w:val="both"/>
      </w:pPr>
      <w:r>
        <w:rPr>
          <w:rFonts w:ascii="Times New Roman"/>
          <w:b w:val="false"/>
          <w:i w:val="false"/>
          <w:color w:val="000000"/>
          <w:sz w:val="28"/>
        </w:rPr>
        <w:t>
      22) Қазақстан Республикасы Ұлттық қауіпсіздік комитетінің Шекара қызметіне Қазақстан Республикасының Мемлекеттік шекарасын күзетуде көмек көрсету жөніндегі шараларды әзірлеу;</w:t>
      </w:r>
    </w:p>
    <w:bookmarkEnd w:id="103"/>
    <w:bookmarkStart w:name="z6739" w:id="104"/>
    <w:p>
      <w:pPr>
        <w:spacing w:after="0"/>
        <w:ind w:left="0"/>
        <w:jc w:val="both"/>
      </w:pPr>
      <w:r>
        <w:rPr>
          <w:rFonts w:ascii="Times New Roman"/>
          <w:b w:val="false"/>
          <w:i w:val="false"/>
          <w:color w:val="000000"/>
          <w:sz w:val="28"/>
        </w:rPr>
        <w:t>
      23) Ұлттық ұланның құрылысы және оны дамыту, оның ұйымдастырушылық-штаттық құрылымын жетілдіру жоспарларын әзірлеу және іске асыру;</w:t>
      </w:r>
    </w:p>
    <w:bookmarkEnd w:id="104"/>
    <w:bookmarkStart w:name="z6740" w:id="105"/>
    <w:p>
      <w:pPr>
        <w:spacing w:after="0"/>
        <w:ind w:left="0"/>
        <w:jc w:val="both"/>
      </w:pPr>
      <w:r>
        <w:rPr>
          <w:rFonts w:ascii="Times New Roman"/>
          <w:b w:val="false"/>
          <w:i w:val="false"/>
          <w:color w:val="000000"/>
          <w:sz w:val="28"/>
        </w:rPr>
        <w:t>
      24) әскерді жоғары деңгейдегі жедел-қызметтік, жауынгерлік және жұмылдыру бойынша әзірлікке келтіру жоспарларын, әскерді табиғи және техногендік сипаттағы төтенше және дағдарыс жағдайлар туындаған кезде жедел қолдану жоспарларын, әскерді соғыс уақытында қолдану жоспарларын әзірлеу және уақытылы нақтылау;</w:t>
      </w:r>
    </w:p>
    <w:bookmarkEnd w:id="105"/>
    <w:bookmarkStart w:name="z6741" w:id="106"/>
    <w:p>
      <w:pPr>
        <w:spacing w:after="0"/>
        <w:ind w:left="0"/>
        <w:jc w:val="both"/>
      </w:pPr>
      <w:r>
        <w:rPr>
          <w:rFonts w:ascii="Times New Roman"/>
          <w:b w:val="false"/>
          <w:i w:val="false"/>
          <w:color w:val="000000"/>
          <w:sz w:val="28"/>
        </w:rPr>
        <w:t>
      25) байланыс жүйесін жетілдіру, соның ішінде оның жаңа технологияларын енгізу бойынша ұсыныстар әзірлеу;</w:t>
      </w:r>
    </w:p>
    <w:bookmarkEnd w:id="106"/>
    <w:bookmarkStart w:name="z6742" w:id="107"/>
    <w:p>
      <w:pPr>
        <w:spacing w:after="0"/>
        <w:ind w:left="0"/>
        <w:jc w:val="both"/>
      </w:pPr>
      <w:r>
        <w:rPr>
          <w:rFonts w:ascii="Times New Roman"/>
          <w:b w:val="false"/>
          <w:i w:val="false"/>
          <w:color w:val="000000"/>
          <w:sz w:val="28"/>
        </w:rPr>
        <w:t>
      26) әскерді басқару жөніндегі үлгілік автоматтандырылған міндеттер кешендерін әзірлеу, бағдарламалық-математикалық, ақпараттық және технологиялық қамтамасыз ету, оларды енгізуді және сүйемелдеуді ұйымдастыру;</w:t>
      </w:r>
    </w:p>
    <w:bookmarkEnd w:id="107"/>
    <w:bookmarkStart w:name="z6743" w:id="108"/>
    <w:p>
      <w:pPr>
        <w:spacing w:after="0"/>
        <w:ind w:left="0"/>
        <w:jc w:val="both"/>
      </w:pPr>
      <w:r>
        <w:rPr>
          <w:rFonts w:ascii="Times New Roman"/>
          <w:b w:val="false"/>
          <w:i w:val="false"/>
          <w:color w:val="000000"/>
          <w:sz w:val="28"/>
        </w:rPr>
        <w:t>
      27) құжаттармен жұмыс істеу нысандары мен әдістерін жетілдіру, орындаушылық тәртіпті арттыру бойынша шаралар қабылдау;</w:t>
      </w:r>
    </w:p>
    <w:bookmarkEnd w:id="108"/>
    <w:bookmarkStart w:name="z6744" w:id="109"/>
    <w:p>
      <w:pPr>
        <w:spacing w:after="0"/>
        <w:ind w:left="0"/>
        <w:jc w:val="both"/>
      </w:pPr>
      <w:r>
        <w:rPr>
          <w:rFonts w:ascii="Times New Roman"/>
          <w:b w:val="false"/>
          <w:i w:val="false"/>
          <w:color w:val="000000"/>
          <w:sz w:val="28"/>
        </w:rPr>
        <w:t>
      28) төменгі бөліністердің үлгі ережелерін және әскери қызметшілері мен азаматтық персоналының үлгі лауазымдық нұсқаулықтарын әзірлеу. Төменгі бөліністердегі тиісті ережелердің және лауазымдық нұсқаулықтардың әзірленуін және бекітілуін, сондай-ақ оларды әскери қызметшілер мен азаматтық персонал адамдарының зерделеуін бақылауды жүзеге асыру;</w:t>
      </w:r>
    </w:p>
    <w:bookmarkEnd w:id="109"/>
    <w:bookmarkStart w:name="z6745" w:id="110"/>
    <w:p>
      <w:pPr>
        <w:spacing w:after="0"/>
        <w:ind w:left="0"/>
        <w:jc w:val="both"/>
      </w:pPr>
      <w:r>
        <w:rPr>
          <w:rFonts w:ascii="Times New Roman"/>
          <w:b w:val="false"/>
          <w:i w:val="false"/>
          <w:color w:val="000000"/>
          <w:sz w:val="28"/>
        </w:rPr>
        <w:t>
      29) мыналарды:</w:t>
      </w:r>
    </w:p>
    <w:bookmarkEnd w:id="110"/>
    <w:bookmarkStart w:name="z6746" w:id="111"/>
    <w:p>
      <w:pPr>
        <w:spacing w:after="0"/>
        <w:ind w:left="0"/>
        <w:jc w:val="both"/>
      </w:pPr>
      <w:r>
        <w:rPr>
          <w:rFonts w:ascii="Times New Roman"/>
          <w:b w:val="false"/>
          <w:i w:val="false"/>
          <w:color w:val="000000"/>
          <w:sz w:val="28"/>
        </w:rPr>
        <w:t>
      Ұлттық ұланның Бас қолбасшылығы туралы ережені;</w:t>
      </w:r>
    </w:p>
    <w:bookmarkEnd w:id="111"/>
    <w:bookmarkStart w:name="z6747" w:id="112"/>
    <w:p>
      <w:pPr>
        <w:spacing w:after="0"/>
        <w:ind w:left="0"/>
        <w:jc w:val="both"/>
      </w:pPr>
      <w:r>
        <w:rPr>
          <w:rFonts w:ascii="Times New Roman"/>
          <w:b w:val="false"/>
          <w:i w:val="false"/>
          <w:color w:val="000000"/>
          <w:sz w:val="28"/>
        </w:rPr>
        <w:t>
      Ұлттық ұлан Бас қолбасшылығының, жоғары әскери оқу орнының штатын, әскери қызметшілер жүктемесінің нормативтерін, штаттық нормативтерді, Ұлттық ұландағы лауазымдар номенклатурасын;</w:t>
      </w:r>
    </w:p>
    <w:bookmarkEnd w:id="112"/>
    <w:bookmarkStart w:name="z6748" w:id="113"/>
    <w:p>
      <w:pPr>
        <w:spacing w:after="0"/>
        <w:ind w:left="0"/>
        <w:jc w:val="both"/>
      </w:pPr>
      <w:r>
        <w:rPr>
          <w:rFonts w:ascii="Times New Roman"/>
          <w:b w:val="false"/>
          <w:i w:val="false"/>
          <w:color w:val="000000"/>
          <w:sz w:val="28"/>
        </w:rPr>
        <w:t>
      Ұлттық ұланның міндеттерін орындау жөніндегі нұсқаулықты;</w:t>
      </w:r>
    </w:p>
    <w:bookmarkEnd w:id="113"/>
    <w:bookmarkStart w:name="z6749" w:id="114"/>
    <w:p>
      <w:pPr>
        <w:spacing w:after="0"/>
        <w:ind w:left="0"/>
        <w:jc w:val="both"/>
      </w:pPr>
      <w:r>
        <w:rPr>
          <w:rFonts w:ascii="Times New Roman"/>
          <w:b w:val="false"/>
          <w:i w:val="false"/>
          <w:color w:val="000000"/>
          <w:sz w:val="28"/>
        </w:rPr>
        <w:t>
      Ұлттық ұланның әскери-дәрігерлік комиссиясы туралы ережені;</w:t>
      </w:r>
    </w:p>
    <w:bookmarkEnd w:id="114"/>
    <w:bookmarkStart w:name="z6750" w:id="115"/>
    <w:p>
      <w:pPr>
        <w:spacing w:after="0"/>
        <w:ind w:left="0"/>
        <w:jc w:val="both"/>
      </w:pPr>
      <w:r>
        <w:rPr>
          <w:rFonts w:ascii="Times New Roman"/>
          <w:b w:val="false"/>
          <w:i w:val="false"/>
          <w:color w:val="000000"/>
          <w:sz w:val="28"/>
        </w:rPr>
        <w:t>
      Ұлттық ұланның кадрларын даярлауды жүзеге асыратын жоғары әскери оқу орнына қабылдау қағидаларын;</w:t>
      </w:r>
    </w:p>
    <w:bookmarkEnd w:id="115"/>
    <w:bookmarkStart w:name="z6751" w:id="116"/>
    <w:p>
      <w:pPr>
        <w:spacing w:after="0"/>
        <w:ind w:left="0"/>
        <w:jc w:val="both"/>
      </w:pPr>
      <w:r>
        <w:rPr>
          <w:rFonts w:ascii="Times New Roman"/>
          <w:b w:val="false"/>
          <w:i w:val="false"/>
          <w:color w:val="000000"/>
          <w:sz w:val="28"/>
        </w:rPr>
        <w:t>
      Ұлттық ұланның әскери қызметшілерін оқытуға жұмсалған бюджет қаражатын мемлекетке өтеу қағидаларын;</w:t>
      </w:r>
    </w:p>
    <w:bookmarkEnd w:id="116"/>
    <w:bookmarkStart w:name="z6752" w:id="117"/>
    <w:p>
      <w:pPr>
        <w:spacing w:after="0"/>
        <w:ind w:left="0"/>
        <w:jc w:val="both"/>
      </w:pPr>
      <w:r>
        <w:rPr>
          <w:rFonts w:ascii="Times New Roman"/>
          <w:b w:val="false"/>
          <w:i w:val="false"/>
          <w:color w:val="000000"/>
          <w:sz w:val="28"/>
        </w:rPr>
        <w:t>
      Ұлттық ұланның әскери қызметшілеріне сыныптық біліктілік беру, оны жоғарылату, растау, төмендету және алу тәртібін;</w:t>
      </w:r>
    </w:p>
    <w:bookmarkEnd w:id="117"/>
    <w:bookmarkStart w:name="z6753" w:id="118"/>
    <w:p>
      <w:pPr>
        <w:spacing w:after="0"/>
        <w:ind w:left="0"/>
        <w:jc w:val="both"/>
      </w:pPr>
      <w:r>
        <w:rPr>
          <w:rFonts w:ascii="Times New Roman"/>
          <w:b w:val="false"/>
          <w:i w:val="false"/>
          <w:color w:val="000000"/>
          <w:sz w:val="28"/>
        </w:rPr>
        <w:t>
      Ұлттық ұланда әскери қызмет өткеру нұсқаулығын;</w:t>
      </w:r>
    </w:p>
    <w:bookmarkEnd w:id="118"/>
    <w:bookmarkStart w:name="z6754" w:id="119"/>
    <w:p>
      <w:pPr>
        <w:spacing w:after="0"/>
        <w:ind w:left="0"/>
        <w:jc w:val="both"/>
      </w:pPr>
      <w:r>
        <w:rPr>
          <w:rFonts w:ascii="Times New Roman"/>
          <w:b w:val="false"/>
          <w:i w:val="false"/>
          <w:color w:val="000000"/>
          <w:sz w:val="28"/>
        </w:rPr>
        <w:t>
      Ұлттық ұланда әскери-дәрігерлік сараптама жүргізу жөніндегі қағидаларды;</w:t>
      </w:r>
    </w:p>
    <w:bookmarkEnd w:id="119"/>
    <w:bookmarkStart w:name="z6755" w:id="120"/>
    <w:p>
      <w:pPr>
        <w:spacing w:after="0"/>
        <w:ind w:left="0"/>
        <w:jc w:val="both"/>
      </w:pPr>
      <w:r>
        <w:rPr>
          <w:rFonts w:ascii="Times New Roman"/>
          <w:b w:val="false"/>
          <w:i w:val="false"/>
          <w:color w:val="000000"/>
          <w:sz w:val="28"/>
        </w:rPr>
        <w:t>
      Жедел-қызметтік және жауынгерлік әзірлікті жоғары деңгейге келтіру қағидаларды;</w:t>
      </w:r>
    </w:p>
    <w:bookmarkEnd w:id="120"/>
    <w:bookmarkStart w:name="z6756" w:id="121"/>
    <w:p>
      <w:pPr>
        <w:spacing w:after="0"/>
        <w:ind w:left="0"/>
        <w:jc w:val="both"/>
      </w:pPr>
      <w:r>
        <w:rPr>
          <w:rFonts w:ascii="Times New Roman"/>
          <w:b w:val="false"/>
          <w:i w:val="false"/>
          <w:color w:val="000000"/>
          <w:sz w:val="28"/>
        </w:rPr>
        <w:t>
      Қазақстан Республикасы Ұлттық ұланының штабтар қызметін ұйымдастыру жөніндегі қағидалар</w:t>
      </w:r>
    </w:p>
    <w:bookmarkEnd w:id="121"/>
    <w:p>
      <w:pPr>
        <w:spacing w:after="0"/>
        <w:ind w:left="0"/>
        <w:jc w:val="both"/>
      </w:pPr>
      <w:r>
        <w:rPr>
          <w:rFonts w:ascii="Times New Roman"/>
          <w:b w:val="false"/>
          <w:i w:val="false"/>
          <w:color w:val="000000"/>
          <w:sz w:val="28"/>
        </w:rPr>
        <w:t>
      Қазақстан Республикасы Ұлттық ұланының авиациясын қоғамдық тәртіпті сақтауда және қоғамдық қауіпсіздікті қамтамасыз етуде қолдану қағидалары;</w:t>
      </w:r>
    </w:p>
    <w:p>
      <w:pPr>
        <w:spacing w:after="0"/>
        <w:ind w:left="0"/>
        <w:jc w:val="both"/>
      </w:pPr>
      <w:r>
        <w:rPr>
          <w:rFonts w:ascii="Times New Roman"/>
          <w:b w:val="false"/>
          <w:i w:val="false"/>
          <w:color w:val="000000"/>
          <w:sz w:val="28"/>
        </w:rPr>
        <w:t>
      Қазақстан Республикасы Ұлттық ұланының әуе-десант дайындығы қағидалары;</w:t>
      </w:r>
    </w:p>
    <w:p>
      <w:pPr>
        <w:spacing w:after="0"/>
        <w:ind w:left="0"/>
        <w:jc w:val="both"/>
      </w:pPr>
      <w:r>
        <w:rPr>
          <w:rFonts w:ascii="Times New Roman"/>
          <w:b w:val="false"/>
          <w:i w:val="false"/>
          <w:color w:val="000000"/>
          <w:sz w:val="28"/>
        </w:rPr>
        <w:t>
      Қазақстан Республикасы Ішкі істер министрлігінің арнайы және әскери тасымалдарын ұйымдастыру жөніндегі нұсқаулық;</w:t>
      </w:r>
    </w:p>
    <w:p>
      <w:pPr>
        <w:spacing w:after="0"/>
        <w:ind w:left="0"/>
        <w:jc w:val="both"/>
      </w:pPr>
      <w:r>
        <w:rPr>
          <w:rFonts w:ascii="Times New Roman"/>
          <w:b w:val="false"/>
          <w:i w:val="false"/>
          <w:color w:val="000000"/>
          <w:sz w:val="28"/>
        </w:rPr>
        <w:t>
      Қазақстан Республикасы Ұлттық ұланының арнайы мақсаттағы әскери бөлімдерін (бөліністерін) қызметтік-жауынгерлік қолдану жөніндегі нұсқаулық;</w:t>
      </w:r>
    </w:p>
    <w:p>
      <w:pPr>
        <w:spacing w:after="0"/>
        <w:ind w:left="0"/>
        <w:jc w:val="both"/>
      </w:pPr>
      <w:r>
        <w:rPr>
          <w:rFonts w:ascii="Times New Roman"/>
          <w:b w:val="false"/>
          <w:i w:val="false"/>
          <w:color w:val="000000"/>
          <w:sz w:val="28"/>
        </w:rPr>
        <w:t>
      теңбіл беретті және теңбіл түсті тельняшканы кию құқығына біліктілік сынақтарын жүргізу жөніндегі нұсқаулық.</w:t>
      </w:r>
    </w:p>
    <w:bookmarkStart w:name="z6757" w:id="122"/>
    <w:p>
      <w:pPr>
        <w:spacing w:after="0"/>
        <w:ind w:left="0"/>
        <w:jc w:val="both"/>
      </w:pPr>
      <w:r>
        <w:rPr>
          <w:rFonts w:ascii="Times New Roman"/>
          <w:b w:val="false"/>
          <w:i w:val="false"/>
          <w:color w:val="000000"/>
          <w:sz w:val="28"/>
        </w:rPr>
        <w:t xml:space="preserve">
      Штабтар қызметі жөніндегі нұсқаулықты; </w:t>
      </w:r>
    </w:p>
    <w:bookmarkEnd w:id="122"/>
    <w:bookmarkStart w:name="z6758" w:id="123"/>
    <w:p>
      <w:pPr>
        <w:spacing w:after="0"/>
        <w:ind w:left="0"/>
        <w:jc w:val="both"/>
      </w:pPr>
      <w:r>
        <w:rPr>
          <w:rFonts w:ascii="Times New Roman"/>
          <w:b w:val="false"/>
          <w:i w:val="false"/>
          <w:color w:val="000000"/>
          <w:sz w:val="28"/>
        </w:rPr>
        <w:t>
      Қазақстан Республикасы Президентінің, Үкіметінің заңдарымен, актілерімен және Ішкі істер министрінің актілерінде көзделген өзге де да құқықтық актілерді әзірлеу;</w:t>
      </w:r>
    </w:p>
    <w:bookmarkEnd w:id="123"/>
    <w:bookmarkStart w:name="z6759" w:id="124"/>
    <w:p>
      <w:pPr>
        <w:spacing w:after="0"/>
        <w:ind w:left="0"/>
        <w:jc w:val="both"/>
      </w:pPr>
      <w:r>
        <w:rPr>
          <w:rFonts w:ascii="Times New Roman"/>
          <w:b w:val="false"/>
          <w:i w:val="false"/>
          <w:color w:val="000000"/>
          <w:sz w:val="28"/>
        </w:rPr>
        <w:t>
      30) Ұлттық ұланның құзыреті шегінде Қазақстан Республикасының Қарулы Күштерін қолдану жоспарын, Қазақстан Республикасын қаруландырудың, қорғаныс-өнеркәсібі кешенін дамытудың мемлекеттік бағдарламаларын әзірлеуге, аумақтық қорғаныс міндеттерін жоспарлауға және орындауға қатысу;</w:t>
      </w:r>
    </w:p>
    <w:bookmarkEnd w:id="124"/>
    <w:bookmarkStart w:name="z6760" w:id="125"/>
    <w:p>
      <w:pPr>
        <w:spacing w:after="0"/>
        <w:ind w:left="0"/>
        <w:jc w:val="both"/>
      </w:pPr>
      <w:r>
        <w:rPr>
          <w:rFonts w:ascii="Times New Roman"/>
          <w:b w:val="false"/>
          <w:i w:val="false"/>
          <w:color w:val="000000"/>
          <w:sz w:val="28"/>
        </w:rPr>
        <w:t>
      31) Ұлттық ұланның құзыреті шегінде мемлекеттік нысаналы бағдарламаларды әзірлеуге және орындауға қатысу;</w:t>
      </w:r>
    </w:p>
    <w:bookmarkEnd w:id="125"/>
    <w:bookmarkStart w:name="z6761" w:id="126"/>
    <w:p>
      <w:pPr>
        <w:spacing w:after="0"/>
        <w:ind w:left="0"/>
        <w:jc w:val="both"/>
      </w:pPr>
      <w:r>
        <w:rPr>
          <w:rFonts w:ascii="Times New Roman"/>
          <w:b w:val="false"/>
          <w:i w:val="false"/>
          <w:color w:val="000000"/>
          <w:sz w:val="28"/>
        </w:rPr>
        <w:t>
      32) азаматтық қорғау саласындағы уәкілетті органымен немесе оның аумақтық бөлімшелерімен төтенше жағдаларды жою кезінде өзара іс-қимыл жасасуды ұйымдастыру;</w:t>
      </w:r>
    </w:p>
    <w:bookmarkEnd w:id="126"/>
    <w:bookmarkStart w:name="z6762" w:id="127"/>
    <w:p>
      <w:pPr>
        <w:spacing w:after="0"/>
        <w:ind w:left="0"/>
        <w:jc w:val="both"/>
      </w:pPr>
      <w:r>
        <w:rPr>
          <w:rFonts w:ascii="Times New Roman"/>
          <w:b w:val="false"/>
          <w:i w:val="false"/>
          <w:color w:val="000000"/>
          <w:sz w:val="28"/>
        </w:rPr>
        <w:t>
      33) карантиндік, санитариялық-эпидемияға қарсы және табиғатты қорғау іс-шараларына қатысу;</w:t>
      </w:r>
    </w:p>
    <w:bookmarkEnd w:id="127"/>
    <w:bookmarkStart w:name="z6763" w:id="128"/>
    <w:p>
      <w:pPr>
        <w:spacing w:after="0"/>
        <w:ind w:left="0"/>
        <w:jc w:val="both"/>
      </w:pPr>
      <w:r>
        <w:rPr>
          <w:rFonts w:ascii="Times New Roman"/>
          <w:b w:val="false"/>
          <w:i w:val="false"/>
          <w:color w:val="000000"/>
          <w:sz w:val="28"/>
        </w:rPr>
        <w:t>
      34) Ұлттық ұланның құзыретіне кіретін мәселелер бойынша Қазақстан Республикасының нормативтік-құқықтық актілерінің жобаларын дайындауға қатысу;</w:t>
      </w:r>
    </w:p>
    <w:bookmarkEnd w:id="128"/>
    <w:bookmarkStart w:name="z6764" w:id="129"/>
    <w:p>
      <w:pPr>
        <w:spacing w:after="0"/>
        <w:ind w:left="0"/>
        <w:jc w:val="both"/>
      </w:pPr>
      <w:r>
        <w:rPr>
          <w:rFonts w:ascii="Times New Roman"/>
          <w:b w:val="false"/>
          <w:i w:val="false"/>
          <w:color w:val="000000"/>
          <w:sz w:val="28"/>
        </w:rPr>
        <w:t>
      35) өз құзыреті шегінде Ұлттық ұланның қызметтік-жауынгерлік іс-әрекеті мәселелері бойынша ведомстволық құқықтық актілер шығару және олардың орындалуын бақылау;</w:t>
      </w:r>
    </w:p>
    <w:bookmarkEnd w:id="129"/>
    <w:bookmarkStart w:name="z6765" w:id="130"/>
    <w:p>
      <w:pPr>
        <w:spacing w:after="0"/>
        <w:ind w:left="0"/>
        <w:jc w:val="both"/>
      </w:pPr>
      <w:r>
        <w:rPr>
          <w:rFonts w:ascii="Times New Roman"/>
          <w:b w:val="false"/>
          <w:i w:val="false"/>
          <w:color w:val="000000"/>
          <w:sz w:val="28"/>
        </w:rPr>
        <w:t>
      36) қарулы қақтығыстар, төтенше жағдайлар кезінде қызметтік-жауынгерлік міндеттерді, сондай-ақ төтенше жағдай режимін қамтамасыз етуге, терроризмге қарсы күреске қатысуға және терроризмге қарсы операцияның құқықтық режимін қамтамасыз етуге байланысты міндеттерді орындайтын Ұлттық ұланды басқаруды қамтамасыз ету;</w:t>
      </w:r>
    </w:p>
    <w:bookmarkEnd w:id="130"/>
    <w:bookmarkStart w:name="z6766" w:id="131"/>
    <w:p>
      <w:pPr>
        <w:spacing w:after="0"/>
        <w:ind w:left="0"/>
        <w:jc w:val="both"/>
      </w:pPr>
      <w:r>
        <w:rPr>
          <w:rFonts w:ascii="Times New Roman"/>
          <w:b w:val="false"/>
          <w:i w:val="false"/>
          <w:color w:val="000000"/>
          <w:sz w:val="28"/>
        </w:rPr>
        <w:t>
      37) Ұлттық ұланның қызметтік-жауынгерлік іс-әрекетінің нәтижелерін қорыту және талдау;</w:t>
      </w:r>
    </w:p>
    <w:bookmarkEnd w:id="131"/>
    <w:bookmarkStart w:name="z6767" w:id="132"/>
    <w:p>
      <w:pPr>
        <w:spacing w:after="0"/>
        <w:ind w:left="0"/>
        <w:jc w:val="both"/>
      </w:pPr>
      <w:r>
        <w:rPr>
          <w:rFonts w:ascii="Times New Roman"/>
          <w:b w:val="false"/>
          <w:i w:val="false"/>
          <w:color w:val="000000"/>
          <w:sz w:val="28"/>
        </w:rPr>
        <w:t>
      38) Қазақстан Республикасының Үкіметіне Ұлттық ұлан бөлімдерінің күзетуіне жататын маңызды мемлекеттік объектілер мен коммуникациялардың, арнайы жүктердің тізбесін айқындау бойынша ұсыныстар енгізу;</w:t>
      </w:r>
    </w:p>
    <w:bookmarkEnd w:id="132"/>
    <w:bookmarkStart w:name="z6768" w:id="133"/>
    <w:p>
      <w:pPr>
        <w:spacing w:after="0"/>
        <w:ind w:left="0"/>
        <w:jc w:val="both"/>
      </w:pPr>
      <w:r>
        <w:rPr>
          <w:rFonts w:ascii="Times New Roman"/>
          <w:b w:val="false"/>
          <w:i w:val="false"/>
          <w:color w:val="000000"/>
          <w:sz w:val="28"/>
        </w:rPr>
        <w:t>
      39) Ұлттық ұланның бөлінген құралдарын бөлу, оларды қолданысқа енгізуін және бұдан әрі пайдаланылуын қамтамасыз ету;</w:t>
      </w:r>
    </w:p>
    <w:bookmarkEnd w:id="133"/>
    <w:bookmarkStart w:name="z6769" w:id="134"/>
    <w:p>
      <w:pPr>
        <w:spacing w:after="0"/>
        <w:ind w:left="0"/>
        <w:jc w:val="both"/>
      </w:pPr>
      <w:r>
        <w:rPr>
          <w:rFonts w:ascii="Times New Roman"/>
          <w:b w:val="false"/>
          <w:i w:val="false"/>
          <w:color w:val="000000"/>
          <w:sz w:val="28"/>
        </w:rPr>
        <w:t>
      40) Қазақстан Республикасы Ұлттық ұланының әскери қызметшілерін және азаматтық персоналын немесе өзімен еңбек қатынастарында тұрмайтын өзге адамдарды кәсіптік-лауазымдық даярлауды, қайта даярлауды және олардың біліктілігін арттыруды жүргізу;</w:t>
      </w:r>
    </w:p>
    <w:bookmarkEnd w:id="134"/>
    <w:bookmarkStart w:name="z6770" w:id="135"/>
    <w:p>
      <w:pPr>
        <w:spacing w:after="0"/>
        <w:ind w:left="0"/>
        <w:jc w:val="both"/>
      </w:pPr>
      <w:r>
        <w:rPr>
          <w:rFonts w:ascii="Times New Roman"/>
          <w:b w:val="false"/>
          <w:i w:val="false"/>
          <w:color w:val="000000"/>
          <w:sz w:val="28"/>
        </w:rPr>
        <w:t>
      41) қылмыстық құқық бұзушылықтар профилактикасы, олардың алдын алу, анықтау, жолын кесу және ашу, құзырет шегінде әкімшілік құқық бұзушылықтар туралы істер бойынша сотқа дейінгі тергеуді және өндірісті жүзеге асыру, жедел-іздестіру қызметін ұйымдастыру және жүзеге асыру, анықтау, тергеу, сот органдарынан жасырынып жүрген, сондай-ақ әскери бөлімдер орналасқан жерін өз бетімен тастап кеткен әскери қызметшілерді іздестіру;</w:t>
      </w:r>
    </w:p>
    <w:bookmarkEnd w:id="135"/>
    <w:bookmarkStart w:name="z6771" w:id="136"/>
    <w:p>
      <w:pPr>
        <w:spacing w:after="0"/>
        <w:ind w:left="0"/>
        <w:jc w:val="both"/>
      </w:pPr>
      <w:r>
        <w:rPr>
          <w:rFonts w:ascii="Times New Roman"/>
          <w:b w:val="false"/>
          <w:i w:val="false"/>
          <w:color w:val="000000"/>
          <w:sz w:val="28"/>
        </w:rPr>
        <w:t>
      42) төтенше жағдайдың құқықтық режимін қамтамасыз ету және төтенше жағдайларды жою үшін, сондай-ақ заңсыз қарулы құралымдарға қарсы күреске Қазақстан Республикасының Ұлттық ұланының күштерін тарту. Қақтығыс аудандарын оқшаулау және тосқауыл қоюға қатысу, аса қауіпті құқық бұзушылықтардың, диверсиялардың, террористік актілердің, қарулы қақтығыстардың жолын кесу, заңсыз қарулы құралымдарды қарусыздандыру және жою, қақтығыс ауданында және іргелес аудандарда халықтан қаруды алып қою, қақтығыс ауданында қоғамдық тәртіп пен қауіпсіздікті сақтау;</w:t>
      </w:r>
    </w:p>
    <w:bookmarkEnd w:id="136"/>
    <w:bookmarkStart w:name="z6772" w:id="137"/>
    <w:p>
      <w:pPr>
        <w:spacing w:after="0"/>
        <w:ind w:left="0"/>
        <w:jc w:val="both"/>
      </w:pPr>
      <w:r>
        <w:rPr>
          <w:rFonts w:ascii="Times New Roman"/>
          <w:b w:val="false"/>
          <w:i w:val="false"/>
          <w:color w:val="000000"/>
          <w:sz w:val="28"/>
        </w:rPr>
        <w:t>
      43) ғылыми негізделген нормативтерге сәйкес басқарудың барлық деңгейінде сеніп тапсырылған бөліністердің әскери қызметшілері мен азаматтық персонал адамдарының нақты жүктемесіне талдау жүргізу, оның негізінде олардың нормативтік штаттық санын айқындау және оны қайта бөлу бойынша ұсыныстар әзірлеу;</w:t>
      </w:r>
    </w:p>
    <w:bookmarkEnd w:id="137"/>
    <w:bookmarkStart w:name="z6773" w:id="138"/>
    <w:p>
      <w:pPr>
        <w:spacing w:after="0"/>
        <w:ind w:left="0"/>
        <w:jc w:val="both"/>
      </w:pPr>
      <w:r>
        <w:rPr>
          <w:rFonts w:ascii="Times New Roman"/>
          <w:b w:val="false"/>
          <w:i w:val="false"/>
          <w:color w:val="000000"/>
          <w:sz w:val="28"/>
        </w:rPr>
        <w:t>
      44) мемлекеттік құпиясы бар мәліметтерді қорғауды және құпиялылық режимін сақтауды ведомстволық бақылауды қамтамасыз ету;</w:t>
      </w:r>
    </w:p>
    <w:bookmarkEnd w:id="138"/>
    <w:bookmarkStart w:name="z6774" w:id="139"/>
    <w:p>
      <w:pPr>
        <w:spacing w:after="0"/>
        <w:ind w:left="0"/>
        <w:jc w:val="both"/>
      </w:pPr>
      <w:r>
        <w:rPr>
          <w:rFonts w:ascii="Times New Roman"/>
          <w:b w:val="false"/>
          <w:i w:val="false"/>
          <w:color w:val="000000"/>
          <w:sz w:val="28"/>
        </w:rPr>
        <w:t>
      45) ақпараттық қауіпсіздік талаптарын сақтауды қамтамасыз ету;</w:t>
      </w:r>
    </w:p>
    <w:bookmarkEnd w:id="139"/>
    <w:bookmarkStart w:name="z6775" w:id="140"/>
    <w:p>
      <w:pPr>
        <w:spacing w:after="0"/>
        <w:ind w:left="0"/>
        <w:jc w:val="both"/>
      </w:pPr>
      <w:r>
        <w:rPr>
          <w:rFonts w:ascii="Times New Roman"/>
          <w:b w:val="false"/>
          <w:i w:val="false"/>
          <w:color w:val="000000"/>
          <w:sz w:val="28"/>
        </w:rPr>
        <w:t>
      46) техникалық барлауға қарсы іс-қимыл бойынша практикалық (режимдік) іс-шараларды ұйымдастыру мен жүргізу;</w:t>
      </w:r>
    </w:p>
    <w:bookmarkEnd w:id="140"/>
    <w:bookmarkStart w:name="z6776" w:id="141"/>
    <w:p>
      <w:pPr>
        <w:spacing w:after="0"/>
        <w:ind w:left="0"/>
        <w:jc w:val="both"/>
      </w:pPr>
      <w:r>
        <w:rPr>
          <w:rFonts w:ascii="Times New Roman"/>
          <w:b w:val="false"/>
          <w:i w:val="false"/>
          <w:color w:val="000000"/>
          <w:sz w:val="28"/>
        </w:rPr>
        <w:t>
      47) Ұлттық ұланның шифрлау жұмысын ұйымдастыру;</w:t>
      </w:r>
    </w:p>
    <w:bookmarkEnd w:id="141"/>
    <w:bookmarkStart w:name="z6777" w:id="142"/>
    <w:p>
      <w:pPr>
        <w:spacing w:after="0"/>
        <w:ind w:left="0"/>
        <w:jc w:val="both"/>
      </w:pPr>
      <w:r>
        <w:rPr>
          <w:rFonts w:ascii="Times New Roman"/>
          <w:b w:val="false"/>
          <w:i w:val="false"/>
          <w:color w:val="000000"/>
          <w:sz w:val="28"/>
        </w:rPr>
        <w:t>
      48) Қазақстан Республикасының заңдарында, Қазақстан Республикасы Президентінің, Үкіметінің және Ішкі істер министрінің актілерінде көзделген өзге де функцияларды жүзеге асыру.</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министрінің 21.05.2020 </w:t>
      </w:r>
      <w:r>
        <w:rPr>
          <w:rFonts w:ascii="Times New Roman"/>
          <w:b w:val="false"/>
          <w:i w:val="false"/>
          <w:color w:val="000000"/>
          <w:sz w:val="28"/>
        </w:rPr>
        <w:t>№ 416</w:t>
      </w:r>
      <w:r>
        <w:rPr>
          <w:rFonts w:ascii="Times New Roman"/>
          <w:b w:val="false"/>
          <w:i w:val="false"/>
          <w:color w:val="ff0000"/>
          <w:sz w:val="28"/>
        </w:rPr>
        <w:t xml:space="preserve">; 14.10.2021 </w:t>
      </w:r>
      <w:r>
        <w:rPr>
          <w:rFonts w:ascii="Times New Roman"/>
          <w:b w:val="false"/>
          <w:i w:val="false"/>
          <w:color w:val="000000"/>
          <w:sz w:val="28"/>
        </w:rPr>
        <w:t>№ 627</w:t>
      </w:r>
      <w:r>
        <w:rPr>
          <w:rFonts w:ascii="Times New Roman"/>
          <w:b w:val="false"/>
          <w:i w:val="false"/>
          <w:color w:val="ff0000"/>
          <w:sz w:val="28"/>
        </w:rPr>
        <w:t xml:space="preserve"> (алғашқы ресми жарияланған күнінен бастап қолданысқа енгізіледі); 29.05.2025 </w:t>
      </w:r>
      <w:r>
        <w:rPr>
          <w:rFonts w:ascii="Times New Roman"/>
          <w:b w:val="false"/>
          <w:i w:val="false"/>
          <w:color w:val="ff0000"/>
          <w:sz w:val="28"/>
        </w:rPr>
        <w:t>№ 399</w:t>
      </w:r>
      <w:r>
        <w:rPr>
          <w:rFonts w:ascii="Times New Roman"/>
          <w:b w:val="false"/>
          <w:i w:val="false"/>
          <w:color w:val="ff0000"/>
          <w:sz w:val="28"/>
        </w:rPr>
        <w:t xml:space="preserve">; 29.05.2025 </w:t>
      </w:r>
      <w:r>
        <w:rPr>
          <w:rFonts w:ascii="Times New Roman"/>
          <w:b w:val="false"/>
          <w:i w:val="false"/>
          <w:color w:val="000000"/>
          <w:sz w:val="28"/>
        </w:rPr>
        <w:t>№ 399</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6778" w:id="143"/>
    <w:p>
      <w:pPr>
        <w:spacing w:after="0"/>
        <w:ind w:left="0"/>
        <w:jc w:val="both"/>
      </w:pPr>
      <w:r>
        <w:rPr>
          <w:rFonts w:ascii="Times New Roman"/>
          <w:b w:val="false"/>
          <w:i w:val="false"/>
          <w:color w:val="000000"/>
          <w:sz w:val="28"/>
        </w:rPr>
        <w:t>
      15. Құқықтары мен міндеттері:</w:t>
      </w:r>
    </w:p>
    <w:bookmarkEnd w:id="143"/>
    <w:bookmarkStart w:name="z6779" w:id="144"/>
    <w:p>
      <w:pPr>
        <w:spacing w:after="0"/>
        <w:ind w:left="0"/>
        <w:jc w:val="both"/>
      </w:pPr>
      <w:r>
        <w:rPr>
          <w:rFonts w:ascii="Times New Roman"/>
          <w:b w:val="false"/>
          <w:i w:val="false"/>
          <w:color w:val="000000"/>
          <w:sz w:val="28"/>
        </w:rPr>
        <w:t>
      1) өз құзыреті шегінде орындалуы міндетті нормативтік құқықтық актілерді шығару;</w:t>
      </w:r>
    </w:p>
    <w:bookmarkEnd w:id="144"/>
    <w:bookmarkStart w:name="z6780" w:id="145"/>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адамдарынан қажетті ақпарат пен материалдар сұрату және алу;</w:t>
      </w:r>
    </w:p>
    <w:bookmarkEnd w:id="145"/>
    <w:bookmarkStart w:name="z6781" w:id="146"/>
    <w:p>
      <w:pPr>
        <w:spacing w:after="0"/>
        <w:ind w:left="0"/>
        <w:jc w:val="both"/>
      </w:pPr>
      <w:r>
        <w:rPr>
          <w:rFonts w:ascii="Times New Roman"/>
          <w:b w:val="false"/>
          <w:i w:val="false"/>
          <w:color w:val="000000"/>
          <w:sz w:val="28"/>
        </w:rPr>
        <w:t>
      3) қолданыстағы заңнамалық актілерде көзделген өзге де құқықтар мен міндеттерді жүзеге асыру.</w:t>
      </w:r>
    </w:p>
    <w:bookmarkEnd w:id="146"/>
    <w:bookmarkStart w:name="z6782" w:id="147"/>
    <w:p>
      <w:pPr>
        <w:spacing w:after="0"/>
        <w:ind w:left="0"/>
        <w:jc w:val="left"/>
      </w:pPr>
      <w:r>
        <w:rPr>
          <w:rFonts w:ascii="Times New Roman"/>
          <w:b/>
          <w:i w:val="false"/>
          <w:color w:val="000000"/>
        </w:rPr>
        <w:t xml:space="preserve"> 3. Бас қолбасшылықтың қызметін ұйымдастыру</w:t>
      </w:r>
    </w:p>
    <w:bookmarkEnd w:id="147"/>
    <w:bookmarkStart w:name="z6783" w:id="148"/>
    <w:p>
      <w:pPr>
        <w:spacing w:after="0"/>
        <w:ind w:left="0"/>
        <w:jc w:val="both"/>
      </w:pPr>
      <w:r>
        <w:rPr>
          <w:rFonts w:ascii="Times New Roman"/>
          <w:b w:val="false"/>
          <w:i w:val="false"/>
          <w:color w:val="000000"/>
          <w:sz w:val="28"/>
        </w:rPr>
        <w:t>
      16. Бас қолбасшылыққа басшылықты Бас қолбасшылыққа жүктелген міндеттердің орындалуына және оның функцияларын жүзеге асыруға дербес жауапты болатын Қазақстан Республикасы Ішкі істер министрінің орынбасары - Ұлттық ұланның Бас қолбасшысы (бұдан әрі - Бас қолбасшы) жүзеге асырады.</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Ішкі істер министрінің 14.10.2021 </w:t>
      </w:r>
      <w:r>
        <w:rPr>
          <w:rFonts w:ascii="Times New Roman"/>
          <w:b w:val="false"/>
          <w:i w:val="false"/>
          <w:color w:val="ff0000"/>
          <w:sz w:val="28"/>
        </w:rPr>
        <w:t>№ 627</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784" w:id="149"/>
    <w:p>
      <w:pPr>
        <w:spacing w:after="0"/>
        <w:ind w:left="0"/>
        <w:jc w:val="both"/>
      </w:pPr>
      <w:r>
        <w:rPr>
          <w:rFonts w:ascii="Times New Roman"/>
          <w:b w:val="false"/>
          <w:i w:val="false"/>
          <w:color w:val="000000"/>
          <w:sz w:val="28"/>
        </w:rPr>
        <w:t>
      17. Бас қолбасшыны Қазақстан Республикасы Ішкі істер министрінің ұсынымы бойынша Қазақстан Республикасы Президенті қызметке тағайындайды және қызметтен босатады.</w:t>
      </w:r>
    </w:p>
    <w:bookmarkEnd w:id="149"/>
    <w:bookmarkStart w:name="z6785" w:id="150"/>
    <w:p>
      <w:pPr>
        <w:spacing w:after="0"/>
        <w:ind w:left="0"/>
        <w:jc w:val="both"/>
      </w:pPr>
      <w:r>
        <w:rPr>
          <w:rFonts w:ascii="Times New Roman"/>
          <w:b w:val="false"/>
          <w:i w:val="false"/>
          <w:color w:val="000000"/>
          <w:sz w:val="28"/>
        </w:rPr>
        <w:t>
      18. Бас қолбасшының Қазақстан Республикасының заңнамасына сәйкес қызметке тағайындалатын және қызметтен босатылатын орынбасарлары болады.</w:t>
      </w:r>
    </w:p>
    <w:bookmarkEnd w:id="150"/>
    <w:bookmarkStart w:name="z6786" w:id="151"/>
    <w:p>
      <w:pPr>
        <w:spacing w:after="0"/>
        <w:ind w:left="0"/>
        <w:jc w:val="both"/>
      </w:pPr>
      <w:r>
        <w:rPr>
          <w:rFonts w:ascii="Times New Roman"/>
          <w:b w:val="false"/>
          <w:i w:val="false"/>
          <w:color w:val="000000"/>
          <w:sz w:val="28"/>
        </w:rPr>
        <w:t>
      19. Бас қолбасшының өкілеттері:</w:t>
      </w:r>
    </w:p>
    <w:bookmarkEnd w:id="151"/>
    <w:bookmarkStart w:name="z6787" w:id="152"/>
    <w:p>
      <w:pPr>
        <w:spacing w:after="0"/>
        <w:ind w:left="0"/>
        <w:jc w:val="both"/>
      </w:pPr>
      <w:r>
        <w:rPr>
          <w:rFonts w:ascii="Times New Roman"/>
          <w:b w:val="false"/>
          <w:i w:val="false"/>
          <w:color w:val="000000"/>
          <w:sz w:val="28"/>
        </w:rPr>
        <w:t>
      1) Ұлттық ұланның ұдайы жауынгерлік және жұмылдыру әзірлігін сақтайды;</w:t>
      </w:r>
    </w:p>
    <w:bookmarkEnd w:id="152"/>
    <w:bookmarkStart w:name="z6788" w:id="153"/>
    <w:p>
      <w:pPr>
        <w:spacing w:after="0"/>
        <w:ind w:left="0"/>
        <w:jc w:val="both"/>
      </w:pPr>
      <w:r>
        <w:rPr>
          <w:rFonts w:ascii="Times New Roman"/>
          <w:b w:val="false"/>
          <w:i w:val="false"/>
          <w:color w:val="000000"/>
          <w:sz w:val="28"/>
        </w:rPr>
        <w:t>
      2) әскерлердің қызметтік-жауынгерлік іс-әрекетіне, жедел және жауынгерлік даярлығына, озық тәжірибені енгізуге, материалдық базаны дамытуға және жеке құрам үшін қажетті әлеуметтік-тұрмыстық жағдайлар жасауға басшылық жасайды;</w:t>
      </w:r>
    </w:p>
    <w:bookmarkEnd w:id="153"/>
    <w:bookmarkStart w:name="z6789" w:id="154"/>
    <w:p>
      <w:pPr>
        <w:spacing w:after="0"/>
        <w:ind w:left="0"/>
        <w:jc w:val="both"/>
      </w:pPr>
      <w:r>
        <w:rPr>
          <w:rFonts w:ascii="Times New Roman"/>
          <w:b w:val="false"/>
          <w:i w:val="false"/>
          <w:color w:val="000000"/>
          <w:sz w:val="28"/>
        </w:rPr>
        <w:t>
      3) Қазақстан Республикасының заңнамасына сәйкес әскерлерді әскери қызметшілермен жасақтау, олардың запасқа шығарылуын ұйымдастыру жоспарларын бекітеді;</w:t>
      </w:r>
    </w:p>
    <w:bookmarkEnd w:id="154"/>
    <w:bookmarkStart w:name="z6790" w:id="155"/>
    <w:p>
      <w:pPr>
        <w:spacing w:after="0"/>
        <w:ind w:left="0"/>
        <w:jc w:val="both"/>
      </w:pPr>
      <w:r>
        <w:rPr>
          <w:rFonts w:ascii="Times New Roman"/>
          <w:b w:val="false"/>
          <w:i w:val="false"/>
          <w:color w:val="000000"/>
          <w:sz w:val="28"/>
        </w:rPr>
        <w:t>
      4) өз құзыреті шегінде бұйрықтар, директивалар және өзге де құқықтық актілер шығарады;</w:t>
      </w:r>
    </w:p>
    <w:bookmarkEnd w:id="155"/>
    <w:bookmarkStart w:name="z6791" w:id="156"/>
    <w:p>
      <w:pPr>
        <w:spacing w:after="0"/>
        <w:ind w:left="0"/>
        <w:jc w:val="both"/>
      </w:pPr>
      <w:r>
        <w:rPr>
          <w:rFonts w:ascii="Times New Roman"/>
          <w:b w:val="false"/>
          <w:i w:val="false"/>
          <w:color w:val="000000"/>
          <w:sz w:val="28"/>
        </w:rPr>
        <w:t>
      5) мыналарды:</w:t>
      </w:r>
    </w:p>
    <w:bookmarkEnd w:id="156"/>
    <w:bookmarkStart w:name="z6792" w:id="157"/>
    <w:p>
      <w:pPr>
        <w:spacing w:after="0"/>
        <w:ind w:left="0"/>
        <w:jc w:val="both"/>
      </w:pPr>
      <w:r>
        <w:rPr>
          <w:rFonts w:ascii="Times New Roman"/>
          <w:b w:val="false"/>
          <w:i w:val="false"/>
          <w:color w:val="000000"/>
          <w:sz w:val="28"/>
        </w:rPr>
        <w:t>
      Ұлттық ұлан Бас қолбасшылығының құрылымдық бөлімшелері туралы ережені;</w:t>
      </w:r>
    </w:p>
    <w:bookmarkEnd w:id="157"/>
    <w:bookmarkStart w:name="z6793" w:id="158"/>
    <w:p>
      <w:pPr>
        <w:spacing w:after="0"/>
        <w:ind w:left="0"/>
        <w:jc w:val="both"/>
      </w:pPr>
      <w:r>
        <w:rPr>
          <w:rFonts w:ascii="Times New Roman"/>
          <w:b w:val="false"/>
          <w:i w:val="false"/>
          <w:color w:val="000000"/>
          <w:sz w:val="28"/>
        </w:rPr>
        <w:t>
      белгіленген адам саны шегінде Ұлттық ұланның әскери басқару органдарының, құрамаларының, әскери бөлімдері мен Қазақстан Республикасы Ұлттық ұлан Әскери институтының құрылымдары мен штаттарын;</w:t>
      </w:r>
    </w:p>
    <w:bookmarkEnd w:id="158"/>
    <w:bookmarkStart w:name="z6794" w:id="159"/>
    <w:p>
      <w:pPr>
        <w:spacing w:after="0"/>
        <w:ind w:left="0"/>
        <w:jc w:val="both"/>
      </w:pPr>
      <w:r>
        <w:rPr>
          <w:rFonts w:ascii="Times New Roman"/>
          <w:b w:val="false"/>
          <w:i w:val="false"/>
          <w:color w:val="000000"/>
          <w:sz w:val="28"/>
        </w:rPr>
        <w:t>
      "Бүркіт" арнайы мақсаттағы бөлімшелер орталығы мен Қазақстан Республикасы Ішкі істер министрлігінің арнайы мақсаттағы бөлімшелерін жауынгерлік және әдістемелік даярлау орталығы туралы ережені;</w:t>
      </w:r>
    </w:p>
    <w:bookmarkEnd w:id="159"/>
    <w:bookmarkStart w:name="z6795" w:id="160"/>
    <w:p>
      <w:pPr>
        <w:spacing w:after="0"/>
        <w:ind w:left="0"/>
        <w:jc w:val="both"/>
      </w:pPr>
      <w:r>
        <w:rPr>
          <w:rFonts w:ascii="Times New Roman"/>
          <w:b w:val="false"/>
          <w:i w:val="false"/>
          <w:color w:val="000000"/>
          <w:sz w:val="28"/>
        </w:rPr>
        <w:t>
      Қазақстан Республикасы Ұлттық ұлан Әскери институты офицерлерінің біліктілігін арттыру факультеті туралы ережені;</w:t>
      </w:r>
    </w:p>
    <w:bookmarkEnd w:id="160"/>
    <w:bookmarkStart w:name="z6796" w:id="161"/>
    <w:p>
      <w:pPr>
        <w:spacing w:after="0"/>
        <w:ind w:left="0"/>
        <w:jc w:val="both"/>
      </w:pPr>
      <w:r>
        <w:rPr>
          <w:rFonts w:ascii="Times New Roman"/>
          <w:b w:val="false"/>
          <w:i w:val="false"/>
          <w:color w:val="000000"/>
          <w:sz w:val="28"/>
        </w:rPr>
        <w:t xml:space="preserve">
      Ұлттық ұланды медициналық қамтамасыз ету, санитарлық эпидемиологиялық қадағалау және әскери-медициналық бөліністер туралы ережені; </w:t>
      </w:r>
    </w:p>
    <w:bookmarkEnd w:id="161"/>
    <w:bookmarkStart w:name="z6797" w:id="162"/>
    <w:p>
      <w:pPr>
        <w:spacing w:after="0"/>
        <w:ind w:left="0"/>
        <w:jc w:val="both"/>
      </w:pPr>
      <w:r>
        <w:rPr>
          <w:rFonts w:ascii="Times New Roman"/>
          <w:b w:val="false"/>
          <w:i w:val="false"/>
          <w:color w:val="000000"/>
          <w:sz w:val="28"/>
        </w:rPr>
        <w:t>
      Қазақстан Республикасы Ұлттық ұланының "ҚОҒАМДЫҚ ТӘРТІПТІ ҚОРҒАУ" кеуде белгісі туралы ережені;</w:t>
      </w:r>
    </w:p>
    <w:bookmarkEnd w:id="162"/>
    <w:bookmarkStart w:name="z6798" w:id="163"/>
    <w:p>
      <w:pPr>
        <w:spacing w:after="0"/>
        <w:ind w:left="0"/>
        <w:jc w:val="both"/>
      </w:pPr>
      <w:r>
        <w:rPr>
          <w:rFonts w:ascii="Times New Roman"/>
          <w:b w:val="false"/>
          <w:i w:val="false"/>
          <w:color w:val="000000"/>
          <w:sz w:val="28"/>
        </w:rPr>
        <w:t>
      "Күрең берет" орталық және өңірлік кеңестері туралы ережені;</w:t>
      </w:r>
    </w:p>
    <w:bookmarkEnd w:id="163"/>
    <w:bookmarkStart w:name="z6804" w:id="164"/>
    <w:p>
      <w:pPr>
        <w:spacing w:after="0"/>
        <w:ind w:left="0"/>
        <w:jc w:val="both"/>
      </w:pPr>
      <w:r>
        <w:rPr>
          <w:rFonts w:ascii="Times New Roman"/>
          <w:b w:val="false"/>
          <w:i w:val="false"/>
          <w:color w:val="000000"/>
          <w:sz w:val="28"/>
        </w:rPr>
        <w:t>
      Қазақстан Республикасы Ішкі істер министрлігінің арнайы мақсаттағы бөлімшелерін жауынгерлік және әдістемелік даярлау орталығында курстық даярлауды, олардың біліктілігін арттыруды, қайта даярлауды, оқу процесін ұйымдастыру жөніндегі нұсқаулықты;</w:t>
      </w:r>
    </w:p>
    <w:bookmarkEnd w:id="164"/>
    <w:bookmarkStart w:name="z6810" w:id="165"/>
    <w:p>
      <w:pPr>
        <w:spacing w:after="0"/>
        <w:ind w:left="0"/>
        <w:jc w:val="both"/>
      </w:pPr>
      <w:r>
        <w:rPr>
          <w:rFonts w:ascii="Times New Roman"/>
          <w:b w:val="false"/>
          <w:i w:val="false"/>
          <w:color w:val="000000"/>
          <w:sz w:val="28"/>
        </w:rPr>
        <w:t xml:space="preserve">
      арнайы мақсаттағы әскери бөлімдердің (бөліністердің) әскери қызметшілерін курстық даярлау, біліктілігін арттыру, қайта даярлау бағдарламасын; </w:t>
      </w:r>
    </w:p>
    <w:bookmarkEnd w:id="165"/>
    <w:p>
      <w:pPr>
        <w:spacing w:after="0"/>
        <w:ind w:left="0"/>
        <w:jc w:val="both"/>
      </w:pPr>
      <w:r>
        <w:rPr>
          <w:rFonts w:ascii="Times New Roman"/>
          <w:b w:val="false"/>
          <w:i w:val="false"/>
          <w:color w:val="000000"/>
          <w:sz w:val="28"/>
        </w:rPr>
        <w:t xml:space="preserve">
      Қазақстан Республикасы Ұлттық ұланының әскери қызметшілерін әуе-десанттық даярлау бағдарламасын; </w:t>
      </w:r>
    </w:p>
    <w:p>
      <w:pPr>
        <w:spacing w:after="0"/>
        <w:ind w:left="0"/>
        <w:jc w:val="both"/>
      </w:pPr>
      <w:r>
        <w:rPr>
          <w:rFonts w:ascii="Times New Roman"/>
          <w:b w:val="false"/>
          <w:i w:val="false"/>
          <w:color w:val="000000"/>
          <w:sz w:val="28"/>
        </w:rPr>
        <w:t>
      арнайы мақсаттағы әскери бөлімдердің (бөліністердің) әскери қызметшілерін сүңгуірлік даярлау бағдарламасын;</w:t>
      </w:r>
    </w:p>
    <w:bookmarkStart w:name="z6811" w:id="166"/>
    <w:p>
      <w:pPr>
        <w:spacing w:after="0"/>
        <w:ind w:left="0"/>
        <w:jc w:val="both"/>
      </w:pPr>
      <w:r>
        <w:rPr>
          <w:rFonts w:ascii="Times New Roman"/>
          <w:b w:val="false"/>
          <w:i w:val="false"/>
          <w:color w:val="000000"/>
          <w:sz w:val="28"/>
        </w:rPr>
        <w:t>
      "Бүркіт" арнайы мақсаттағы әскери бөлімдерінің (бөлімшелерінің) әскери қызметшілерін сүңгірлік даярлау бағдарламасын бекіту;</w:t>
      </w:r>
    </w:p>
    <w:bookmarkEnd w:id="166"/>
    <w:bookmarkStart w:name="z6812" w:id="167"/>
    <w:p>
      <w:pPr>
        <w:spacing w:after="0"/>
        <w:ind w:left="0"/>
        <w:jc w:val="both"/>
      </w:pPr>
      <w:r>
        <w:rPr>
          <w:rFonts w:ascii="Times New Roman"/>
          <w:b w:val="false"/>
          <w:i w:val="false"/>
          <w:color w:val="000000"/>
          <w:sz w:val="28"/>
        </w:rPr>
        <w:t>
      6) қарулы жанжалдар, төтенше жағдайлар кезінде күштер мен құралдардың құрамын, сондай-ақ төтенше жағдай режимін қамтамасыз етуге, терроризмге қарсы күреске қатысуға және терроризмге қарсы операцияның құқықтық режимін қамтамасыз етуге байланысты міндеттерді айқындайды;</w:t>
      </w:r>
    </w:p>
    <w:bookmarkEnd w:id="167"/>
    <w:bookmarkStart w:name="z6813" w:id="168"/>
    <w:p>
      <w:pPr>
        <w:spacing w:after="0"/>
        <w:ind w:left="0"/>
        <w:jc w:val="both"/>
      </w:pPr>
      <w:r>
        <w:rPr>
          <w:rFonts w:ascii="Times New Roman"/>
          <w:b w:val="false"/>
          <w:i w:val="false"/>
          <w:color w:val="000000"/>
          <w:sz w:val="28"/>
        </w:rPr>
        <w:t>
      7) Қазақстан Республикасының заңнамасына сәйкес Ұлттық ұланның әскери қызметшілеріне және азаматтық персоналына тәртіптік жазалар қолданады;</w:t>
      </w:r>
    </w:p>
    <w:bookmarkEnd w:id="168"/>
    <w:bookmarkStart w:name="z6814" w:id="169"/>
    <w:p>
      <w:pPr>
        <w:spacing w:after="0"/>
        <w:ind w:left="0"/>
        <w:jc w:val="both"/>
      </w:pPr>
      <w:r>
        <w:rPr>
          <w:rFonts w:ascii="Times New Roman"/>
          <w:b w:val="false"/>
          <w:i w:val="false"/>
          <w:color w:val="000000"/>
          <w:sz w:val="28"/>
        </w:rPr>
        <w:t>
      8) Ұлттық ұланның әскери қызметшілерін және азаматтық персоналын көтермелейді, оның ішінде ведомстволық наградалармен наградтайды;</w:t>
      </w:r>
    </w:p>
    <w:bookmarkEnd w:id="169"/>
    <w:bookmarkStart w:name="z6815" w:id="170"/>
    <w:p>
      <w:pPr>
        <w:spacing w:after="0"/>
        <w:ind w:left="0"/>
        <w:jc w:val="both"/>
      </w:pPr>
      <w:r>
        <w:rPr>
          <w:rFonts w:ascii="Times New Roman"/>
          <w:b w:val="false"/>
          <w:i w:val="false"/>
          <w:color w:val="000000"/>
          <w:sz w:val="28"/>
        </w:rPr>
        <w:t>
      9) Ұлттық ұланды қару-жарағына әскери және өзге де техника мен басқа да мүлікті қабылдап алуды қамтамасыз етеді, жарамсыз күйге жеткен немесе жоғалған материалдық құндылықтарды Қазақстан Республикасының Үкіметі белгілеген тәртіппен есептен шығарады;</w:t>
      </w:r>
    </w:p>
    <w:bookmarkEnd w:id="170"/>
    <w:bookmarkStart w:name="z6816" w:id="171"/>
    <w:p>
      <w:pPr>
        <w:spacing w:after="0"/>
        <w:ind w:left="0"/>
        <w:jc w:val="both"/>
      </w:pPr>
      <w:r>
        <w:rPr>
          <w:rFonts w:ascii="Times New Roman"/>
          <w:b w:val="false"/>
          <w:i w:val="false"/>
          <w:color w:val="000000"/>
          <w:sz w:val="28"/>
        </w:rPr>
        <w:t>
      10) өзінің орынбасарларына, Ұлттық ұланның Бас қолбасшылығы құрылымдық бөлімшелерінің басшыларына, Ұлттық ұланның өңірлік қолбасшылықтары әскерлерінің қолбасшыларына, құрамаларының және әскери бөлімдерінің командирлеріне, жоғары әскери оқу орнының бастығына өкілеттіктер береді;</w:t>
      </w:r>
    </w:p>
    <w:bookmarkEnd w:id="171"/>
    <w:bookmarkStart w:name="z6817" w:id="172"/>
    <w:p>
      <w:pPr>
        <w:spacing w:after="0"/>
        <w:ind w:left="0"/>
        <w:jc w:val="both"/>
      </w:pPr>
      <w:r>
        <w:rPr>
          <w:rFonts w:ascii="Times New Roman"/>
          <w:b w:val="false"/>
          <w:i w:val="false"/>
          <w:color w:val="000000"/>
          <w:sz w:val="28"/>
        </w:rPr>
        <w:t>
      11) Ұлттық ұланда сыбайлас жемқорлыққа қарсы іс-қимыл бойынша жұмысты ұйымдастырады;</w:t>
      </w:r>
    </w:p>
    <w:bookmarkEnd w:id="172"/>
    <w:bookmarkStart w:name="z6818" w:id="173"/>
    <w:p>
      <w:pPr>
        <w:spacing w:after="0"/>
        <w:ind w:left="0"/>
        <w:jc w:val="both"/>
      </w:pPr>
      <w:r>
        <w:rPr>
          <w:rFonts w:ascii="Times New Roman"/>
          <w:b w:val="false"/>
          <w:i w:val="false"/>
          <w:color w:val="000000"/>
          <w:sz w:val="28"/>
        </w:rPr>
        <w:t>
      12) Ішкі істер министріне Ұлттық ұлан Бас қолбасшысының орынбасарларын, Ұлттық ұланның өңірлік қолбасшылықтары әскерлерінің қолбасшылары мен олардың орынбасарларын, Ұлттық ұланның жоғары әскери оқу орнының бастығын, Ұлттық ұлан құрамаларының командирлерін лауазымға тағайындау және лауазымнан босату туралы ұсыныстар енгізеді;</w:t>
      </w:r>
    </w:p>
    <w:bookmarkEnd w:id="173"/>
    <w:bookmarkStart w:name="z6819" w:id="174"/>
    <w:p>
      <w:pPr>
        <w:spacing w:after="0"/>
        <w:ind w:left="0"/>
        <w:jc w:val="both"/>
      </w:pPr>
      <w:r>
        <w:rPr>
          <w:rFonts w:ascii="Times New Roman"/>
          <w:b w:val="false"/>
          <w:i w:val="false"/>
          <w:color w:val="000000"/>
          <w:sz w:val="28"/>
        </w:rPr>
        <w:t>
      13) мемлекеттік органдарда және халықаралық ұйымдарда Ұлттық ұланның атынан өкілдік етеді;</w:t>
      </w:r>
    </w:p>
    <w:bookmarkEnd w:id="174"/>
    <w:bookmarkStart w:name="z6820" w:id="175"/>
    <w:p>
      <w:pPr>
        <w:spacing w:after="0"/>
        <w:ind w:left="0"/>
        <w:jc w:val="both"/>
      </w:pPr>
      <w:r>
        <w:rPr>
          <w:rFonts w:ascii="Times New Roman"/>
          <w:b w:val="false"/>
          <w:i w:val="false"/>
          <w:color w:val="000000"/>
          <w:sz w:val="28"/>
        </w:rPr>
        <w:t>
      14) полковник әскери атағын беру үшін офицерлерді Ішкі істер министріне ұсынады;</w:t>
      </w:r>
    </w:p>
    <w:bookmarkEnd w:id="175"/>
    <w:bookmarkStart w:name="z6821" w:id="176"/>
    <w:p>
      <w:pPr>
        <w:spacing w:after="0"/>
        <w:ind w:left="0"/>
        <w:jc w:val="both"/>
      </w:pPr>
      <w:r>
        <w:rPr>
          <w:rFonts w:ascii="Times New Roman"/>
          <w:b w:val="false"/>
          <w:i w:val="false"/>
          <w:color w:val="000000"/>
          <w:sz w:val="28"/>
        </w:rPr>
        <w:t>
      15) Ішкі істер министріне әскери қызметшілерге жоғары әскери атақтар беру туралы өтініш білдіреді;</w:t>
      </w:r>
    </w:p>
    <w:bookmarkEnd w:id="176"/>
    <w:bookmarkStart w:name="z6822" w:id="177"/>
    <w:p>
      <w:pPr>
        <w:spacing w:after="0"/>
        <w:ind w:left="0"/>
        <w:jc w:val="both"/>
      </w:pPr>
      <w:r>
        <w:rPr>
          <w:rFonts w:ascii="Times New Roman"/>
          <w:b w:val="false"/>
          <w:i w:val="false"/>
          <w:color w:val="000000"/>
          <w:sz w:val="28"/>
        </w:rPr>
        <w:t>
      16) Қазақстан Республикасының заңнамасына сәйкес Ұлттық ұланның әскери қызметшілерінің әскери қызмет өткеру, әскери қызметшілерді ротациялау мәселелерін шешеді, лауазымдарға тағайындайды, лауазымдардан босатады, подполковникті қоса алғанға дейінгі және атқаратын штаттық лауазымы бойынша көзделген әскери атақтан бір саты жоғары кезекті әскери атақтарды, оның ішінде мерзімінен бұрын береді, Ішкі істер министріне офицерлік құрамның әскери атақтарын төмендету бойынша ұсынымдар енгізеді, подполковникті қоса алғанға дейінгілерді запасқа немесе отставкаға шығарады;</w:t>
      </w:r>
    </w:p>
    <w:bookmarkEnd w:id="177"/>
    <w:bookmarkStart w:name="z6823" w:id="178"/>
    <w:p>
      <w:pPr>
        <w:spacing w:after="0"/>
        <w:ind w:left="0"/>
        <w:jc w:val="both"/>
      </w:pPr>
      <w:r>
        <w:rPr>
          <w:rFonts w:ascii="Times New Roman"/>
          <w:b w:val="false"/>
          <w:i w:val="false"/>
          <w:color w:val="000000"/>
          <w:sz w:val="28"/>
        </w:rPr>
        <w:t>
      17) Ішкі істер министріне Ұлттық ұланның әскери қызметшілерінің және азаматтық персонал адамдарының кандидатураларын Қазақстан Республикасының мемлекеттік наградаларымен наградтауға ұсынады;</w:t>
      </w:r>
    </w:p>
    <w:bookmarkEnd w:id="178"/>
    <w:bookmarkStart w:name="z6824" w:id="179"/>
    <w:p>
      <w:pPr>
        <w:spacing w:after="0"/>
        <w:ind w:left="0"/>
        <w:jc w:val="both"/>
      </w:pPr>
      <w:r>
        <w:rPr>
          <w:rFonts w:ascii="Times New Roman"/>
          <w:b w:val="false"/>
          <w:i w:val="false"/>
          <w:color w:val="000000"/>
          <w:sz w:val="28"/>
        </w:rPr>
        <w:t>
      18) өңірлік қолбасшылықтар қолбасшыларының, құрама, бөлім командирлерінің және Әскери институт бастығының міндеттері мен өкілеттіктерін айқындайды;</w:t>
      </w:r>
    </w:p>
    <w:bookmarkEnd w:id="179"/>
    <w:bookmarkStart w:name="z6825" w:id="180"/>
    <w:p>
      <w:pPr>
        <w:spacing w:after="0"/>
        <w:ind w:left="0"/>
        <w:jc w:val="both"/>
      </w:pPr>
      <w:r>
        <w:rPr>
          <w:rFonts w:ascii="Times New Roman"/>
          <w:b w:val="false"/>
          <w:i w:val="false"/>
          <w:color w:val="000000"/>
          <w:sz w:val="28"/>
        </w:rPr>
        <w:t>
      19) азаматтарды қабылдауды жүзеге асырады, шағымдар мен арыздарды қарайды, олар бойынша шешімдер қабылдайды, тәртіп пен заңдылықты бұзушылық фактілері бойынша қызметтік тергеулер тағайындайды;</w:t>
      </w:r>
    </w:p>
    <w:bookmarkEnd w:id="180"/>
    <w:bookmarkStart w:name="z6826" w:id="181"/>
    <w:p>
      <w:pPr>
        <w:spacing w:after="0"/>
        <w:ind w:left="0"/>
        <w:jc w:val="both"/>
      </w:pPr>
      <w:r>
        <w:rPr>
          <w:rFonts w:ascii="Times New Roman"/>
          <w:b w:val="false"/>
          <w:i w:val="false"/>
          <w:color w:val="000000"/>
          <w:sz w:val="28"/>
        </w:rPr>
        <w:t>
      20) Бас қолбасшылықтың әскери қызметшілерін белгіленген тәртіпте қызметтік іссапарларға, оның ішінде Қазақстан Республикасынан тыс жерлерге жібереді;</w:t>
      </w:r>
    </w:p>
    <w:bookmarkEnd w:id="181"/>
    <w:bookmarkStart w:name="z6827" w:id="182"/>
    <w:p>
      <w:pPr>
        <w:spacing w:after="0"/>
        <w:ind w:left="0"/>
        <w:jc w:val="both"/>
      </w:pPr>
      <w:r>
        <w:rPr>
          <w:rFonts w:ascii="Times New Roman"/>
          <w:b w:val="false"/>
          <w:i w:val="false"/>
          <w:color w:val="000000"/>
          <w:sz w:val="28"/>
        </w:rPr>
        <w:t>
      21) Қазақстан Республикасының заңнамасына сәйкес өзге де өкілеттіктерді жүзеге асырады.</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Ішкі істер министрінің 21.05.2020 </w:t>
      </w:r>
      <w:r>
        <w:rPr>
          <w:rFonts w:ascii="Times New Roman"/>
          <w:b w:val="false"/>
          <w:i w:val="false"/>
          <w:color w:val="000000"/>
          <w:sz w:val="28"/>
        </w:rPr>
        <w:t>№ 416</w:t>
      </w:r>
      <w:r>
        <w:rPr>
          <w:rFonts w:ascii="Times New Roman"/>
          <w:b w:val="false"/>
          <w:i w:val="false"/>
          <w:color w:val="ff0000"/>
          <w:sz w:val="28"/>
        </w:rPr>
        <w:t xml:space="preserve">; 29.05.2025 </w:t>
      </w:r>
      <w:r>
        <w:rPr>
          <w:rFonts w:ascii="Times New Roman"/>
          <w:b w:val="false"/>
          <w:i w:val="false"/>
          <w:color w:val="ff0000"/>
          <w:sz w:val="28"/>
        </w:rPr>
        <w:t>№ 399</w:t>
      </w:r>
      <w:r>
        <w:rPr>
          <w:rFonts w:ascii="Times New Roman"/>
          <w:b w:val="false"/>
          <w:i w:val="false"/>
          <w:color w:val="ff0000"/>
          <w:sz w:val="28"/>
        </w:rPr>
        <w:t xml:space="preserve">; 29.05.2025 </w:t>
      </w:r>
      <w:r>
        <w:rPr>
          <w:rFonts w:ascii="Times New Roman"/>
          <w:b w:val="false"/>
          <w:i w:val="false"/>
          <w:color w:val="000000"/>
          <w:sz w:val="28"/>
        </w:rPr>
        <w:t>№ 399</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6828" w:id="183"/>
    <w:p>
      <w:pPr>
        <w:spacing w:after="0"/>
        <w:ind w:left="0"/>
        <w:jc w:val="both"/>
      </w:pPr>
      <w:r>
        <w:rPr>
          <w:rFonts w:ascii="Times New Roman"/>
          <w:b w:val="false"/>
          <w:i w:val="false"/>
          <w:color w:val="000000"/>
          <w:sz w:val="28"/>
        </w:rPr>
        <w:t>
      20. Бас қолбасшы өз орынбасарларының өкілеттіктерін қолданыстағы заңнамаға сәйкес белгілейді.</w:t>
      </w:r>
    </w:p>
    <w:bookmarkEnd w:id="183"/>
    <w:bookmarkStart w:name="z6829" w:id="184"/>
    <w:p>
      <w:pPr>
        <w:spacing w:after="0"/>
        <w:ind w:left="0"/>
        <w:jc w:val="left"/>
      </w:pPr>
      <w:r>
        <w:rPr>
          <w:rFonts w:ascii="Times New Roman"/>
          <w:b/>
          <w:i w:val="false"/>
          <w:color w:val="000000"/>
        </w:rPr>
        <w:t xml:space="preserve"> 4. Бас қолбасшылықтың мүлкі</w:t>
      </w:r>
    </w:p>
    <w:bookmarkEnd w:id="184"/>
    <w:bookmarkStart w:name="z6830" w:id="185"/>
    <w:p>
      <w:pPr>
        <w:spacing w:after="0"/>
        <w:ind w:left="0"/>
        <w:jc w:val="both"/>
      </w:pPr>
      <w:r>
        <w:rPr>
          <w:rFonts w:ascii="Times New Roman"/>
          <w:b w:val="false"/>
          <w:i w:val="false"/>
          <w:color w:val="000000"/>
          <w:sz w:val="28"/>
        </w:rPr>
        <w:t>
      21. Бас қолбасшылықтың заңнамада көзделген жағдайларда жедел басқару құқығында оқшауланған мүлкі болу мүмкін.</w:t>
      </w:r>
    </w:p>
    <w:bookmarkEnd w:id="185"/>
    <w:bookmarkStart w:name="z6831" w:id="186"/>
    <w:p>
      <w:pPr>
        <w:spacing w:after="0"/>
        <w:ind w:left="0"/>
        <w:jc w:val="both"/>
      </w:pPr>
      <w:r>
        <w:rPr>
          <w:rFonts w:ascii="Times New Roman"/>
          <w:b w:val="false"/>
          <w:i w:val="false"/>
          <w:color w:val="000000"/>
          <w:sz w:val="28"/>
        </w:rPr>
        <w:t>
      Бас қолбасшылықтың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6"/>
    <w:bookmarkStart w:name="z6832" w:id="187"/>
    <w:p>
      <w:pPr>
        <w:spacing w:after="0"/>
        <w:ind w:left="0"/>
        <w:jc w:val="both"/>
      </w:pPr>
      <w:r>
        <w:rPr>
          <w:rFonts w:ascii="Times New Roman"/>
          <w:b w:val="false"/>
          <w:i w:val="false"/>
          <w:color w:val="000000"/>
          <w:sz w:val="28"/>
        </w:rPr>
        <w:t>
      22. Бас қолбасшылыққа бекітілген мүлік республикалық меншікке жатады.</w:t>
      </w:r>
    </w:p>
    <w:bookmarkEnd w:id="187"/>
    <w:bookmarkStart w:name="z6833" w:id="188"/>
    <w:p>
      <w:pPr>
        <w:spacing w:after="0"/>
        <w:ind w:left="0"/>
        <w:jc w:val="both"/>
      </w:pPr>
      <w:r>
        <w:rPr>
          <w:rFonts w:ascii="Times New Roman"/>
          <w:b w:val="false"/>
          <w:i w:val="false"/>
          <w:color w:val="000000"/>
          <w:sz w:val="28"/>
        </w:rPr>
        <w:t>
      23. Егер заңнамада өзгеше көзделмесе Бас қолбасшылықтың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8"/>
    <w:bookmarkStart w:name="z6834" w:id="189"/>
    <w:p>
      <w:pPr>
        <w:spacing w:after="0"/>
        <w:ind w:left="0"/>
        <w:jc w:val="left"/>
      </w:pPr>
      <w:r>
        <w:rPr>
          <w:rFonts w:ascii="Times New Roman"/>
          <w:b/>
          <w:i w:val="false"/>
          <w:color w:val="000000"/>
        </w:rPr>
        <w:t xml:space="preserve"> 5. Бас қолбасшылықты қайта ұйымдастыру және тарату</w:t>
      </w:r>
    </w:p>
    <w:bookmarkEnd w:id="189"/>
    <w:bookmarkStart w:name="z6835" w:id="190"/>
    <w:p>
      <w:pPr>
        <w:spacing w:after="0"/>
        <w:ind w:left="0"/>
        <w:jc w:val="both"/>
      </w:pPr>
      <w:r>
        <w:rPr>
          <w:rFonts w:ascii="Times New Roman"/>
          <w:b w:val="false"/>
          <w:i w:val="false"/>
          <w:color w:val="000000"/>
          <w:sz w:val="28"/>
        </w:rPr>
        <w:t>
      24. Бас қолбасшылықты қайта ұйымдастыру және тарату Қазақстан Республикасының заңнамасына сәйкес жүзеге асырылады.</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2-қосымша</w:t>
            </w:r>
          </w:p>
        </w:tc>
      </w:tr>
    </w:tbl>
    <w:bookmarkStart w:name="z164" w:id="191"/>
    <w:p>
      <w:pPr>
        <w:spacing w:after="0"/>
        <w:ind w:left="0"/>
        <w:jc w:val="left"/>
      </w:pPr>
      <w:r>
        <w:rPr>
          <w:rFonts w:ascii="Times New Roman"/>
          <w:b/>
          <w:i w:val="false"/>
          <w:color w:val="000000"/>
        </w:rPr>
        <w:t xml:space="preserve"> Қазақстан Республикасы Ішкі істер министрлігінің Қылмыстық-атқару жүйесі комитетi туралы ереже</w:t>
      </w:r>
    </w:p>
    <w:bookmarkEnd w:id="191"/>
    <w:bookmarkStart w:name="z165" w:id="192"/>
    <w:p>
      <w:pPr>
        <w:spacing w:after="0"/>
        <w:ind w:left="0"/>
        <w:jc w:val="left"/>
      </w:pPr>
      <w:r>
        <w:rPr>
          <w:rFonts w:ascii="Times New Roman"/>
          <w:b/>
          <w:i w:val="false"/>
          <w:color w:val="000000"/>
        </w:rPr>
        <w:t xml:space="preserve"> 1. Жалпы ережелер</w:t>
      </w:r>
    </w:p>
    <w:bookmarkEnd w:id="192"/>
    <w:bookmarkStart w:name="z166" w:id="193"/>
    <w:p>
      <w:pPr>
        <w:spacing w:after="0"/>
        <w:ind w:left="0"/>
        <w:jc w:val="both"/>
      </w:pPr>
      <w:r>
        <w:rPr>
          <w:rFonts w:ascii="Times New Roman"/>
          <w:b w:val="false"/>
          <w:i w:val="false"/>
          <w:color w:val="000000"/>
          <w:sz w:val="28"/>
        </w:rPr>
        <w:t>
      1. Қылмыстық-атқару жүйесi комитетi (бұдан әрi – Комитет) жазаларды және өзге де қылмыстық-құқықтық ықпал ету шараларын орындау саласында басшылықты жүзеге асыратын Қазақстан Республикасы Ішкі істер министрлігінің ведомствосы болып табылады.</w:t>
      </w:r>
    </w:p>
    <w:bookmarkEnd w:id="193"/>
    <w:bookmarkStart w:name="z167" w:id="194"/>
    <w:p>
      <w:pPr>
        <w:spacing w:after="0"/>
        <w:ind w:left="0"/>
        <w:jc w:val="both"/>
      </w:pPr>
      <w:r>
        <w:rPr>
          <w:rFonts w:ascii="Times New Roman"/>
          <w:b w:val="false"/>
          <w:i w:val="false"/>
          <w:color w:val="000000"/>
          <w:sz w:val="28"/>
        </w:rPr>
        <w:t>
      2. Комитет өз қызметiн Қазақстан Республикасының Конституциясына және заңдарына, Қазақстан Республикасы Президенті мен Үкiметiнiң актілеріне, өзге де нормативтік құқықтық актілерге, сондай-ақ осы Ережеге сәйкес жүзеге асырады.</w:t>
      </w:r>
    </w:p>
    <w:bookmarkEnd w:id="194"/>
    <w:bookmarkStart w:name="z168" w:id="195"/>
    <w:p>
      <w:pPr>
        <w:spacing w:after="0"/>
        <w:ind w:left="0"/>
        <w:jc w:val="both"/>
      </w:pPr>
      <w:r>
        <w:rPr>
          <w:rFonts w:ascii="Times New Roman"/>
          <w:b w:val="false"/>
          <w:i w:val="false"/>
          <w:color w:val="000000"/>
          <w:sz w:val="28"/>
        </w:rPr>
        <w:t>
      3. Комитет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95"/>
    <w:bookmarkStart w:name="z169" w:id="196"/>
    <w:p>
      <w:pPr>
        <w:spacing w:after="0"/>
        <w:ind w:left="0"/>
        <w:jc w:val="both"/>
      </w:pPr>
      <w:r>
        <w:rPr>
          <w:rFonts w:ascii="Times New Roman"/>
          <w:b w:val="false"/>
          <w:i w:val="false"/>
          <w:color w:val="000000"/>
          <w:sz w:val="28"/>
        </w:rPr>
        <w:t>
      4. Комитет азаматтық-құқықтық қатынастарға өз атынан түседi.</w:t>
      </w:r>
    </w:p>
    <w:bookmarkEnd w:id="196"/>
    <w:bookmarkStart w:name="z170" w:id="197"/>
    <w:p>
      <w:pPr>
        <w:spacing w:after="0"/>
        <w:ind w:left="0"/>
        <w:jc w:val="both"/>
      </w:pPr>
      <w:r>
        <w:rPr>
          <w:rFonts w:ascii="Times New Roman"/>
          <w:b w:val="false"/>
          <w:i w:val="false"/>
          <w:color w:val="000000"/>
          <w:sz w:val="28"/>
        </w:rPr>
        <w:t>
      5. Комитетке егер заңнамаға сәйкес уәкілеттік берілген болса, мемлекеттің атынан азаматтық-құқықтық қатынастардың тарапы болуға құқығы бар.</w:t>
      </w:r>
    </w:p>
    <w:bookmarkEnd w:id="197"/>
    <w:bookmarkStart w:name="z171" w:id="198"/>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тәртіпте Комитет төрағасының бұйрықтарымен және Қазақстан Республикасының заңнамасында көзделген басқа да актілермен ресімделетін шешімдер қабылдайды.</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16.10.2018 </w:t>
      </w:r>
      <w:r>
        <w:rPr>
          <w:rFonts w:ascii="Times New Roman"/>
          <w:b w:val="false"/>
          <w:i w:val="false"/>
          <w:color w:val="000000"/>
          <w:sz w:val="28"/>
        </w:rPr>
        <w:t>№ 721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2" w:id="199"/>
    <w:p>
      <w:pPr>
        <w:spacing w:after="0"/>
        <w:ind w:left="0"/>
        <w:jc w:val="both"/>
      </w:pPr>
      <w:r>
        <w:rPr>
          <w:rFonts w:ascii="Times New Roman"/>
          <w:b w:val="false"/>
          <w:i w:val="false"/>
          <w:color w:val="000000"/>
          <w:sz w:val="28"/>
        </w:rPr>
        <w:t>
      7. Комитеттің құрылымы мен штат санының лимиті қолданыстағы заңнамаға сәйкес бекітіледі.</w:t>
      </w:r>
    </w:p>
    <w:bookmarkEnd w:id="199"/>
    <w:bookmarkStart w:name="z173" w:id="200"/>
    <w:p>
      <w:pPr>
        <w:spacing w:after="0"/>
        <w:ind w:left="0"/>
        <w:jc w:val="both"/>
      </w:pPr>
      <w:r>
        <w:rPr>
          <w:rFonts w:ascii="Times New Roman"/>
          <w:b w:val="false"/>
          <w:i w:val="false"/>
          <w:color w:val="000000"/>
          <w:sz w:val="28"/>
        </w:rPr>
        <w:t>
      8. Комитеттің орналасқан жері: индексі 010000, Қазақстан Республикасы, Астана қаласы, Алматы ауданы, Бейімбет Майлин көшесі, 2-үй.</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02.06.2023 </w:t>
      </w:r>
      <w:r>
        <w:rPr>
          <w:rFonts w:ascii="Times New Roman"/>
          <w:b w:val="false"/>
          <w:i w:val="false"/>
          <w:color w:val="ff0000"/>
          <w:sz w:val="28"/>
        </w:rPr>
        <w:t>№ 443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4" w:id="201"/>
    <w:p>
      <w:pPr>
        <w:spacing w:after="0"/>
        <w:ind w:left="0"/>
        <w:jc w:val="both"/>
      </w:pPr>
      <w:r>
        <w:rPr>
          <w:rFonts w:ascii="Times New Roman"/>
          <w:b w:val="false"/>
          <w:i w:val="false"/>
          <w:color w:val="000000"/>
          <w:sz w:val="28"/>
        </w:rPr>
        <w:t>
      9. Комитеттің толық атауы: "Қазақстан Республикасы Ішкі істер министрлігінің Қылмыстық-атқару жүйесі комитеті" республикалық мемлекеттік мекемесі.</w:t>
      </w:r>
    </w:p>
    <w:bookmarkEnd w:id="201"/>
    <w:bookmarkStart w:name="z175" w:id="202"/>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202"/>
    <w:bookmarkStart w:name="z176" w:id="203"/>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203"/>
    <w:bookmarkStart w:name="z177" w:id="204"/>
    <w:p>
      <w:pPr>
        <w:spacing w:after="0"/>
        <w:ind w:left="0"/>
        <w:jc w:val="both"/>
      </w:pPr>
      <w:r>
        <w:rPr>
          <w:rFonts w:ascii="Times New Roman"/>
          <w:b w:val="false"/>
          <w:i w:val="false"/>
          <w:color w:val="000000"/>
          <w:sz w:val="28"/>
        </w:rPr>
        <w:t>
      12. Комитетке кәсіпкерлiк субъектiлерімен Комитеттің функциялары болып табылатын мiндеттердi орындау тұрғысында шарттық қатынастарға түсуге тыйым салынады.</w:t>
      </w:r>
    </w:p>
    <w:bookmarkEnd w:id="204"/>
    <w:bookmarkStart w:name="z178" w:id="205"/>
    <w:p>
      <w:pPr>
        <w:spacing w:after="0"/>
        <w:ind w:left="0"/>
        <w:jc w:val="both"/>
      </w:pPr>
      <w:r>
        <w:rPr>
          <w:rFonts w:ascii="Times New Roman"/>
          <w:b w:val="false"/>
          <w:i w:val="false"/>
          <w:color w:val="000000"/>
          <w:sz w:val="28"/>
        </w:rPr>
        <w:t>
      13. Егер Комитетке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05"/>
    <w:bookmarkStart w:name="z179" w:id="206"/>
    <w:p>
      <w:pPr>
        <w:spacing w:after="0"/>
        <w:ind w:left="0"/>
        <w:jc w:val="left"/>
      </w:pPr>
      <w:r>
        <w:rPr>
          <w:rFonts w:ascii="Times New Roman"/>
          <w:b/>
          <w:i w:val="false"/>
          <w:color w:val="000000"/>
        </w:rPr>
        <w:t xml:space="preserve"> 2. Комитеттің негізгі міндеттері, функциялары, құқықтары мен міндеттемелері</w:t>
      </w:r>
    </w:p>
    <w:bookmarkEnd w:id="206"/>
    <w:bookmarkStart w:name="z180" w:id="207"/>
    <w:p>
      <w:pPr>
        <w:spacing w:after="0"/>
        <w:ind w:left="0"/>
        <w:jc w:val="both"/>
      </w:pPr>
      <w:r>
        <w:rPr>
          <w:rFonts w:ascii="Times New Roman"/>
          <w:b w:val="false"/>
          <w:i w:val="false"/>
          <w:color w:val="000000"/>
          <w:sz w:val="28"/>
        </w:rPr>
        <w:t>
      13. Міндеттері:</w:t>
      </w:r>
    </w:p>
    <w:bookmarkEnd w:id="207"/>
    <w:bookmarkStart w:name="z85" w:id="208"/>
    <w:p>
      <w:pPr>
        <w:spacing w:after="0"/>
        <w:ind w:left="0"/>
        <w:jc w:val="both"/>
      </w:pPr>
      <w:r>
        <w:rPr>
          <w:rFonts w:ascii="Times New Roman"/>
          <w:b w:val="false"/>
          <w:i w:val="false"/>
          <w:color w:val="000000"/>
          <w:sz w:val="28"/>
        </w:rPr>
        <w:t>
      1) жазаларды өтеу және өзге де қылмыстық-құқықтық ықпал ету шараларын орындау тәртібі мен шарттарын реттеу;</w:t>
      </w:r>
    </w:p>
    <w:bookmarkEnd w:id="208"/>
    <w:bookmarkStart w:name="z86" w:id="209"/>
    <w:p>
      <w:pPr>
        <w:spacing w:after="0"/>
        <w:ind w:left="0"/>
        <w:jc w:val="both"/>
      </w:pPr>
      <w:r>
        <w:rPr>
          <w:rFonts w:ascii="Times New Roman"/>
          <w:b w:val="false"/>
          <w:i w:val="false"/>
          <w:color w:val="000000"/>
          <w:sz w:val="28"/>
        </w:rPr>
        <w:t>
      2) сотталғандардың құқықтары мен бостандықтарын қорғау, күдіктілердің, айыпталушылардың, сондай-ақ Қазақстан Республикасы ішкі істер органдарының қылмыстық-атқару жүйесіндегі азаматтардың құқықтары мен заңды мүдделерін қамтамасыз ету;</w:t>
      </w:r>
    </w:p>
    <w:bookmarkEnd w:id="209"/>
    <w:p>
      <w:pPr>
        <w:spacing w:after="0"/>
        <w:ind w:left="0"/>
        <w:jc w:val="both"/>
      </w:pPr>
      <w:r>
        <w:rPr>
          <w:rFonts w:ascii="Times New Roman"/>
          <w:b w:val="false"/>
          <w:i w:val="false"/>
          <w:color w:val="000000"/>
          <w:sz w:val="28"/>
        </w:rPr>
        <w:t>
      2-1) қылмыстық жазасын өтеп жатқан адамдар арасында тәрбие жұмысын, сонымен қатар психологиялық-педагогиялық әдістерді қолдана отырып ұйымдастыру;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 ҚР Ішкі істер министрінің 25.11.2019 </w:t>
      </w:r>
      <w:r>
        <w:rPr>
          <w:rFonts w:ascii="Times New Roman"/>
          <w:b w:val="false"/>
          <w:i w:val="false"/>
          <w:color w:val="000000"/>
          <w:sz w:val="28"/>
        </w:rPr>
        <w:t>№ 1010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8" w:id="210"/>
    <w:p>
      <w:pPr>
        <w:spacing w:after="0"/>
        <w:ind w:left="0"/>
        <w:jc w:val="both"/>
      </w:pPr>
      <w:r>
        <w:rPr>
          <w:rFonts w:ascii="Times New Roman"/>
          <w:b w:val="false"/>
          <w:i w:val="false"/>
          <w:color w:val="000000"/>
          <w:sz w:val="28"/>
        </w:rPr>
        <w:t>
      4) Қазақстан Республикасының заңнамасында көзделген өзге де міндеттерді орындау.</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ҚР Ішкі істер министрінің 25.11.2019 </w:t>
      </w:r>
      <w:r>
        <w:rPr>
          <w:rFonts w:ascii="Times New Roman"/>
          <w:b w:val="false"/>
          <w:i w:val="false"/>
          <w:color w:val="000000"/>
          <w:sz w:val="28"/>
        </w:rPr>
        <w:t>№ 1010</w:t>
      </w:r>
      <w:r>
        <w:rPr>
          <w:rFonts w:ascii="Times New Roman"/>
          <w:b w:val="false"/>
          <w:i w:val="false"/>
          <w:color w:val="ff0000"/>
          <w:sz w:val="28"/>
        </w:rPr>
        <w:t xml:space="preserve">; 11.03.2024 </w:t>
      </w:r>
      <w:r>
        <w:rPr>
          <w:rFonts w:ascii="Times New Roman"/>
          <w:b w:val="false"/>
          <w:i w:val="false"/>
          <w:color w:val="ff0000"/>
          <w:sz w:val="28"/>
        </w:rPr>
        <w:t>№ 220</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85" w:id="211"/>
    <w:p>
      <w:pPr>
        <w:spacing w:after="0"/>
        <w:ind w:left="0"/>
        <w:jc w:val="both"/>
      </w:pPr>
      <w:r>
        <w:rPr>
          <w:rFonts w:ascii="Times New Roman"/>
          <w:b w:val="false"/>
          <w:i w:val="false"/>
          <w:color w:val="000000"/>
          <w:sz w:val="28"/>
        </w:rPr>
        <w:t>
      14. Функциялары:</w:t>
      </w:r>
    </w:p>
    <w:bookmarkEnd w:id="211"/>
    <w:bookmarkStart w:name="z89" w:id="212"/>
    <w:p>
      <w:pPr>
        <w:spacing w:after="0"/>
        <w:ind w:left="0"/>
        <w:jc w:val="both"/>
      </w:pPr>
      <w:r>
        <w:rPr>
          <w:rFonts w:ascii="Times New Roman"/>
          <w:b w:val="false"/>
          <w:i w:val="false"/>
          <w:color w:val="000000"/>
          <w:sz w:val="28"/>
        </w:rPr>
        <w:t>
      1) соттардың үкімдеріне, қаулыларына және ұйғарымдарына сәйкес сотталғандарды қылмыстық-атқару жүйесінің мекемелеріне орналастыруды ұйымдастырады;</w:t>
      </w:r>
    </w:p>
    <w:bookmarkEnd w:id="212"/>
    <w:bookmarkStart w:name="z90" w:id="213"/>
    <w:p>
      <w:pPr>
        <w:spacing w:after="0"/>
        <w:ind w:left="0"/>
        <w:jc w:val="both"/>
      </w:pPr>
      <w:r>
        <w:rPr>
          <w:rFonts w:ascii="Times New Roman"/>
          <w:b w:val="false"/>
          <w:i w:val="false"/>
          <w:color w:val="000000"/>
          <w:sz w:val="28"/>
        </w:rPr>
        <w:t>
      2) күзеті Қазақстан Республикасы Ішкі істер министрлігінің нормативтік құқықтық актілеріне сәйкес жүзеге асырылатын объектілердің қауіпсіздігін қамтамасыз етеді;</w:t>
      </w:r>
    </w:p>
    <w:bookmarkEnd w:id="213"/>
    <w:bookmarkStart w:name="z91" w:id="214"/>
    <w:p>
      <w:pPr>
        <w:spacing w:after="0"/>
        <w:ind w:left="0"/>
        <w:jc w:val="both"/>
      </w:pPr>
      <w:r>
        <w:rPr>
          <w:rFonts w:ascii="Times New Roman"/>
          <w:b w:val="false"/>
          <w:i w:val="false"/>
          <w:color w:val="000000"/>
          <w:sz w:val="28"/>
        </w:rPr>
        <w:t>
      3) сотталғандарды босатылуға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жасасуды, олардың тұрмыстық және жұмыспен қамтамасыз етеді;</w:t>
      </w:r>
    </w:p>
    <w:bookmarkEnd w:id="214"/>
    <w:bookmarkStart w:name="z92" w:id="215"/>
    <w:p>
      <w:pPr>
        <w:spacing w:after="0"/>
        <w:ind w:left="0"/>
        <w:jc w:val="both"/>
      </w:pPr>
      <w:r>
        <w:rPr>
          <w:rFonts w:ascii="Times New Roman"/>
          <w:b w:val="false"/>
          <w:i w:val="false"/>
          <w:color w:val="000000"/>
          <w:sz w:val="28"/>
        </w:rPr>
        <w:t>
      4) жазаны орындайтын органдар мен мекемелердің қызметіне ведомстволық бақылауды жүзеге асырады;</w:t>
      </w:r>
    </w:p>
    <w:bookmarkEnd w:id="215"/>
    <w:bookmarkStart w:name="z93" w:id="216"/>
    <w:p>
      <w:pPr>
        <w:spacing w:after="0"/>
        <w:ind w:left="0"/>
        <w:jc w:val="both"/>
      </w:pPr>
      <w:r>
        <w:rPr>
          <w:rFonts w:ascii="Times New Roman"/>
          <w:b w:val="false"/>
          <w:i w:val="false"/>
          <w:color w:val="000000"/>
          <w:sz w:val="28"/>
        </w:rPr>
        <w:t>
      5) сотталғандардың жалпы және кәсіптік білім алуын ұйымдастырады;</w:t>
      </w:r>
    </w:p>
    <w:bookmarkEnd w:id="216"/>
    <w:bookmarkStart w:name="z94" w:id="217"/>
    <w:p>
      <w:pPr>
        <w:spacing w:after="0"/>
        <w:ind w:left="0"/>
        <w:jc w:val="both"/>
      </w:pPr>
      <w:r>
        <w:rPr>
          <w:rFonts w:ascii="Times New Roman"/>
          <w:b w:val="false"/>
          <w:i w:val="false"/>
          <w:color w:val="000000"/>
          <w:sz w:val="28"/>
        </w:rPr>
        <w:t>
      6) сотталғандардың еңбекпен қамтылуын ұйымдастырады;</w:t>
      </w:r>
    </w:p>
    <w:bookmarkEnd w:id="217"/>
    <w:bookmarkStart w:name="z95" w:id="218"/>
    <w:p>
      <w:pPr>
        <w:spacing w:after="0"/>
        <w:ind w:left="0"/>
        <w:jc w:val="both"/>
      </w:pPr>
      <w:r>
        <w:rPr>
          <w:rFonts w:ascii="Times New Roman"/>
          <w:b w:val="false"/>
          <w:i w:val="false"/>
          <w:color w:val="000000"/>
          <w:sz w:val="28"/>
        </w:rPr>
        <w:t>
      7)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218"/>
    <w:bookmarkStart w:name="z96" w:id="219"/>
    <w:p>
      <w:pPr>
        <w:spacing w:after="0"/>
        <w:ind w:left="0"/>
        <w:jc w:val="both"/>
      </w:pPr>
      <w:r>
        <w:rPr>
          <w:rFonts w:ascii="Times New Roman"/>
          <w:b w:val="false"/>
          <w:i w:val="false"/>
          <w:color w:val="000000"/>
          <w:sz w:val="28"/>
        </w:rPr>
        <w:t>
      8) жедел-іздестіру қызметін жүзеге асырады;</w:t>
      </w:r>
    </w:p>
    <w:bookmarkEnd w:id="219"/>
    <w:bookmarkStart w:name="z97" w:id="220"/>
    <w:p>
      <w:pPr>
        <w:spacing w:after="0"/>
        <w:ind w:left="0"/>
        <w:jc w:val="both"/>
      </w:pPr>
      <w:r>
        <w:rPr>
          <w:rFonts w:ascii="Times New Roman"/>
          <w:b w:val="false"/>
          <w:i w:val="false"/>
          <w:color w:val="000000"/>
          <w:sz w:val="28"/>
        </w:rPr>
        <w:t>
      9) қылмыстардың анықталуын, жолын кесуді, алдын-алуды және ашылуын ұйымдастырады және жүзеге асырады;</w:t>
      </w:r>
    </w:p>
    <w:bookmarkEnd w:id="220"/>
    <w:bookmarkStart w:name="z98" w:id="221"/>
    <w:p>
      <w:pPr>
        <w:spacing w:after="0"/>
        <w:ind w:left="0"/>
        <w:jc w:val="both"/>
      </w:pPr>
      <w:r>
        <w:rPr>
          <w:rFonts w:ascii="Times New Roman"/>
          <w:b w:val="false"/>
          <w:i w:val="false"/>
          <w:color w:val="000000"/>
          <w:sz w:val="28"/>
        </w:rPr>
        <w:t>
      10) сотталғандарға қатысты сот үкімдерін, қаулыларын және ұйғарымдарын орындайды;</w:t>
      </w:r>
    </w:p>
    <w:bookmarkEnd w:id="221"/>
    <w:bookmarkStart w:name="z99" w:id="222"/>
    <w:p>
      <w:pPr>
        <w:spacing w:after="0"/>
        <w:ind w:left="0"/>
        <w:jc w:val="both"/>
      </w:pPr>
      <w:r>
        <w:rPr>
          <w:rFonts w:ascii="Times New Roman"/>
          <w:b w:val="false"/>
          <w:i w:val="false"/>
          <w:color w:val="000000"/>
          <w:sz w:val="28"/>
        </w:rPr>
        <w:t>
      11) Қазақстан Республикасы азаматтарының, қылмыстық-атқару жүйесі органдарында және мекемелерінде шетелдіктер мен азаматтығы жоқ адамдардың құқықтары мен заңды мүдделерінің бұзылуы туралы өтініштерді қарайды, оларды есепке алуды және тіркеуді жүзеге асырады;</w:t>
      </w:r>
    </w:p>
    <w:bookmarkEnd w:id="222"/>
    <w:bookmarkStart w:name="z100" w:id="223"/>
    <w:p>
      <w:pPr>
        <w:spacing w:after="0"/>
        <w:ind w:left="0"/>
        <w:jc w:val="both"/>
      </w:pPr>
      <w:r>
        <w:rPr>
          <w:rFonts w:ascii="Times New Roman"/>
          <w:b w:val="false"/>
          <w:i w:val="false"/>
          <w:color w:val="000000"/>
          <w:sz w:val="28"/>
        </w:rPr>
        <w:t>
      12) Комитеттің жұмыс бағыты бойынша ақпараттық және ақпараттық-талдау жүйесін құрады, пайдаланады және жетілдіреді;</w:t>
      </w:r>
    </w:p>
    <w:bookmarkEnd w:id="223"/>
    <w:bookmarkStart w:name="z101" w:id="224"/>
    <w:p>
      <w:pPr>
        <w:spacing w:after="0"/>
        <w:ind w:left="0"/>
        <w:jc w:val="both"/>
      </w:pPr>
      <w:r>
        <w:rPr>
          <w:rFonts w:ascii="Times New Roman"/>
          <w:b w:val="false"/>
          <w:i w:val="false"/>
          <w:color w:val="000000"/>
          <w:sz w:val="28"/>
        </w:rPr>
        <w:t>
      13) мемлекеттік құпияларды қорғауды, қылмыстық-атқару жүйесіндегі құпиялылық режимінің сақталуын бақылауды қамтамасыз етеді;</w:t>
      </w:r>
    </w:p>
    <w:bookmarkEnd w:id="224"/>
    <w:bookmarkStart w:name="z102" w:id="225"/>
    <w:p>
      <w:pPr>
        <w:spacing w:after="0"/>
        <w:ind w:left="0"/>
        <w:jc w:val="both"/>
      </w:pPr>
      <w:r>
        <w:rPr>
          <w:rFonts w:ascii="Times New Roman"/>
          <w:b w:val="false"/>
          <w:i w:val="false"/>
          <w:color w:val="000000"/>
          <w:sz w:val="28"/>
        </w:rPr>
        <w:t>
      14) аумақтық бөліністердің үлгі ережелерін және қызметкерлері мен жұмыскерлерінің үлгілік лауазымдық нұсқаулықтарын әзірлейді. Аумақтық бөліністердегі тиісті ережелердің және лауазымдық нұсқаулықтардың әзірленуін және бекітілуін, сондай-ақ оларды қызметкерлер мен жұмыскерлердің зерделеуін бақылауды жүзеге асырады;</w:t>
      </w:r>
    </w:p>
    <w:bookmarkEnd w:id="225"/>
    <w:bookmarkStart w:name="z103" w:id="226"/>
    <w:p>
      <w:pPr>
        <w:spacing w:after="0"/>
        <w:ind w:left="0"/>
        <w:jc w:val="both"/>
      </w:pPr>
      <w:r>
        <w:rPr>
          <w:rFonts w:ascii="Times New Roman"/>
          <w:b w:val="false"/>
          <w:i w:val="false"/>
          <w:color w:val="000000"/>
          <w:sz w:val="28"/>
        </w:rPr>
        <w:t>
      15) мемлекеттік сатып алу туралы заңнама шеңберінде тартылған еңбекті нормалау жөніндегі мамандармен өзара іс-қимыл жасасады, басқарудың барлық деңгейінде сеніп тапсырылған бөліністердің қызметкерлері мен жұмыскерлерінің ғылыми-негізделген жүктеме нормативтерін әзірлеу үшін талап етілетін материалдар мен мәліметтерді дайындауды және оларды ұсынуды қамтамасыз етеді, әзірленген жүктеме нормативтерінің сапасына, сондай-ақ олардың негізділігіне және практикада қолдану мүмкіндігіне жауап береді;</w:t>
      </w:r>
    </w:p>
    <w:bookmarkEnd w:id="226"/>
    <w:bookmarkStart w:name="z104" w:id="227"/>
    <w:p>
      <w:pPr>
        <w:spacing w:after="0"/>
        <w:ind w:left="0"/>
        <w:jc w:val="both"/>
      </w:pPr>
      <w:r>
        <w:rPr>
          <w:rFonts w:ascii="Times New Roman"/>
          <w:b w:val="false"/>
          <w:i w:val="false"/>
          <w:color w:val="000000"/>
          <w:sz w:val="28"/>
        </w:rPr>
        <w:t>
      16) ғылыми-негізделген нормативтерге сәйкес басқарудың барлық деңгейінде сеніп тапсырылған бөліністердің қызметкерлері мен жұмыскерлерінің нақты жүктемесіне талдау жүргізеді, оның негізінде олардың нормативтік штаттық санын анықтайды және оны қайта бөлу бойынша ұсыныстар әзірлейді.</w:t>
      </w:r>
    </w:p>
    <w:bookmarkEnd w:id="227"/>
    <w:bookmarkStart w:name="z7863" w:id="228"/>
    <w:p>
      <w:pPr>
        <w:spacing w:after="0"/>
        <w:ind w:left="0"/>
        <w:jc w:val="both"/>
      </w:pPr>
      <w:r>
        <w:rPr>
          <w:rFonts w:ascii="Times New Roman"/>
          <w:b w:val="false"/>
          <w:i w:val="false"/>
          <w:color w:val="000000"/>
          <w:sz w:val="28"/>
        </w:rPr>
        <w:t>
      17) өз құзыреті шегінде қылмыстық-атқару жүйесі саласындағы Қазақстан Республикасы құқықтық актілерінің жобаларын әзірлейді, бекітеді және келіседі.</w:t>
      </w:r>
    </w:p>
    <w:bookmarkEnd w:id="228"/>
    <w:bookmarkStart w:name="z7864" w:id="229"/>
    <w:p>
      <w:pPr>
        <w:spacing w:after="0"/>
        <w:ind w:left="0"/>
        <w:jc w:val="both"/>
      </w:pPr>
      <w:r>
        <w:rPr>
          <w:rFonts w:ascii="Times New Roman"/>
          <w:b w:val="false"/>
          <w:i w:val="false"/>
          <w:color w:val="000000"/>
          <w:sz w:val="28"/>
        </w:rPr>
        <w:t>
      18) Комитеттің мүдделерін соттарда, өзге де мемлекеттік органдарда қорғауды үйлестіреді және қамтамасыз етеді.</w:t>
      </w:r>
    </w:p>
    <w:bookmarkEnd w:id="229"/>
    <w:bookmarkStart w:name="z7865" w:id="230"/>
    <w:p>
      <w:pPr>
        <w:spacing w:after="0"/>
        <w:ind w:left="0"/>
        <w:jc w:val="both"/>
      </w:pPr>
      <w:r>
        <w:rPr>
          <w:rFonts w:ascii="Times New Roman"/>
          <w:b w:val="false"/>
          <w:i w:val="false"/>
          <w:color w:val="000000"/>
          <w:sz w:val="28"/>
        </w:rPr>
        <w:t>
      19) Қазақстан Республикасының Үкiметi айқындайтын тәртiппен мемлекеттiк органда Қазақстан Республикасының нормативтiк құқықтық актілерiне мониторинг жүргiзудi тұрақты негiзде үйлестiредi.</w:t>
      </w:r>
    </w:p>
    <w:bookmarkEnd w:id="230"/>
    <w:bookmarkStart w:name="z7866" w:id="231"/>
    <w:p>
      <w:pPr>
        <w:spacing w:after="0"/>
        <w:ind w:left="0"/>
        <w:jc w:val="both"/>
      </w:pPr>
      <w:r>
        <w:rPr>
          <w:rFonts w:ascii="Times New Roman"/>
          <w:b w:val="false"/>
          <w:i w:val="false"/>
          <w:color w:val="000000"/>
          <w:sz w:val="28"/>
        </w:rPr>
        <w:t>
      20) Комитеттің қарамағындағы мемлекеттік мекемелері және ұйымдары, аумақтық бөліністерінің қызметiнде заңдылықтың сақталуын қамтамасыз етеді.</w:t>
      </w:r>
    </w:p>
    <w:bookmarkEnd w:id="231"/>
    <w:bookmarkStart w:name="z7867" w:id="232"/>
    <w:p>
      <w:pPr>
        <w:spacing w:after="0"/>
        <w:ind w:left="0"/>
        <w:jc w:val="both"/>
      </w:pPr>
      <w:r>
        <w:rPr>
          <w:rFonts w:ascii="Times New Roman"/>
          <w:b w:val="false"/>
          <w:i w:val="false"/>
          <w:color w:val="000000"/>
          <w:sz w:val="28"/>
        </w:rPr>
        <w:t>
      21) пробацияны жүзеге асыратын субъектілердің өзара іс-қимылын жасасуын қамтамасыз етеді.</w:t>
      </w:r>
    </w:p>
    <w:bookmarkEnd w:id="232"/>
    <w:bookmarkStart w:name="z7868" w:id="233"/>
    <w:p>
      <w:pPr>
        <w:spacing w:after="0"/>
        <w:ind w:left="0"/>
        <w:jc w:val="both"/>
      </w:pPr>
      <w:r>
        <w:rPr>
          <w:rFonts w:ascii="Times New Roman"/>
          <w:b w:val="false"/>
          <w:i w:val="false"/>
          <w:color w:val="000000"/>
          <w:sz w:val="28"/>
        </w:rPr>
        <w:t>
      22) пробация қызметтерінің жұмысын үйлестіреді.</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Ішкі істер министрінің 24.01.2022 </w:t>
      </w:r>
      <w:r>
        <w:rPr>
          <w:rFonts w:ascii="Times New Roman"/>
          <w:b w:val="false"/>
          <w:i w:val="false"/>
          <w:color w:val="000000"/>
          <w:sz w:val="28"/>
        </w:rPr>
        <w:t>№ 18</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ҚАЖ мекемелерінде режим, қадағалау, күзет және өткізу режимінің қамтамасыз етілуіне бақылауды жүзеге асыруды ұйымдастырады;</w:t>
      </w:r>
    </w:p>
    <w:p>
      <w:pPr>
        <w:spacing w:after="0"/>
        <w:ind w:left="0"/>
        <w:jc w:val="both"/>
      </w:pPr>
      <w:r>
        <w:rPr>
          <w:rFonts w:ascii="Times New Roman"/>
          <w:b w:val="false"/>
          <w:i w:val="false"/>
          <w:color w:val="000000"/>
          <w:sz w:val="28"/>
        </w:rPr>
        <w:t>
      25) сотталғандар арасында теологиялық оңалту жұмысын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Ішкі істер министрінің 25.11.2019 </w:t>
      </w:r>
      <w:r>
        <w:rPr>
          <w:rFonts w:ascii="Times New Roman"/>
          <w:b w:val="false"/>
          <w:i w:val="false"/>
          <w:color w:val="000000"/>
          <w:sz w:val="28"/>
        </w:rPr>
        <w:t>№ 1010</w:t>
      </w:r>
      <w:r>
        <w:rPr>
          <w:rFonts w:ascii="Times New Roman"/>
          <w:b w:val="false"/>
          <w:i w:val="false"/>
          <w:color w:val="ff0000"/>
          <w:sz w:val="28"/>
        </w:rPr>
        <w:t xml:space="preserve"> ; 24.01.2022 </w:t>
      </w:r>
      <w:r>
        <w:rPr>
          <w:rFonts w:ascii="Times New Roman"/>
          <w:b w:val="false"/>
          <w:i w:val="false"/>
          <w:color w:val="000000"/>
          <w:sz w:val="28"/>
        </w:rPr>
        <w:t>№ 18</w:t>
      </w:r>
      <w:r>
        <w:rPr>
          <w:rFonts w:ascii="Times New Roman"/>
          <w:b w:val="false"/>
          <w:i w:val="false"/>
          <w:color w:val="ff0000"/>
          <w:sz w:val="28"/>
        </w:rPr>
        <w:t xml:space="preserve">; 11.03.2024 </w:t>
      </w:r>
      <w:r>
        <w:rPr>
          <w:rFonts w:ascii="Times New Roman"/>
          <w:b w:val="false"/>
          <w:i w:val="false"/>
          <w:color w:val="ff0000"/>
          <w:sz w:val="28"/>
        </w:rPr>
        <w:t>№ 220</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99" w:id="234"/>
    <w:p>
      <w:pPr>
        <w:spacing w:after="0"/>
        <w:ind w:left="0"/>
        <w:jc w:val="both"/>
      </w:pPr>
      <w:r>
        <w:rPr>
          <w:rFonts w:ascii="Times New Roman"/>
          <w:b w:val="false"/>
          <w:i w:val="false"/>
          <w:color w:val="000000"/>
          <w:sz w:val="28"/>
        </w:rPr>
        <w:t>
      15. Құқықтары мен міндеттемелері:</w:t>
      </w:r>
    </w:p>
    <w:bookmarkEnd w:id="234"/>
    <w:bookmarkStart w:name="z200" w:id="235"/>
    <w:p>
      <w:pPr>
        <w:spacing w:after="0"/>
        <w:ind w:left="0"/>
        <w:jc w:val="both"/>
      </w:pPr>
      <w:r>
        <w:rPr>
          <w:rFonts w:ascii="Times New Roman"/>
          <w:b w:val="false"/>
          <w:i w:val="false"/>
          <w:color w:val="000000"/>
          <w:sz w:val="28"/>
        </w:rPr>
        <w:t xml:space="preserve">
      1) өз құзыреті шегінде мемлекеттік органдар мен өзге де ұйымдардан қажетті ақпараттар сұратуға және алуға және сәйкес жауап ұсыну; </w:t>
      </w:r>
    </w:p>
    <w:bookmarkEnd w:id="235"/>
    <w:bookmarkStart w:name="z201" w:id="236"/>
    <w:p>
      <w:pPr>
        <w:spacing w:after="0"/>
        <w:ind w:left="0"/>
        <w:jc w:val="both"/>
      </w:pPr>
      <w:r>
        <w:rPr>
          <w:rFonts w:ascii="Times New Roman"/>
          <w:b w:val="false"/>
          <w:i w:val="false"/>
          <w:color w:val="000000"/>
          <w:sz w:val="28"/>
        </w:rPr>
        <w:t>
      2) қылмыстық-атқару жүйесінің нормативтік құқықтық актілерін әзірлеу мен жетілдіру бойынша ұсынымдар енгізу;</w:t>
      </w:r>
    </w:p>
    <w:bookmarkEnd w:id="236"/>
    <w:bookmarkStart w:name="z202" w:id="237"/>
    <w:p>
      <w:pPr>
        <w:spacing w:after="0"/>
        <w:ind w:left="0"/>
        <w:jc w:val="both"/>
      </w:pPr>
      <w:r>
        <w:rPr>
          <w:rFonts w:ascii="Times New Roman"/>
          <w:b w:val="false"/>
          <w:i w:val="false"/>
          <w:color w:val="000000"/>
          <w:sz w:val="28"/>
        </w:rPr>
        <w:t>
      3) Ішкі істер министріне қылмыстық-атқару жүйесiнің мекемелерiнде ерекше жағдайлар режимiн енгiзу туралы ұсыныстар енгізу;</w:t>
      </w:r>
    </w:p>
    <w:bookmarkEnd w:id="237"/>
    <w:bookmarkStart w:name="z203" w:id="238"/>
    <w:p>
      <w:pPr>
        <w:spacing w:after="0"/>
        <w:ind w:left="0"/>
        <w:jc w:val="both"/>
      </w:pPr>
      <w:r>
        <w:rPr>
          <w:rFonts w:ascii="Times New Roman"/>
          <w:b w:val="false"/>
          <w:i w:val="false"/>
          <w:color w:val="000000"/>
          <w:sz w:val="28"/>
        </w:rPr>
        <w:t>
      4) қылмыстық-атқару жүйесінің мекемелерін, аумақтық бөліністері мен ұйымдарын құру, қайта ұйымдастыру, қайта орналастыру және тарату туралы ұсыныстар әзірлеу;</w:t>
      </w:r>
    </w:p>
    <w:bookmarkEnd w:id="238"/>
    <w:bookmarkStart w:name="z204" w:id="239"/>
    <w:p>
      <w:pPr>
        <w:spacing w:after="0"/>
        <w:ind w:left="0"/>
        <w:jc w:val="both"/>
      </w:pPr>
      <w:r>
        <w:rPr>
          <w:rFonts w:ascii="Times New Roman"/>
          <w:b w:val="false"/>
          <w:i w:val="false"/>
          <w:color w:val="000000"/>
          <w:sz w:val="28"/>
        </w:rPr>
        <w:t>
      5) кеңестер, семинарлар, конференциялар, оның ішінде халықаралық іс-шаралар ұйымдастыру және өткізу;</w:t>
      </w:r>
    </w:p>
    <w:bookmarkEnd w:id="239"/>
    <w:bookmarkStart w:name="z205" w:id="240"/>
    <w:p>
      <w:pPr>
        <w:spacing w:after="0"/>
        <w:ind w:left="0"/>
        <w:jc w:val="both"/>
      </w:pPr>
      <w:r>
        <w:rPr>
          <w:rFonts w:ascii="Times New Roman"/>
          <w:b w:val="false"/>
          <w:i w:val="false"/>
          <w:color w:val="000000"/>
          <w:sz w:val="28"/>
        </w:rPr>
        <w:t xml:space="preserve">
      6) Қазақстан Республикасының құқық қорғау органдарымен ақпараттық өзара іс-қимыл жасасуды жүзеге асыру; </w:t>
      </w:r>
    </w:p>
    <w:bookmarkEnd w:id="240"/>
    <w:bookmarkStart w:name="z206" w:id="241"/>
    <w:p>
      <w:pPr>
        <w:spacing w:after="0"/>
        <w:ind w:left="0"/>
        <w:jc w:val="both"/>
      </w:pPr>
      <w:r>
        <w:rPr>
          <w:rFonts w:ascii="Times New Roman"/>
          <w:b w:val="false"/>
          <w:i w:val="false"/>
          <w:color w:val="000000"/>
          <w:sz w:val="28"/>
        </w:rPr>
        <w:t>
      7) әкімшілік мемлекеттік лауазымдарды атқаруға конкурстар жариялау;</w:t>
      </w:r>
    </w:p>
    <w:bookmarkEnd w:id="241"/>
    <w:bookmarkStart w:name="z207" w:id="242"/>
    <w:p>
      <w:pPr>
        <w:spacing w:after="0"/>
        <w:ind w:left="0"/>
        <w:jc w:val="both"/>
      </w:pPr>
      <w:r>
        <w:rPr>
          <w:rFonts w:ascii="Times New Roman"/>
          <w:b w:val="false"/>
          <w:i w:val="false"/>
          <w:color w:val="000000"/>
          <w:sz w:val="28"/>
        </w:rPr>
        <w:t>
      8) заңнамаға сәйкес консултативтің-кеңес органдарын құру;</w:t>
      </w:r>
    </w:p>
    <w:bookmarkEnd w:id="242"/>
    <w:bookmarkStart w:name="z208" w:id="243"/>
    <w:p>
      <w:pPr>
        <w:spacing w:after="0"/>
        <w:ind w:left="0"/>
        <w:jc w:val="both"/>
      </w:pPr>
      <w:r>
        <w:rPr>
          <w:rFonts w:ascii="Times New Roman"/>
          <w:b w:val="false"/>
          <w:i w:val="false"/>
          <w:color w:val="000000"/>
          <w:sz w:val="28"/>
        </w:rPr>
        <w:t>
      9) Комитетті және оның аумақтық бөліністерін, сондай-ақ мекемелер мен кәсіпорындарын материалдық-техникалық қамтамасыз етуді ұйымдастыру;</w:t>
      </w:r>
    </w:p>
    <w:bookmarkEnd w:id="243"/>
    <w:bookmarkStart w:name="z209" w:id="244"/>
    <w:p>
      <w:pPr>
        <w:spacing w:after="0"/>
        <w:ind w:left="0"/>
        <w:jc w:val="both"/>
      </w:pPr>
      <w:r>
        <w:rPr>
          <w:rFonts w:ascii="Times New Roman"/>
          <w:b w:val="false"/>
          <w:i w:val="false"/>
          <w:color w:val="000000"/>
          <w:sz w:val="28"/>
        </w:rPr>
        <w:t>
      10) басқа мемлекеттік органдар мен ұйымдар оларға берген мемлекеттік құпияларды құрайтын мәліметтерді, сондай-ақ олар құпиялаған мәліметтерді қорғауды қамтамасыз ету.</w:t>
      </w:r>
    </w:p>
    <w:bookmarkEnd w:id="244"/>
    <w:bookmarkStart w:name="z210" w:id="245"/>
    <w:p>
      <w:pPr>
        <w:spacing w:after="0"/>
        <w:ind w:left="0"/>
        <w:jc w:val="left"/>
      </w:pPr>
      <w:r>
        <w:rPr>
          <w:rFonts w:ascii="Times New Roman"/>
          <w:b/>
          <w:i w:val="false"/>
          <w:color w:val="000000"/>
        </w:rPr>
        <w:t xml:space="preserve"> 3. Комитеттің қызметiн ұйымдастыру</w:t>
      </w:r>
    </w:p>
    <w:bookmarkEnd w:id="245"/>
    <w:bookmarkStart w:name="z211" w:id="246"/>
    <w:p>
      <w:pPr>
        <w:spacing w:after="0"/>
        <w:ind w:left="0"/>
        <w:jc w:val="both"/>
      </w:pPr>
      <w:r>
        <w:rPr>
          <w:rFonts w:ascii="Times New Roman"/>
          <w:b w:val="false"/>
          <w:i w:val="false"/>
          <w:color w:val="000000"/>
          <w:sz w:val="28"/>
        </w:rPr>
        <w:t>
      16. Комитетке басшылықты Комитетке жүктелген міндеттердің орындалуына және оның өз функцияларын жүзеге асыруға дербес жауапты болатын Қазақстан Республикасы Ішкі істер министрінің орынбасары – Қылмыстық-атқару жүйесі комитетінің төрағасы (бұдан әрі - Төраға) жүзеге асырады.</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Ішкі істер министрінің 09.04.2025 </w:t>
      </w:r>
      <w:r>
        <w:rPr>
          <w:rFonts w:ascii="Times New Roman"/>
          <w:b w:val="false"/>
          <w:i w:val="false"/>
          <w:color w:val="000000"/>
          <w:sz w:val="28"/>
        </w:rPr>
        <w:t>№ 263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2" w:id="247"/>
    <w:p>
      <w:pPr>
        <w:spacing w:after="0"/>
        <w:ind w:left="0"/>
        <w:jc w:val="both"/>
      </w:pPr>
      <w:r>
        <w:rPr>
          <w:rFonts w:ascii="Times New Roman"/>
          <w:b w:val="false"/>
          <w:i w:val="false"/>
          <w:color w:val="000000"/>
          <w:sz w:val="28"/>
        </w:rPr>
        <w:t>
      17. Комитет төрағасын Қазақстан Республикасы Ішкі істер министрінің ұсынымы бойынша Қазақстан Республикасы Президенті қызметке тағайындайды және қызметтен босатады.</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Ішкі істер министрінің 09.04.2025 </w:t>
      </w:r>
      <w:r>
        <w:rPr>
          <w:rFonts w:ascii="Times New Roman"/>
          <w:b w:val="false"/>
          <w:i w:val="false"/>
          <w:color w:val="000000"/>
          <w:sz w:val="28"/>
        </w:rPr>
        <w:t>№ 263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3" w:id="248"/>
    <w:p>
      <w:pPr>
        <w:spacing w:after="0"/>
        <w:ind w:left="0"/>
        <w:jc w:val="both"/>
      </w:pPr>
      <w:r>
        <w:rPr>
          <w:rFonts w:ascii="Times New Roman"/>
          <w:b w:val="false"/>
          <w:i w:val="false"/>
          <w:color w:val="000000"/>
          <w:sz w:val="28"/>
        </w:rPr>
        <w:t>
      18. Комитет төрағасының Қазақстан Республикасы заңнамасына сәйкес лауазымға тағайындалатын және лауазымнан босатылатын орынбасарлары болады.</w:t>
      </w:r>
    </w:p>
    <w:bookmarkEnd w:id="248"/>
    <w:bookmarkStart w:name="z214" w:id="249"/>
    <w:p>
      <w:pPr>
        <w:spacing w:after="0"/>
        <w:ind w:left="0"/>
        <w:jc w:val="both"/>
      </w:pPr>
      <w:r>
        <w:rPr>
          <w:rFonts w:ascii="Times New Roman"/>
          <w:b w:val="false"/>
          <w:i w:val="false"/>
          <w:color w:val="000000"/>
          <w:sz w:val="28"/>
        </w:rPr>
        <w:t>
      19. Комитет төрағасының өкілеттіктері:</w:t>
      </w:r>
    </w:p>
    <w:bookmarkEnd w:id="249"/>
    <w:bookmarkStart w:name="z215" w:id="250"/>
    <w:p>
      <w:pPr>
        <w:spacing w:after="0"/>
        <w:ind w:left="0"/>
        <w:jc w:val="both"/>
      </w:pPr>
      <w:r>
        <w:rPr>
          <w:rFonts w:ascii="Times New Roman"/>
          <w:b w:val="false"/>
          <w:i w:val="false"/>
          <w:color w:val="000000"/>
          <w:sz w:val="28"/>
        </w:rPr>
        <w:t>
      1) өзiнiң орынбасарларының, Комитеттің құрылымдық бөліністері, сондай-ақ аумақтық бөліністері, Комитеттің қарамағындағы мемлекеттік мекемелері және ұйымдары басшыларының міндеттері мен өкілеттіктерін белгiлейдi;</w:t>
      </w:r>
    </w:p>
    <w:bookmarkEnd w:id="250"/>
    <w:bookmarkStart w:name="z216" w:id="251"/>
    <w:p>
      <w:pPr>
        <w:spacing w:after="0"/>
        <w:ind w:left="0"/>
        <w:jc w:val="both"/>
      </w:pPr>
      <w:r>
        <w:rPr>
          <w:rFonts w:ascii="Times New Roman"/>
          <w:b w:val="false"/>
          <w:i w:val="false"/>
          <w:color w:val="000000"/>
          <w:sz w:val="28"/>
        </w:rPr>
        <w:t>
      2) Комитеттің, оның аумақтық бөліністерінің және ведомстволық бағынысты мемлекеттік мекемелердің қызметкерлерін және жұмыскерлерін заңнамада белгіленген тәртіпте көтермелейді, тәртіптік жаза қолданады;</w:t>
      </w:r>
    </w:p>
    <w:bookmarkEnd w:id="251"/>
    <w:bookmarkStart w:name="z217" w:id="252"/>
    <w:p>
      <w:pPr>
        <w:spacing w:after="0"/>
        <w:ind w:left="0"/>
        <w:jc w:val="both"/>
      </w:pPr>
      <w:r>
        <w:rPr>
          <w:rFonts w:ascii="Times New Roman"/>
          <w:b w:val="false"/>
          <w:i w:val="false"/>
          <w:color w:val="000000"/>
          <w:sz w:val="28"/>
        </w:rPr>
        <w:t>
      3) Министрге Комитеттің құрылымы және штаты бойынша ұсыныстар береді;</w:t>
      </w:r>
    </w:p>
    <w:bookmarkEnd w:id="252"/>
    <w:bookmarkStart w:name="z218" w:id="253"/>
    <w:p>
      <w:pPr>
        <w:spacing w:after="0"/>
        <w:ind w:left="0"/>
        <w:jc w:val="both"/>
      </w:pPr>
      <w:r>
        <w:rPr>
          <w:rFonts w:ascii="Times New Roman"/>
          <w:b w:val="false"/>
          <w:i w:val="false"/>
          <w:color w:val="000000"/>
          <w:sz w:val="28"/>
        </w:rPr>
        <w:t>
      4) заңнамаға және Министр бекітетін лауазымдар номенклатурасына сәйкес Комитеттің және аумақтық бөліністердің, Комитеттің қарамағындағы мемлекеттік мекемелердің және ұйымдардың, қызметкерлерін лауазымға тағайындайды және лауазымнан босатады;</w:t>
      </w:r>
    </w:p>
    <w:bookmarkEnd w:id="253"/>
    <w:bookmarkStart w:name="z219" w:id="254"/>
    <w:p>
      <w:pPr>
        <w:spacing w:after="0"/>
        <w:ind w:left="0"/>
        <w:jc w:val="both"/>
      </w:pPr>
      <w:r>
        <w:rPr>
          <w:rFonts w:ascii="Times New Roman"/>
          <w:b w:val="false"/>
          <w:i w:val="false"/>
          <w:color w:val="000000"/>
          <w:sz w:val="28"/>
        </w:rPr>
        <w:t>
      5) қылмыстық-атқару жүйесі аумақтық органдарының басшыларын лауазымға тағайындауға және лауазымнан босатуға ұсынады;</w:t>
      </w:r>
    </w:p>
    <w:bookmarkEnd w:id="254"/>
    <w:bookmarkStart w:name="z220" w:id="255"/>
    <w:p>
      <w:pPr>
        <w:spacing w:after="0"/>
        <w:ind w:left="0"/>
        <w:jc w:val="both"/>
      </w:pPr>
      <w:r>
        <w:rPr>
          <w:rFonts w:ascii="Times New Roman"/>
          <w:b w:val="false"/>
          <w:i w:val="false"/>
          <w:color w:val="000000"/>
          <w:sz w:val="28"/>
        </w:rPr>
        <w:t>
      6) орта және аға басшы құрамның бірінші арнаулы атақтарын және әділет капитанын қоса алғанға дейінгі кезектi арнаулы атақтарды береді;</w:t>
      </w:r>
    </w:p>
    <w:bookmarkEnd w:id="255"/>
    <w:bookmarkStart w:name="z221" w:id="256"/>
    <w:p>
      <w:pPr>
        <w:spacing w:after="0"/>
        <w:ind w:left="0"/>
        <w:jc w:val="both"/>
      </w:pPr>
      <w:r>
        <w:rPr>
          <w:rFonts w:ascii="Times New Roman"/>
          <w:b w:val="false"/>
          <w:i w:val="false"/>
          <w:color w:val="000000"/>
          <w:sz w:val="28"/>
        </w:rPr>
        <w:t>
      7) Комитеттiң құрылымдық бөлiністерi туралы ережелерді бекітеді;</w:t>
      </w:r>
    </w:p>
    <w:bookmarkEnd w:id="256"/>
    <w:bookmarkStart w:name="z222" w:id="257"/>
    <w:p>
      <w:pPr>
        <w:spacing w:after="0"/>
        <w:ind w:left="0"/>
        <w:jc w:val="both"/>
      </w:pPr>
      <w:r>
        <w:rPr>
          <w:rFonts w:ascii="Times New Roman"/>
          <w:b w:val="false"/>
          <w:i w:val="false"/>
          <w:color w:val="000000"/>
          <w:sz w:val="28"/>
        </w:rPr>
        <w:t>
      8) мемлекеттiк органдарда, өзге де ұйымдарда Комитеттің мүддесін білдiредi;</w:t>
      </w:r>
    </w:p>
    <w:bookmarkEnd w:id="257"/>
    <w:bookmarkStart w:name="z223" w:id="258"/>
    <w:p>
      <w:pPr>
        <w:spacing w:after="0"/>
        <w:ind w:left="0"/>
        <w:jc w:val="both"/>
      </w:pPr>
      <w:r>
        <w:rPr>
          <w:rFonts w:ascii="Times New Roman"/>
          <w:b w:val="false"/>
          <w:i w:val="false"/>
          <w:color w:val="000000"/>
          <w:sz w:val="28"/>
        </w:rPr>
        <w:t>
      9) белгіленген тәртiппен Комитеттің, сондай-ақ қылмыстық-атқару жүйесі органдары мен мекемелерінің қызметкерлерін, мемлекеттік қызметшілерін және жұмыскерлерін қылмыстық-атқару жүйесі органдарына, мекемелері мен ұйымдарына практикалық көмек көрсету және олардың қызметіне тексеру жүргiзу, басқа да қызметтік мәселелердi шешу үшін іссапарларға жiбередi;</w:t>
      </w:r>
    </w:p>
    <w:bookmarkEnd w:id="258"/>
    <w:bookmarkStart w:name="z224" w:id="259"/>
    <w:p>
      <w:pPr>
        <w:spacing w:after="0"/>
        <w:ind w:left="0"/>
        <w:jc w:val="both"/>
      </w:pPr>
      <w:r>
        <w:rPr>
          <w:rFonts w:ascii="Times New Roman"/>
          <w:b w:val="false"/>
          <w:i w:val="false"/>
          <w:color w:val="000000"/>
          <w:sz w:val="28"/>
        </w:rPr>
        <w:t>
      10) Комитеттiң, сондай-ақ аумақтық бөліністердің және ведомстволық бағынысты мемлекеттік мекемелердің жеке құрамы арасында тәрбие жұмысын, олардың тәртіпті, заңдылықты және құпиялылық режимiн, қызметтiк және жауынгерлік дайындығын сақтауын ұйымдастырады;</w:t>
      </w:r>
    </w:p>
    <w:bookmarkEnd w:id="259"/>
    <w:bookmarkStart w:name="z225" w:id="260"/>
    <w:p>
      <w:pPr>
        <w:spacing w:after="0"/>
        <w:ind w:left="0"/>
        <w:jc w:val="both"/>
      </w:pPr>
      <w:r>
        <w:rPr>
          <w:rFonts w:ascii="Times New Roman"/>
          <w:b w:val="false"/>
          <w:i w:val="false"/>
          <w:color w:val="000000"/>
          <w:sz w:val="28"/>
        </w:rPr>
        <w:t>
      11) азаматтарды қабылдауды жүзеге асырады, шағымдар мен өтініштерді қарайды, олар бойынша шешімдер қабылдайды;</w:t>
      </w:r>
    </w:p>
    <w:bookmarkEnd w:id="260"/>
    <w:bookmarkStart w:name="z226" w:id="261"/>
    <w:p>
      <w:pPr>
        <w:spacing w:after="0"/>
        <w:ind w:left="0"/>
        <w:jc w:val="both"/>
      </w:pPr>
      <w:r>
        <w:rPr>
          <w:rFonts w:ascii="Times New Roman"/>
          <w:b w:val="false"/>
          <w:i w:val="false"/>
          <w:color w:val="000000"/>
          <w:sz w:val="28"/>
        </w:rPr>
        <w:t>
      12) Комитетте сыбайлас жемқорлыққа қарсы іс-қимыл бойынша жұмыстарды ұйымдастырады және ол үшін дербес жауаптылықта болады;</w:t>
      </w:r>
    </w:p>
    <w:bookmarkEnd w:id="261"/>
    <w:bookmarkStart w:name="z227" w:id="262"/>
    <w:p>
      <w:pPr>
        <w:spacing w:after="0"/>
        <w:ind w:left="0"/>
        <w:jc w:val="both"/>
      </w:pPr>
      <w:r>
        <w:rPr>
          <w:rFonts w:ascii="Times New Roman"/>
          <w:b w:val="false"/>
          <w:i w:val="false"/>
          <w:color w:val="000000"/>
          <w:sz w:val="28"/>
        </w:rPr>
        <w:t>
      13) Комитеттің аумақтық органдары мен ведомстволық бағынысты ұйымдарында штаттық тәртіптің сақталуын бақылайды;</w:t>
      </w:r>
    </w:p>
    <w:bookmarkEnd w:id="262"/>
    <w:bookmarkStart w:name="z228" w:id="263"/>
    <w:p>
      <w:pPr>
        <w:spacing w:after="0"/>
        <w:ind w:left="0"/>
        <w:jc w:val="both"/>
      </w:pPr>
      <w:r>
        <w:rPr>
          <w:rFonts w:ascii="Times New Roman"/>
          <w:b w:val="false"/>
          <w:i w:val="false"/>
          <w:color w:val="000000"/>
          <w:sz w:val="28"/>
        </w:rPr>
        <w:t>
      14) Комитеттің, оның аумақтық органдары мен ведомстволық бағынысты ұйымдарының лимиттік және штаттық санын есепке алуды жүргізеді;</w:t>
      </w:r>
    </w:p>
    <w:bookmarkEnd w:id="263"/>
    <w:bookmarkStart w:name="z229" w:id="264"/>
    <w:p>
      <w:pPr>
        <w:spacing w:after="0"/>
        <w:ind w:left="0"/>
        <w:jc w:val="both"/>
      </w:pPr>
      <w:r>
        <w:rPr>
          <w:rFonts w:ascii="Times New Roman"/>
          <w:b w:val="false"/>
          <w:i w:val="false"/>
          <w:color w:val="000000"/>
          <w:sz w:val="28"/>
        </w:rPr>
        <w:t>
      15) Министр бұйрықтарының, Қазақстан Республикасы Үкіметі қаулыларының жобаларын әзірлейді;</w:t>
      </w:r>
    </w:p>
    <w:bookmarkEnd w:id="264"/>
    <w:bookmarkStart w:name="z230" w:id="265"/>
    <w:p>
      <w:pPr>
        <w:spacing w:after="0"/>
        <w:ind w:left="0"/>
        <w:jc w:val="both"/>
      </w:pPr>
      <w:r>
        <w:rPr>
          <w:rFonts w:ascii="Times New Roman"/>
          <w:b w:val="false"/>
          <w:i w:val="false"/>
          <w:color w:val="000000"/>
          <w:sz w:val="28"/>
        </w:rPr>
        <w:t>
      16) Комитеттің, оның аумақтық органдарының және ведомстволық бағынысты ұйымдарының штаттық саны туралы есептілік құрастыруды бақылайды;</w:t>
      </w:r>
    </w:p>
    <w:bookmarkEnd w:id="265"/>
    <w:bookmarkStart w:name="z231" w:id="266"/>
    <w:p>
      <w:pPr>
        <w:spacing w:after="0"/>
        <w:ind w:left="0"/>
        <w:jc w:val="both"/>
      </w:pPr>
      <w:r>
        <w:rPr>
          <w:rFonts w:ascii="Times New Roman"/>
          <w:b w:val="false"/>
          <w:i w:val="false"/>
          <w:color w:val="000000"/>
          <w:sz w:val="28"/>
        </w:rPr>
        <w:t>
      17) Комитеттің және оның құрылымдық бөліністерінің жұмыс жоспарын бекітеді;</w:t>
      </w:r>
    </w:p>
    <w:bookmarkEnd w:id="266"/>
    <w:bookmarkStart w:name="z232" w:id="267"/>
    <w:p>
      <w:pPr>
        <w:spacing w:after="0"/>
        <w:ind w:left="0"/>
        <w:jc w:val="both"/>
      </w:pPr>
      <w:r>
        <w:rPr>
          <w:rFonts w:ascii="Times New Roman"/>
          <w:b w:val="false"/>
          <w:i w:val="false"/>
          <w:color w:val="000000"/>
          <w:sz w:val="28"/>
        </w:rPr>
        <w:t>
      18) өз орынбасарларына, Комитеттің құрылымдық бөліністерінің, аумақтық органдарының және ведомстволық бағынысты ұйымдарының басшыларына өкілеттіктер береді;</w:t>
      </w:r>
    </w:p>
    <w:bookmarkEnd w:id="267"/>
    <w:bookmarkStart w:name="z6550" w:id="268"/>
    <w:p>
      <w:pPr>
        <w:spacing w:after="0"/>
        <w:ind w:left="0"/>
        <w:jc w:val="both"/>
      </w:pPr>
      <w:r>
        <w:rPr>
          <w:rFonts w:ascii="Times New Roman"/>
          <w:b w:val="false"/>
          <w:i w:val="false"/>
          <w:color w:val="000000"/>
          <w:sz w:val="28"/>
        </w:rPr>
        <w:t>
      19) заңнамаға сәйкес демалыстар береді;</w:t>
      </w:r>
    </w:p>
    <w:bookmarkEnd w:id="268"/>
    <w:bookmarkStart w:name="z6551" w:id="269"/>
    <w:p>
      <w:pPr>
        <w:spacing w:after="0"/>
        <w:ind w:left="0"/>
        <w:jc w:val="both"/>
      </w:pPr>
      <w:r>
        <w:rPr>
          <w:rFonts w:ascii="Times New Roman"/>
          <w:b w:val="false"/>
          <w:i w:val="false"/>
          <w:color w:val="000000"/>
          <w:sz w:val="28"/>
        </w:rPr>
        <w:t>
      Комитет төрағасы болмаған жағдайда оның міндеттерін қолданыстағы заңнамаға сәйкес оны алмастыратын адам жүзеге асырады.</w:t>
      </w:r>
    </w:p>
    <w:bookmarkEnd w:id="269"/>
    <w:p>
      <w:pPr>
        <w:spacing w:after="0"/>
        <w:ind w:left="0"/>
        <w:jc w:val="both"/>
      </w:pPr>
      <w:r>
        <w:rPr>
          <w:rFonts w:ascii="Times New Roman"/>
          <w:b w:val="false"/>
          <w:i w:val="false"/>
          <w:color w:val="000000"/>
          <w:sz w:val="28"/>
        </w:rPr>
        <w:t>
      20) тәртiп пен заңдылықты бұзу фактілері бойынша қызметтiк тергеулер жүргізу бойынша шешімдер қабылдайды.</w:t>
      </w:r>
    </w:p>
    <w:p>
      <w:pPr>
        <w:spacing w:after="0"/>
        <w:ind w:left="0"/>
        <w:jc w:val="both"/>
      </w:pPr>
      <w:r>
        <w:rPr>
          <w:rFonts w:ascii="Times New Roman"/>
          <w:b w:val="false"/>
          <w:i w:val="false"/>
          <w:color w:val="000000"/>
          <w:sz w:val="28"/>
        </w:rPr>
        <w:t>
      21) Қазақстан Республикасы Президентінің заңдарына және актілеріне сәйкес оның құзыретiне жататын өзге де өкілеттіктерді жүзеге асырады.</w:t>
      </w:r>
    </w:p>
    <w:p>
      <w:pPr>
        <w:spacing w:after="0"/>
        <w:ind w:left="0"/>
        <w:jc w:val="both"/>
      </w:pPr>
      <w:r>
        <w:rPr>
          <w:rFonts w:ascii="Times New Roman"/>
          <w:b w:val="false"/>
          <w:i w:val="false"/>
          <w:color w:val="000000"/>
          <w:sz w:val="28"/>
        </w:rPr>
        <w:t>
      Комитет төрағасы болмаған жағдайда оның міндеттерін қолданыстағы заңнамаға сәйкес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Ішкі істер министрінің 29.04.2015 </w:t>
      </w:r>
      <w:r>
        <w:rPr>
          <w:rFonts w:ascii="Times New Roman"/>
          <w:b w:val="false"/>
          <w:i w:val="false"/>
          <w:color w:val="ff0000"/>
          <w:sz w:val="28"/>
        </w:rPr>
        <w:t>№ 409</w:t>
      </w:r>
      <w:r>
        <w:rPr>
          <w:rFonts w:ascii="Times New Roman"/>
          <w:b w:val="false"/>
          <w:i w:val="false"/>
          <w:color w:val="ff0000"/>
          <w:sz w:val="28"/>
        </w:rPr>
        <w:t xml:space="preserve">; өзгерістер енгізілді – ҚР Ішкі істер министрінің 16.10.2018 </w:t>
      </w:r>
      <w:r>
        <w:rPr>
          <w:rFonts w:ascii="Times New Roman"/>
          <w:b w:val="false"/>
          <w:i w:val="false"/>
          <w:color w:val="000000"/>
          <w:sz w:val="28"/>
        </w:rPr>
        <w:t>№ 721</w:t>
      </w:r>
      <w:r>
        <w:rPr>
          <w:rFonts w:ascii="Times New Roman"/>
          <w:b w:val="false"/>
          <w:i w:val="false"/>
          <w:color w:val="ff0000"/>
          <w:sz w:val="28"/>
        </w:rPr>
        <w:t xml:space="preserve">; 24.09.2019 </w:t>
      </w:r>
      <w:r>
        <w:rPr>
          <w:rFonts w:ascii="Times New Roman"/>
          <w:b w:val="false"/>
          <w:i w:val="false"/>
          <w:color w:val="000000"/>
          <w:sz w:val="28"/>
        </w:rPr>
        <w:t>№ 823</w:t>
      </w:r>
      <w:r>
        <w:rPr>
          <w:rFonts w:ascii="Times New Roman"/>
          <w:b w:val="false"/>
          <w:i w:val="false"/>
          <w:color w:val="ff0000"/>
          <w:sz w:val="28"/>
        </w:rPr>
        <w:t xml:space="preserve">; 25.10.2019 </w:t>
      </w:r>
      <w:r>
        <w:rPr>
          <w:rFonts w:ascii="Times New Roman"/>
          <w:b w:val="false"/>
          <w:i w:val="false"/>
          <w:color w:val="ff0000"/>
          <w:sz w:val="28"/>
        </w:rPr>
        <w:t>№ 1010</w:t>
      </w:r>
      <w:r>
        <w:rPr>
          <w:rFonts w:ascii="Times New Roman"/>
          <w:b w:val="false"/>
          <w:i w:val="false"/>
          <w:color w:val="ff0000"/>
          <w:sz w:val="28"/>
        </w:rPr>
        <w:t xml:space="preserve">; 06.09.2023 </w:t>
      </w:r>
      <w:r>
        <w:rPr>
          <w:rFonts w:ascii="Times New Roman"/>
          <w:b w:val="false"/>
          <w:i w:val="false"/>
          <w:color w:val="ff0000"/>
          <w:sz w:val="28"/>
        </w:rPr>
        <w:t>№ 679</w:t>
      </w:r>
      <w:r>
        <w:rPr>
          <w:rFonts w:ascii="Times New Roman"/>
          <w:b w:val="false"/>
          <w:i w:val="false"/>
          <w:color w:val="ff0000"/>
          <w:sz w:val="28"/>
        </w:rPr>
        <w:t xml:space="preserve">; 09.04.2025 </w:t>
      </w:r>
      <w:r>
        <w:rPr>
          <w:rFonts w:ascii="Times New Roman"/>
          <w:b w:val="false"/>
          <w:i w:val="false"/>
          <w:color w:val="000000"/>
          <w:sz w:val="28"/>
        </w:rPr>
        <w:t>№ 263</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33" w:id="270"/>
    <w:p>
      <w:pPr>
        <w:spacing w:after="0"/>
        <w:ind w:left="0"/>
        <w:jc w:val="both"/>
      </w:pPr>
      <w:r>
        <w:rPr>
          <w:rFonts w:ascii="Times New Roman"/>
          <w:b w:val="false"/>
          <w:i w:val="false"/>
          <w:color w:val="000000"/>
          <w:sz w:val="28"/>
        </w:rPr>
        <w:t>
      20. Комитет төрағасы өз орынбасарларының өкілеттіктерін қолданыстағы заңнамаға сәйкес белгілейді.</w:t>
      </w:r>
    </w:p>
    <w:bookmarkEnd w:id="270"/>
    <w:bookmarkStart w:name="z234" w:id="271"/>
    <w:p>
      <w:pPr>
        <w:spacing w:after="0"/>
        <w:ind w:left="0"/>
        <w:jc w:val="left"/>
      </w:pPr>
      <w:r>
        <w:rPr>
          <w:rFonts w:ascii="Times New Roman"/>
          <w:b/>
          <w:i w:val="false"/>
          <w:color w:val="000000"/>
        </w:rPr>
        <w:t xml:space="preserve"> 4. Комитеттің мүлкi</w:t>
      </w:r>
    </w:p>
    <w:bookmarkEnd w:id="271"/>
    <w:bookmarkStart w:name="z235" w:id="272"/>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мүлкi болу мүмкін.</w:t>
      </w:r>
    </w:p>
    <w:bookmarkEnd w:id="272"/>
    <w:p>
      <w:pPr>
        <w:spacing w:after="0"/>
        <w:ind w:left="0"/>
        <w:jc w:val="both"/>
      </w:pPr>
      <w:r>
        <w:rPr>
          <w:rFonts w:ascii="Times New Roman"/>
          <w:b w:val="false"/>
          <w:i w:val="false"/>
          <w:color w:val="000000"/>
          <w:sz w:val="28"/>
        </w:rPr>
        <w:t>
      Комитеттiң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36" w:id="273"/>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273"/>
    <w:bookmarkStart w:name="z237" w:id="274"/>
    <w:p>
      <w:pPr>
        <w:spacing w:after="0"/>
        <w:ind w:left="0"/>
        <w:jc w:val="both"/>
      </w:pPr>
      <w:r>
        <w:rPr>
          <w:rFonts w:ascii="Times New Roman"/>
          <w:b w:val="false"/>
          <w:i w:val="false"/>
          <w:color w:val="000000"/>
          <w:sz w:val="28"/>
        </w:rPr>
        <w:t>
      23. Егер заңнамада өзгеше көзделмесе, Комитеттiң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274"/>
    <w:bookmarkStart w:name="z238" w:id="275"/>
    <w:p>
      <w:pPr>
        <w:spacing w:after="0"/>
        <w:ind w:left="0"/>
        <w:jc w:val="left"/>
      </w:pPr>
      <w:r>
        <w:rPr>
          <w:rFonts w:ascii="Times New Roman"/>
          <w:b/>
          <w:i w:val="false"/>
          <w:color w:val="000000"/>
        </w:rPr>
        <w:t xml:space="preserve"> 5. Комитеттi қайта ұйымдастыру және тарату</w:t>
      </w:r>
    </w:p>
    <w:bookmarkEnd w:id="275"/>
    <w:bookmarkStart w:name="z239" w:id="276"/>
    <w:p>
      <w:pPr>
        <w:spacing w:after="0"/>
        <w:ind w:left="0"/>
        <w:jc w:val="both"/>
      </w:pPr>
      <w:r>
        <w:rPr>
          <w:rFonts w:ascii="Times New Roman"/>
          <w:b w:val="false"/>
          <w:i w:val="false"/>
          <w:color w:val="000000"/>
          <w:sz w:val="28"/>
        </w:rPr>
        <w:t>
      24. Комитеттi қайта ұйымдастыру және тарату Қазақстан Республикасының заңнамасына сәйкес жүзеге асырылады.</w:t>
      </w:r>
    </w:p>
    <w:bookmarkEnd w:id="276"/>
    <w:bookmarkStart w:name="z7536" w:id="277"/>
    <w:p>
      <w:pPr>
        <w:spacing w:after="0"/>
        <w:ind w:left="0"/>
        <w:jc w:val="left"/>
      </w:pPr>
      <w:r>
        <w:rPr>
          <w:rFonts w:ascii="Times New Roman"/>
          <w:b/>
          <w:i w:val="false"/>
          <w:color w:val="000000"/>
        </w:rPr>
        <w:t xml:space="preserve"> Комитеттің қарамағындағы ұйымдардың тізбесі</w:t>
      </w:r>
    </w:p>
    <w:bookmarkEnd w:id="277"/>
    <w:p>
      <w:pPr>
        <w:spacing w:after="0"/>
        <w:ind w:left="0"/>
        <w:jc w:val="both"/>
      </w:pPr>
      <w:r>
        <w:rPr>
          <w:rFonts w:ascii="Times New Roman"/>
          <w:b w:val="false"/>
          <w:i w:val="false"/>
          <w:color w:val="ff0000"/>
          <w:sz w:val="28"/>
        </w:rPr>
        <w:t xml:space="preserve">
      Ескерту. Тізбемен толықтырылды – ҚР Ішкі істер министрінің 16.10.2018 </w:t>
      </w:r>
      <w:r>
        <w:rPr>
          <w:rFonts w:ascii="Times New Roman"/>
          <w:b w:val="false"/>
          <w:i w:val="false"/>
          <w:color w:val="ff0000"/>
          <w:sz w:val="28"/>
        </w:rPr>
        <w:t>№ 721</w:t>
      </w:r>
      <w:r>
        <w:rPr>
          <w:rFonts w:ascii="Times New Roman"/>
          <w:b w:val="false"/>
          <w:i w:val="false"/>
          <w:color w:val="ff0000"/>
          <w:sz w:val="28"/>
        </w:rPr>
        <w:t xml:space="preserve">; өзгеріс енгізілді - ҚР Ішкі істер министрінің 24.09.2019 </w:t>
      </w:r>
      <w:r>
        <w:rPr>
          <w:rFonts w:ascii="Times New Roman"/>
          <w:b w:val="false"/>
          <w:i w:val="false"/>
          <w:color w:val="ff0000"/>
          <w:sz w:val="28"/>
        </w:rPr>
        <w:t>№ 823</w:t>
      </w:r>
      <w:r>
        <w:rPr>
          <w:rFonts w:ascii="Times New Roman"/>
          <w:b w:val="false"/>
          <w:i w:val="false"/>
          <w:color w:val="ff0000"/>
          <w:sz w:val="28"/>
        </w:rPr>
        <w:t xml:space="preserve">; 26.11.2025 </w:t>
      </w:r>
      <w:r>
        <w:rPr>
          <w:rFonts w:ascii="Times New Roman"/>
          <w:b w:val="false"/>
          <w:i w:val="false"/>
          <w:color w:val="ff0000"/>
          <w:sz w:val="28"/>
        </w:rPr>
        <w:t>№ 963</w:t>
      </w:r>
      <w:r>
        <w:rPr>
          <w:rFonts w:ascii="Times New Roman"/>
          <w:b w:val="false"/>
          <w:i w:val="false"/>
          <w:color w:val="ff0000"/>
          <w:sz w:val="28"/>
        </w:rPr>
        <w:t xml:space="preserve"> бұйрықтарымен.</w:t>
      </w:r>
    </w:p>
    <w:bookmarkStart w:name="z7537" w:id="278"/>
    <w:p>
      <w:pPr>
        <w:spacing w:after="0"/>
        <w:ind w:left="0"/>
        <w:jc w:val="both"/>
      </w:pPr>
      <w:r>
        <w:rPr>
          <w:rFonts w:ascii="Times New Roman"/>
          <w:b w:val="false"/>
          <w:i w:val="false"/>
          <w:color w:val="000000"/>
          <w:sz w:val="28"/>
        </w:rPr>
        <w:t>
      1. Қылмыстық-атқару жүйесі (пенитенциарлық) мекемелерінің "Еңбек" шаруашылық жүргізу құқығындағы республикалық мемлекеттік кәсіпорын.</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Ішкі істер министрінің 26.11.2025 </w:t>
      </w:r>
      <w:r>
        <w:rPr>
          <w:rFonts w:ascii="Times New Roman"/>
          <w:b w:val="false"/>
          <w:i w:val="false"/>
          <w:color w:val="000000"/>
          <w:sz w:val="28"/>
        </w:rPr>
        <w:t>№ 963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539" w:id="279"/>
    <w:p>
      <w:pPr>
        <w:spacing w:after="0"/>
        <w:ind w:left="0"/>
        <w:jc w:val="left"/>
      </w:pPr>
      <w:r>
        <w:rPr>
          <w:rFonts w:ascii="Times New Roman"/>
          <w:b/>
          <w:i w:val="false"/>
          <w:color w:val="000000"/>
        </w:rPr>
        <w:t xml:space="preserve"> Комитеттің қарамағындағы аумақтық бөліністердің тізбесі</w:t>
      </w:r>
    </w:p>
    <w:bookmarkEnd w:id="279"/>
    <w:p>
      <w:pPr>
        <w:spacing w:after="0"/>
        <w:ind w:left="0"/>
        <w:jc w:val="both"/>
      </w:pPr>
      <w:r>
        <w:rPr>
          <w:rFonts w:ascii="Times New Roman"/>
          <w:b w:val="false"/>
          <w:i w:val="false"/>
          <w:color w:val="ff0000"/>
          <w:sz w:val="28"/>
        </w:rPr>
        <w:t xml:space="preserve">
      Ескерту. Тізбемен толықтырылды – ҚР Ішкі істер министрінің 16.10.2018 </w:t>
      </w:r>
      <w:r>
        <w:rPr>
          <w:rFonts w:ascii="Times New Roman"/>
          <w:b w:val="false"/>
          <w:i w:val="false"/>
          <w:color w:val="ff0000"/>
          <w:sz w:val="28"/>
        </w:rPr>
        <w:t>№ 721</w:t>
      </w:r>
      <w:r>
        <w:rPr>
          <w:rFonts w:ascii="Times New Roman"/>
          <w:b w:val="false"/>
          <w:i w:val="false"/>
          <w:color w:val="ff0000"/>
          <w:sz w:val="28"/>
        </w:rPr>
        <w:t xml:space="preserve">; жаңа редакцияда - ҚР Ішкі істер министрінің м.а. 25.07.2022 </w:t>
      </w:r>
      <w:r>
        <w:rPr>
          <w:rFonts w:ascii="Times New Roman"/>
          <w:b w:val="false"/>
          <w:i w:val="false"/>
          <w:color w:val="ff0000"/>
          <w:sz w:val="28"/>
        </w:rPr>
        <w:t>№ 619</w:t>
      </w:r>
      <w:r>
        <w:rPr>
          <w:rFonts w:ascii="Times New Roman"/>
          <w:b w:val="false"/>
          <w:i w:val="false"/>
          <w:color w:val="ff0000"/>
          <w:sz w:val="28"/>
        </w:rPr>
        <w:t xml:space="preserve">; өзгеріс енгізілді – ҚР Ішкі істер министрінің 02.06.2023 </w:t>
      </w:r>
      <w:r>
        <w:rPr>
          <w:rFonts w:ascii="Times New Roman"/>
          <w:b w:val="false"/>
          <w:i w:val="false"/>
          <w:color w:val="ff0000"/>
          <w:sz w:val="28"/>
        </w:rPr>
        <w:t>№ 443</w:t>
      </w:r>
      <w:r>
        <w:rPr>
          <w:rFonts w:ascii="Times New Roman"/>
          <w:b w:val="false"/>
          <w:i w:val="false"/>
          <w:color w:val="ff0000"/>
          <w:sz w:val="28"/>
        </w:rPr>
        <w:t xml:space="preserve">; 06.09.2023 </w:t>
      </w:r>
      <w:r>
        <w:rPr>
          <w:rFonts w:ascii="Times New Roman"/>
          <w:b w:val="false"/>
          <w:i w:val="false"/>
          <w:color w:val="ff0000"/>
          <w:sz w:val="28"/>
        </w:rPr>
        <w:t>№ 679</w:t>
      </w:r>
      <w:r>
        <w:rPr>
          <w:rFonts w:ascii="Times New Roman"/>
          <w:b w:val="false"/>
          <w:i w:val="false"/>
          <w:color w:val="ff0000"/>
          <w:sz w:val="28"/>
        </w:rPr>
        <w:t xml:space="preserve">; 22.08.2024 </w:t>
      </w:r>
      <w:r>
        <w:rPr>
          <w:rFonts w:ascii="Times New Roman"/>
          <w:b w:val="false"/>
          <w:i w:val="false"/>
          <w:color w:val="ff0000"/>
          <w:sz w:val="28"/>
        </w:rPr>
        <w:t>№ 642</w:t>
      </w:r>
      <w:r>
        <w:rPr>
          <w:rFonts w:ascii="Times New Roman"/>
          <w:b w:val="false"/>
          <w:i w:val="false"/>
          <w:color w:val="ff0000"/>
          <w:sz w:val="28"/>
        </w:rPr>
        <w:t xml:space="preserve"> бұйрықтарымен.</w:t>
      </w:r>
    </w:p>
    <w:bookmarkStart w:name="z12800" w:id="280"/>
    <w:p>
      <w:pPr>
        <w:spacing w:after="0"/>
        <w:ind w:left="0"/>
        <w:jc w:val="both"/>
      </w:pPr>
      <w:r>
        <w:rPr>
          <w:rFonts w:ascii="Times New Roman"/>
          <w:b w:val="false"/>
          <w:i w:val="false"/>
          <w:color w:val="000000"/>
          <w:sz w:val="28"/>
        </w:rPr>
        <w:t>
      1) Қазақстан Республикасы Ішкі істер министрлігі Қылмыстық-атқару жүйесі комитетінің Астана қаласы бойынша Қылмыстық-атқару жүйесі департаменті;</w:t>
      </w:r>
    </w:p>
    <w:bookmarkEnd w:id="280"/>
    <w:p>
      <w:pPr>
        <w:spacing w:after="0"/>
        <w:ind w:left="0"/>
        <w:jc w:val="both"/>
      </w:pPr>
      <w:r>
        <w:rPr>
          <w:rFonts w:ascii="Times New Roman"/>
          <w:b w:val="false"/>
          <w:i w:val="false"/>
          <w:color w:val="000000"/>
          <w:sz w:val="28"/>
        </w:rPr>
        <w:t>
      2. Абай облысы бойынша Қылмыстық-атқару жүйесі департаменті;</w:t>
      </w:r>
    </w:p>
    <w:p>
      <w:pPr>
        <w:spacing w:after="0"/>
        <w:ind w:left="0"/>
        <w:jc w:val="both"/>
      </w:pPr>
      <w:r>
        <w:rPr>
          <w:rFonts w:ascii="Times New Roman"/>
          <w:b w:val="false"/>
          <w:i w:val="false"/>
          <w:color w:val="000000"/>
          <w:sz w:val="28"/>
        </w:rPr>
        <w:t>
      3. Ақмола облысы бойынша Қылмыстық-атқару жүйесі департаменті;</w:t>
      </w:r>
    </w:p>
    <w:p>
      <w:pPr>
        <w:spacing w:after="0"/>
        <w:ind w:left="0"/>
        <w:jc w:val="both"/>
      </w:pPr>
      <w:r>
        <w:rPr>
          <w:rFonts w:ascii="Times New Roman"/>
          <w:b w:val="false"/>
          <w:i w:val="false"/>
          <w:color w:val="000000"/>
          <w:sz w:val="28"/>
        </w:rPr>
        <w:t>
      4. Ақтөбе облысы бойынша Қылмыстық-атқару жүйесі департаменті;</w:t>
      </w:r>
    </w:p>
    <w:p>
      <w:pPr>
        <w:spacing w:after="0"/>
        <w:ind w:left="0"/>
        <w:jc w:val="both"/>
      </w:pPr>
      <w:r>
        <w:rPr>
          <w:rFonts w:ascii="Times New Roman"/>
          <w:b w:val="false"/>
          <w:i w:val="false"/>
          <w:color w:val="000000"/>
          <w:sz w:val="28"/>
        </w:rPr>
        <w:t>
      5) Алматы қаласы бойынша қылмыстық-атқару жүйесi департаментi.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Атырау облысы бойынша Қылмыстық-атқару жүйесі департаменті;</w:t>
      </w:r>
    </w:p>
    <w:p>
      <w:pPr>
        <w:spacing w:after="0"/>
        <w:ind w:left="0"/>
        <w:jc w:val="both"/>
      </w:pPr>
      <w:r>
        <w:rPr>
          <w:rFonts w:ascii="Times New Roman"/>
          <w:b w:val="false"/>
          <w:i w:val="false"/>
          <w:color w:val="000000"/>
          <w:sz w:val="28"/>
        </w:rPr>
        <w:t>
      8. Шығыс Қазақстан облысы бойынша Қылмыстық-атқару жүйесі департаменті;</w:t>
      </w:r>
    </w:p>
    <w:p>
      <w:pPr>
        <w:spacing w:after="0"/>
        <w:ind w:left="0"/>
        <w:jc w:val="both"/>
      </w:pPr>
      <w:r>
        <w:rPr>
          <w:rFonts w:ascii="Times New Roman"/>
          <w:b w:val="false"/>
          <w:i w:val="false"/>
          <w:color w:val="000000"/>
          <w:sz w:val="28"/>
        </w:rPr>
        <w:t>
      9. Жамбыл облысы бойынша Қылмыстық-атқару жүйесі департаменті;</w:t>
      </w:r>
    </w:p>
    <w:p>
      <w:pPr>
        <w:spacing w:after="0"/>
        <w:ind w:left="0"/>
        <w:jc w:val="both"/>
      </w:pPr>
      <w:r>
        <w:rPr>
          <w:rFonts w:ascii="Times New Roman"/>
          <w:b w:val="false"/>
          <w:i w:val="false"/>
          <w:color w:val="000000"/>
          <w:sz w:val="28"/>
        </w:rPr>
        <w:t>
      10. Батыс Қазақстан облысы бойынша Қылмыстық-атқару жүйесі департаменті;</w:t>
      </w:r>
    </w:p>
    <w:p>
      <w:pPr>
        <w:spacing w:after="0"/>
        <w:ind w:left="0"/>
        <w:jc w:val="both"/>
      </w:pPr>
      <w:r>
        <w:rPr>
          <w:rFonts w:ascii="Times New Roman"/>
          <w:b w:val="false"/>
          <w:i w:val="false"/>
          <w:color w:val="000000"/>
          <w:sz w:val="28"/>
        </w:rPr>
        <w:t>
      11. Қарағанды облысы бойынша және Ұлытау облысы бойынша Қылмыстық-атқару жүйесі департаменті;</w:t>
      </w:r>
    </w:p>
    <w:p>
      <w:pPr>
        <w:spacing w:after="0"/>
        <w:ind w:left="0"/>
        <w:jc w:val="both"/>
      </w:pPr>
      <w:r>
        <w:rPr>
          <w:rFonts w:ascii="Times New Roman"/>
          <w:b w:val="false"/>
          <w:i w:val="false"/>
          <w:color w:val="000000"/>
          <w:sz w:val="28"/>
        </w:rPr>
        <w:t>
      12. Қызылорда облысы бойынша Қылмыстық-атқару жүйесі департаменті;</w:t>
      </w:r>
    </w:p>
    <w:p>
      <w:pPr>
        <w:spacing w:after="0"/>
        <w:ind w:left="0"/>
        <w:jc w:val="both"/>
      </w:pPr>
      <w:r>
        <w:rPr>
          <w:rFonts w:ascii="Times New Roman"/>
          <w:b w:val="false"/>
          <w:i w:val="false"/>
          <w:color w:val="000000"/>
          <w:sz w:val="28"/>
        </w:rPr>
        <w:t>
      13. Қостанай облысы бойынша Қылмыстық-атқару жүйесі департаменті;</w:t>
      </w:r>
    </w:p>
    <w:p>
      <w:pPr>
        <w:spacing w:after="0"/>
        <w:ind w:left="0"/>
        <w:jc w:val="both"/>
      </w:pPr>
      <w:r>
        <w:rPr>
          <w:rFonts w:ascii="Times New Roman"/>
          <w:b w:val="false"/>
          <w:i w:val="false"/>
          <w:color w:val="000000"/>
          <w:sz w:val="28"/>
        </w:rPr>
        <w:t>
      14. Маңғыстау облысы бойынша Қылмыстық-атқару жүйесі департаменті;</w:t>
      </w:r>
    </w:p>
    <w:p>
      <w:pPr>
        <w:spacing w:after="0"/>
        <w:ind w:left="0"/>
        <w:jc w:val="both"/>
      </w:pPr>
      <w:r>
        <w:rPr>
          <w:rFonts w:ascii="Times New Roman"/>
          <w:b w:val="false"/>
          <w:i w:val="false"/>
          <w:color w:val="000000"/>
          <w:sz w:val="28"/>
        </w:rPr>
        <w:t>
      15. Павлодар облысы бойынша Қылмыстық-атқару жүйесі департаменті;</w:t>
      </w:r>
    </w:p>
    <w:p>
      <w:pPr>
        <w:spacing w:after="0"/>
        <w:ind w:left="0"/>
        <w:jc w:val="both"/>
      </w:pPr>
      <w:r>
        <w:rPr>
          <w:rFonts w:ascii="Times New Roman"/>
          <w:b w:val="false"/>
          <w:i w:val="false"/>
          <w:color w:val="000000"/>
          <w:sz w:val="28"/>
        </w:rPr>
        <w:t>
      16. Солтүстік Қазақстан облысы бойынша Қылмыстық-атқару жүйесі департаменті;</w:t>
      </w:r>
    </w:p>
    <w:p>
      <w:pPr>
        <w:spacing w:after="0"/>
        <w:ind w:left="0"/>
        <w:jc w:val="both"/>
      </w:pPr>
      <w:r>
        <w:rPr>
          <w:rFonts w:ascii="Times New Roman"/>
          <w:b w:val="false"/>
          <w:i w:val="false"/>
          <w:color w:val="000000"/>
          <w:sz w:val="28"/>
        </w:rPr>
        <w:t>
      17. Шымкент қаласы және Түркістан облысы бойынша Қылмыстық-атқару жүйесі департаменті.</w:t>
      </w:r>
    </w:p>
    <w:p>
      <w:pPr>
        <w:spacing w:after="0"/>
        <w:ind w:left="0"/>
        <w:jc w:val="both"/>
      </w:pPr>
      <w:r>
        <w:rPr>
          <w:rFonts w:ascii="Times New Roman"/>
          <w:b w:val="false"/>
          <w:i w:val="false"/>
          <w:color w:val="000000"/>
          <w:sz w:val="28"/>
        </w:rPr>
        <w:t>
      18. Алматы және Жетісу облыстары бойынша қылмыстық-атқару жүйесi департаментi.</w:t>
      </w:r>
    </w:p>
    <w:bookmarkStart w:name="z7557" w:id="281"/>
    <w:p>
      <w:pPr>
        <w:spacing w:after="0"/>
        <w:ind w:left="0"/>
        <w:jc w:val="left"/>
      </w:pPr>
      <w:r>
        <w:rPr>
          <w:rFonts w:ascii="Times New Roman"/>
          <w:b/>
          <w:i w:val="false"/>
          <w:color w:val="000000"/>
        </w:rPr>
        <w:t xml:space="preserve"> Комитеттің қарамағындағы мемлекеттік мекемелердің тізбесі</w:t>
      </w:r>
    </w:p>
    <w:bookmarkEnd w:id="281"/>
    <w:p>
      <w:pPr>
        <w:spacing w:after="0"/>
        <w:ind w:left="0"/>
        <w:jc w:val="both"/>
      </w:pPr>
      <w:r>
        <w:rPr>
          <w:rFonts w:ascii="Times New Roman"/>
          <w:b w:val="false"/>
          <w:i w:val="false"/>
          <w:color w:val="ff0000"/>
          <w:sz w:val="28"/>
        </w:rPr>
        <w:t xml:space="preserve">
      Ескерту. Тізбемен толықтырылды – ҚР Ішкі істер министрінің 16.10.2018 </w:t>
      </w:r>
      <w:r>
        <w:rPr>
          <w:rFonts w:ascii="Times New Roman"/>
          <w:b w:val="false"/>
          <w:i w:val="false"/>
          <w:color w:val="ff0000"/>
          <w:sz w:val="28"/>
        </w:rPr>
        <w:t>№ 721</w:t>
      </w:r>
      <w:r>
        <w:rPr>
          <w:rFonts w:ascii="Times New Roman"/>
          <w:b w:val="false"/>
          <w:i w:val="false"/>
          <w:color w:val="ff0000"/>
          <w:sz w:val="28"/>
        </w:rPr>
        <w:t xml:space="preserve"> бұйрығымен; жаңа редакцияда - ҚР Ішкі істер министрінің м.а. 25.07.2022 </w:t>
      </w:r>
      <w:r>
        <w:rPr>
          <w:rFonts w:ascii="Times New Roman"/>
          <w:b w:val="false"/>
          <w:i w:val="false"/>
          <w:color w:val="ff0000"/>
          <w:sz w:val="28"/>
        </w:rPr>
        <w:t>№ 619</w:t>
      </w:r>
      <w:r>
        <w:rPr>
          <w:rFonts w:ascii="Times New Roman"/>
          <w:b w:val="false"/>
          <w:i w:val="false"/>
          <w:color w:val="ff0000"/>
          <w:sz w:val="28"/>
        </w:rPr>
        <w:t xml:space="preserve">; өзгеріс енгізілді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22.08.2024 </w:t>
      </w:r>
      <w:r>
        <w:rPr>
          <w:rFonts w:ascii="Times New Roman"/>
          <w:b w:val="false"/>
          <w:i w:val="false"/>
          <w:color w:val="ff0000"/>
          <w:sz w:val="28"/>
        </w:rPr>
        <w:t>№ 642</w:t>
      </w:r>
      <w:r>
        <w:rPr>
          <w:rFonts w:ascii="Times New Roman"/>
          <w:b w:val="false"/>
          <w:i w:val="false"/>
          <w:color w:val="ff0000"/>
          <w:sz w:val="28"/>
        </w:rPr>
        <w:t xml:space="preserve">  бұйрықтарымен.</w:t>
      </w:r>
    </w:p>
    <w:p>
      <w:pPr>
        <w:spacing w:after="0"/>
        <w:ind w:left="0"/>
        <w:jc w:val="both"/>
      </w:pPr>
      <w:r>
        <w:rPr>
          <w:rFonts w:ascii="Times New Roman"/>
          <w:b w:val="false"/>
          <w:i w:val="false"/>
          <w:color w:val="000000"/>
          <w:sz w:val="28"/>
        </w:rPr>
        <w:t>
      1. Қазақстан Республикасы Iшкi iстер министрлiгi Қылмыстық-атқару жүйесі комитеті "№ 1 мекеме".</w:t>
      </w:r>
    </w:p>
    <w:p>
      <w:pPr>
        <w:spacing w:after="0"/>
        <w:ind w:left="0"/>
        <w:jc w:val="both"/>
      </w:pPr>
      <w:r>
        <w:rPr>
          <w:rFonts w:ascii="Times New Roman"/>
          <w:b w:val="false"/>
          <w:i w:val="false"/>
          <w:color w:val="000000"/>
          <w:sz w:val="28"/>
        </w:rPr>
        <w:t>
      2. Қазақстан Республикасы Iшкi iстер министрлiгi Қылмыстық-атқару жүйесі комитеті "№ 2 мекеме".</w:t>
      </w:r>
    </w:p>
    <w:p>
      <w:pPr>
        <w:spacing w:after="0"/>
        <w:ind w:left="0"/>
        <w:jc w:val="both"/>
      </w:pPr>
      <w:r>
        <w:rPr>
          <w:rFonts w:ascii="Times New Roman"/>
          <w:b w:val="false"/>
          <w:i w:val="false"/>
          <w:color w:val="000000"/>
          <w:sz w:val="28"/>
        </w:rPr>
        <w:t>
      3. Қазақстан Республикасы Iшкi iстер министрлiгi Қылмыстық-атқару жүйесі комитеті "№ 3 мекеме".</w:t>
      </w:r>
    </w:p>
    <w:p>
      <w:pPr>
        <w:spacing w:after="0"/>
        <w:ind w:left="0"/>
        <w:jc w:val="both"/>
      </w:pPr>
      <w:r>
        <w:rPr>
          <w:rFonts w:ascii="Times New Roman"/>
          <w:b w:val="false"/>
          <w:i w:val="false"/>
          <w:color w:val="000000"/>
          <w:sz w:val="28"/>
        </w:rPr>
        <w:t>
      4. Қазақстан Республикасы Iшкi iстер министрлiгi Қылмыстық-атқару жүйесі комитеті "№ 4 мекеме".</w:t>
      </w:r>
    </w:p>
    <w:p>
      <w:pPr>
        <w:spacing w:after="0"/>
        <w:ind w:left="0"/>
        <w:jc w:val="both"/>
      </w:pPr>
      <w:r>
        <w:rPr>
          <w:rFonts w:ascii="Times New Roman"/>
          <w:b w:val="false"/>
          <w:i w:val="false"/>
          <w:color w:val="000000"/>
          <w:sz w:val="28"/>
        </w:rPr>
        <w:t>
      5. "Қазақстан Республикасы Iшкi iстер министрлiгi Қылмыстық-атқару жүйесі комитеті "№ 5 мекеме".</w:t>
      </w:r>
    </w:p>
    <w:p>
      <w:pPr>
        <w:spacing w:after="0"/>
        <w:ind w:left="0"/>
        <w:jc w:val="both"/>
      </w:pPr>
      <w:r>
        <w:rPr>
          <w:rFonts w:ascii="Times New Roman"/>
          <w:b w:val="false"/>
          <w:i w:val="false"/>
          <w:color w:val="000000"/>
          <w:sz w:val="28"/>
        </w:rPr>
        <w:t>
      6. "Қазақстан Республикасы Iшкi iстер министрлiгi Қылмыстық-атқару жүйесі комитеті "№ 6 мекеме".</w:t>
      </w:r>
    </w:p>
    <w:p>
      <w:pPr>
        <w:spacing w:after="0"/>
        <w:ind w:left="0"/>
        <w:jc w:val="both"/>
      </w:pPr>
      <w:r>
        <w:rPr>
          <w:rFonts w:ascii="Times New Roman"/>
          <w:b w:val="false"/>
          <w:i w:val="false"/>
          <w:color w:val="000000"/>
          <w:sz w:val="28"/>
        </w:rPr>
        <w:t>
      7. "Қазақстан Республикасы Iшкi iстер министрлiгi Қылмыстық-атқару жүйесі комитеті "№ 7 мекеме".</w:t>
      </w:r>
    </w:p>
    <w:p>
      <w:pPr>
        <w:spacing w:after="0"/>
        <w:ind w:left="0"/>
        <w:jc w:val="both"/>
      </w:pPr>
      <w:r>
        <w:rPr>
          <w:rFonts w:ascii="Times New Roman"/>
          <w:b w:val="false"/>
          <w:i w:val="false"/>
          <w:color w:val="000000"/>
          <w:sz w:val="28"/>
        </w:rPr>
        <w:t>
      8. Қазақстан Республикасы Iшкi iстер министрлiгi Қылмыстық-атқару жүйесі комитеті "№ 8 мекеме".</w:t>
      </w:r>
    </w:p>
    <w:p>
      <w:pPr>
        <w:spacing w:after="0"/>
        <w:ind w:left="0"/>
        <w:jc w:val="both"/>
      </w:pPr>
      <w:r>
        <w:rPr>
          <w:rFonts w:ascii="Times New Roman"/>
          <w:b w:val="false"/>
          <w:i w:val="false"/>
          <w:color w:val="000000"/>
          <w:sz w:val="28"/>
        </w:rPr>
        <w:t>
      9. Қазақстан Республикасы Iшкi iстер министрлiгi Қылмыстық-атқару жүйесі комитеті "№ 9 мекеме".</w:t>
      </w:r>
    </w:p>
    <w:p>
      <w:pPr>
        <w:spacing w:after="0"/>
        <w:ind w:left="0"/>
        <w:jc w:val="both"/>
      </w:pPr>
      <w:r>
        <w:rPr>
          <w:rFonts w:ascii="Times New Roman"/>
          <w:b w:val="false"/>
          <w:i w:val="false"/>
          <w:color w:val="000000"/>
          <w:sz w:val="28"/>
        </w:rPr>
        <w:t>
      10. Қазақстан Республикасы Iшкi iстер министрлiгi Қылмыстық-атқару жүйесі комитеті "№ 10 мекеме".</w:t>
      </w:r>
    </w:p>
    <w:p>
      <w:pPr>
        <w:spacing w:after="0"/>
        <w:ind w:left="0"/>
        <w:jc w:val="both"/>
      </w:pPr>
      <w:r>
        <w:rPr>
          <w:rFonts w:ascii="Times New Roman"/>
          <w:b w:val="false"/>
          <w:i w:val="false"/>
          <w:color w:val="000000"/>
          <w:sz w:val="28"/>
        </w:rPr>
        <w:t>
      11. Қазақстан Республикасы Iшкi iстер министрлiгi Қылмыстық-атқару жүйесі комитеті "№ 11 мекеме".</w:t>
      </w:r>
    </w:p>
    <w:p>
      <w:pPr>
        <w:spacing w:after="0"/>
        <w:ind w:left="0"/>
        <w:jc w:val="both"/>
      </w:pPr>
      <w:r>
        <w:rPr>
          <w:rFonts w:ascii="Times New Roman"/>
          <w:b w:val="false"/>
          <w:i w:val="false"/>
          <w:color w:val="000000"/>
          <w:sz w:val="28"/>
        </w:rPr>
        <w:t>
      12. Қазақстан Республикасы Iшкi iстер министрлiгi Қылмыстық-атқару жүйесі комитеті "№ 12 мекеме".</w:t>
      </w:r>
    </w:p>
    <w:p>
      <w:pPr>
        <w:spacing w:after="0"/>
        <w:ind w:left="0"/>
        <w:jc w:val="both"/>
      </w:pPr>
      <w:r>
        <w:rPr>
          <w:rFonts w:ascii="Times New Roman"/>
          <w:b w:val="false"/>
          <w:i w:val="false"/>
          <w:color w:val="000000"/>
          <w:sz w:val="28"/>
        </w:rPr>
        <w:t>
      13. Қазақстан Республикасы Iшкi iстер министрлiгi Қылмыстық-атқару жүйесі комитеті "№ 13 мекеме".</w:t>
      </w:r>
    </w:p>
    <w:p>
      <w:pPr>
        <w:spacing w:after="0"/>
        <w:ind w:left="0"/>
        <w:jc w:val="both"/>
      </w:pPr>
      <w:r>
        <w:rPr>
          <w:rFonts w:ascii="Times New Roman"/>
          <w:b w:val="false"/>
          <w:i w:val="false"/>
          <w:color w:val="000000"/>
          <w:sz w:val="28"/>
        </w:rPr>
        <w:t>
      14. "Қазақстан Республикасы Iшкi iстер министрлiгi Қылмыстық-атқару жүйесі комитеті "№ 14 мекеме".</w:t>
      </w:r>
    </w:p>
    <w:p>
      <w:pPr>
        <w:spacing w:after="0"/>
        <w:ind w:left="0"/>
        <w:jc w:val="both"/>
      </w:pPr>
      <w:r>
        <w:rPr>
          <w:rFonts w:ascii="Times New Roman"/>
          <w:b w:val="false"/>
          <w:i w:val="false"/>
          <w:color w:val="000000"/>
          <w:sz w:val="28"/>
        </w:rPr>
        <w:t>
      15. Қазақстан Республикасы Iшкi iстер министрлiгi Қылмыстық-атқару жүйесі комитеті "№ 15 мекеме".</w:t>
      </w:r>
    </w:p>
    <w:p>
      <w:pPr>
        <w:spacing w:after="0"/>
        <w:ind w:left="0"/>
        <w:jc w:val="both"/>
      </w:pPr>
      <w:r>
        <w:rPr>
          <w:rFonts w:ascii="Times New Roman"/>
          <w:b w:val="false"/>
          <w:i w:val="false"/>
          <w:color w:val="000000"/>
          <w:sz w:val="28"/>
        </w:rPr>
        <w:t>
      16. Қазақстан Республикасы Iшкi iстер министрлiгi Қылмыстық-атқару жүйесі комитеті "№ 16 мекеме".</w:t>
      </w:r>
    </w:p>
    <w:p>
      <w:pPr>
        <w:spacing w:after="0"/>
        <w:ind w:left="0"/>
        <w:jc w:val="both"/>
      </w:pPr>
      <w:r>
        <w:rPr>
          <w:rFonts w:ascii="Times New Roman"/>
          <w:b w:val="false"/>
          <w:i w:val="false"/>
          <w:color w:val="000000"/>
          <w:sz w:val="28"/>
        </w:rPr>
        <w:t>
      17. Қазақстан Республикасы Iшкi iстер министрлiгi Қылмыстық-атқару жүйесі комитеті "№ 17 мекеме".</w:t>
      </w:r>
    </w:p>
    <w:p>
      <w:pPr>
        <w:spacing w:after="0"/>
        <w:ind w:left="0"/>
        <w:jc w:val="both"/>
      </w:pPr>
      <w:r>
        <w:rPr>
          <w:rFonts w:ascii="Times New Roman"/>
          <w:b w:val="false"/>
          <w:i w:val="false"/>
          <w:color w:val="000000"/>
          <w:sz w:val="28"/>
        </w:rPr>
        <w:t>
      18. Қазақстан Республикасы Iшкi iстер министрлiгi Қылмыстық-атқару жүйесі комитеті "№ 18 мекеме".</w:t>
      </w:r>
    </w:p>
    <w:p>
      <w:pPr>
        <w:spacing w:after="0"/>
        <w:ind w:left="0"/>
        <w:jc w:val="both"/>
      </w:pPr>
      <w:r>
        <w:rPr>
          <w:rFonts w:ascii="Times New Roman"/>
          <w:b w:val="false"/>
          <w:i w:val="false"/>
          <w:color w:val="000000"/>
          <w:sz w:val="28"/>
        </w:rPr>
        <w:t>
      19. Қазақстан Республикасы Iшкi iстер министрлiгi Қылмыстық-атқару жүйесі комитеті "№ 19 мекеме".</w:t>
      </w:r>
    </w:p>
    <w:p>
      <w:pPr>
        <w:spacing w:after="0"/>
        <w:ind w:left="0"/>
        <w:jc w:val="both"/>
      </w:pPr>
      <w:r>
        <w:rPr>
          <w:rFonts w:ascii="Times New Roman"/>
          <w:b w:val="false"/>
          <w:i w:val="false"/>
          <w:color w:val="000000"/>
          <w:sz w:val="28"/>
        </w:rPr>
        <w:t>
      20. Қазақстан Республикасы Iшкi iстер министрлiгi Қылмыстық-атқару жүйесі комитеті "№ 20 мекеме".</w:t>
      </w:r>
    </w:p>
    <w:p>
      <w:pPr>
        <w:spacing w:after="0"/>
        <w:ind w:left="0"/>
        <w:jc w:val="both"/>
      </w:pPr>
      <w:r>
        <w:rPr>
          <w:rFonts w:ascii="Times New Roman"/>
          <w:b w:val="false"/>
          <w:i w:val="false"/>
          <w:color w:val="000000"/>
          <w:sz w:val="28"/>
        </w:rPr>
        <w:t>
      21. Қазақстан Республикасы Iшкi iстер министрлiгi Қылмыстық-атқару жүйесі комитеті № 21 мекеме".</w:t>
      </w:r>
    </w:p>
    <w:p>
      <w:pPr>
        <w:spacing w:after="0"/>
        <w:ind w:left="0"/>
        <w:jc w:val="both"/>
      </w:pPr>
      <w:r>
        <w:rPr>
          <w:rFonts w:ascii="Times New Roman"/>
          <w:b w:val="false"/>
          <w:i w:val="false"/>
          <w:color w:val="000000"/>
          <w:sz w:val="28"/>
        </w:rPr>
        <w:t>
      22. Қазақстан Республикасы Iшкi iстер министрлiгi Қылмыстық-атқару жүйесі комитеті "№ 22 мекеме".</w:t>
      </w:r>
    </w:p>
    <w:p>
      <w:pPr>
        <w:spacing w:after="0"/>
        <w:ind w:left="0"/>
        <w:jc w:val="both"/>
      </w:pPr>
      <w:r>
        <w:rPr>
          <w:rFonts w:ascii="Times New Roman"/>
          <w:b w:val="false"/>
          <w:i w:val="false"/>
          <w:color w:val="000000"/>
          <w:sz w:val="28"/>
        </w:rPr>
        <w:t>
      23. Қазақстан Республикасы Iшкi iстер министрлiгi Қылмыстық-атқару жүйесі комитеті "№ 23 мекеме".</w:t>
      </w:r>
    </w:p>
    <w:p>
      <w:pPr>
        <w:spacing w:after="0"/>
        <w:ind w:left="0"/>
        <w:jc w:val="both"/>
      </w:pPr>
      <w:r>
        <w:rPr>
          <w:rFonts w:ascii="Times New Roman"/>
          <w:b w:val="false"/>
          <w:i w:val="false"/>
          <w:color w:val="000000"/>
          <w:sz w:val="28"/>
        </w:rPr>
        <w:t>
      24. Қазақстан Республикасы Iшкi iстер министрлiгi Қылмыстық-атқару жүйесі комитеті "№ 24 мекеме".</w:t>
      </w:r>
    </w:p>
    <w:p>
      <w:pPr>
        <w:spacing w:after="0"/>
        <w:ind w:left="0"/>
        <w:jc w:val="both"/>
      </w:pPr>
      <w:r>
        <w:rPr>
          <w:rFonts w:ascii="Times New Roman"/>
          <w:b w:val="false"/>
          <w:i w:val="false"/>
          <w:color w:val="000000"/>
          <w:sz w:val="28"/>
        </w:rPr>
        <w:t>
      25. Қазақстан Республикасы Iшкi iстер министрлiгi Қылмыстық-атқару жүйесі комитеті "№ 25 мекеме".</w:t>
      </w:r>
    </w:p>
    <w:p>
      <w:pPr>
        <w:spacing w:after="0"/>
        <w:ind w:left="0"/>
        <w:jc w:val="both"/>
      </w:pPr>
      <w:r>
        <w:rPr>
          <w:rFonts w:ascii="Times New Roman"/>
          <w:b w:val="false"/>
          <w:i w:val="false"/>
          <w:color w:val="000000"/>
          <w:sz w:val="28"/>
        </w:rPr>
        <w:t>
      26. Қазақстан Республикасы Iшкi iстер министрлiгi Қылмыстық-атқару жүйесі комитеті "№ 26 мекеме".</w:t>
      </w:r>
    </w:p>
    <w:p>
      <w:pPr>
        <w:spacing w:after="0"/>
        <w:ind w:left="0"/>
        <w:jc w:val="both"/>
      </w:pPr>
      <w:r>
        <w:rPr>
          <w:rFonts w:ascii="Times New Roman"/>
          <w:b w:val="false"/>
          <w:i w:val="false"/>
          <w:color w:val="000000"/>
          <w:sz w:val="28"/>
        </w:rPr>
        <w:t>
      27. Қазақстан Республикасы Iшкi iстер министрлiгi Қылмыстық-атқару жүйесі комитеті "№ 27 мекеме" республикалық мемлекеттік мекемесі.</w:t>
      </w:r>
    </w:p>
    <w:p>
      <w:pPr>
        <w:spacing w:after="0"/>
        <w:ind w:left="0"/>
        <w:jc w:val="both"/>
      </w:pPr>
      <w:r>
        <w:rPr>
          <w:rFonts w:ascii="Times New Roman"/>
          <w:b w:val="false"/>
          <w:i w:val="false"/>
          <w:color w:val="000000"/>
          <w:sz w:val="28"/>
        </w:rPr>
        <w:t>
      28. Қазақстан Республикасы Iшкi iстер министрлiгi Қылмыстық-атқару жүйесі комитеті "№ 28 мекеме".</w:t>
      </w:r>
    </w:p>
    <w:p>
      <w:pPr>
        <w:spacing w:after="0"/>
        <w:ind w:left="0"/>
        <w:jc w:val="both"/>
      </w:pPr>
      <w:r>
        <w:rPr>
          <w:rFonts w:ascii="Times New Roman"/>
          <w:b w:val="false"/>
          <w:i w:val="false"/>
          <w:color w:val="000000"/>
          <w:sz w:val="28"/>
        </w:rPr>
        <w:t>
      29. Қазақстан Республикасы Iшкi iстер министрлiгi Қылмыстық-атқару жүйесі комитеті "№ 29 мекеме".</w:t>
      </w:r>
    </w:p>
    <w:p>
      <w:pPr>
        <w:spacing w:after="0"/>
        <w:ind w:left="0"/>
        <w:jc w:val="both"/>
      </w:pPr>
      <w:r>
        <w:rPr>
          <w:rFonts w:ascii="Times New Roman"/>
          <w:b w:val="false"/>
          <w:i w:val="false"/>
          <w:color w:val="000000"/>
          <w:sz w:val="28"/>
        </w:rPr>
        <w:t>
      30. Қазақстан Республикасы Iшкi iстер министрлiгi Қылмыстық-атқару жүйесі комитеті "№ 30 мекеме".</w:t>
      </w:r>
    </w:p>
    <w:p>
      <w:pPr>
        <w:spacing w:after="0"/>
        <w:ind w:left="0"/>
        <w:jc w:val="both"/>
      </w:pPr>
      <w:r>
        <w:rPr>
          <w:rFonts w:ascii="Times New Roman"/>
          <w:b w:val="false"/>
          <w:i w:val="false"/>
          <w:color w:val="000000"/>
          <w:sz w:val="28"/>
        </w:rPr>
        <w:t>
      31. Қазақстан Республикасы Iшкi iстер министрлiгi Қылмыстық-атқару жүйесі комитеті "№ 31 мекеме".</w:t>
      </w:r>
    </w:p>
    <w:p>
      <w:pPr>
        <w:spacing w:after="0"/>
        <w:ind w:left="0"/>
        <w:jc w:val="both"/>
      </w:pPr>
      <w:r>
        <w:rPr>
          <w:rFonts w:ascii="Times New Roman"/>
          <w:b w:val="false"/>
          <w:i w:val="false"/>
          <w:color w:val="000000"/>
          <w:sz w:val="28"/>
        </w:rPr>
        <w:t>
      32. Қазақстан Республикасы Iшкi iстер министрлiгi Қылмыстық-атқару жүйесі комитеті "№ 32 мекеме".</w:t>
      </w:r>
    </w:p>
    <w:p>
      <w:pPr>
        <w:spacing w:after="0"/>
        <w:ind w:left="0"/>
        <w:jc w:val="both"/>
      </w:pPr>
      <w:r>
        <w:rPr>
          <w:rFonts w:ascii="Times New Roman"/>
          <w:b w:val="false"/>
          <w:i w:val="false"/>
          <w:color w:val="000000"/>
          <w:sz w:val="28"/>
        </w:rPr>
        <w:t>
      33. Қазақстан Республикасы Iшкi iстер министрлiгi Қылмыстық-атқару жүйесі комитеті "№ 33 мекеме".</w:t>
      </w:r>
    </w:p>
    <w:p>
      <w:pPr>
        <w:spacing w:after="0"/>
        <w:ind w:left="0"/>
        <w:jc w:val="both"/>
      </w:pPr>
      <w:r>
        <w:rPr>
          <w:rFonts w:ascii="Times New Roman"/>
          <w:b w:val="false"/>
          <w:i w:val="false"/>
          <w:color w:val="000000"/>
          <w:sz w:val="28"/>
        </w:rPr>
        <w:t>
      34. Қазақстан Республикасы Iшкi iстер министрлiгi Қылмыстық-атқару жүйесі комитеті "№ 34 мекеме".</w:t>
      </w:r>
    </w:p>
    <w:p>
      <w:pPr>
        <w:spacing w:after="0"/>
        <w:ind w:left="0"/>
        <w:jc w:val="both"/>
      </w:pPr>
      <w:r>
        <w:rPr>
          <w:rFonts w:ascii="Times New Roman"/>
          <w:b w:val="false"/>
          <w:i w:val="false"/>
          <w:color w:val="000000"/>
          <w:sz w:val="28"/>
        </w:rPr>
        <w:t>
      35. Қазақстан Республикасы Iшкi iстер министрлiгi Қылмыстық-атқару жүйесі комитеті "№ 35 мекеме".</w:t>
      </w:r>
    </w:p>
    <w:p>
      <w:pPr>
        <w:spacing w:after="0"/>
        <w:ind w:left="0"/>
        <w:jc w:val="both"/>
      </w:pPr>
      <w:r>
        <w:rPr>
          <w:rFonts w:ascii="Times New Roman"/>
          <w:b w:val="false"/>
          <w:i w:val="false"/>
          <w:color w:val="000000"/>
          <w:sz w:val="28"/>
        </w:rPr>
        <w:t>
      36. Қазақстан Республикасы Iшкi iстер министрлiгi Қылмыстық-атқару жүйесі комитеті "№ 36 мекеме".</w:t>
      </w:r>
    </w:p>
    <w:p>
      <w:pPr>
        <w:spacing w:after="0"/>
        <w:ind w:left="0"/>
        <w:jc w:val="both"/>
      </w:pPr>
      <w:r>
        <w:rPr>
          <w:rFonts w:ascii="Times New Roman"/>
          <w:b w:val="false"/>
          <w:i w:val="false"/>
          <w:color w:val="000000"/>
          <w:sz w:val="28"/>
        </w:rPr>
        <w:t>
      37. Қазақстан Республикасы Iшкi iстер министрлiгi Қылмыстық-атқару жүйесі комитеті "№ 37 мекеме".</w:t>
      </w:r>
    </w:p>
    <w:p>
      <w:pPr>
        <w:spacing w:after="0"/>
        <w:ind w:left="0"/>
        <w:jc w:val="both"/>
      </w:pPr>
      <w:r>
        <w:rPr>
          <w:rFonts w:ascii="Times New Roman"/>
          <w:b w:val="false"/>
          <w:i w:val="false"/>
          <w:color w:val="000000"/>
          <w:sz w:val="28"/>
        </w:rPr>
        <w:t>
      38. Қазақстан Республикасы Iшкi iстер министрлiгi Қылмыстық-атқару жүйесі комитеті "№ 38 мекеме".</w:t>
      </w:r>
    </w:p>
    <w:p>
      <w:pPr>
        <w:spacing w:after="0"/>
        <w:ind w:left="0"/>
        <w:jc w:val="both"/>
      </w:pPr>
      <w:r>
        <w:rPr>
          <w:rFonts w:ascii="Times New Roman"/>
          <w:b w:val="false"/>
          <w:i w:val="false"/>
          <w:color w:val="000000"/>
          <w:sz w:val="28"/>
        </w:rPr>
        <w:t>
      39. Қазақстан Республикасы Iшкi iстер министрлiгi Қылмыстық-атқару жүйесі комитеті "№ 39 мекеме".</w:t>
      </w:r>
    </w:p>
    <w:p>
      <w:pPr>
        <w:spacing w:after="0"/>
        <w:ind w:left="0"/>
        <w:jc w:val="both"/>
      </w:pPr>
      <w:r>
        <w:rPr>
          <w:rFonts w:ascii="Times New Roman"/>
          <w:b w:val="false"/>
          <w:i w:val="false"/>
          <w:color w:val="000000"/>
          <w:sz w:val="28"/>
        </w:rPr>
        <w:t>
      40. Қазақстан Республикасы Iшкi iстер министрлiгi Қылмыстық-атқару жүйесі комитеті "№ 40 мекеме".</w:t>
      </w:r>
    </w:p>
    <w:p>
      <w:pPr>
        <w:spacing w:after="0"/>
        <w:ind w:left="0"/>
        <w:jc w:val="both"/>
      </w:pPr>
      <w:r>
        <w:rPr>
          <w:rFonts w:ascii="Times New Roman"/>
          <w:b w:val="false"/>
          <w:i w:val="false"/>
          <w:color w:val="000000"/>
          <w:sz w:val="28"/>
        </w:rPr>
        <w:t>
      41. Қазақстан Республикасы Iшкi iстер министрлiгi Қылмыстық-атқару жүйесі комитеті "№ 41 мекеме".</w:t>
      </w:r>
    </w:p>
    <w:p>
      <w:pPr>
        <w:spacing w:after="0"/>
        <w:ind w:left="0"/>
        <w:jc w:val="both"/>
      </w:pPr>
      <w:r>
        <w:rPr>
          <w:rFonts w:ascii="Times New Roman"/>
          <w:b w:val="false"/>
          <w:i w:val="false"/>
          <w:color w:val="000000"/>
          <w:sz w:val="28"/>
        </w:rPr>
        <w:t>
      42. Қазақстан Республикасы Iшкi iстер министрлiгi Қылмыстық-атқару жүйесі комитеті "№ 42 мекеме".</w:t>
      </w:r>
    </w:p>
    <w:p>
      <w:pPr>
        <w:spacing w:after="0"/>
        <w:ind w:left="0"/>
        <w:jc w:val="both"/>
      </w:pPr>
      <w:r>
        <w:rPr>
          <w:rFonts w:ascii="Times New Roman"/>
          <w:b w:val="false"/>
          <w:i w:val="false"/>
          <w:color w:val="000000"/>
          <w:sz w:val="28"/>
        </w:rPr>
        <w:t>
      43. Қазақстан Республикасы Iшкi iстер министрлiгi Қылмыстық-атқару жүйесі комитеті "№ 43 мекеме".</w:t>
      </w:r>
    </w:p>
    <w:p>
      <w:pPr>
        <w:spacing w:after="0"/>
        <w:ind w:left="0"/>
        <w:jc w:val="both"/>
      </w:pPr>
      <w:r>
        <w:rPr>
          <w:rFonts w:ascii="Times New Roman"/>
          <w:b w:val="false"/>
          <w:i w:val="false"/>
          <w:color w:val="000000"/>
          <w:sz w:val="28"/>
        </w:rPr>
        <w:t>
      44. Қазақстан Республикасы Iшкi iстер министрлiгi Қылмыстық-атқару жүйесі комитеті "№ 44 мекеме".</w:t>
      </w:r>
    </w:p>
    <w:p>
      <w:pPr>
        <w:spacing w:after="0"/>
        <w:ind w:left="0"/>
        <w:jc w:val="both"/>
      </w:pPr>
      <w:r>
        <w:rPr>
          <w:rFonts w:ascii="Times New Roman"/>
          <w:b w:val="false"/>
          <w:i w:val="false"/>
          <w:color w:val="000000"/>
          <w:sz w:val="28"/>
        </w:rPr>
        <w:t>
      45. Қазақстан Республикасы Iшкi iстер министрлiгi Қылмыстық-атқару жүйесі комитеті "№ 45 мекеме" республикалық мемлекеттік мекемесі.</w:t>
      </w:r>
    </w:p>
    <w:p>
      <w:pPr>
        <w:spacing w:after="0"/>
        <w:ind w:left="0"/>
        <w:jc w:val="both"/>
      </w:pPr>
      <w:r>
        <w:rPr>
          <w:rFonts w:ascii="Times New Roman"/>
          <w:b w:val="false"/>
          <w:i w:val="false"/>
          <w:color w:val="000000"/>
          <w:sz w:val="28"/>
        </w:rPr>
        <w:t>
      46. Қазақстан Республикасы Iшкi iстер министрлiгi Қылмыстық-атқару жүйесі комитеті "№ 46 мекеме".</w:t>
      </w:r>
    </w:p>
    <w:p>
      <w:pPr>
        <w:spacing w:after="0"/>
        <w:ind w:left="0"/>
        <w:jc w:val="both"/>
      </w:pPr>
      <w:r>
        <w:rPr>
          <w:rFonts w:ascii="Times New Roman"/>
          <w:b w:val="false"/>
          <w:i w:val="false"/>
          <w:color w:val="000000"/>
          <w:sz w:val="28"/>
        </w:rPr>
        <w:t>
      47. Қазақстан Республикасы Iшкi iстер министрлiгi Қылмыстық-атқару жүйесі комитеті "№ 47 мекеме".</w:t>
      </w:r>
    </w:p>
    <w:p>
      <w:pPr>
        <w:spacing w:after="0"/>
        <w:ind w:left="0"/>
        <w:jc w:val="both"/>
      </w:pPr>
      <w:r>
        <w:rPr>
          <w:rFonts w:ascii="Times New Roman"/>
          <w:b w:val="false"/>
          <w:i w:val="false"/>
          <w:color w:val="000000"/>
          <w:sz w:val="28"/>
        </w:rPr>
        <w:t>
      48. Қазақстан Республикасы Iшкi iстер министрлiгi Қылмыстық-атқару жүйесі комитеті "№ 48 мекеме".</w:t>
      </w:r>
    </w:p>
    <w:p>
      <w:pPr>
        <w:spacing w:after="0"/>
        <w:ind w:left="0"/>
        <w:jc w:val="both"/>
      </w:pPr>
      <w:r>
        <w:rPr>
          <w:rFonts w:ascii="Times New Roman"/>
          <w:b w:val="false"/>
          <w:i w:val="false"/>
          <w:color w:val="000000"/>
          <w:sz w:val="28"/>
        </w:rPr>
        <w:t>
      49. Қазақстан Республикасы Iшкi iстер министрлiгi Қылмыстық-атқару жүйесі комитеті "№ 49 мекеме".</w:t>
      </w:r>
    </w:p>
    <w:p>
      <w:pPr>
        <w:spacing w:after="0"/>
        <w:ind w:left="0"/>
        <w:jc w:val="both"/>
      </w:pPr>
      <w:r>
        <w:rPr>
          <w:rFonts w:ascii="Times New Roman"/>
          <w:b w:val="false"/>
          <w:i w:val="false"/>
          <w:color w:val="000000"/>
          <w:sz w:val="28"/>
        </w:rPr>
        <w:t>
      50. Қазақстан Республикасы Iшкi iстер министрлiгi Қылмыстық-атқару жүйесі комитеті "№ 50 мекеме".</w:t>
      </w:r>
    </w:p>
    <w:p>
      <w:pPr>
        <w:spacing w:after="0"/>
        <w:ind w:left="0"/>
        <w:jc w:val="both"/>
      </w:pPr>
      <w:r>
        <w:rPr>
          <w:rFonts w:ascii="Times New Roman"/>
          <w:b w:val="false"/>
          <w:i w:val="false"/>
          <w:color w:val="000000"/>
          <w:sz w:val="28"/>
        </w:rPr>
        <w:t>
      51. Қазақстан Республикасы Iшкi iстер министрлiгi Қылмыстық-атқару жүйесі комитеті "№ 51 мекеме".</w:t>
      </w:r>
    </w:p>
    <w:p>
      <w:pPr>
        <w:spacing w:after="0"/>
        <w:ind w:left="0"/>
        <w:jc w:val="both"/>
      </w:pPr>
      <w:r>
        <w:rPr>
          <w:rFonts w:ascii="Times New Roman"/>
          <w:b w:val="false"/>
          <w:i w:val="false"/>
          <w:color w:val="000000"/>
          <w:sz w:val="28"/>
        </w:rPr>
        <w:t>
      52. Қазақстан Республикасы Iшкi iстер министрлiгi Қылмыстық-атқару жүйесі комитеті "№ 52 мекеме".</w:t>
      </w:r>
    </w:p>
    <w:p>
      <w:pPr>
        <w:spacing w:after="0"/>
        <w:ind w:left="0"/>
        <w:jc w:val="both"/>
      </w:pPr>
      <w:r>
        <w:rPr>
          <w:rFonts w:ascii="Times New Roman"/>
          <w:b w:val="false"/>
          <w:i w:val="false"/>
          <w:color w:val="000000"/>
          <w:sz w:val="28"/>
        </w:rPr>
        <w:t>
      53. Қазақстан Республикасы Iшкi iстер министрлiгi Қылмыстық-атқару жүйесі комитеті "№ 53 мекеме".</w:t>
      </w:r>
    </w:p>
    <w:p>
      <w:pPr>
        <w:spacing w:after="0"/>
        <w:ind w:left="0"/>
        <w:jc w:val="both"/>
      </w:pPr>
      <w:r>
        <w:rPr>
          <w:rFonts w:ascii="Times New Roman"/>
          <w:b w:val="false"/>
          <w:i w:val="false"/>
          <w:color w:val="000000"/>
          <w:sz w:val="28"/>
        </w:rPr>
        <w:t>
      54. Қазақстан Республикасы Iшкi iстер министрлiгi Қылмыстық-атқару жүйесі комитеті "№ 54 мекеме".</w:t>
      </w:r>
    </w:p>
    <w:p>
      <w:pPr>
        <w:spacing w:after="0"/>
        <w:ind w:left="0"/>
        <w:jc w:val="both"/>
      </w:pPr>
      <w:r>
        <w:rPr>
          <w:rFonts w:ascii="Times New Roman"/>
          <w:b w:val="false"/>
          <w:i w:val="false"/>
          <w:color w:val="000000"/>
          <w:sz w:val="28"/>
        </w:rPr>
        <w:t>
      55. Қазақстан Республикасы Iшкi iстер министрлiгi Қылмыстық-атқару жүйесі комитеті "№ 55 мекеме".</w:t>
      </w:r>
    </w:p>
    <w:p>
      <w:pPr>
        <w:spacing w:after="0"/>
        <w:ind w:left="0"/>
        <w:jc w:val="both"/>
      </w:pPr>
      <w:r>
        <w:rPr>
          <w:rFonts w:ascii="Times New Roman"/>
          <w:b w:val="false"/>
          <w:i w:val="false"/>
          <w:color w:val="000000"/>
          <w:sz w:val="28"/>
        </w:rPr>
        <w:t>
      56. Қазақстан Республикасы Iшкi iстер министрлiгi Қылмыстық-атқару жүйесі комитеті "№ 56 мекеме".</w:t>
      </w:r>
    </w:p>
    <w:p>
      <w:pPr>
        <w:spacing w:after="0"/>
        <w:ind w:left="0"/>
        <w:jc w:val="both"/>
      </w:pPr>
      <w:r>
        <w:rPr>
          <w:rFonts w:ascii="Times New Roman"/>
          <w:b w:val="false"/>
          <w:i w:val="false"/>
          <w:color w:val="000000"/>
          <w:sz w:val="28"/>
        </w:rPr>
        <w:t>
      57. Қазақстан Республикасы Iшкi iстер министрлiгi Қылмыстық-атқару жүйесі комитеті "№ 57 мекеме".</w:t>
      </w:r>
    </w:p>
    <w:p>
      <w:pPr>
        <w:spacing w:after="0"/>
        <w:ind w:left="0"/>
        <w:jc w:val="both"/>
      </w:pPr>
      <w:r>
        <w:rPr>
          <w:rFonts w:ascii="Times New Roman"/>
          <w:b w:val="false"/>
          <w:i w:val="false"/>
          <w:color w:val="000000"/>
          <w:sz w:val="28"/>
        </w:rPr>
        <w:t>
      58. Қазақстан Республикасы Iшкi iстер министрлiгi Қылмыстық-атқару жүйесі комитеті "№ 58 мекеме".</w:t>
      </w:r>
    </w:p>
    <w:p>
      <w:pPr>
        <w:spacing w:after="0"/>
        <w:ind w:left="0"/>
        <w:jc w:val="both"/>
      </w:pPr>
      <w:r>
        <w:rPr>
          <w:rFonts w:ascii="Times New Roman"/>
          <w:b w:val="false"/>
          <w:i w:val="false"/>
          <w:color w:val="000000"/>
          <w:sz w:val="28"/>
        </w:rPr>
        <w:t>
      59. Қазақстан Республикасы Iшкi iстер министрлiгi Қылмыстық-атқару жүйесі комитеті "№ 59 мекеме".</w:t>
      </w:r>
    </w:p>
    <w:p>
      <w:pPr>
        <w:spacing w:after="0"/>
        <w:ind w:left="0"/>
        <w:jc w:val="both"/>
      </w:pPr>
      <w:r>
        <w:rPr>
          <w:rFonts w:ascii="Times New Roman"/>
          <w:b w:val="false"/>
          <w:i w:val="false"/>
          <w:color w:val="000000"/>
          <w:sz w:val="28"/>
        </w:rPr>
        <w:t>
      60. Қазақстан Республикасы Iшкi iстер министрлiгi Қылмыстық-атқару жүйесі комитеті "№ 60 мекеме".</w:t>
      </w:r>
    </w:p>
    <w:p>
      <w:pPr>
        <w:spacing w:after="0"/>
        <w:ind w:left="0"/>
        <w:jc w:val="both"/>
      </w:pPr>
      <w:r>
        <w:rPr>
          <w:rFonts w:ascii="Times New Roman"/>
          <w:b w:val="false"/>
          <w:i w:val="false"/>
          <w:color w:val="000000"/>
          <w:sz w:val="28"/>
        </w:rPr>
        <w:t>
      61. Қазақстан Республикасы Iшкi iстер министрлiгi Қылмыстық-атқару жүйесі комитеті "№ 61 мекеме".</w:t>
      </w:r>
    </w:p>
    <w:p>
      <w:pPr>
        <w:spacing w:after="0"/>
        <w:ind w:left="0"/>
        <w:jc w:val="both"/>
      </w:pPr>
      <w:r>
        <w:rPr>
          <w:rFonts w:ascii="Times New Roman"/>
          <w:b w:val="false"/>
          <w:i w:val="false"/>
          <w:color w:val="000000"/>
          <w:sz w:val="28"/>
        </w:rPr>
        <w:t>
      62. Қазақстан Республикасы Iшкi iстер министрлiгi Қылмыстық-атқару жүйесі комитеті "№ 62 мекеме".</w:t>
      </w:r>
    </w:p>
    <w:p>
      <w:pPr>
        <w:spacing w:after="0"/>
        <w:ind w:left="0"/>
        <w:jc w:val="both"/>
      </w:pPr>
      <w:r>
        <w:rPr>
          <w:rFonts w:ascii="Times New Roman"/>
          <w:b w:val="false"/>
          <w:i w:val="false"/>
          <w:color w:val="000000"/>
          <w:sz w:val="28"/>
        </w:rPr>
        <w:t>
      63. Қазақстан Республикасы Iшкi iстер министрлiгi Қылмыстық-атқару жүйесі комитеті "№ 63 мекеме".</w:t>
      </w:r>
    </w:p>
    <w:p>
      <w:pPr>
        <w:spacing w:after="0"/>
        <w:ind w:left="0"/>
        <w:jc w:val="both"/>
      </w:pPr>
      <w:r>
        <w:rPr>
          <w:rFonts w:ascii="Times New Roman"/>
          <w:b w:val="false"/>
          <w:i w:val="false"/>
          <w:color w:val="000000"/>
          <w:sz w:val="28"/>
        </w:rPr>
        <w:t>
      64. Қазақстан Республикасы Iшкi iстер министрлiгi Қылмыстық-атқару жүйесі комитеті № 64 мекеме".</w:t>
      </w:r>
    </w:p>
    <w:p>
      <w:pPr>
        <w:spacing w:after="0"/>
        <w:ind w:left="0"/>
        <w:jc w:val="both"/>
      </w:pPr>
      <w:r>
        <w:rPr>
          <w:rFonts w:ascii="Times New Roman"/>
          <w:b w:val="false"/>
          <w:i w:val="false"/>
          <w:color w:val="000000"/>
          <w:sz w:val="28"/>
        </w:rPr>
        <w:t>
      65. Қазақстан Республикасы Iшкi iстер министрлiгi Қылмыстық-атқару жүйесі комитеті "№ 65 мекеме".</w:t>
      </w:r>
    </w:p>
    <w:p>
      <w:pPr>
        <w:spacing w:after="0"/>
        <w:ind w:left="0"/>
        <w:jc w:val="both"/>
      </w:pPr>
      <w:r>
        <w:rPr>
          <w:rFonts w:ascii="Times New Roman"/>
          <w:b w:val="false"/>
          <w:i w:val="false"/>
          <w:color w:val="000000"/>
          <w:sz w:val="28"/>
        </w:rPr>
        <w:t>
      66. Қазақстан Республикасы Iшкi iстер министрлiгi Қылмыстық-атқару жүйесі комитеті "№ 66 мекеме".</w:t>
      </w:r>
    </w:p>
    <w:p>
      <w:pPr>
        <w:spacing w:after="0"/>
        <w:ind w:left="0"/>
        <w:jc w:val="both"/>
      </w:pPr>
      <w:r>
        <w:rPr>
          <w:rFonts w:ascii="Times New Roman"/>
          <w:b w:val="false"/>
          <w:i w:val="false"/>
          <w:color w:val="000000"/>
          <w:sz w:val="28"/>
        </w:rPr>
        <w:t>
      67. Қазақстан Республикасы Iшкi iстер министрлiгi Қылмыстық-атқару жүйесі комитеті "№ 67 мекеме".</w:t>
      </w:r>
    </w:p>
    <w:p>
      <w:pPr>
        <w:spacing w:after="0"/>
        <w:ind w:left="0"/>
        <w:jc w:val="both"/>
      </w:pPr>
      <w:r>
        <w:rPr>
          <w:rFonts w:ascii="Times New Roman"/>
          <w:b w:val="false"/>
          <w:i w:val="false"/>
          <w:color w:val="000000"/>
          <w:sz w:val="28"/>
        </w:rPr>
        <w:t>
      68. Қазақстан Республикасы Iшкi iстер министрлiгi Қылмыстық-атқару жүйесі комитеті "№ 68 мекеме".</w:t>
      </w:r>
    </w:p>
    <w:p>
      <w:pPr>
        <w:spacing w:after="0"/>
        <w:ind w:left="0"/>
        <w:jc w:val="both"/>
      </w:pPr>
      <w:r>
        <w:rPr>
          <w:rFonts w:ascii="Times New Roman"/>
          <w:b w:val="false"/>
          <w:i w:val="false"/>
          <w:color w:val="000000"/>
          <w:sz w:val="28"/>
        </w:rPr>
        <w:t>
      69. Қазақстан Республикасы Iшкi iстер министрлiгi Қылмыстық-атқару жүйесі комитеті "№ 69 мекеме".</w:t>
      </w:r>
    </w:p>
    <w:p>
      <w:pPr>
        <w:spacing w:after="0"/>
        <w:ind w:left="0"/>
        <w:jc w:val="both"/>
      </w:pPr>
      <w:r>
        <w:rPr>
          <w:rFonts w:ascii="Times New Roman"/>
          <w:b w:val="false"/>
          <w:i w:val="false"/>
          <w:color w:val="000000"/>
          <w:sz w:val="28"/>
        </w:rPr>
        <w:t>
      70. Қазақстан Республикасы Iшкi iстер министрлiгi Қылмыстық-атқару жүйесі комитеті "№ 70 мекеме".</w:t>
      </w:r>
    </w:p>
    <w:p>
      <w:pPr>
        <w:spacing w:after="0"/>
        <w:ind w:left="0"/>
        <w:jc w:val="both"/>
      </w:pPr>
      <w:r>
        <w:rPr>
          <w:rFonts w:ascii="Times New Roman"/>
          <w:b w:val="false"/>
          <w:i w:val="false"/>
          <w:color w:val="000000"/>
          <w:sz w:val="28"/>
        </w:rPr>
        <w:t>
      71. Қазақстан Республикасы Iшкi iстер министрлiгi Қылмыстық-атқару жүйесі комитеті "№ 71 мекеме".</w:t>
      </w:r>
    </w:p>
    <w:p>
      <w:pPr>
        <w:spacing w:after="0"/>
        <w:ind w:left="0"/>
        <w:jc w:val="both"/>
      </w:pPr>
      <w:r>
        <w:rPr>
          <w:rFonts w:ascii="Times New Roman"/>
          <w:b w:val="false"/>
          <w:i w:val="false"/>
          <w:color w:val="000000"/>
          <w:sz w:val="28"/>
        </w:rPr>
        <w:t>
      72. Қазақстан Республикасы Iшкi iстер министрлiгi Қылмыстық-атқару жүйесі комитеті "№ 72 мекеме".</w:t>
      </w:r>
    </w:p>
    <w:p>
      <w:pPr>
        <w:spacing w:after="0"/>
        <w:ind w:left="0"/>
        <w:jc w:val="both"/>
      </w:pPr>
      <w:r>
        <w:rPr>
          <w:rFonts w:ascii="Times New Roman"/>
          <w:b w:val="false"/>
          <w:i w:val="false"/>
          <w:color w:val="000000"/>
          <w:sz w:val="28"/>
        </w:rPr>
        <w:t>
      73. Қазақстан Республикасы Iшкi iстер министрлiгi Қылмыстық-атқару жүйесі комитеті "№ 73 мекеме".</w:t>
      </w:r>
    </w:p>
    <w:p>
      <w:pPr>
        <w:spacing w:after="0"/>
        <w:ind w:left="0"/>
        <w:jc w:val="both"/>
      </w:pPr>
      <w:r>
        <w:rPr>
          <w:rFonts w:ascii="Times New Roman"/>
          <w:b w:val="false"/>
          <w:i w:val="false"/>
          <w:color w:val="000000"/>
          <w:sz w:val="28"/>
        </w:rPr>
        <w:t>
      74. Қазақстан Республикасы Iшкi iстер министрлiгi Қылмыстық-атқару жүйесі комитеті "№ 74 мекеме".</w:t>
      </w:r>
    </w:p>
    <w:p>
      <w:pPr>
        <w:spacing w:after="0"/>
        <w:ind w:left="0"/>
        <w:jc w:val="both"/>
      </w:pPr>
      <w:r>
        <w:rPr>
          <w:rFonts w:ascii="Times New Roman"/>
          <w:b w:val="false"/>
          <w:i w:val="false"/>
          <w:color w:val="000000"/>
          <w:sz w:val="28"/>
        </w:rPr>
        <w:t>
      75. Қазақстан Республикасы Iшкi iстер министрлiгi Қылмыстық-атқару жүйесі комитеті "№ 75 мекеме".</w:t>
      </w:r>
    </w:p>
    <w:p>
      <w:pPr>
        <w:spacing w:after="0"/>
        <w:ind w:left="0"/>
        <w:jc w:val="both"/>
      </w:pPr>
      <w:r>
        <w:rPr>
          <w:rFonts w:ascii="Times New Roman"/>
          <w:b w:val="false"/>
          <w:i w:val="false"/>
          <w:color w:val="000000"/>
          <w:sz w:val="28"/>
        </w:rPr>
        <w:t>
      76. Қазақстан Республикасы Iшкi iстер министрлiгi Қылмыстық-атқару жүйесі комитеті "№ 76 мекеме".</w:t>
      </w:r>
    </w:p>
    <w:p>
      <w:pPr>
        <w:spacing w:after="0"/>
        <w:ind w:left="0"/>
        <w:jc w:val="both"/>
      </w:pPr>
      <w:r>
        <w:rPr>
          <w:rFonts w:ascii="Times New Roman"/>
          <w:b w:val="false"/>
          <w:i w:val="false"/>
          <w:color w:val="000000"/>
          <w:sz w:val="28"/>
        </w:rPr>
        <w:t>
      77. Қазақстан Республикасы Iшкi iстер министрлiгi Қылмыстық-атқару жүйесі комитеті "№ 77 мекеме".</w:t>
      </w:r>
    </w:p>
    <w:p>
      <w:pPr>
        <w:spacing w:after="0"/>
        <w:ind w:left="0"/>
        <w:jc w:val="both"/>
      </w:pPr>
      <w:r>
        <w:rPr>
          <w:rFonts w:ascii="Times New Roman"/>
          <w:b w:val="false"/>
          <w:i w:val="false"/>
          <w:color w:val="000000"/>
          <w:sz w:val="28"/>
        </w:rPr>
        <w:t>
      78. Қазақстан Республикасы Iшкi iстер министрлiгi Қылмыстық-атқару жүйесі комитеті "№ 78 мекеме".</w:t>
      </w:r>
    </w:p>
    <w:p>
      <w:pPr>
        <w:spacing w:after="0"/>
        <w:ind w:left="0"/>
        <w:jc w:val="both"/>
      </w:pPr>
      <w:r>
        <w:rPr>
          <w:rFonts w:ascii="Times New Roman"/>
          <w:b w:val="false"/>
          <w:i w:val="false"/>
          <w:color w:val="000000"/>
          <w:sz w:val="28"/>
        </w:rPr>
        <w:t>
      79. Қазақстан Республикасы Iшкi iстер министрлiгi Қылмыстық-атқару жүйесі комитеті "№ 79 мекеме".</w:t>
      </w:r>
    </w:p>
    <w:p>
      <w:pPr>
        <w:spacing w:after="0"/>
        <w:ind w:left="0"/>
        <w:jc w:val="both"/>
      </w:pPr>
      <w:r>
        <w:rPr>
          <w:rFonts w:ascii="Times New Roman"/>
          <w:b w:val="false"/>
          <w:i w:val="false"/>
          <w:color w:val="000000"/>
          <w:sz w:val="28"/>
        </w:rPr>
        <w:t>
      80. Қазақстан Республикасы Ішкі істер министрлігі Қылмыстық-атқару жүйесі комитеті Алматы қаласы бойынша Қылмыстық-атқару жүйесі департаментінің күзет бөлiмi.</w:t>
      </w:r>
    </w:p>
    <w:p>
      <w:pPr>
        <w:spacing w:after="0"/>
        <w:ind w:left="0"/>
        <w:jc w:val="both"/>
      </w:pPr>
      <w:r>
        <w:rPr>
          <w:rFonts w:ascii="Times New Roman"/>
          <w:b w:val="false"/>
          <w:i w:val="false"/>
          <w:color w:val="000000"/>
          <w:sz w:val="28"/>
        </w:rPr>
        <w:t>
      81. Қазақстан Республикасы Ішкі істер министрлігі Қылмыстық-атқару жүйесі комитетінің оқу орталығы.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3-қосымша</w:t>
            </w:r>
          </w:p>
        </w:tc>
      </w:tr>
    </w:tbl>
    <w:bookmarkStart w:name="z241" w:id="282"/>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туралы</w:t>
      </w:r>
      <w:r>
        <w:br/>
      </w:r>
      <w:r>
        <w:rPr>
          <w:rFonts w:ascii="Times New Roman"/>
          <w:b/>
          <w:i w:val="false"/>
          <w:color w:val="000000"/>
        </w:rPr>
        <w:t>ЕРЕЖЕ</w:t>
      </w:r>
    </w:p>
    <w:bookmarkEnd w:id="282"/>
    <w:p>
      <w:pPr>
        <w:spacing w:after="0"/>
        <w:ind w:left="0"/>
        <w:jc w:val="both"/>
      </w:pPr>
      <w:r>
        <w:rPr>
          <w:rFonts w:ascii="Times New Roman"/>
          <w:b w:val="false"/>
          <w:i w:val="false"/>
          <w:color w:val="ff0000"/>
          <w:sz w:val="28"/>
        </w:rPr>
        <w:t xml:space="preserve">
      Ескерту. 3-қосымша алып тасталды - ҚР Ішкі істер министрінің 26.11.2020 </w:t>
      </w:r>
      <w:r>
        <w:rPr>
          <w:rFonts w:ascii="Times New Roman"/>
          <w:b w:val="false"/>
          <w:i w:val="false"/>
          <w:color w:val="ff0000"/>
          <w:sz w:val="28"/>
        </w:rPr>
        <w:t>№ 805</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4-қосымша</w:t>
            </w:r>
          </w:p>
        </w:tc>
      </w:tr>
    </w:tbl>
    <w:bookmarkStart w:name="z679" w:id="283"/>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Әкімшілік полиция комитеті туралы</w:t>
      </w:r>
      <w:r>
        <w:br/>
      </w:r>
      <w:r>
        <w:rPr>
          <w:rFonts w:ascii="Times New Roman"/>
          <w:b/>
          <w:i w:val="false"/>
          <w:color w:val="000000"/>
        </w:rPr>
        <w:t>ЕРЕЖЕ</w:t>
      </w:r>
      <w:r>
        <w:br/>
      </w:r>
      <w:r>
        <w:rPr>
          <w:rFonts w:ascii="Times New Roman"/>
          <w:b/>
          <w:i w:val="false"/>
          <w:color w:val="000000"/>
        </w:rPr>
        <w:t>1. Жалпы ережелер</w:t>
      </w:r>
    </w:p>
    <w:bookmarkEnd w:id="283"/>
    <w:bookmarkStart w:name="z681" w:id="284"/>
    <w:p>
      <w:pPr>
        <w:spacing w:after="0"/>
        <w:ind w:left="0"/>
        <w:jc w:val="both"/>
      </w:pPr>
      <w:r>
        <w:rPr>
          <w:rFonts w:ascii="Times New Roman"/>
          <w:b w:val="false"/>
          <w:i w:val="false"/>
          <w:color w:val="000000"/>
          <w:sz w:val="28"/>
        </w:rPr>
        <w:t>
      1. Қазақстан Республикасы Ішкі істер министрлігінің Әкімшілік полиция комитеті (бұдан әрі – Комитет) Қазақстан Республикасы Ішкі істер министрлігінің қоғамдық тәртіпті сақтау, жол жүрісі қауіпсіздігі, қылмыстық және әкімшілік құқық бұзушылықтарды ескерту, анықтау және жолын кесу, қылмыстарды ашу, құқық бұзушылықтардың алдын алу, кәмелетке толмағандар арасындағы құқық бұзушылықтардың алдын алу, өз құзыреті шегінде тұрмыстық зорлық-зомбылыққа қарсы күре саласында мемлекеттік саясатты іске асыру, Қазақстан Республикасының заңнамасында белгіленген құзыреті шегінде әкімшілік өндірісті жүзеге асыру салаларында басшылық жасауды қамтамасыз ететін ведомство болып табылады.</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25.11.2019 </w:t>
      </w:r>
      <w:r>
        <w:rPr>
          <w:rFonts w:ascii="Times New Roman"/>
          <w:b w:val="false"/>
          <w:i w:val="false"/>
          <w:color w:val="000000"/>
          <w:sz w:val="28"/>
        </w:rPr>
        <w:t>№ 1010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82" w:id="285"/>
    <w:p>
      <w:pPr>
        <w:spacing w:after="0"/>
        <w:ind w:left="0"/>
        <w:jc w:val="both"/>
      </w:pPr>
      <w:r>
        <w:rPr>
          <w:rFonts w:ascii="Times New Roman"/>
          <w:b w:val="false"/>
          <w:i w:val="false"/>
          <w:color w:val="000000"/>
          <w:sz w:val="28"/>
        </w:rPr>
        <w:t>
       2. Комитет өз қызметін Қазақстан Республикасының Конституциясы мен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285"/>
    <w:bookmarkStart w:name="z683" w:id="286"/>
    <w:p>
      <w:pPr>
        <w:spacing w:after="0"/>
        <w:ind w:left="0"/>
        <w:jc w:val="both"/>
      </w:pPr>
      <w:r>
        <w:rPr>
          <w:rFonts w:ascii="Times New Roman"/>
          <w:b w:val="false"/>
          <w:i w:val="false"/>
          <w:color w:val="000000"/>
          <w:sz w:val="28"/>
        </w:rPr>
        <w:t>
      3. Комитет мемлекеттік мекеменің ұйымдастырушылық-құқықтық нысанындағы заңды тұлға болып табылады, мемлекеттік тілде өзінің атауы жазылған мөрлері мен мөртабандары, белгіленген үлгідегі бланкілері бар.</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25.11.2019 </w:t>
      </w:r>
      <w:r>
        <w:rPr>
          <w:rFonts w:ascii="Times New Roman"/>
          <w:b w:val="false"/>
          <w:i w:val="false"/>
          <w:color w:val="000000"/>
          <w:sz w:val="28"/>
        </w:rPr>
        <w:t>№ 1010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84" w:id="287"/>
    <w:p>
      <w:pPr>
        <w:spacing w:after="0"/>
        <w:ind w:left="0"/>
        <w:jc w:val="both"/>
      </w:pPr>
      <w:r>
        <w:rPr>
          <w:rFonts w:ascii="Times New Roman"/>
          <w:b w:val="false"/>
          <w:i w:val="false"/>
          <w:color w:val="000000"/>
          <w:sz w:val="28"/>
        </w:rPr>
        <w:t>
      4. Комитет өз атынан азаматтық-құқықтық қатынастарға түседі.</w:t>
      </w:r>
    </w:p>
    <w:bookmarkEnd w:id="287"/>
    <w:bookmarkStart w:name="z685" w:id="288"/>
    <w:p>
      <w:pPr>
        <w:spacing w:after="0"/>
        <w:ind w:left="0"/>
        <w:jc w:val="both"/>
      </w:pPr>
      <w:r>
        <w:rPr>
          <w:rFonts w:ascii="Times New Roman"/>
          <w:b w:val="false"/>
          <w:i w:val="false"/>
          <w:color w:val="000000"/>
          <w:sz w:val="28"/>
        </w:rPr>
        <w:t>
      5. Комитет егер Қазақстан Республикасының заңнамасына сәйкес уәкілетті болса, мемлекет атынан азаматтық-құқықтық қатынастардың тарапы болуға құқылы.</w:t>
      </w:r>
    </w:p>
    <w:bookmarkEnd w:id="288"/>
    <w:bookmarkStart w:name="z686" w:id="289"/>
    <w:p>
      <w:pPr>
        <w:spacing w:after="0"/>
        <w:ind w:left="0"/>
        <w:jc w:val="both"/>
      </w:pPr>
      <w:r>
        <w:rPr>
          <w:rFonts w:ascii="Times New Roman"/>
          <w:b w:val="false"/>
          <w:i w:val="false"/>
          <w:color w:val="000000"/>
          <w:sz w:val="28"/>
        </w:rPr>
        <w:t xml:space="preserve">
      6. Комитет өз құзыретіндегі мәселелер бойынша заңнамада белгіленген тәртіппен Комитет төрағасының бұйрықтарымен ресімделетін шешімдер қабылдайды. </w:t>
      </w:r>
    </w:p>
    <w:bookmarkEnd w:id="289"/>
    <w:bookmarkStart w:name="z687" w:id="290"/>
    <w:p>
      <w:pPr>
        <w:spacing w:after="0"/>
        <w:ind w:left="0"/>
        <w:jc w:val="both"/>
      </w:pPr>
      <w:r>
        <w:rPr>
          <w:rFonts w:ascii="Times New Roman"/>
          <w:b w:val="false"/>
          <w:i w:val="false"/>
          <w:color w:val="000000"/>
          <w:sz w:val="28"/>
        </w:rPr>
        <w:t>
      7. Комитеттің құрылымы мен штаттық санының лимиті Қазақстан Республикасының қолданыстағы заңнамасына сәйкес бекітіледі.</w:t>
      </w:r>
    </w:p>
    <w:bookmarkEnd w:id="290"/>
    <w:bookmarkStart w:name="z688" w:id="291"/>
    <w:p>
      <w:pPr>
        <w:spacing w:after="0"/>
        <w:ind w:left="0"/>
        <w:jc w:val="both"/>
      </w:pPr>
      <w:r>
        <w:rPr>
          <w:rFonts w:ascii="Times New Roman"/>
          <w:b w:val="false"/>
          <w:i w:val="false"/>
          <w:color w:val="000000"/>
          <w:sz w:val="28"/>
        </w:rPr>
        <w:t>
      8.Комитеттің орналасқан жері: индексі 010000, Қазақстан Республикасы, Астана қаласы, Алматы ауданы, Тәуелсіздік даңғылы, 1-үй.</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02.06.2023 </w:t>
      </w:r>
      <w:r>
        <w:rPr>
          <w:rFonts w:ascii="Times New Roman"/>
          <w:b w:val="false"/>
          <w:i w:val="false"/>
          <w:color w:val="ff0000"/>
          <w:sz w:val="28"/>
        </w:rPr>
        <w:t>№ 443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89" w:id="292"/>
    <w:p>
      <w:pPr>
        <w:spacing w:after="0"/>
        <w:ind w:left="0"/>
        <w:jc w:val="both"/>
      </w:pPr>
      <w:r>
        <w:rPr>
          <w:rFonts w:ascii="Times New Roman"/>
          <w:b w:val="false"/>
          <w:i w:val="false"/>
          <w:color w:val="000000"/>
          <w:sz w:val="28"/>
        </w:rPr>
        <w:t>
      9. Комитеттің толық атауы – "Қазақстан Республикасы Ішкі істер министрлігінің Әкімшілік полиция комитеті" мемлекеттік мекемесі.</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Алынып тасталды - ҚР Ішкі істер министрінің 25.11.2019 </w:t>
      </w:r>
      <w:r>
        <w:rPr>
          <w:rFonts w:ascii="Times New Roman"/>
          <w:b w:val="false"/>
          <w:i w:val="false"/>
          <w:color w:val="000000"/>
          <w:sz w:val="28"/>
        </w:rPr>
        <w:t>№ 1010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91" w:id="293"/>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Алынып тасталды - ҚР Ішкі істер министрінің 25.11.2019 </w:t>
      </w:r>
      <w:r>
        <w:rPr>
          <w:rFonts w:ascii="Times New Roman"/>
          <w:b w:val="false"/>
          <w:i w:val="false"/>
          <w:color w:val="000000"/>
          <w:sz w:val="28"/>
        </w:rPr>
        <w:t>№ 1010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93" w:id="294"/>
    <w:p>
      <w:pPr>
        <w:spacing w:after="0"/>
        <w:ind w:left="0"/>
        <w:jc w:val="both"/>
      </w:pPr>
      <w:r>
        <w:rPr>
          <w:rFonts w:ascii="Times New Roman"/>
          <w:b w:val="false"/>
          <w:i w:val="false"/>
          <w:color w:val="000000"/>
          <w:sz w:val="28"/>
        </w:rPr>
        <w:t>
      Егер Комитетке заңнамалық актілермен кіріс әкелетін қызметті жүзеге асыру құқығы берілсе, ондай қызметтен келіп түскен пайда мемлекеттік бюджет кірісіне жолданады.</w:t>
      </w:r>
    </w:p>
    <w:bookmarkEnd w:id="294"/>
    <w:bookmarkStart w:name="z694" w:id="295"/>
    <w:p>
      <w:pPr>
        <w:spacing w:after="0"/>
        <w:ind w:left="0"/>
        <w:jc w:val="left"/>
      </w:pPr>
      <w:r>
        <w:rPr>
          <w:rFonts w:ascii="Times New Roman"/>
          <w:b/>
          <w:i w:val="false"/>
          <w:color w:val="000000"/>
        </w:rPr>
        <w:t xml:space="preserve"> 2. Комитеттің негізгі міндеттері, функциялары, құқықтары</w:t>
      </w:r>
    </w:p>
    <w:bookmarkEnd w:id="295"/>
    <w:bookmarkStart w:name="z695" w:id="296"/>
    <w:p>
      <w:pPr>
        <w:spacing w:after="0"/>
        <w:ind w:left="0"/>
        <w:jc w:val="both"/>
      </w:pPr>
      <w:r>
        <w:rPr>
          <w:rFonts w:ascii="Times New Roman"/>
          <w:b w:val="false"/>
          <w:i w:val="false"/>
          <w:color w:val="000000"/>
          <w:sz w:val="28"/>
        </w:rPr>
        <w:t>
      13. Міндеттері:</w:t>
      </w:r>
    </w:p>
    <w:bookmarkEnd w:id="296"/>
    <w:p>
      <w:pPr>
        <w:spacing w:after="0"/>
        <w:ind w:left="0"/>
        <w:jc w:val="both"/>
      </w:pPr>
      <w:r>
        <w:rPr>
          <w:rFonts w:ascii="Times New Roman"/>
          <w:b w:val="false"/>
          <w:i w:val="false"/>
          <w:color w:val="000000"/>
          <w:sz w:val="28"/>
        </w:rPr>
        <w:t>
      1) құқық бұзушылық профилактикасы;</w:t>
      </w:r>
    </w:p>
    <w:p>
      <w:pPr>
        <w:spacing w:after="0"/>
        <w:ind w:left="0"/>
        <w:jc w:val="both"/>
      </w:pPr>
      <w:r>
        <w:rPr>
          <w:rFonts w:ascii="Times New Roman"/>
          <w:b w:val="false"/>
          <w:i w:val="false"/>
          <w:color w:val="000000"/>
          <w:sz w:val="28"/>
        </w:rPr>
        <w:t>
      2) қоғамдық тәртіпті сақтау;</w:t>
      </w:r>
    </w:p>
    <w:p>
      <w:pPr>
        <w:spacing w:after="0"/>
        <w:ind w:left="0"/>
        <w:jc w:val="both"/>
      </w:pPr>
      <w:r>
        <w:rPr>
          <w:rFonts w:ascii="Times New Roman"/>
          <w:b w:val="false"/>
          <w:i w:val="false"/>
          <w:color w:val="000000"/>
          <w:sz w:val="28"/>
        </w:rPr>
        <w:t>
      3) жол жүрісін және оның қауіпсіздігін қамтамасыз етуде мемлекеттік бақылау және қадағалау;</w:t>
      </w:r>
    </w:p>
    <w:p>
      <w:pPr>
        <w:spacing w:after="0"/>
        <w:ind w:left="0"/>
        <w:jc w:val="both"/>
      </w:pPr>
      <w:r>
        <w:rPr>
          <w:rFonts w:ascii="Times New Roman"/>
          <w:b w:val="false"/>
          <w:i w:val="false"/>
          <w:color w:val="000000"/>
          <w:sz w:val="28"/>
        </w:rPr>
        <w:t>
      4) азаматтық және қызметтік қару мен оның патрондары айналымын мемлекеттік бақылау;</w:t>
      </w:r>
    </w:p>
    <w:p>
      <w:pPr>
        <w:spacing w:after="0"/>
        <w:ind w:left="0"/>
        <w:jc w:val="both"/>
      </w:pPr>
      <w:r>
        <w:rPr>
          <w:rFonts w:ascii="Times New Roman"/>
          <w:b w:val="false"/>
          <w:i w:val="false"/>
          <w:color w:val="000000"/>
          <w:sz w:val="28"/>
        </w:rPr>
        <w:t>
      5) күзет қызметі саласында мемлекеттік бақылау;</w:t>
      </w:r>
    </w:p>
    <w:p>
      <w:pPr>
        <w:spacing w:after="0"/>
        <w:ind w:left="0"/>
        <w:jc w:val="both"/>
      </w:pPr>
      <w:r>
        <w:rPr>
          <w:rFonts w:ascii="Times New Roman"/>
          <w:b w:val="false"/>
          <w:i w:val="false"/>
          <w:color w:val="000000"/>
          <w:sz w:val="28"/>
        </w:rPr>
        <w:t>
      6) ішкі істер органдарына ведомстволық бағынысты әкімшілік құқық бұзушылықтар туралы істер бойынша әкімшілік өндірістің жағдайын бақылау.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Ішкі істер министрінің 25.11.2019 </w:t>
      </w:r>
      <w:r>
        <w:rPr>
          <w:rFonts w:ascii="Times New Roman"/>
          <w:b w:val="false"/>
          <w:i w:val="false"/>
          <w:color w:val="000000"/>
          <w:sz w:val="28"/>
        </w:rPr>
        <w:t>№ 1010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00" w:id="297"/>
    <w:p>
      <w:pPr>
        <w:spacing w:after="0"/>
        <w:ind w:left="0"/>
        <w:jc w:val="both"/>
      </w:pPr>
      <w:r>
        <w:rPr>
          <w:rFonts w:ascii="Times New Roman"/>
          <w:b w:val="false"/>
          <w:i w:val="false"/>
          <w:color w:val="000000"/>
          <w:sz w:val="28"/>
        </w:rPr>
        <w:t>
      14. Функциялары:</w:t>
      </w:r>
    </w:p>
    <w:bookmarkEnd w:id="297"/>
    <w:p>
      <w:pPr>
        <w:spacing w:after="0"/>
        <w:ind w:left="0"/>
        <w:jc w:val="both"/>
      </w:pPr>
      <w:r>
        <w:rPr>
          <w:rFonts w:ascii="Times New Roman"/>
          <w:b w:val="false"/>
          <w:i w:val="false"/>
          <w:color w:val="000000"/>
          <w:sz w:val="28"/>
        </w:rPr>
        <w:t>
      1) құқық бұзушылық профилактикасы бойынша бақылау-әдістемелік және өукімдік функцияларды орындайды, сондай-ақ құзыреті шегінде әкімшілік құқық бұзушылықтар туралы істер бойынша өндірісті қамтамасыз етеді;</w:t>
      </w:r>
    </w:p>
    <w:p>
      <w:pPr>
        <w:spacing w:after="0"/>
        <w:ind w:left="0"/>
        <w:jc w:val="both"/>
      </w:pPr>
      <w:r>
        <w:rPr>
          <w:rFonts w:ascii="Times New Roman"/>
          <w:b w:val="false"/>
          <w:i w:val="false"/>
          <w:color w:val="000000"/>
          <w:sz w:val="28"/>
        </w:rPr>
        <w:t>
      2) құқық бұзушылықтар жасауға ықпал еткен себептер мен жағдайларды анықтауға, зерделеуге, жоюға бағытталған іс-шараларды жүзеге асыруды қамтамасыз етеді;</w:t>
      </w:r>
    </w:p>
    <w:p>
      <w:pPr>
        <w:spacing w:after="0"/>
        <w:ind w:left="0"/>
        <w:jc w:val="both"/>
      </w:pPr>
      <w:r>
        <w:rPr>
          <w:rFonts w:ascii="Times New Roman"/>
          <w:b w:val="false"/>
          <w:i w:val="false"/>
          <w:color w:val="000000"/>
          <w:sz w:val="28"/>
        </w:rPr>
        <w:t>
      3) әкімшілік және қылмыстық құқық бұзушылықтардың алдын алу бойынша профилактикалық қызметті қамтамасыз етеді;</w:t>
      </w:r>
    </w:p>
    <w:p>
      <w:pPr>
        <w:spacing w:after="0"/>
        <w:ind w:left="0"/>
        <w:jc w:val="both"/>
      </w:pPr>
      <w:r>
        <w:rPr>
          <w:rFonts w:ascii="Times New Roman"/>
          <w:b w:val="false"/>
          <w:i w:val="false"/>
          <w:color w:val="000000"/>
          <w:sz w:val="28"/>
        </w:rPr>
        <w:t>
      4) ішкі істер органдарында есепте тұрған адамдардың мінез-құлқын бақылауды жүзеге асыру жұмысының жағдайына бақылауды ұйымдастырады;</w:t>
      </w:r>
    </w:p>
    <w:p>
      <w:pPr>
        <w:spacing w:after="0"/>
        <w:ind w:left="0"/>
        <w:jc w:val="both"/>
      </w:pPr>
      <w:r>
        <w:rPr>
          <w:rFonts w:ascii="Times New Roman"/>
          <w:b w:val="false"/>
          <w:i w:val="false"/>
          <w:color w:val="000000"/>
          <w:sz w:val="28"/>
        </w:rPr>
        <w:t>
      5) қоғамдық тәртіпті сақтауға және құқық бұзушылық профилактикасына, көшелерде және басқа да қоғамдық орындарда қауіпсіз жүріс-тұрысты құқықтық насихаттауға қатысатын азаматтармен және ұйымдармен өзара іс-қимыл жасасу бойынша шаралар қабылдайды;</w:t>
      </w:r>
    </w:p>
    <w:p>
      <w:pPr>
        <w:spacing w:after="0"/>
        <w:ind w:left="0"/>
        <w:jc w:val="both"/>
      </w:pPr>
      <w:r>
        <w:rPr>
          <w:rFonts w:ascii="Times New Roman"/>
          <w:b w:val="false"/>
          <w:i w:val="false"/>
          <w:color w:val="000000"/>
          <w:sz w:val="28"/>
        </w:rPr>
        <w:t>
      6) қылмыстық істер бойынша сотқа дейінгі іс жүргізу барысында сот актілерін, судья талаптарын, прокурордың қаулыларын, ұйғарымдарын және талаптарын, тергеушінің, анықтаушының жазбаша тапсырмаларын орындауды бақылайды;</w:t>
      </w:r>
    </w:p>
    <w:p>
      <w:pPr>
        <w:spacing w:after="0"/>
        <w:ind w:left="0"/>
        <w:jc w:val="both"/>
      </w:pPr>
      <w:r>
        <w:rPr>
          <w:rFonts w:ascii="Times New Roman"/>
          <w:b w:val="false"/>
          <w:i w:val="false"/>
          <w:color w:val="000000"/>
          <w:sz w:val="28"/>
        </w:rPr>
        <w:t>
      7) өз құзыреті шегінде әкімшілік полиция қызметі бойынша нормативтік- құқықтық актілерін әзірлейді, сондай-ақ әзірлеуге және келісуге қатысады;</w:t>
      </w:r>
    </w:p>
    <w:p>
      <w:pPr>
        <w:spacing w:after="0"/>
        <w:ind w:left="0"/>
        <w:jc w:val="both"/>
      </w:pPr>
      <w:r>
        <w:rPr>
          <w:rFonts w:ascii="Times New Roman"/>
          <w:b w:val="false"/>
          <w:i w:val="false"/>
          <w:color w:val="000000"/>
          <w:sz w:val="28"/>
        </w:rPr>
        <w:t xml:space="preserve">
      8) сот шешімімен тағайындалған медициналық сипаттағы мәжбүрлеу шараларынан жалтарып жүрген адамдарды іздестіру, ұстау және арнайы медициналық мекемелерге жеткізу бойынша жұмысты ұйымдастырады; </w:t>
      </w:r>
    </w:p>
    <w:p>
      <w:pPr>
        <w:spacing w:after="0"/>
        <w:ind w:left="0"/>
        <w:jc w:val="both"/>
      </w:pPr>
      <w:r>
        <w:rPr>
          <w:rFonts w:ascii="Times New Roman"/>
          <w:b w:val="false"/>
          <w:i w:val="false"/>
          <w:color w:val="000000"/>
          <w:sz w:val="28"/>
        </w:rPr>
        <w:t>
      9) әкімшілік полиция құзыреті кіретін қылмыстарды анықтау, жолын кесу, алдын алу және ашу бойынша жұмысты ұйымдастырады;</w:t>
      </w:r>
    </w:p>
    <w:p>
      <w:pPr>
        <w:spacing w:after="0"/>
        <w:ind w:left="0"/>
        <w:jc w:val="both"/>
      </w:pPr>
      <w:r>
        <w:rPr>
          <w:rFonts w:ascii="Times New Roman"/>
          <w:b w:val="false"/>
          <w:i w:val="false"/>
          <w:color w:val="000000"/>
          <w:sz w:val="28"/>
        </w:rPr>
        <w:t>
      10) әйелдерге және кәмелетке толмағандарға қатысты құқық бұзушылықтардың алдын алу бойынша профилактикалық қызметті қамтамасыз етеді;</w:t>
      </w:r>
    </w:p>
    <w:p>
      <w:pPr>
        <w:spacing w:after="0"/>
        <w:ind w:left="0"/>
        <w:jc w:val="both"/>
      </w:pPr>
      <w:r>
        <w:rPr>
          <w:rFonts w:ascii="Times New Roman"/>
          <w:b w:val="false"/>
          <w:i w:val="false"/>
          <w:color w:val="000000"/>
          <w:sz w:val="28"/>
        </w:rPr>
        <w:t>
      11) кәмелетке толмағандарға, сондай-ақ кәмелетке толмағандарды тәрбиелеу, оқыту, бағып-күту жөніндегі өз міндеттерін орындамайтын және (немесе) олардың мінез-құлқына теріс әсер ететін олардың ата-аналары немесе заңды өкілдеріне қатысты жеке профилактика жағдайына бақылауды ұйымдастырады;</w:t>
      </w:r>
    </w:p>
    <w:p>
      <w:pPr>
        <w:spacing w:after="0"/>
        <w:ind w:left="0"/>
        <w:jc w:val="both"/>
      </w:pPr>
      <w:r>
        <w:rPr>
          <w:rFonts w:ascii="Times New Roman"/>
          <w:b w:val="false"/>
          <w:i w:val="false"/>
          <w:color w:val="000000"/>
          <w:sz w:val="28"/>
        </w:rPr>
        <w:t>
      12) ата-аналарының қамқорлығынсыз қалған балаларды мемлекеттік мекемелерге жіберу немесе кәмелетке толмағандарға қамқоршылықты немесе қорғаншылықты ресімдеуді ұйымдастырады, сондай-ақ кәмелетке толмағандарды ерекше режимде ұстайтын білім беру ұйымдарына, сондай-ақ ішкі істер органдары қызметінің барысында ұсталған, үш жастан он сегіз жасқа дейінгі және ата-аналарының немесе оларды алмастырушы адамдардың қамқорлығынсыз қалған қадағалаусыз балалар мен жасөспірімдерді кәмелетке толмағандарды бейімдеу орталықтарына жеткізуді бақылайды;</w:t>
      </w:r>
    </w:p>
    <w:p>
      <w:pPr>
        <w:spacing w:after="0"/>
        <w:ind w:left="0"/>
        <w:jc w:val="both"/>
      </w:pPr>
      <w:r>
        <w:rPr>
          <w:rFonts w:ascii="Times New Roman"/>
          <w:b w:val="false"/>
          <w:i w:val="false"/>
          <w:color w:val="000000"/>
          <w:sz w:val="28"/>
        </w:rPr>
        <w:t>
      13) он сегіз жасқа толмаған және қылмыс жасаған адамдарды, егер оларды оқшаулау қажет болса арнайы мекемелерде ұстау бойынша қызметті ұйымдастырады. Қылмыстық жауапкершілік белгіленетін жасқа жетпеген және қылмыс жасаған, сондай-ақ ұстаудың ерекше режиміндегі білім беру ұйымдарына жіберілетін кәмелетке толмағандар сот үкімі заңды күшіне енгенге дейін ата-аналарына, қамқоршысына, қорғаншысына және оларды тәрбиелеу бойынша заңмен міндеттер жүктелген өзге адамдарға беріледі;</w:t>
      </w:r>
    </w:p>
    <w:p>
      <w:pPr>
        <w:spacing w:after="0"/>
        <w:ind w:left="0"/>
        <w:jc w:val="both"/>
      </w:pPr>
      <w:r>
        <w:rPr>
          <w:rFonts w:ascii="Times New Roman"/>
          <w:b w:val="false"/>
          <w:i w:val="false"/>
          <w:color w:val="000000"/>
          <w:sz w:val="28"/>
        </w:rPr>
        <w:t>
      14) кәмелетке толмағандардың қадағалаусыз, панасыз қалуы, құқық бұзушылықтары және қоғамға қарсы іс-әрекеттері, оған ықпал еткен себептер мен жағдайлар туралы мүдделі органдар мен мекемелерді хабардар етеді;</w:t>
      </w:r>
    </w:p>
    <w:p>
      <w:pPr>
        <w:spacing w:after="0"/>
        <w:ind w:left="0"/>
        <w:jc w:val="both"/>
      </w:pPr>
      <w:r>
        <w:rPr>
          <w:rFonts w:ascii="Times New Roman"/>
          <w:b w:val="false"/>
          <w:i w:val="false"/>
          <w:color w:val="000000"/>
          <w:sz w:val="28"/>
        </w:rPr>
        <w:t>
      15) кәмелетке толмағандарды құқық бұзушылыққа, қоғамға қарсы әрекет жасауға тартатын не балаларға қатысты өзге құқыққа қайшы әрекеттер жасайтын адамдарды, сондай-ақ кәмелетке толғмағандарды тәрбиелеу, оқыту және (немесе) күту бойынша өз міндеттерін орындамайтын немесе тиісті түрде орындайтын не олардың тәртібіне теріс ықпал ететін ата-аналарын және кәмелетке толмағандардың заңды өкілдерін, педагогтарын, тәрбиешілерін, оқыту, тәрбиелеу және өзге мекеменің кәмелетке толмағандарды қадағалауды жүзеге асыруға міндетті басқа қызметкерлерін анықтауды ұйымдастырады және оларды Қазақстан Республикасының заңдарында көзделген жауапкершілікке тарту бойынша шаралар қабылдайды;</w:t>
      </w:r>
    </w:p>
    <w:p>
      <w:pPr>
        <w:spacing w:after="0"/>
        <w:ind w:left="0"/>
        <w:jc w:val="both"/>
      </w:pPr>
      <w:r>
        <w:rPr>
          <w:rFonts w:ascii="Times New Roman"/>
          <w:b w:val="false"/>
          <w:i w:val="false"/>
          <w:color w:val="000000"/>
          <w:sz w:val="28"/>
        </w:rPr>
        <w:t>
      16) кәмелетке толмағандарды, олардың ата-аналарын және басқа да заңды өкілдерін құқықтық тәрбиелеуде білім беру органдарына көмек көрсетеді;</w:t>
      </w:r>
    </w:p>
    <w:p>
      <w:pPr>
        <w:spacing w:after="0"/>
        <w:ind w:left="0"/>
        <w:jc w:val="both"/>
      </w:pPr>
      <w:r>
        <w:rPr>
          <w:rFonts w:ascii="Times New Roman"/>
          <w:b w:val="false"/>
          <w:i w:val="false"/>
          <w:color w:val="000000"/>
          <w:sz w:val="28"/>
        </w:rPr>
        <w:t>
      17) өз құзыреті шегінде балаларды олардың денсаулығына және дамуына зиян келтіретін ақпараттан қорғау саласында мемлекеттік саясатты іске асырады;</w:t>
      </w:r>
    </w:p>
    <w:p>
      <w:pPr>
        <w:spacing w:after="0"/>
        <w:ind w:left="0"/>
        <w:jc w:val="both"/>
      </w:pPr>
      <w:r>
        <w:rPr>
          <w:rFonts w:ascii="Times New Roman"/>
          <w:b w:val="false"/>
          <w:i w:val="false"/>
          <w:color w:val="000000"/>
          <w:sz w:val="28"/>
        </w:rPr>
        <w:t>
      18) кәмелетке толмағандарға балалар үшін тыйым салынған ақпаратты қамтитын ақпараттық өнімді таратқан кезде Қазақстан Республикасының балаларды олардың денсаулығы мен дамуына зиян келтіретін ақпараттан қорғау туралы заңнамасын сақтауға мемлекеттік бақылауды жүзеге асырады;</w:t>
      </w:r>
    </w:p>
    <w:p>
      <w:pPr>
        <w:spacing w:after="0"/>
        <w:ind w:left="0"/>
        <w:jc w:val="both"/>
      </w:pPr>
      <w:r>
        <w:rPr>
          <w:rFonts w:ascii="Times New Roman"/>
          <w:b w:val="false"/>
          <w:i w:val="false"/>
          <w:color w:val="000000"/>
          <w:sz w:val="28"/>
        </w:rPr>
        <w:t>
      19) жастар арасындағы құқық бұзушылықтардың профилактикасы мәселелері бойынша мемлекеттік әлеуметтік тапсырысты қалыптастыруды және іске асыруды қамтамасыз етеді;</w:t>
      </w:r>
    </w:p>
    <w:p>
      <w:pPr>
        <w:spacing w:after="0"/>
        <w:ind w:left="0"/>
        <w:jc w:val="both"/>
      </w:pPr>
      <w:r>
        <w:rPr>
          <w:rFonts w:ascii="Times New Roman"/>
          <w:b w:val="false"/>
          <w:i w:val="false"/>
          <w:color w:val="000000"/>
          <w:sz w:val="28"/>
        </w:rPr>
        <w:t>
      20) белгіленген тәртіпте жеке және заңды тұлғалардың өтініштері мен хабарламаларын қарайды;</w:t>
      </w:r>
    </w:p>
    <w:p>
      <w:pPr>
        <w:spacing w:after="0"/>
        <w:ind w:left="0"/>
        <w:jc w:val="both"/>
      </w:pPr>
      <w:r>
        <w:rPr>
          <w:rFonts w:ascii="Times New Roman"/>
          <w:b w:val="false"/>
          <w:i w:val="false"/>
          <w:color w:val="000000"/>
          <w:sz w:val="28"/>
        </w:rPr>
        <w:t>
      21) күдіктілерді, айыпталушыларды және сотталғандарды күзетуді және айдауылдауды бақылауды ұйымдастырады;</w:t>
      </w:r>
    </w:p>
    <w:p>
      <w:pPr>
        <w:spacing w:after="0"/>
        <w:ind w:left="0"/>
        <w:jc w:val="both"/>
      </w:pPr>
      <w:r>
        <w:rPr>
          <w:rFonts w:ascii="Times New Roman"/>
          <w:b w:val="false"/>
          <w:i w:val="false"/>
          <w:color w:val="000000"/>
          <w:sz w:val="28"/>
        </w:rPr>
        <w:t>
      22) қылмыстық құқық бұзушылық жасауда күдіктілер мен айыптаушыларды, белгілі тұрғылықты жері мен құжаттары жоқ адамдарды, әкімшілік қамауға алынғандарды полиция органдарының арнайы мекемелерінде ұстауды, күдіктілер мен айыптаушыларды айдауылдауды, қылмыстық (әкімшілік) процесті жүргізуші органдардың оларға қатысты қаулыларының, ұйғарымдарының және үкімдерінің орындалуын ұйымдастырады;</w:t>
      </w:r>
    </w:p>
    <w:p>
      <w:pPr>
        <w:spacing w:after="0"/>
        <w:ind w:left="0"/>
        <w:jc w:val="both"/>
      </w:pPr>
      <w:r>
        <w:rPr>
          <w:rFonts w:ascii="Times New Roman"/>
          <w:b w:val="false"/>
          <w:i w:val="false"/>
          <w:color w:val="000000"/>
          <w:sz w:val="28"/>
        </w:rPr>
        <w:t>
      23) полиция органдарының арнайы мекемелерінде режимдік талаптардың сақталуын ұйымдастырады;</w:t>
      </w:r>
    </w:p>
    <w:p>
      <w:pPr>
        <w:spacing w:after="0"/>
        <w:ind w:left="0"/>
        <w:jc w:val="both"/>
      </w:pPr>
      <w:r>
        <w:rPr>
          <w:rFonts w:ascii="Times New Roman"/>
          <w:b w:val="false"/>
          <w:i w:val="false"/>
          <w:color w:val="000000"/>
          <w:sz w:val="28"/>
        </w:rPr>
        <w:t>
      24) жедел жағдайды тұрақтандыруға және құқықтық тәртіпті, қоғамдық және жол қауіпсіздігін қамтамасыз ету бойынша ІІО жұмысын жетілдіруге бағытталған шараларды іске асыруды қамтамасыз етеді;</w:t>
      </w:r>
    </w:p>
    <w:p>
      <w:pPr>
        <w:spacing w:after="0"/>
        <w:ind w:left="0"/>
        <w:jc w:val="both"/>
      </w:pPr>
      <w:r>
        <w:rPr>
          <w:rFonts w:ascii="Times New Roman"/>
          <w:b w:val="false"/>
          <w:i w:val="false"/>
          <w:color w:val="000000"/>
          <w:sz w:val="28"/>
        </w:rPr>
        <w:t>
      25) жаппай тәртіпсіздіктің жолын кесуге, сондай-ақ карантиндік, санитарлық-эпидемияға қарсы және табиғатты қорғау іс-шараларын өткізу шараларын қабылдайды;</w:t>
      </w:r>
    </w:p>
    <w:p>
      <w:pPr>
        <w:spacing w:after="0"/>
        <w:ind w:left="0"/>
        <w:jc w:val="both"/>
      </w:pPr>
      <w:r>
        <w:rPr>
          <w:rFonts w:ascii="Times New Roman"/>
          <w:b w:val="false"/>
          <w:i w:val="false"/>
          <w:color w:val="000000"/>
          <w:sz w:val="28"/>
        </w:rPr>
        <w:t>
      26) белгіленген тәртіпте көлік құралдарына ілесіп жүруді ұйымдастырады;</w:t>
      </w:r>
    </w:p>
    <w:p>
      <w:pPr>
        <w:spacing w:after="0"/>
        <w:ind w:left="0"/>
        <w:jc w:val="both"/>
      </w:pPr>
      <w:r>
        <w:rPr>
          <w:rFonts w:ascii="Times New Roman"/>
          <w:b w:val="false"/>
          <w:i w:val="false"/>
          <w:color w:val="000000"/>
          <w:sz w:val="28"/>
        </w:rPr>
        <w:t>
      27) өз құзыреті шегінде жол жүрісі қауіпсіздігі саласында мемлекеттік қызмет көрсету сапасын арттыру бойынша шаралар қабылдайды;</w:t>
      </w:r>
    </w:p>
    <w:p>
      <w:pPr>
        <w:spacing w:after="0"/>
        <w:ind w:left="0"/>
        <w:jc w:val="both"/>
      </w:pPr>
      <w:r>
        <w:rPr>
          <w:rFonts w:ascii="Times New Roman"/>
          <w:b w:val="false"/>
          <w:i w:val="false"/>
          <w:color w:val="000000"/>
          <w:sz w:val="28"/>
        </w:rPr>
        <w:t>
      28) жүргізушілер куәліктерін беруді, сәйкестендіру нөмірі бойынша көлік құралдарын мемлекеттік тіркеуді және оларды есепке алуды ұйымдастырады;</w:t>
      </w:r>
    </w:p>
    <w:p>
      <w:pPr>
        <w:spacing w:after="0"/>
        <w:ind w:left="0"/>
        <w:jc w:val="both"/>
      </w:pPr>
      <w:r>
        <w:rPr>
          <w:rFonts w:ascii="Times New Roman"/>
          <w:b w:val="false"/>
          <w:i w:val="false"/>
          <w:color w:val="000000"/>
          <w:sz w:val="28"/>
        </w:rPr>
        <w:t>
      29) жол жүрісін реттеуді және халықаралық және калааралық бағдарларда жолаушыларды тасымалдауды көліктік бақылауды ұйымдастырады;</w:t>
      </w:r>
    </w:p>
    <w:p>
      <w:pPr>
        <w:spacing w:after="0"/>
        <w:ind w:left="0"/>
        <w:jc w:val="both"/>
      </w:pPr>
      <w:r>
        <w:rPr>
          <w:rFonts w:ascii="Times New Roman"/>
          <w:b w:val="false"/>
          <w:i w:val="false"/>
          <w:color w:val="000000"/>
          <w:sz w:val="28"/>
        </w:rPr>
        <w:t>
      30) республикалық маңызы бар жол жүрісі қауіпсіздігін қамтамасыз ету бөлігінде жолдарды жобалауға, салуға, жөндеуге, күтіп-ұстауға және оларды басқаруға арналған нормативтік, жобалау және техникалық құжаттаманы келіседі;</w:t>
      </w:r>
    </w:p>
    <w:p>
      <w:pPr>
        <w:spacing w:after="0"/>
        <w:ind w:left="0"/>
        <w:jc w:val="both"/>
      </w:pPr>
      <w:r>
        <w:rPr>
          <w:rFonts w:ascii="Times New Roman"/>
          <w:b w:val="false"/>
          <w:i w:val="false"/>
          <w:color w:val="000000"/>
          <w:sz w:val="28"/>
        </w:rPr>
        <w:t>
      31) жол жүрісі қауіпсіздігін қамтамасыз етуге бақылауды ұйымдастырады және оны орындау үшін міндетті түрде ұйғарымдар береді;</w:t>
      </w:r>
    </w:p>
    <w:p>
      <w:pPr>
        <w:spacing w:after="0"/>
        <w:ind w:left="0"/>
        <w:jc w:val="both"/>
      </w:pPr>
      <w:r>
        <w:rPr>
          <w:rFonts w:ascii="Times New Roman"/>
          <w:b w:val="false"/>
          <w:i w:val="false"/>
          <w:color w:val="000000"/>
          <w:sz w:val="28"/>
        </w:rPr>
        <w:t>
      32) жүргізушілер куәліктерінің, көлік құралдарын тіркеу туралы куәліктердің бланкілерінің, мемлекеттік тіркеу нөмірі белгілерінің нысандары мен үлгілерін әзірлеуді және өзектендіруді қамтамасыз етеді;</w:t>
      </w:r>
    </w:p>
    <w:p>
      <w:pPr>
        <w:spacing w:after="0"/>
        <w:ind w:left="0"/>
        <w:jc w:val="both"/>
      </w:pPr>
      <w:r>
        <w:rPr>
          <w:rFonts w:ascii="Times New Roman"/>
          <w:b w:val="false"/>
          <w:i w:val="false"/>
          <w:color w:val="000000"/>
          <w:sz w:val="28"/>
        </w:rPr>
        <w:t>
      33) аумақтық-көліктік жоспарлау және жол жүрісін ұйымдастыру бойынша құжаттаманы белгіленген тәртіппен келіседі;</w:t>
      </w:r>
    </w:p>
    <w:p>
      <w:pPr>
        <w:spacing w:after="0"/>
        <w:ind w:left="0"/>
        <w:jc w:val="both"/>
      </w:pPr>
      <w:r>
        <w:rPr>
          <w:rFonts w:ascii="Times New Roman"/>
          <w:b w:val="false"/>
          <w:i w:val="false"/>
          <w:color w:val="000000"/>
          <w:sz w:val="28"/>
        </w:rPr>
        <w:t>
      34) жол жүрісі және оның қауіпсіздігін қамтамасыз ету саласында мемлекеттік ақпараттық жүйелерді құрады және пайдаланады;</w:t>
      </w:r>
    </w:p>
    <w:p>
      <w:pPr>
        <w:spacing w:after="0"/>
        <w:ind w:left="0"/>
        <w:jc w:val="both"/>
      </w:pPr>
      <w:r>
        <w:rPr>
          <w:rFonts w:ascii="Times New Roman"/>
          <w:b w:val="false"/>
          <w:i w:val="false"/>
          <w:color w:val="000000"/>
          <w:sz w:val="28"/>
        </w:rPr>
        <w:t>
      35) әкімшілік полиция бөліністерінің ақпараттық-есептеуіш жүйелерінің ақпараттық ресурстарын біріктіру жолдарын анықтайды;</w:t>
      </w:r>
    </w:p>
    <w:p>
      <w:pPr>
        <w:spacing w:after="0"/>
        <w:ind w:left="0"/>
        <w:jc w:val="both"/>
      </w:pPr>
      <w:r>
        <w:rPr>
          <w:rFonts w:ascii="Times New Roman"/>
          <w:b w:val="false"/>
          <w:i w:val="false"/>
          <w:color w:val="000000"/>
          <w:sz w:val="28"/>
        </w:rPr>
        <w:t>
      36) одан әрі оларды ішкі істер органдарының бірыңғай ақпараттық желісіне қоса отырып, әкімшілік полиция бөліністерінің өңірлік ақпараттық желілерін құру бойынша жобаларды қарастырады;</w:t>
      </w:r>
    </w:p>
    <w:p>
      <w:pPr>
        <w:spacing w:after="0"/>
        <w:ind w:left="0"/>
        <w:jc w:val="both"/>
      </w:pPr>
      <w:r>
        <w:rPr>
          <w:rFonts w:ascii="Times New Roman"/>
          <w:b w:val="false"/>
          <w:i w:val="false"/>
          <w:color w:val="000000"/>
          <w:sz w:val="28"/>
        </w:rPr>
        <w:t>
      36-1) мемлекеттік қызметтер көрсету тәртібін айқындайтын заңға тәуелді нормативтік құқықтық актілерді әзірлейді;</w:t>
      </w:r>
    </w:p>
    <w:p>
      <w:pPr>
        <w:spacing w:after="0"/>
        <w:ind w:left="0"/>
        <w:jc w:val="both"/>
      </w:pPr>
      <w:r>
        <w:rPr>
          <w:rFonts w:ascii="Times New Roman"/>
          <w:b w:val="false"/>
          <w:i w:val="false"/>
          <w:color w:val="000000"/>
          <w:sz w:val="28"/>
        </w:rPr>
        <w:t>
      37) әкімшілік полиция бөліністері ұсынатын электрондық мемлекеттік қызмет көрсетулерді енгізуді және оларды сүйемелдеуді қамтамасыз етеді, сондай-ақ ІІО аумақтық бөліністері көлік құралдарын тіркеу және жүргізуші куәліктерін беру бойынша стандарттарды сақтау және мемлекеттік қызмет көрсету сапасы мәніне жыл сайынғы, ай сайынғы, апта сайынғы талдау өткізумен мемлекеттік қызмет көрсету жағдайын бақылайды;</w:t>
      </w:r>
    </w:p>
    <w:p>
      <w:pPr>
        <w:spacing w:after="0"/>
        <w:ind w:left="0"/>
        <w:jc w:val="both"/>
      </w:pPr>
      <w:r>
        <w:rPr>
          <w:rFonts w:ascii="Times New Roman"/>
          <w:b w:val="false"/>
          <w:i w:val="false"/>
          <w:color w:val="000000"/>
          <w:sz w:val="28"/>
        </w:rPr>
        <w:t>
      38) ішкі істер органдарының құзыретіне жататын мәселелер бойынша лицензиялау және рұқсаттар беру саласында Қазақстан Республикасы заңнамасының сақталуына мемлекеттік бақылауды қамтамасыз етеді;</w:t>
      </w:r>
    </w:p>
    <w:p>
      <w:pPr>
        <w:spacing w:after="0"/>
        <w:ind w:left="0"/>
        <w:jc w:val="both"/>
      </w:pPr>
      <w:r>
        <w:rPr>
          <w:rFonts w:ascii="Times New Roman"/>
          <w:b w:val="false"/>
          <w:i w:val="false"/>
          <w:color w:val="000000"/>
          <w:sz w:val="28"/>
        </w:rPr>
        <w:t>
      39) лицензиаттардың қызметін, оның ішінде олардың қойылатын біліктілік талаптарға сәйкес келуін бақылайды;</w:t>
      </w:r>
    </w:p>
    <w:p>
      <w:pPr>
        <w:spacing w:after="0"/>
        <w:ind w:left="0"/>
        <w:jc w:val="both"/>
      </w:pPr>
      <w:r>
        <w:rPr>
          <w:rFonts w:ascii="Times New Roman"/>
          <w:b w:val="false"/>
          <w:i w:val="false"/>
          <w:color w:val="000000"/>
          <w:sz w:val="28"/>
        </w:rPr>
        <w:t>
      40) күзет қызметімен, күзет сигнализациясы құралдарын монтаждаумен, ретке келтірумен және оларға техникалық қызмет көрсетумен айналысатын субъектілерді және жеке күзет ұйымында басшы және күзетші лауазымдарын атқаратын қызметкерлерді даярлау және олардың біліктілігін арттыру жөніндегі мамандандырылған оқу орталықтарының қызметін мемлекеттік бақылауды қамтамасыз етеді;</w:t>
      </w:r>
    </w:p>
    <w:p>
      <w:pPr>
        <w:spacing w:after="0"/>
        <w:ind w:left="0"/>
        <w:jc w:val="both"/>
      </w:pPr>
      <w:r>
        <w:rPr>
          <w:rFonts w:ascii="Times New Roman"/>
          <w:b w:val="false"/>
          <w:i w:val="false"/>
          <w:color w:val="000000"/>
          <w:sz w:val="28"/>
        </w:rPr>
        <w:t>
      41) заңнамаға сәйкес екінші санаттағы рұқсат беруді жүргізеді (уәкілетті органның жеке күзет мекемесінде басшының және күзетші лауазымын атқаратын жұмысшыларды дайындау және біліктілігін арттыру бойынша мамандандырылған оқу орындарын анықтау және ұлттық компаниялардың күзет ұйымдарын құру құқығын келісу);</w:t>
      </w:r>
    </w:p>
    <w:p>
      <w:pPr>
        <w:spacing w:after="0"/>
        <w:ind w:left="0"/>
        <w:jc w:val="both"/>
      </w:pPr>
      <w:r>
        <w:rPr>
          <w:rFonts w:ascii="Times New Roman"/>
          <w:b w:val="false"/>
          <w:i w:val="false"/>
          <w:color w:val="000000"/>
          <w:sz w:val="28"/>
        </w:rPr>
        <w:t>
      42) мемлекеттік күзетуге жататын жеке тұлғалар мен объектілерді күзету бойынша жұмысты ұйымдастырады;</w:t>
      </w:r>
    </w:p>
    <w:p>
      <w:pPr>
        <w:spacing w:after="0"/>
        <w:ind w:left="0"/>
        <w:jc w:val="both"/>
      </w:pPr>
      <w:r>
        <w:rPr>
          <w:rFonts w:ascii="Times New Roman"/>
          <w:b w:val="false"/>
          <w:i w:val="false"/>
          <w:color w:val="000000"/>
          <w:sz w:val="28"/>
        </w:rPr>
        <w:t>
      43) мемлекеттік күзетуге жататын объектілерде өткізу режимін қамтамасыз ету кезінде адамдарды, олардың заттарын, көлік құралдарын тексеріп қарау бойынша жұмысты ұйымдастырады;</w:t>
      </w:r>
    </w:p>
    <w:p>
      <w:pPr>
        <w:spacing w:after="0"/>
        <w:ind w:left="0"/>
        <w:jc w:val="both"/>
      </w:pPr>
      <w:r>
        <w:rPr>
          <w:rFonts w:ascii="Times New Roman"/>
          <w:b w:val="false"/>
          <w:i w:val="false"/>
          <w:color w:val="000000"/>
          <w:sz w:val="28"/>
        </w:rPr>
        <w:t xml:space="preserve">
      44) күзет қызметі субъектілерінен олардың "Күзет қызметі туралы" 2000 жылғы 19 қазандағы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сұратады;</w:t>
      </w:r>
    </w:p>
    <w:p>
      <w:pPr>
        <w:spacing w:after="0"/>
        <w:ind w:left="0"/>
        <w:jc w:val="both"/>
      </w:pPr>
      <w:r>
        <w:rPr>
          <w:rFonts w:ascii="Times New Roman"/>
          <w:b w:val="false"/>
          <w:i w:val="false"/>
          <w:color w:val="000000"/>
          <w:sz w:val="28"/>
        </w:rPr>
        <w:t>
      45) мемлекеттік күзетуге жататын объектілерді, сондай-ақ оларды күзету халықаралық келісімдерге сәйкес мемлекетке жүктелген объектілерді күзету бойынша жұмысты ұйымдастырады;</w:t>
      </w:r>
    </w:p>
    <w:p>
      <w:pPr>
        <w:spacing w:after="0"/>
        <w:ind w:left="0"/>
        <w:jc w:val="both"/>
      </w:pPr>
      <w:r>
        <w:rPr>
          <w:rFonts w:ascii="Times New Roman"/>
          <w:b w:val="false"/>
          <w:i w:val="false"/>
          <w:color w:val="000000"/>
          <w:sz w:val="28"/>
        </w:rPr>
        <w:t>
      46) азаматтық және қызметтік қару мен оның патрондарының, азаматтық пиротехникалық заттар мен оларды қолданылып жасалған бұйымдардың айналымы саласында айналысатын жеке және заңды тұлғалардың қызметін мемлекеттік бақылауды ұйымдастырады;</w:t>
      </w:r>
    </w:p>
    <w:p>
      <w:pPr>
        <w:spacing w:after="0"/>
        <w:ind w:left="0"/>
        <w:jc w:val="both"/>
      </w:pPr>
      <w:r>
        <w:rPr>
          <w:rFonts w:ascii="Times New Roman"/>
          <w:b w:val="false"/>
          <w:i w:val="false"/>
          <w:color w:val="000000"/>
          <w:sz w:val="28"/>
        </w:rPr>
        <w:t>
      47) азаматтық және қызметтік қару мен оның патрондарының айналымын бақылау саласындағы уәкілетті орган айқындайтын тәртіппен:</w:t>
      </w:r>
    </w:p>
    <w:p>
      <w:pPr>
        <w:spacing w:after="0"/>
        <w:ind w:left="0"/>
        <w:jc w:val="both"/>
      </w:pPr>
      <w:r>
        <w:rPr>
          <w:rFonts w:ascii="Times New Roman"/>
          <w:b w:val="false"/>
          <w:i w:val="false"/>
          <w:color w:val="000000"/>
          <w:sz w:val="28"/>
        </w:rPr>
        <w:t>
      рұқсат береді:</w:t>
      </w:r>
    </w:p>
    <w:p>
      <w:pPr>
        <w:spacing w:after="0"/>
        <w:ind w:left="0"/>
        <w:jc w:val="both"/>
      </w:pPr>
      <w:r>
        <w:rPr>
          <w:rFonts w:ascii="Times New Roman"/>
          <w:b w:val="false"/>
          <w:i w:val="false"/>
          <w:color w:val="000000"/>
          <w:sz w:val="28"/>
        </w:rPr>
        <w:t>
      жеке тұлғаларға марапаттық қару сақтауға және алып жүруге;</w:t>
      </w:r>
    </w:p>
    <w:p>
      <w:pPr>
        <w:spacing w:after="0"/>
        <w:ind w:left="0"/>
        <w:jc w:val="both"/>
      </w:pPr>
      <w:r>
        <w:rPr>
          <w:rFonts w:ascii="Times New Roman"/>
          <w:b w:val="false"/>
          <w:i w:val="false"/>
          <w:color w:val="000000"/>
          <w:sz w:val="28"/>
        </w:rPr>
        <w:t>
      заңды тұлғаларға:</w:t>
      </w:r>
    </w:p>
    <w:p>
      <w:pPr>
        <w:spacing w:after="0"/>
        <w:ind w:left="0"/>
        <w:jc w:val="both"/>
      </w:pPr>
      <w:r>
        <w:rPr>
          <w:rFonts w:ascii="Times New Roman"/>
          <w:b w:val="false"/>
          <w:i w:val="false"/>
          <w:color w:val="000000"/>
          <w:sz w:val="28"/>
        </w:rPr>
        <w:t xml:space="preserve">
      Қазақстан Республикасы Парламенті депутаттарына және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лауазымдары саяси мемлекеттiк қызметшiлерге жатқызылған мемлекеттiк органдардың лауазымды адамдарына қызметтік қаруды (қысқа ұңғылы ойықты атыс қаруын) сақтауға және алып жүруге;</w:t>
      </w:r>
    </w:p>
    <w:p>
      <w:pPr>
        <w:spacing w:after="0"/>
        <w:ind w:left="0"/>
        <w:jc w:val="both"/>
      </w:pPr>
      <w:r>
        <w:rPr>
          <w:rFonts w:ascii="Times New Roman"/>
          <w:b w:val="false"/>
          <w:i w:val="false"/>
          <w:color w:val="000000"/>
          <w:sz w:val="28"/>
        </w:rPr>
        <w:t>
      48) аумақтық полиция органдарының үйлестіретін бөліністерінің үлгілік ережелерін және қызметкерлері мен жұмыскерлерінің үлгілік лауазымдық нұсқаулықтарын әзірлейді;</w:t>
      </w:r>
    </w:p>
    <w:p>
      <w:pPr>
        <w:spacing w:after="0"/>
        <w:ind w:left="0"/>
        <w:jc w:val="both"/>
      </w:pPr>
      <w:r>
        <w:rPr>
          <w:rFonts w:ascii="Times New Roman"/>
          <w:b w:val="false"/>
          <w:i w:val="false"/>
          <w:color w:val="000000"/>
          <w:sz w:val="28"/>
        </w:rPr>
        <w:t>
      49) Қазақстан Республикасының заңдарында, Президентінің және Үкіметінің актілерінде көзделген өзге де функцияларды орындауды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Ішкі істер министрінің 25.11.2019 </w:t>
      </w:r>
      <w:r>
        <w:rPr>
          <w:rFonts w:ascii="Times New Roman"/>
          <w:b w:val="false"/>
          <w:i w:val="false"/>
          <w:color w:val="000000"/>
          <w:sz w:val="28"/>
        </w:rPr>
        <w:t>№ 1010</w:t>
      </w:r>
      <w:r>
        <w:rPr>
          <w:rFonts w:ascii="Times New Roman"/>
          <w:b w:val="false"/>
          <w:i w:val="false"/>
          <w:color w:val="ff0000"/>
          <w:sz w:val="28"/>
        </w:rPr>
        <w:t xml:space="preserve">; 17.01.2020 </w:t>
      </w:r>
      <w:r>
        <w:rPr>
          <w:rFonts w:ascii="Times New Roman"/>
          <w:b w:val="false"/>
          <w:i w:val="false"/>
          <w:color w:val="ff0000"/>
          <w:sz w:val="28"/>
        </w:rPr>
        <w:t>№ 31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47" w:id="298"/>
    <w:p>
      <w:pPr>
        <w:spacing w:after="0"/>
        <w:ind w:left="0"/>
        <w:jc w:val="both"/>
      </w:pPr>
      <w:r>
        <w:rPr>
          <w:rFonts w:ascii="Times New Roman"/>
          <w:b w:val="false"/>
          <w:i w:val="false"/>
          <w:color w:val="000000"/>
          <w:sz w:val="28"/>
        </w:rPr>
        <w:t>
      15. Құқықтары мен міндеттері:</w:t>
      </w:r>
    </w:p>
    <w:bookmarkEnd w:id="298"/>
    <w:bookmarkStart w:name="z748" w:id="299"/>
    <w:p>
      <w:pPr>
        <w:spacing w:after="0"/>
        <w:ind w:left="0"/>
        <w:jc w:val="both"/>
      </w:pPr>
      <w:r>
        <w:rPr>
          <w:rFonts w:ascii="Times New Roman"/>
          <w:b w:val="false"/>
          <w:i w:val="false"/>
          <w:color w:val="000000"/>
          <w:sz w:val="28"/>
        </w:rPr>
        <w:t>
      1) өз құзыреті шегінде орындалуы міндетті нормативтік құқықтық актілерді қабылдау;</w:t>
      </w:r>
    </w:p>
    <w:bookmarkEnd w:id="299"/>
    <w:bookmarkStart w:name="z749" w:id="300"/>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адамдарынан қажетті ақпарат пен материалдар сұрату және алу;</w:t>
      </w:r>
    </w:p>
    <w:bookmarkEnd w:id="300"/>
    <w:bookmarkStart w:name="z750" w:id="301"/>
    <w:p>
      <w:pPr>
        <w:spacing w:after="0"/>
        <w:ind w:left="0"/>
        <w:jc w:val="both"/>
      </w:pPr>
      <w:r>
        <w:rPr>
          <w:rFonts w:ascii="Times New Roman"/>
          <w:b w:val="false"/>
          <w:i w:val="false"/>
          <w:color w:val="000000"/>
          <w:sz w:val="28"/>
        </w:rPr>
        <w:t>
      3) қолданыстағы заңнамалық актілерде көзделген өзге де құқықтар мен міндеттерді жүзеге асыру.</w:t>
      </w:r>
    </w:p>
    <w:bookmarkEnd w:id="301"/>
    <w:bookmarkStart w:name="z751" w:id="302"/>
    <w:p>
      <w:pPr>
        <w:spacing w:after="0"/>
        <w:ind w:left="0"/>
        <w:jc w:val="left"/>
      </w:pPr>
      <w:r>
        <w:rPr>
          <w:rFonts w:ascii="Times New Roman"/>
          <w:b/>
          <w:i w:val="false"/>
          <w:color w:val="000000"/>
        </w:rPr>
        <w:t xml:space="preserve"> 3. Комитеттің қызметін ұйымдастыру</w:t>
      </w:r>
    </w:p>
    <w:bookmarkEnd w:id="302"/>
    <w:bookmarkStart w:name="z752" w:id="303"/>
    <w:p>
      <w:pPr>
        <w:spacing w:after="0"/>
        <w:ind w:left="0"/>
        <w:jc w:val="both"/>
      </w:pPr>
      <w:r>
        <w:rPr>
          <w:rFonts w:ascii="Times New Roman"/>
          <w:b w:val="false"/>
          <w:i w:val="false"/>
          <w:color w:val="000000"/>
          <w:sz w:val="28"/>
        </w:rPr>
        <w:t>
      16. Комитеттің төрағасы Комитетке басшылықты жүзеге асырады, ол Комитетке жүктелген міндеттердің орындалуы мен оның өз функцияларын жүзеге асыруы үшін дербес жауапты болады.</w:t>
      </w:r>
    </w:p>
    <w:bookmarkEnd w:id="303"/>
    <w:bookmarkStart w:name="z753" w:id="304"/>
    <w:p>
      <w:pPr>
        <w:spacing w:after="0"/>
        <w:ind w:left="0"/>
        <w:jc w:val="both"/>
      </w:pPr>
      <w:r>
        <w:rPr>
          <w:rFonts w:ascii="Times New Roman"/>
          <w:b w:val="false"/>
          <w:i w:val="false"/>
          <w:color w:val="000000"/>
          <w:sz w:val="28"/>
        </w:rPr>
        <w:t>
      17. Комитеттің төрағасын Қазақстан Республикасының заңнамасында белгіленген тәртіпте Ішкі істер министрі лауазымға тағайындайды және лауазымнан босатады.</w:t>
      </w:r>
    </w:p>
    <w:bookmarkEnd w:id="304"/>
    <w:bookmarkStart w:name="z754" w:id="305"/>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лауазымға тағайындалатын және лауазымнан босатылатын орынбасарлары болады.</w:t>
      </w:r>
    </w:p>
    <w:bookmarkEnd w:id="305"/>
    <w:bookmarkStart w:name="z755" w:id="306"/>
    <w:p>
      <w:pPr>
        <w:spacing w:after="0"/>
        <w:ind w:left="0"/>
        <w:jc w:val="both"/>
      </w:pPr>
      <w:r>
        <w:rPr>
          <w:rFonts w:ascii="Times New Roman"/>
          <w:b w:val="false"/>
          <w:i w:val="false"/>
          <w:color w:val="000000"/>
          <w:sz w:val="28"/>
        </w:rPr>
        <w:t>
      19. Комитет төрағасының өкілеттіктері:</w:t>
      </w:r>
    </w:p>
    <w:bookmarkEnd w:id="306"/>
    <w:bookmarkStart w:name="z756" w:id="307"/>
    <w:p>
      <w:pPr>
        <w:spacing w:after="0"/>
        <w:ind w:left="0"/>
        <w:jc w:val="both"/>
      </w:pPr>
      <w:r>
        <w:rPr>
          <w:rFonts w:ascii="Times New Roman"/>
          <w:b w:val="false"/>
          <w:i w:val="false"/>
          <w:color w:val="000000"/>
          <w:sz w:val="28"/>
        </w:rPr>
        <w:t>
      1) Комитеттің құзыретіне кіретін мәселелер бойынша Қазақстан Республикасының мемлекеттік органдары мен өзге де ұйымдарында және халықаралық қатынастарда Комитеттің мүддесін білдіреді;</w:t>
      </w:r>
    </w:p>
    <w:bookmarkEnd w:id="307"/>
    <w:bookmarkStart w:name="z757" w:id="308"/>
    <w:p>
      <w:pPr>
        <w:spacing w:after="0"/>
        <w:ind w:left="0"/>
        <w:jc w:val="both"/>
      </w:pPr>
      <w:r>
        <w:rPr>
          <w:rFonts w:ascii="Times New Roman"/>
          <w:b w:val="false"/>
          <w:i w:val="false"/>
          <w:color w:val="000000"/>
          <w:sz w:val="28"/>
        </w:rPr>
        <w:t>
      2) Комитеттің құрылымдық бөліністері туралы ережелерді бекітеді;</w:t>
      </w:r>
    </w:p>
    <w:bookmarkEnd w:id="308"/>
    <w:bookmarkStart w:name="z758" w:id="309"/>
    <w:p>
      <w:pPr>
        <w:spacing w:after="0"/>
        <w:ind w:left="0"/>
        <w:jc w:val="both"/>
      </w:pPr>
      <w:r>
        <w:rPr>
          <w:rFonts w:ascii="Times New Roman"/>
          <w:b w:val="false"/>
          <w:i w:val="false"/>
          <w:color w:val="000000"/>
          <w:sz w:val="28"/>
        </w:rPr>
        <w:t>
      3) Комитеттің қызметкерлерін тағайындауға, ауыстыруға, лауазымнан босатуға ұсынады, сондай-ақ Министрліктің есеп-бақылаудағы лауазымдар номенклатурасына сәйкес аумақтық полиция органдары бөліністерінің басшыларын лауазымға тағайындауға және лауазымнан босатуға келісім береді;</w:t>
      </w:r>
    </w:p>
    <w:bookmarkEnd w:id="309"/>
    <w:bookmarkStart w:name="z759" w:id="310"/>
    <w:p>
      <w:pPr>
        <w:spacing w:after="0"/>
        <w:ind w:left="0"/>
        <w:jc w:val="both"/>
      </w:pPr>
      <w:r>
        <w:rPr>
          <w:rFonts w:ascii="Times New Roman"/>
          <w:b w:val="false"/>
          <w:i w:val="false"/>
          <w:color w:val="000000"/>
          <w:sz w:val="28"/>
        </w:rPr>
        <w:t>
      4) өз құзыреті шегінде және заңнамада белгіленген тәртіппен көтермелейді және тәртіптік жаза салады, сондай-ақ қызметкерлерге көтермелеу, тәртіптік жаза салу, материалдық көмек көрсету туралы ұсыныстар енгізеді;</w:t>
      </w:r>
    </w:p>
    <w:bookmarkEnd w:id="310"/>
    <w:bookmarkStart w:name="z760" w:id="311"/>
    <w:p>
      <w:pPr>
        <w:spacing w:after="0"/>
        <w:ind w:left="0"/>
        <w:jc w:val="both"/>
      </w:pPr>
      <w:r>
        <w:rPr>
          <w:rFonts w:ascii="Times New Roman"/>
          <w:b w:val="false"/>
          <w:i w:val="false"/>
          <w:color w:val="000000"/>
          <w:sz w:val="28"/>
        </w:rPr>
        <w:t>
      5) өз құзыреті шегінде Комитеттің құрылымдық бөліністері, сондай-ақ аумақтық полиция органдары жетекшілік ететін бөліністері орындауға міндетті бұйрықтар шығарады;</w:t>
      </w:r>
    </w:p>
    <w:bookmarkEnd w:id="311"/>
    <w:bookmarkStart w:name="z761" w:id="312"/>
    <w:p>
      <w:pPr>
        <w:spacing w:after="0"/>
        <w:ind w:left="0"/>
        <w:jc w:val="both"/>
      </w:pPr>
      <w:r>
        <w:rPr>
          <w:rFonts w:ascii="Times New Roman"/>
          <w:b w:val="false"/>
          <w:i w:val="false"/>
          <w:color w:val="000000"/>
          <w:sz w:val="28"/>
        </w:rPr>
        <w:t>
      6) Комитет қызметкерлері арасында тәрбие жұмысын ұйымдастырады, олардың тәртіпті, заңдылықты, құпиялылық режимін сақтауын және кәсіби деңгейін арттыруын қамтамасыз етеді;</w:t>
      </w:r>
    </w:p>
    <w:bookmarkEnd w:id="312"/>
    <w:bookmarkStart w:name="z762" w:id="313"/>
    <w:p>
      <w:pPr>
        <w:spacing w:after="0"/>
        <w:ind w:left="0"/>
        <w:jc w:val="both"/>
      </w:pPr>
      <w:r>
        <w:rPr>
          <w:rFonts w:ascii="Times New Roman"/>
          <w:b w:val="false"/>
          <w:i w:val="false"/>
          <w:color w:val="000000"/>
          <w:sz w:val="28"/>
        </w:rPr>
        <w:t>
      7) азаматтарды қабылдауды жүзеге асырады, шағымдар мен өтініштерді қарайды, олар бойынша шешімдер қабылдайды, тәртіп пен заңдылықты бұзу фактілері бойынша қызметтік тергеулер тағайындайды;</w:t>
      </w:r>
    </w:p>
    <w:bookmarkEnd w:id="313"/>
    <w:bookmarkStart w:name="z763" w:id="314"/>
    <w:p>
      <w:pPr>
        <w:spacing w:after="0"/>
        <w:ind w:left="0"/>
        <w:jc w:val="both"/>
      </w:pPr>
      <w:r>
        <w:rPr>
          <w:rFonts w:ascii="Times New Roman"/>
          <w:b w:val="false"/>
          <w:i w:val="false"/>
          <w:color w:val="000000"/>
          <w:sz w:val="28"/>
        </w:rPr>
        <w:t>
      8) Комитеттің қызметкерлерін белгіленген тәртіппен әкімшілік полиция және жергілікті полиция қызметтерінің жұмысына тексеріс жүргізуге және практикалық көмек көрсету, басқа да қызметтік мәселелер шешу үшін қызметтік іссапарларға жолдайды;</w:t>
      </w:r>
    </w:p>
    <w:bookmarkEnd w:id="314"/>
    <w:bookmarkStart w:name="z764" w:id="315"/>
    <w:p>
      <w:pPr>
        <w:spacing w:after="0"/>
        <w:ind w:left="0"/>
        <w:jc w:val="both"/>
      </w:pPr>
      <w:r>
        <w:rPr>
          <w:rFonts w:ascii="Times New Roman"/>
          <w:b w:val="false"/>
          <w:i w:val="false"/>
          <w:color w:val="000000"/>
          <w:sz w:val="28"/>
        </w:rPr>
        <w:t>
      9) Комитетте сыбайлас жемқорлыққа қарсы бағытталған шаралар қабылдайды және сыбайлас жемқорлыққа қарсы шараларды іске асыруға дербес жауапты болады;</w:t>
      </w:r>
    </w:p>
    <w:bookmarkEnd w:id="315"/>
    <w:bookmarkStart w:name="z765" w:id="316"/>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316"/>
    <w:p>
      <w:pPr>
        <w:spacing w:after="0"/>
        <w:ind w:left="0"/>
        <w:jc w:val="both"/>
      </w:pPr>
      <w:r>
        <w:rPr>
          <w:rFonts w:ascii="Times New Roman"/>
          <w:b w:val="false"/>
          <w:i w:val="false"/>
          <w:color w:val="000000"/>
          <w:sz w:val="28"/>
        </w:rPr>
        <w:t>
      Ол болмаған кезде Комитет төрағасының өкілеттіктерін орындауды қолданыстағы заңнамаға сәйкес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Ішкі істер министрінің 02.12.2015 </w:t>
      </w:r>
      <w:r>
        <w:rPr>
          <w:rFonts w:ascii="Times New Roman"/>
          <w:b w:val="false"/>
          <w:i w:val="false"/>
          <w:color w:val="ff0000"/>
          <w:sz w:val="28"/>
        </w:rPr>
        <w:t>№ 981</w:t>
      </w:r>
      <w:r>
        <w:rPr>
          <w:rFonts w:ascii="Times New Roman"/>
          <w:b w:val="false"/>
          <w:i w:val="false"/>
          <w:color w:val="ff0000"/>
          <w:sz w:val="28"/>
        </w:rPr>
        <w:t xml:space="preserve"> (алғаш ресми жарияланған күнінен кейін күнтізбелік он күн өткен соң енгізіледі); 25.11.2019 </w:t>
      </w:r>
      <w:r>
        <w:rPr>
          <w:rFonts w:ascii="Times New Roman"/>
          <w:b w:val="false"/>
          <w:i w:val="false"/>
          <w:color w:val="000000"/>
          <w:sz w:val="28"/>
        </w:rPr>
        <w:t>№ 1010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66" w:id="317"/>
    <w:p>
      <w:pPr>
        <w:spacing w:after="0"/>
        <w:ind w:left="0"/>
        <w:jc w:val="both"/>
      </w:pPr>
      <w:r>
        <w:rPr>
          <w:rFonts w:ascii="Times New Roman"/>
          <w:b w:val="false"/>
          <w:i w:val="false"/>
          <w:color w:val="000000"/>
          <w:sz w:val="28"/>
        </w:rPr>
        <w:t>
       20. Комитет төрағасы қолданыстағы заңнамаға сәйкес өзінің орынбасарларының өкілеттіктерін айқындайды.</w:t>
      </w:r>
    </w:p>
    <w:bookmarkEnd w:id="317"/>
    <w:bookmarkStart w:name="z767" w:id="318"/>
    <w:p>
      <w:pPr>
        <w:spacing w:after="0"/>
        <w:ind w:left="0"/>
        <w:jc w:val="left"/>
      </w:pPr>
      <w:r>
        <w:rPr>
          <w:rFonts w:ascii="Times New Roman"/>
          <w:b/>
          <w:i w:val="false"/>
          <w:color w:val="000000"/>
        </w:rPr>
        <w:t xml:space="preserve"> 4. Комитеттің мүлкі</w:t>
      </w:r>
    </w:p>
    <w:bookmarkEnd w:id="318"/>
    <w:bookmarkStart w:name="z768" w:id="319"/>
    <w:p>
      <w:pPr>
        <w:spacing w:after="0"/>
        <w:ind w:left="0"/>
        <w:jc w:val="both"/>
      </w:pPr>
      <w:r>
        <w:rPr>
          <w:rFonts w:ascii="Times New Roman"/>
          <w:b w:val="false"/>
          <w:i w:val="false"/>
          <w:color w:val="ff0000"/>
          <w:sz w:val="28"/>
        </w:rPr>
        <w:t xml:space="preserve">
      21. Алынып тасталды - ҚР Ішкі істер министрінің 25.11.2019 </w:t>
      </w:r>
      <w:r>
        <w:rPr>
          <w:rFonts w:ascii="Times New Roman"/>
          <w:b w:val="false"/>
          <w:i w:val="false"/>
          <w:color w:val="ff0000"/>
          <w:sz w:val="28"/>
        </w:rPr>
        <w:t>№ 1010</w:t>
      </w:r>
      <w:r>
        <w:rPr>
          <w:rFonts w:ascii="Times New Roman"/>
          <w:b w:val="false"/>
          <w:i w:val="false"/>
          <w:color w:val="ff0000"/>
          <w:sz w:val="28"/>
        </w:rPr>
        <w:t xml:space="preserve"> бұйрығымен.</w:t>
      </w:r>
    </w:p>
    <w:bookmarkEnd w:id="319"/>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769" w:id="320"/>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320"/>
    <w:bookmarkStart w:name="z770" w:id="321"/>
    <w:p>
      <w:pPr>
        <w:spacing w:after="0"/>
        <w:ind w:left="0"/>
        <w:jc w:val="both"/>
      </w:pPr>
      <w:r>
        <w:rPr>
          <w:rFonts w:ascii="Times New Roman"/>
          <w:b w:val="false"/>
          <w:i w:val="false"/>
          <w:color w:val="000000"/>
          <w:sz w:val="28"/>
        </w:rPr>
        <w:t>
      23. Егер заңнамада өзгеше көзделмесе, Комитеттің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құқығы жоқ.</w:t>
      </w:r>
    </w:p>
    <w:bookmarkEnd w:id="321"/>
    <w:bookmarkStart w:name="z771" w:id="322"/>
    <w:p>
      <w:pPr>
        <w:spacing w:after="0"/>
        <w:ind w:left="0"/>
        <w:jc w:val="left"/>
      </w:pPr>
      <w:r>
        <w:rPr>
          <w:rFonts w:ascii="Times New Roman"/>
          <w:b/>
          <w:i w:val="false"/>
          <w:color w:val="000000"/>
        </w:rPr>
        <w:t xml:space="preserve"> Комитетті қайта құру және тарату</w:t>
      </w:r>
    </w:p>
    <w:bookmarkEnd w:id="322"/>
    <w:bookmarkStart w:name="z772" w:id="323"/>
    <w:p>
      <w:pPr>
        <w:spacing w:after="0"/>
        <w:ind w:left="0"/>
        <w:jc w:val="both"/>
      </w:pPr>
      <w:r>
        <w:rPr>
          <w:rFonts w:ascii="Times New Roman"/>
          <w:b w:val="false"/>
          <w:i w:val="false"/>
          <w:color w:val="000000"/>
          <w:sz w:val="28"/>
        </w:rPr>
        <w:t>
      24. Комитетті қайта құру және тарату Қазақстан Республикасының заңнамасына жүзеге асырылады.</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4-1-қосымша</w:t>
            </w:r>
          </w:p>
        </w:tc>
      </w:tr>
    </w:tbl>
    <w:bookmarkStart w:name="z6665" w:id="324"/>
    <w:p>
      <w:pPr>
        <w:spacing w:after="0"/>
        <w:ind w:left="0"/>
        <w:jc w:val="left"/>
      </w:pPr>
      <w:r>
        <w:rPr>
          <w:rFonts w:ascii="Times New Roman"/>
          <w:b/>
          <w:i w:val="false"/>
          <w:color w:val="000000"/>
        </w:rPr>
        <w:t xml:space="preserve"> Қазақстан Республикасы Ішкі істер министрлігінің Көші-қон қызметі комитеті туралы</w:t>
      </w:r>
      <w:r>
        <w:br/>
      </w:r>
      <w:r>
        <w:rPr>
          <w:rFonts w:ascii="Times New Roman"/>
          <w:b/>
          <w:i w:val="false"/>
          <w:color w:val="000000"/>
        </w:rPr>
        <w:t>ЕРЕЖЕ</w:t>
      </w:r>
    </w:p>
    <w:bookmarkEnd w:id="324"/>
    <w:p>
      <w:pPr>
        <w:spacing w:after="0"/>
        <w:ind w:left="0"/>
        <w:jc w:val="both"/>
      </w:pPr>
      <w:r>
        <w:rPr>
          <w:rFonts w:ascii="Times New Roman"/>
          <w:b w:val="false"/>
          <w:i w:val="false"/>
          <w:color w:val="ff0000"/>
          <w:sz w:val="28"/>
        </w:rPr>
        <w:t xml:space="preserve">
      Ескерту. Бұйрық 4-1-қосымшамен толықтырылды – ҚР Ішкі істер министрінің 13.03.2017 </w:t>
      </w:r>
      <w:r>
        <w:rPr>
          <w:rFonts w:ascii="Times New Roman"/>
          <w:b w:val="false"/>
          <w:i w:val="false"/>
          <w:color w:val="ff0000"/>
          <w:sz w:val="28"/>
        </w:rPr>
        <w:t>№ 185</w:t>
      </w:r>
      <w:r>
        <w:rPr>
          <w:rFonts w:ascii="Times New Roman"/>
          <w:b w:val="false"/>
          <w:i w:val="false"/>
          <w:color w:val="ff0000"/>
          <w:sz w:val="28"/>
        </w:rPr>
        <w:t xml:space="preserve">; жаңа редакцияда – ҚР Ішкі істер министрінің 24.03.2022 </w:t>
      </w:r>
      <w:r>
        <w:rPr>
          <w:rFonts w:ascii="Times New Roman"/>
          <w:b w:val="false"/>
          <w:i w:val="false"/>
          <w:color w:val="ff0000"/>
          <w:sz w:val="28"/>
        </w:rPr>
        <w:t>№ 152</w:t>
      </w:r>
      <w:r>
        <w:rPr>
          <w:rFonts w:ascii="Times New Roman"/>
          <w:b w:val="false"/>
          <w:i w:val="false"/>
          <w:color w:val="ff0000"/>
          <w:sz w:val="28"/>
        </w:rPr>
        <w:t xml:space="preserve"> бұйрықтарымен.</w:t>
      </w:r>
    </w:p>
    <w:bookmarkStart w:name="z7940" w:id="325"/>
    <w:p>
      <w:pPr>
        <w:spacing w:after="0"/>
        <w:ind w:left="0"/>
        <w:jc w:val="left"/>
      </w:pPr>
      <w:r>
        <w:rPr>
          <w:rFonts w:ascii="Times New Roman"/>
          <w:b/>
          <w:i w:val="false"/>
          <w:color w:val="000000"/>
        </w:rPr>
        <w:t xml:space="preserve"> 1. Жалпы ережелер</w:t>
      </w:r>
    </w:p>
    <w:bookmarkEnd w:id="325"/>
    <w:bookmarkStart w:name="z7941" w:id="326"/>
    <w:p>
      <w:pPr>
        <w:spacing w:after="0"/>
        <w:ind w:left="0"/>
        <w:jc w:val="both"/>
      </w:pPr>
      <w:r>
        <w:rPr>
          <w:rFonts w:ascii="Times New Roman"/>
          <w:b w:val="false"/>
          <w:i w:val="false"/>
          <w:color w:val="000000"/>
          <w:sz w:val="28"/>
        </w:rPr>
        <w:t>
      1. Көші-қон қызметі комитеті (бұдан әрі – Комитет) Қазақстан Республикасы Ішкі істер министрлігінің құзыреті шегінде көші-қон саласындағы мемлекеттік және іске асыруды, көші-қон процестерін мониторингілеуді, талдауды және болжауды, сондай-ақ Қазақстан Республикасының азаматтығы мәселелері бойынша жұмысты ұйымдастыруды жүзеге асыратын ведомствосы болып табылады.</w:t>
      </w:r>
    </w:p>
    <w:bookmarkEnd w:id="326"/>
    <w:bookmarkStart w:name="z7942" w:id="327"/>
    <w:p>
      <w:pPr>
        <w:spacing w:after="0"/>
        <w:ind w:left="0"/>
        <w:jc w:val="both"/>
      </w:pPr>
      <w:r>
        <w:rPr>
          <w:rFonts w:ascii="Times New Roman"/>
          <w:b w:val="false"/>
          <w:i w:val="false"/>
          <w:color w:val="000000"/>
          <w:sz w:val="28"/>
        </w:rPr>
        <w:t>
      2. Комитет өзінің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актілеріне, сондай-ақ осы Ережеге сәйкес жүзеге асырады.</w:t>
      </w:r>
    </w:p>
    <w:bookmarkEnd w:id="327"/>
    <w:bookmarkStart w:name="z7943" w:id="328"/>
    <w:p>
      <w:pPr>
        <w:spacing w:after="0"/>
        <w:ind w:left="0"/>
        <w:jc w:val="both"/>
      </w:pPr>
      <w:r>
        <w:rPr>
          <w:rFonts w:ascii="Times New Roman"/>
          <w:b w:val="false"/>
          <w:i w:val="false"/>
          <w:color w:val="000000"/>
          <w:sz w:val="28"/>
        </w:rPr>
        <w:t>
      3. Комитет мемлекеттік мекеменің ұйымдастырушылық-құқықтық нысанындағы заңды тұлға болып табылады, өзінің мемлекеттік тілдегі атауы бар мөрлері мен мөртабандары, белгіленген үлгідегі бланкілері, Қазақстан Республикасының заңнамасына сәйкес қазынашылық органдарында есеп шоты болады.</w:t>
      </w:r>
    </w:p>
    <w:bookmarkEnd w:id="328"/>
    <w:bookmarkStart w:name="z7944" w:id="329"/>
    <w:p>
      <w:pPr>
        <w:spacing w:after="0"/>
        <w:ind w:left="0"/>
        <w:jc w:val="both"/>
      </w:pPr>
      <w:r>
        <w:rPr>
          <w:rFonts w:ascii="Times New Roman"/>
          <w:b w:val="false"/>
          <w:i w:val="false"/>
          <w:color w:val="000000"/>
          <w:sz w:val="28"/>
        </w:rPr>
        <w:t>
      4. Комитет өзінің атынан азаматтық-құқықтық қатынасқа түседі.</w:t>
      </w:r>
    </w:p>
    <w:bookmarkEnd w:id="329"/>
    <w:bookmarkStart w:name="z7945" w:id="330"/>
    <w:p>
      <w:pPr>
        <w:spacing w:after="0"/>
        <w:ind w:left="0"/>
        <w:jc w:val="both"/>
      </w:pPr>
      <w:r>
        <w:rPr>
          <w:rFonts w:ascii="Times New Roman"/>
          <w:b w:val="false"/>
          <w:i w:val="false"/>
          <w:color w:val="000000"/>
          <w:sz w:val="28"/>
        </w:rPr>
        <w:t>
      5. Комитет егер Қазақстан Республикасының заңнамасына сәйкес уәкілетті болса мемлекет атынан азаматтық-құқықтық қатынастарға тарап ретінде түсуге құқығы бар.</w:t>
      </w:r>
    </w:p>
    <w:bookmarkEnd w:id="330"/>
    <w:bookmarkStart w:name="z7946" w:id="331"/>
    <w:p>
      <w:pPr>
        <w:spacing w:after="0"/>
        <w:ind w:left="0"/>
        <w:jc w:val="both"/>
      </w:pPr>
      <w:r>
        <w:rPr>
          <w:rFonts w:ascii="Times New Roman"/>
          <w:b w:val="false"/>
          <w:i w:val="false"/>
          <w:color w:val="000000"/>
          <w:sz w:val="28"/>
        </w:rPr>
        <w:t xml:space="preserve">
      6. Комитет өз құзыретіндегі мәселелер бойынша заңнамада белгіленген тәртіппен Көмитет төрағасының бұйрығымен ресімделетін шешімдер қабылдайды. </w:t>
      </w:r>
    </w:p>
    <w:bookmarkEnd w:id="331"/>
    <w:bookmarkStart w:name="z7947" w:id="332"/>
    <w:p>
      <w:pPr>
        <w:spacing w:after="0"/>
        <w:ind w:left="0"/>
        <w:jc w:val="both"/>
      </w:pPr>
      <w:r>
        <w:rPr>
          <w:rFonts w:ascii="Times New Roman"/>
          <w:b w:val="false"/>
          <w:i w:val="false"/>
          <w:color w:val="000000"/>
          <w:sz w:val="28"/>
        </w:rPr>
        <w:t>
      7. Комитеттің құрылымы мен штат саны лимиті Қазақстан Республикасының қолданыстағы заңнамасына сәйкес бекітіледі.</w:t>
      </w:r>
    </w:p>
    <w:bookmarkEnd w:id="332"/>
    <w:bookmarkStart w:name="z7948" w:id="333"/>
    <w:p>
      <w:pPr>
        <w:spacing w:after="0"/>
        <w:ind w:left="0"/>
        <w:jc w:val="both"/>
      </w:pPr>
      <w:r>
        <w:rPr>
          <w:rFonts w:ascii="Times New Roman"/>
          <w:b w:val="false"/>
          <w:i w:val="false"/>
          <w:color w:val="000000"/>
          <w:sz w:val="28"/>
        </w:rPr>
        <w:t>
      8.Комитеттің орналасқан жері: индексі 010000, Қазақстан Республикасы, Астана қаласы, Алматы ауданы, Тәуелсіздік даңғылы, 1-үй.</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02.06.2023 </w:t>
      </w:r>
      <w:r>
        <w:rPr>
          <w:rFonts w:ascii="Times New Roman"/>
          <w:b w:val="false"/>
          <w:i w:val="false"/>
          <w:color w:val="ff0000"/>
          <w:sz w:val="28"/>
        </w:rPr>
        <w:t>№ 443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949" w:id="334"/>
    <w:p>
      <w:pPr>
        <w:spacing w:after="0"/>
        <w:ind w:left="0"/>
        <w:jc w:val="both"/>
      </w:pPr>
      <w:r>
        <w:rPr>
          <w:rFonts w:ascii="Times New Roman"/>
          <w:b w:val="false"/>
          <w:i w:val="false"/>
          <w:color w:val="000000"/>
          <w:sz w:val="28"/>
        </w:rPr>
        <w:t>
      9. Комитеттің толық атауы – "Қазақстан Республикасы Ішкі істер министрлігінің Көші-қон қызметі комитеті" республикалық мемлекеттік мекемесі.</w:t>
      </w:r>
    </w:p>
    <w:bookmarkEnd w:id="334"/>
    <w:bookmarkStart w:name="z7950" w:id="335"/>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335"/>
    <w:bookmarkStart w:name="z7951" w:id="336"/>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336"/>
    <w:bookmarkStart w:name="z7952" w:id="337"/>
    <w:p>
      <w:pPr>
        <w:spacing w:after="0"/>
        <w:ind w:left="0"/>
        <w:jc w:val="both"/>
      </w:pPr>
      <w:r>
        <w:rPr>
          <w:rFonts w:ascii="Times New Roman"/>
          <w:b w:val="false"/>
          <w:i w:val="false"/>
          <w:color w:val="000000"/>
          <w:sz w:val="28"/>
        </w:rPr>
        <w:t>
      12. Комитетке кәсіпкерлік субъектілерімен Комитеттің функциялары болып табылатын міндеттерін орындау мәніне шарттық қатынасқа түсуге тыйым салынады.</w:t>
      </w:r>
    </w:p>
    <w:bookmarkEnd w:id="337"/>
    <w:bookmarkStart w:name="z7953" w:id="338"/>
    <w:p>
      <w:pPr>
        <w:spacing w:after="0"/>
        <w:ind w:left="0"/>
        <w:jc w:val="both"/>
      </w:pPr>
      <w:r>
        <w:rPr>
          <w:rFonts w:ascii="Times New Roman"/>
          <w:b w:val="false"/>
          <w:i w:val="false"/>
          <w:color w:val="000000"/>
          <w:sz w:val="28"/>
        </w:rPr>
        <w:t>
      Егер Комитетке заңнамалық актілермен табыс әкелетін қызметті жүзеге асыру құқығы берілсе, онда осындай қызметтен түскен табыстар мемлекеттік бюджеттің кірісіне алынады.</w:t>
      </w:r>
    </w:p>
    <w:bookmarkEnd w:id="338"/>
    <w:bookmarkStart w:name="z7954" w:id="339"/>
    <w:p>
      <w:pPr>
        <w:spacing w:after="0"/>
        <w:ind w:left="0"/>
        <w:jc w:val="left"/>
      </w:pPr>
      <w:r>
        <w:rPr>
          <w:rFonts w:ascii="Times New Roman"/>
          <w:b/>
          <w:i w:val="false"/>
          <w:color w:val="000000"/>
        </w:rPr>
        <w:t xml:space="preserve"> 2. Комитеттің негізгі міндеттері, функциялары, құқықтары мен міндеттемелері</w:t>
      </w:r>
    </w:p>
    <w:bookmarkEnd w:id="339"/>
    <w:bookmarkStart w:name="z7955" w:id="340"/>
    <w:p>
      <w:pPr>
        <w:spacing w:after="0"/>
        <w:ind w:left="0"/>
        <w:jc w:val="both"/>
      </w:pPr>
      <w:r>
        <w:rPr>
          <w:rFonts w:ascii="Times New Roman"/>
          <w:b w:val="false"/>
          <w:i w:val="false"/>
          <w:color w:val="000000"/>
          <w:sz w:val="28"/>
        </w:rPr>
        <w:t>
      13. Міндеттер:</w:t>
      </w:r>
    </w:p>
    <w:bookmarkEnd w:id="340"/>
    <w:bookmarkStart w:name="z7956" w:id="341"/>
    <w:p>
      <w:pPr>
        <w:spacing w:after="0"/>
        <w:ind w:left="0"/>
        <w:jc w:val="both"/>
      </w:pPr>
      <w:r>
        <w:rPr>
          <w:rFonts w:ascii="Times New Roman"/>
          <w:b w:val="false"/>
          <w:i w:val="false"/>
          <w:color w:val="000000"/>
          <w:sz w:val="28"/>
        </w:rPr>
        <w:t>
      1) көші-қон процестерін мониторингілеу, талдау және болжау;</w:t>
      </w:r>
    </w:p>
    <w:bookmarkEnd w:id="341"/>
    <w:bookmarkStart w:name="z7957" w:id="342"/>
    <w:p>
      <w:pPr>
        <w:spacing w:after="0"/>
        <w:ind w:left="0"/>
        <w:jc w:val="both"/>
      </w:pPr>
      <w:r>
        <w:rPr>
          <w:rFonts w:ascii="Times New Roman"/>
          <w:b w:val="false"/>
          <w:i w:val="false"/>
          <w:color w:val="000000"/>
          <w:sz w:val="28"/>
        </w:rPr>
        <w:t>
      2) сыртқы көші-қонды реттеу және заңсыз көші-қонға қарсы күресті ұйымдастыру;</w:t>
      </w:r>
    </w:p>
    <w:bookmarkEnd w:id="342"/>
    <w:bookmarkStart w:name="z7958" w:id="343"/>
    <w:p>
      <w:pPr>
        <w:spacing w:after="0"/>
        <w:ind w:left="0"/>
        <w:jc w:val="both"/>
      </w:pPr>
      <w:r>
        <w:rPr>
          <w:rFonts w:ascii="Times New Roman"/>
          <w:b w:val="false"/>
          <w:i w:val="false"/>
          <w:color w:val="000000"/>
          <w:sz w:val="28"/>
        </w:rPr>
        <w:t>
      3) Қазақстан Республикасында тұрақты тұрып жатқан шетелдіктермен жұмысты ұйымдастыру;</w:t>
      </w:r>
    </w:p>
    <w:bookmarkEnd w:id="343"/>
    <w:bookmarkStart w:name="z7959" w:id="344"/>
    <w:p>
      <w:pPr>
        <w:spacing w:after="0"/>
        <w:ind w:left="0"/>
        <w:jc w:val="both"/>
      </w:pPr>
      <w:r>
        <w:rPr>
          <w:rFonts w:ascii="Times New Roman"/>
          <w:b w:val="false"/>
          <w:i w:val="false"/>
          <w:color w:val="000000"/>
          <w:sz w:val="28"/>
        </w:rPr>
        <w:t xml:space="preserve">
      4) халықты құжаттандыру және тіркеу жөніндегі жұмысты ұйымдастыру; </w:t>
      </w:r>
    </w:p>
    <w:bookmarkEnd w:id="344"/>
    <w:bookmarkStart w:name="z7960" w:id="345"/>
    <w:p>
      <w:pPr>
        <w:spacing w:after="0"/>
        <w:ind w:left="0"/>
        <w:jc w:val="both"/>
      </w:pPr>
      <w:r>
        <w:rPr>
          <w:rFonts w:ascii="Times New Roman"/>
          <w:b w:val="false"/>
          <w:i w:val="false"/>
          <w:color w:val="000000"/>
          <w:sz w:val="28"/>
        </w:rPr>
        <w:t>
      5) Қазақстан Республикасының азаматтығына байланысты мәселелерді қарау;</w:t>
      </w:r>
    </w:p>
    <w:bookmarkEnd w:id="345"/>
    <w:bookmarkStart w:name="z7961" w:id="346"/>
    <w:p>
      <w:pPr>
        <w:spacing w:after="0"/>
        <w:ind w:left="0"/>
        <w:jc w:val="both"/>
      </w:pPr>
      <w:r>
        <w:rPr>
          <w:rFonts w:ascii="Times New Roman"/>
          <w:b w:val="false"/>
          <w:i w:val="false"/>
          <w:color w:val="000000"/>
          <w:sz w:val="28"/>
        </w:rPr>
        <w:t>
      14. Функциялар:</w:t>
      </w:r>
    </w:p>
    <w:bookmarkEnd w:id="346"/>
    <w:bookmarkStart w:name="z7962" w:id="347"/>
    <w:p>
      <w:pPr>
        <w:spacing w:after="0"/>
        <w:ind w:left="0"/>
        <w:jc w:val="both"/>
      </w:pPr>
      <w:r>
        <w:rPr>
          <w:rFonts w:ascii="Times New Roman"/>
          <w:b w:val="false"/>
          <w:i w:val="false"/>
          <w:color w:val="000000"/>
          <w:sz w:val="28"/>
        </w:rPr>
        <w:t>
      1) мына:</w:t>
      </w:r>
    </w:p>
    <w:bookmarkEnd w:id="347"/>
    <w:bookmarkStart w:name="z7963" w:id="348"/>
    <w:p>
      <w:pPr>
        <w:spacing w:after="0"/>
        <w:ind w:left="0"/>
        <w:jc w:val="both"/>
      </w:pPr>
      <w:r>
        <w:rPr>
          <w:rFonts w:ascii="Times New Roman"/>
          <w:b w:val="false"/>
          <w:i w:val="false"/>
          <w:color w:val="000000"/>
          <w:sz w:val="28"/>
        </w:rPr>
        <w:t>
      заңсыз көші-қонға қарсы іс-қимыл;</w:t>
      </w:r>
    </w:p>
    <w:bookmarkEnd w:id="348"/>
    <w:bookmarkStart w:name="z7964" w:id="349"/>
    <w:p>
      <w:pPr>
        <w:spacing w:after="0"/>
        <w:ind w:left="0"/>
        <w:jc w:val="both"/>
      </w:pPr>
      <w:r>
        <w:rPr>
          <w:rFonts w:ascii="Times New Roman"/>
          <w:b w:val="false"/>
          <w:i w:val="false"/>
          <w:color w:val="000000"/>
          <w:sz w:val="28"/>
        </w:rPr>
        <w:t>
      шетелдіктер мен азаматтығы жоқ адамдарды есепке алу және тіркеу;</w:t>
      </w:r>
    </w:p>
    <w:bookmarkEnd w:id="349"/>
    <w:bookmarkStart w:name="z7965" w:id="350"/>
    <w:p>
      <w:pPr>
        <w:spacing w:after="0"/>
        <w:ind w:left="0"/>
        <w:jc w:val="both"/>
      </w:pPr>
      <w:r>
        <w:rPr>
          <w:rFonts w:ascii="Times New Roman"/>
          <w:b w:val="false"/>
          <w:i w:val="false"/>
          <w:color w:val="000000"/>
          <w:sz w:val="28"/>
        </w:rPr>
        <w:t>
      шетелдіктер мен азаматтығы жоқ адамдарға шекаралық аймаққа келу құқығына құжаттар ресімдеу;</w:t>
      </w:r>
    </w:p>
    <w:bookmarkEnd w:id="350"/>
    <w:bookmarkStart w:name="z7966" w:id="351"/>
    <w:p>
      <w:pPr>
        <w:spacing w:after="0"/>
        <w:ind w:left="0"/>
        <w:jc w:val="both"/>
      </w:pPr>
      <w:r>
        <w:rPr>
          <w:rFonts w:ascii="Times New Roman"/>
          <w:b w:val="false"/>
          <w:i w:val="false"/>
          <w:color w:val="000000"/>
          <w:sz w:val="28"/>
        </w:rPr>
        <w:t>
      Қазақстан Республикасынан тыс жерге тұрақты тұру үшін кетуге құжаттар ресімдеу;</w:t>
      </w:r>
    </w:p>
    <w:bookmarkEnd w:id="351"/>
    <w:bookmarkStart w:name="z7967" w:id="352"/>
    <w:p>
      <w:pPr>
        <w:spacing w:after="0"/>
        <w:ind w:left="0"/>
        <w:jc w:val="both"/>
      </w:pPr>
      <w:r>
        <w:rPr>
          <w:rFonts w:ascii="Times New Roman"/>
          <w:b w:val="false"/>
          <w:i w:val="false"/>
          <w:color w:val="000000"/>
          <w:sz w:val="28"/>
        </w:rPr>
        <w:t>
      шетелдіктер мен азаматтығы жоқ адамдардың Қазақстан Республикасында уақытша және тұрақты тұруына құжаттар ресімдеу;</w:t>
      </w:r>
    </w:p>
    <w:bookmarkEnd w:id="352"/>
    <w:bookmarkStart w:name="z7968" w:id="353"/>
    <w:p>
      <w:pPr>
        <w:spacing w:after="0"/>
        <w:ind w:left="0"/>
        <w:jc w:val="both"/>
      </w:pPr>
      <w:r>
        <w:rPr>
          <w:rFonts w:ascii="Times New Roman"/>
          <w:b w:val="false"/>
          <w:i w:val="false"/>
          <w:color w:val="000000"/>
          <w:sz w:val="28"/>
        </w:rPr>
        <w:t>
      елден тұрақты тұрғылықты жеріне кету;</w:t>
      </w:r>
    </w:p>
    <w:bookmarkEnd w:id="353"/>
    <w:bookmarkStart w:name="z7969" w:id="354"/>
    <w:p>
      <w:pPr>
        <w:spacing w:after="0"/>
        <w:ind w:left="0"/>
        <w:jc w:val="both"/>
      </w:pPr>
      <w:r>
        <w:rPr>
          <w:rFonts w:ascii="Times New Roman"/>
          <w:b w:val="false"/>
          <w:i w:val="false"/>
          <w:color w:val="000000"/>
          <w:sz w:val="28"/>
        </w:rPr>
        <w:t>
      Қазақстан Республикасының азаматтарын құжаттандыру, есепке алу және тіркеу;</w:t>
      </w:r>
    </w:p>
    <w:bookmarkEnd w:id="354"/>
    <w:bookmarkStart w:name="z7970" w:id="355"/>
    <w:p>
      <w:pPr>
        <w:spacing w:after="0"/>
        <w:ind w:left="0"/>
        <w:jc w:val="both"/>
      </w:pPr>
      <w:r>
        <w:rPr>
          <w:rFonts w:ascii="Times New Roman"/>
          <w:b w:val="false"/>
          <w:i w:val="false"/>
          <w:color w:val="000000"/>
          <w:sz w:val="28"/>
        </w:rPr>
        <w:t>
      босқынның жол жүру құжатының үлгісін бекітеді және оны беруді жүзеге асырады;</w:t>
      </w:r>
    </w:p>
    <w:bookmarkEnd w:id="355"/>
    <w:bookmarkStart w:name="z7971" w:id="356"/>
    <w:p>
      <w:pPr>
        <w:spacing w:after="0"/>
        <w:ind w:left="0"/>
        <w:jc w:val="both"/>
      </w:pPr>
      <w:r>
        <w:rPr>
          <w:rFonts w:ascii="Times New Roman"/>
          <w:b w:val="false"/>
          <w:i w:val="false"/>
          <w:color w:val="000000"/>
          <w:sz w:val="28"/>
        </w:rPr>
        <w:t>
      2) азаматтық, халықтың көші-қоны және босқындар саласындағы мемлекеттік саясатты іске асыруды қамтамасыз етеді;</w:t>
      </w:r>
    </w:p>
    <w:bookmarkEnd w:id="356"/>
    <w:bookmarkStart w:name="z7972" w:id="357"/>
    <w:p>
      <w:pPr>
        <w:spacing w:after="0"/>
        <w:ind w:left="0"/>
        <w:jc w:val="both"/>
      </w:pPr>
      <w:r>
        <w:rPr>
          <w:rFonts w:ascii="Times New Roman"/>
          <w:b w:val="false"/>
          <w:i w:val="false"/>
          <w:color w:val="000000"/>
          <w:sz w:val="28"/>
        </w:rPr>
        <w:t>
      3) құзыреті шегінде көші-қон процестерін мониторингілеуді, талдауды және болжауды жүзеге асырады;</w:t>
      </w:r>
    </w:p>
    <w:bookmarkEnd w:id="357"/>
    <w:bookmarkStart w:name="z7973" w:id="358"/>
    <w:p>
      <w:pPr>
        <w:spacing w:after="0"/>
        <w:ind w:left="0"/>
        <w:jc w:val="both"/>
      </w:pPr>
      <w:r>
        <w:rPr>
          <w:rFonts w:ascii="Times New Roman"/>
          <w:b w:val="false"/>
          <w:i w:val="false"/>
          <w:color w:val="000000"/>
          <w:sz w:val="28"/>
        </w:rPr>
        <w:t>
      4) көші-қон процестерін мониторингілеу нәтижелерін халықтың көші-қоны саласындағы мемлекеттік саясатты қалыптастыру мәселелері жөніндегі уәкілетті органға ұсынады;</w:t>
      </w:r>
    </w:p>
    <w:bookmarkEnd w:id="358"/>
    <w:bookmarkStart w:name="z7974" w:id="359"/>
    <w:p>
      <w:pPr>
        <w:spacing w:after="0"/>
        <w:ind w:left="0"/>
        <w:jc w:val="both"/>
      </w:pPr>
      <w:r>
        <w:rPr>
          <w:rFonts w:ascii="Times New Roman"/>
          <w:b w:val="false"/>
          <w:i w:val="false"/>
          <w:color w:val="000000"/>
          <w:sz w:val="28"/>
        </w:rPr>
        <w:t>
      5) шетелдік мемлекеттердің уәкілетті органдарымен және халықаралық ұйымдармен өзінің құзыретіне кіретін мәселелер бойынша ынтымақтастықты ұйымдастырады және жүзеге асырады;</w:t>
      </w:r>
    </w:p>
    <w:bookmarkEnd w:id="359"/>
    <w:bookmarkStart w:name="z7975" w:id="360"/>
    <w:p>
      <w:pPr>
        <w:spacing w:after="0"/>
        <w:ind w:left="0"/>
        <w:jc w:val="both"/>
      </w:pPr>
      <w:r>
        <w:rPr>
          <w:rFonts w:ascii="Times New Roman"/>
          <w:b w:val="false"/>
          <w:i w:val="false"/>
          <w:color w:val="000000"/>
          <w:sz w:val="28"/>
        </w:rPr>
        <w:t>
      6) азаматтарды қабылдауды, азаматтардың, лауазымды адамдардың ауызша және жазбаша арыздарын, өтініштері мен ұсыныстарын уақтылы және толық қарауды жүзеге асырады, олар бойынша шешімдер қабылдайды;</w:t>
      </w:r>
    </w:p>
    <w:bookmarkEnd w:id="360"/>
    <w:bookmarkStart w:name="z7976" w:id="361"/>
    <w:p>
      <w:pPr>
        <w:spacing w:after="0"/>
        <w:ind w:left="0"/>
        <w:jc w:val="both"/>
      </w:pPr>
      <w:r>
        <w:rPr>
          <w:rFonts w:ascii="Times New Roman"/>
          <w:b w:val="false"/>
          <w:i w:val="false"/>
          <w:color w:val="000000"/>
          <w:sz w:val="28"/>
        </w:rPr>
        <w:t>
      7) Қазақстан Республикасының заңнамасына сәйкес заңсыз көші-қонға қарсы іс-қимылға бағытталған шараларды әзірлейді;</w:t>
      </w:r>
    </w:p>
    <w:bookmarkEnd w:id="361"/>
    <w:bookmarkStart w:name="z7977" w:id="362"/>
    <w:p>
      <w:pPr>
        <w:spacing w:after="0"/>
        <w:ind w:left="0"/>
        <w:jc w:val="both"/>
      </w:pPr>
      <w:r>
        <w:rPr>
          <w:rFonts w:ascii="Times New Roman"/>
          <w:b w:val="false"/>
          <w:i w:val="false"/>
          <w:color w:val="000000"/>
          <w:sz w:val="28"/>
        </w:rPr>
        <w:t>
      8) шетелдіктер мен азаматтығы жоқ адамдарды есепке алуды және тіркеуді жүзеге асырады;</w:t>
      </w:r>
    </w:p>
    <w:bookmarkEnd w:id="362"/>
    <w:bookmarkStart w:name="z7978" w:id="363"/>
    <w:p>
      <w:pPr>
        <w:spacing w:after="0"/>
        <w:ind w:left="0"/>
        <w:jc w:val="both"/>
      </w:pPr>
      <w:r>
        <w:rPr>
          <w:rFonts w:ascii="Times New Roman"/>
          <w:b w:val="false"/>
          <w:i w:val="false"/>
          <w:color w:val="000000"/>
          <w:sz w:val="28"/>
        </w:rPr>
        <w:t>
      9) Қазақстан Республикасы Ұлттық қауіпсіздік комитеті Шекара қызметінің ұсынымы бойынша табиғи және техногендік сипаттағы төтенше жағдайлар туындаған, шекараны бұзушыларды шекаралық іздеу, қаруланған шабуылды тойтару немесе іргелес мемлекет азаматтарының Қазақстан Республикасының аумағына жаппай өтулері кезінде Қазақстан Республикасы азаматтарының, шетелдіктер мен азаматтығы жоқ адамдардың шекара маңы аймағында (жолағында) орналасқан жергілікті жердің жекелеген учаскелеріне немесе объектілерге қолжетімдігін шектейді немесе тыйым салады;</w:t>
      </w:r>
    </w:p>
    <w:bookmarkEnd w:id="363"/>
    <w:bookmarkStart w:name="z7979" w:id="364"/>
    <w:p>
      <w:pPr>
        <w:spacing w:after="0"/>
        <w:ind w:left="0"/>
        <w:jc w:val="both"/>
      </w:pPr>
      <w:r>
        <w:rPr>
          <w:rFonts w:ascii="Times New Roman"/>
          <w:b w:val="false"/>
          <w:i w:val="false"/>
          <w:color w:val="000000"/>
          <w:sz w:val="28"/>
        </w:rPr>
        <w:t>
      10) Министрліктің "Ақпараттық-өндірістік орталық" республикалық мемлекеттік мекемесімен жеке басын куәландыратын құжаттарды дайындау мәселелері бойынша өзара іс-қимыл жасасуды жүзеге асырады;</w:t>
      </w:r>
    </w:p>
    <w:bookmarkEnd w:id="364"/>
    <w:bookmarkStart w:name="z7980" w:id="365"/>
    <w:p>
      <w:pPr>
        <w:spacing w:after="0"/>
        <w:ind w:left="0"/>
        <w:jc w:val="both"/>
      </w:pPr>
      <w:r>
        <w:rPr>
          <w:rFonts w:ascii="Times New Roman"/>
          <w:b w:val="false"/>
          <w:i w:val="false"/>
          <w:color w:val="000000"/>
          <w:sz w:val="28"/>
        </w:rPr>
        <w:t>
      11) Қазақстан Республикасында тұрақты тұрып жатқан шетелдіктерді жеке есепке алуды жүргізеді;</w:t>
      </w:r>
    </w:p>
    <w:bookmarkEnd w:id="365"/>
    <w:bookmarkStart w:name="z7981" w:id="366"/>
    <w:p>
      <w:pPr>
        <w:spacing w:after="0"/>
        <w:ind w:left="0"/>
        <w:jc w:val="both"/>
      </w:pPr>
      <w:r>
        <w:rPr>
          <w:rFonts w:ascii="Times New Roman"/>
          <w:b w:val="false"/>
          <w:i w:val="false"/>
          <w:color w:val="000000"/>
          <w:sz w:val="28"/>
        </w:rPr>
        <w:t>
      12) Қазақстан Республикасында тұрақты тұратын адамдардың Қазақстан Республикасының азаматтығы мәселелері бойынша арыздары бойынша материалдарды қарайды және қажетті құжаттармен бірге оларды Қазақстан Республикасы Президентінің қарауына жолдайды;</w:t>
      </w:r>
    </w:p>
    <w:bookmarkEnd w:id="366"/>
    <w:bookmarkStart w:name="z7982" w:id="367"/>
    <w:p>
      <w:pPr>
        <w:spacing w:after="0"/>
        <w:ind w:left="0"/>
        <w:jc w:val="both"/>
      </w:pPr>
      <w:r>
        <w:rPr>
          <w:rFonts w:ascii="Times New Roman"/>
          <w:b w:val="false"/>
          <w:i w:val="false"/>
          <w:color w:val="000000"/>
          <w:sz w:val="28"/>
        </w:rPr>
        <w:t>
      13) өз құзыреті шегінде халыққа мемлекеттік қызмет көрсетуді ұйымдастыру бойынша шаралар кешенін әзірлейді және іске асырады;</w:t>
      </w:r>
    </w:p>
    <w:bookmarkEnd w:id="367"/>
    <w:bookmarkStart w:name="z7983" w:id="368"/>
    <w:p>
      <w:pPr>
        <w:spacing w:after="0"/>
        <w:ind w:left="0"/>
        <w:jc w:val="both"/>
      </w:pPr>
      <w:r>
        <w:rPr>
          <w:rFonts w:ascii="Times New Roman"/>
          <w:b w:val="false"/>
          <w:i w:val="false"/>
          <w:color w:val="000000"/>
          <w:sz w:val="28"/>
        </w:rPr>
        <w:t>
      14) ішкі істер органдарының аумақтық бөліністерінің жұмысын:</w:t>
      </w:r>
    </w:p>
    <w:bookmarkEnd w:id="368"/>
    <w:bookmarkStart w:name="z7984" w:id="369"/>
    <w:p>
      <w:pPr>
        <w:spacing w:after="0"/>
        <w:ind w:left="0"/>
        <w:jc w:val="both"/>
      </w:pPr>
      <w:r>
        <w:rPr>
          <w:rFonts w:ascii="Times New Roman"/>
          <w:b w:val="false"/>
          <w:i w:val="false"/>
          <w:color w:val="000000"/>
          <w:sz w:val="28"/>
        </w:rPr>
        <w:t>
      көші-қон заңнамасын бұзғаны үшін әкімшілік құқық бұзушылықтар туралы істер бойынша іс жүргізу;</w:t>
      </w:r>
    </w:p>
    <w:bookmarkEnd w:id="369"/>
    <w:bookmarkStart w:name="z7985" w:id="370"/>
    <w:p>
      <w:pPr>
        <w:spacing w:after="0"/>
        <w:ind w:left="0"/>
        <w:jc w:val="both"/>
      </w:pPr>
      <w:r>
        <w:rPr>
          <w:rFonts w:ascii="Times New Roman"/>
          <w:b w:val="false"/>
          <w:i w:val="false"/>
          <w:color w:val="000000"/>
          <w:sz w:val="28"/>
        </w:rPr>
        <w:t>
      Қазақстан Республикасының заңнамасына сәйкес көшіп келушілердің Қазақстан Республикасында болу мерзімін қысқарту;</w:t>
      </w:r>
    </w:p>
    <w:bookmarkEnd w:id="370"/>
    <w:bookmarkStart w:name="z7986" w:id="371"/>
    <w:p>
      <w:pPr>
        <w:spacing w:after="0"/>
        <w:ind w:left="0"/>
        <w:jc w:val="both"/>
      </w:pPr>
      <w:r>
        <w:rPr>
          <w:rFonts w:ascii="Times New Roman"/>
          <w:b w:val="false"/>
          <w:i w:val="false"/>
          <w:color w:val="000000"/>
          <w:sz w:val="28"/>
        </w:rPr>
        <w:t>
      Қазақстан Республикасынан кетуге, Қазақстан Республикасының аумағында жүрген көшіп келушілерге Қазақстан Республикасынан кетуге және келуге визалар беру; </w:t>
      </w:r>
    </w:p>
    <w:bookmarkEnd w:id="371"/>
    <w:bookmarkStart w:name="z7987" w:id="372"/>
    <w:p>
      <w:pPr>
        <w:spacing w:after="0"/>
        <w:ind w:left="0"/>
        <w:jc w:val="both"/>
      </w:pPr>
      <w:r>
        <w:rPr>
          <w:rFonts w:ascii="Times New Roman"/>
          <w:b w:val="false"/>
          <w:i w:val="false"/>
          <w:color w:val="000000"/>
          <w:sz w:val="28"/>
        </w:rPr>
        <w:t>
      Шетелдіктер мен азаматтығы жоқ адамдарға Қазақстан Республикасында уақытша тұруға рұқсаттар беру;</w:t>
      </w:r>
    </w:p>
    <w:bookmarkEnd w:id="372"/>
    <w:bookmarkStart w:name="z7988" w:id="373"/>
    <w:p>
      <w:pPr>
        <w:spacing w:after="0"/>
        <w:ind w:left="0"/>
        <w:jc w:val="both"/>
      </w:pPr>
      <w:r>
        <w:rPr>
          <w:rFonts w:ascii="Times New Roman"/>
          <w:b w:val="false"/>
          <w:i w:val="false"/>
          <w:color w:val="000000"/>
          <w:sz w:val="28"/>
        </w:rPr>
        <w:t>
      Қазақстан Республикасының азаматтарына Қазақстан Республикасынан тұрақты тұру үшін кетуге рұқсаттар ресімдеу немесе мұндай рұқсатты беруден бас тарту туралы шешімдер қабылдау;</w:t>
      </w:r>
    </w:p>
    <w:bookmarkEnd w:id="373"/>
    <w:bookmarkStart w:name="z7989" w:id="374"/>
    <w:p>
      <w:pPr>
        <w:spacing w:after="0"/>
        <w:ind w:left="0"/>
        <w:jc w:val="both"/>
      </w:pPr>
      <w:r>
        <w:rPr>
          <w:rFonts w:ascii="Times New Roman"/>
          <w:b w:val="false"/>
          <w:i w:val="false"/>
          <w:color w:val="000000"/>
          <w:sz w:val="28"/>
        </w:rPr>
        <w:t>
      Қазақстан Республикасында тұрақты тұрып жатқан шетелдіктер мен азаматтығы адамдарға тұруға ықтиярхат және азаматтығы жоқ адамның куәлігін ресімдеу және беру;</w:t>
      </w:r>
    </w:p>
    <w:bookmarkEnd w:id="374"/>
    <w:bookmarkStart w:name="z7990" w:id="375"/>
    <w:p>
      <w:pPr>
        <w:spacing w:after="0"/>
        <w:ind w:left="0"/>
        <w:jc w:val="both"/>
      </w:pPr>
      <w:r>
        <w:rPr>
          <w:rFonts w:ascii="Times New Roman"/>
          <w:b w:val="false"/>
          <w:i w:val="false"/>
          <w:color w:val="000000"/>
          <w:sz w:val="28"/>
        </w:rPr>
        <w:t>
      шетелдіктер мен азаматтығы жоқ адамдарға Қазақстан Республикасында тұрақты тұруға рұқсаттар беру;</w:t>
      </w:r>
    </w:p>
    <w:bookmarkEnd w:id="375"/>
    <w:bookmarkStart w:name="z7991" w:id="376"/>
    <w:p>
      <w:pPr>
        <w:spacing w:after="0"/>
        <w:ind w:left="0"/>
        <w:jc w:val="both"/>
      </w:pPr>
      <w:r>
        <w:rPr>
          <w:rFonts w:ascii="Times New Roman"/>
          <w:b w:val="false"/>
          <w:i w:val="false"/>
          <w:color w:val="000000"/>
          <w:sz w:val="28"/>
        </w:rPr>
        <w:t>
      Қазақстан Республикасының азаматтарына жеке куәліктер мен паспорттар ресімдеу және беру, сондай-ақ Қазақстан Республикасының Үкіметі анықтайтын тәртіпте оларды есепке алу және тіркеу;</w:t>
      </w:r>
    </w:p>
    <w:bookmarkEnd w:id="376"/>
    <w:bookmarkStart w:name="z7992" w:id="377"/>
    <w:p>
      <w:pPr>
        <w:spacing w:after="0"/>
        <w:ind w:left="0"/>
        <w:jc w:val="both"/>
      </w:pPr>
      <w:r>
        <w:rPr>
          <w:rFonts w:ascii="Times New Roman"/>
          <w:b w:val="false"/>
          <w:i w:val="false"/>
          <w:color w:val="000000"/>
          <w:sz w:val="28"/>
        </w:rPr>
        <w:t>
      Қазақстан Республикасының азаматтарын тұрғылықты жері бойынша тіркеу және тіркеуден шығару;</w:t>
      </w:r>
    </w:p>
    <w:bookmarkEnd w:id="377"/>
    <w:bookmarkStart w:name="z7993" w:id="378"/>
    <w:p>
      <w:pPr>
        <w:spacing w:after="0"/>
        <w:ind w:left="0"/>
        <w:jc w:val="both"/>
      </w:pPr>
      <w:r>
        <w:rPr>
          <w:rFonts w:ascii="Times New Roman"/>
          <w:b w:val="false"/>
          <w:i w:val="false"/>
          <w:color w:val="000000"/>
          <w:sz w:val="28"/>
        </w:rPr>
        <w:t>
      уақытша тұруға келген Қазақстан Республикасының азаматтарын уақытша келу орны бойынша есепке қою;</w:t>
      </w:r>
    </w:p>
    <w:bookmarkEnd w:id="378"/>
    <w:bookmarkStart w:name="z7994" w:id="379"/>
    <w:p>
      <w:pPr>
        <w:spacing w:after="0"/>
        <w:ind w:left="0"/>
        <w:jc w:val="both"/>
      </w:pPr>
      <w:r>
        <w:rPr>
          <w:rFonts w:ascii="Times New Roman"/>
          <w:b w:val="false"/>
          <w:i w:val="false"/>
          <w:color w:val="000000"/>
          <w:sz w:val="28"/>
        </w:rPr>
        <w:t>
      Қазақстан Республикасының халықаралық шарттарында көзделген Қазақстан Республикасының азаматтығын алуды және Қазақстан Республикасының азаматтығынан шығуды тіркеу;</w:t>
      </w:r>
    </w:p>
    <w:bookmarkEnd w:id="379"/>
    <w:bookmarkStart w:name="z7995" w:id="380"/>
    <w:p>
      <w:pPr>
        <w:spacing w:after="0"/>
        <w:ind w:left="0"/>
        <w:jc w:val="both"/>
      </w:pPr>
      <w:r>
        <w:rPr>
          <w:rFonts w:ascii="Times New Roman"/>
          <w:b w:val="false"/>
          <w:i w:val="false"/>
          <w:color w:val="000000"/>
          <w:sz w:val="28"/>
        </w:rPr>
        <w:t>
      Қазақстан Республикасының аумағында тұрақты тұратын адамдардың Қазақстан Республикасының азаматтығынан айырылуын тіркеу;</w:t>
      </w:r>
    </w:p>
    <w:bookmarkEnd w:id="380"/>
    <w:bookmarkStart w:name="z7996" w:id="381"/>
    <w:p>
      <w:pPr>
        <w:spacing w:after="0"/>
        <w:ind w:left="0"/>
        <w:jc w:val="both"/>
      </w:pPr>
      <w:r>
        <w:rPr>
          <w:rFonts w:ascii="Times New Roman"/>
          <w:b w:val="false"/>
          <w:i w:val="false"/>
          <w:color w:val="000000"/>
          <w:sz w:val="28"/>
        </w:rPr>
        <w:t>
      Қазақстан Республикасының азаматтығына қабылдауды жеңілдетілген (тіркеу) тәртіпте ресімдеу;</w:t>
      </w:r>
    </w:p>
    <w:bookmarkEnd w:id="381"/>
    <w:bookmarkStart w:name="z7997" w:id="382"/>
    <w:p>
      <w:pPr>
        <w:spacing w:after="0"/>
        <w:ind w:left="0"/>
        <w:jc w:val="both"/>
      </w:pPr>
      <w:r>
        <w:rPr>
          <w:rFonts w:ascii="Times New Roman"/>
          <w:b w:val="false"/>
          <w:i w:val="false"/>
          <w:color w:val="000000"/>
          <w:sz w:val="28"/>
        </w:rPr>
        <w:t xml:space="preserve">
      Қазақстан Республикасының аумағында тұрақты тұратын адамдардың Қазақстан Республикасының азаматтығына тиесілігін (тесілі еместігін) анықтау мәселелері бойынша ұйымдастырады; </w:t>
      </w:r>
    </w:p>
    <w:bookmarkEnd w:id="382"/>
    <w:bookmarkStart w:name="z7998" w:id="383"/>
    <w:p>
      <w:pPr>
        <w:spacing w:after="0"/>
        <w:ind w:left="0"/>
        <w:jc w:val="both"/>
      </w:pPr>
      <w:r>
        <w:rPr>
          <w:rFonts w:ascii="Times New Roman"/>
          <w:b w:val="false"/>
          <w:i w:val="false"/>
          <w:color w:val="000000"/>
          <w:sz w:val="28"/>
        </w:rPr>
        <w:t>
      15) заңдарда, Қазақстан Республикасының Президенті мен Үкіметінің актілерінде көзделген өзге де функцияларды жүзеге асырады.</w:t>
      </w:r>
    </w:p>
    <w:bookmarkEnd w:id="383"/>
    <w:bookmarkStart w:name="z7999" w:id="384"/>
    <w:p>
      <w:pPr>
        <w:spacing w:after="0"/>
        <w:ind w:left="0"/>
        <w:jc w:val="both"/>
      </w:pPr>
      <w:r>
        <w:rPr>
          <w:rFonts w:ascii="Times New Roman"/>
          <w:b w:val="false"/>
          <w:i w:val="false"/>
          <w:color w:val="000000"/>
          <w:sz w:val="28"/>
        </w:rPr>
        <w:t>
      15. Құқықтары мен міндеттемелері:</w:t>
      </w:r>
    </w:p>
    <w:bookmarkEnd w:id="384"/>
    <w:bookmarkStart w:name="z8000" w:id="385"/>
    <w:p>
      <w:pPr>
        <w:spacing w:after="0"/>
        <w:ind w:left="0"/>
        <w:jc w:val="both"/>
      </w:pPr>
      <w:r>
        <w:rPr>
          <w:rFonts w:ascii="Times New Roman"/>
          <w:b w:val="false"/>
          <w:i w:val="false"/>
          <w:color w:val="000000"/>
          <w:sz w:val="28"/>
        </w:rPr>
        <w:t>
      1) өз құзыреті шегінде орындауға міндетті нормативтік құқықтық актілерді қабылдауға;</w:t>
      </w:r>
    </w:p>
    <w:bookmarkEnd w:id="385"/>
    <w:bookmarkStart w:name="z8001" w:id="386"/>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p>
    <w:bookmarkEnd w:id="386"/>
    <w:bookmarkStart w:name="z8002" w:id="387"/>
    <w:p>
      <w:pPr>
        <w:spacing w:after="0"/>
        <w:ind w:left="0"/>
        <w:jc w:val="both"/>
      </w:pPr>
      <w:r>
        <w:rPr>
          <w:rFonts w:ascii="Times New Roman"/>
          <w:b w:val="false"/>
          <w:i w:val="false"/>
          <w:color w:val="000000"/>
          <w:sz w:val="28"/>
        </w:rPr>
        <w:t>
      3) қолданыстағы заңнамалық актілерде көзделген өзге де құқықтары мен міндеттемелерді жүзеге асыруға құқықлы.</w:t>
      </w:r>
    </w:p>
    <w:bookmarkEnd w:id="387"/>
    <w:bookmarkStart w:name="z8003" w:id="388"/>
    <w:p>
      <w:pPr>
        <w:spacing w:after="0"/>
        <w:ind w:left="0"/>
        <w:jc w:val="left"/>
      </w:pPr>
      <w:r>
        <w:rPr>
          <w:rFonts w:ascii="Times New Roman"/>
          <w:b/>
          <w:i w:val="false"/>
          <w:color w:val="000000"/>
        </w:rPr>
        <w:t xml:space="preserve"> 3. Комитеттің қызметін ұйымдастыру</w:t>
      </w:r>
    </w:p>
    <w:bookmarkEnd w:id="388"/>
    <w:bookmarkStart w:name="z8004" w:id="389"/>
    <w:p>
      <w:pPr>
        <w:spacing w:after="0"/>
        <w:ind w:left="0"/>
        <w:jc w:val="both"/>
      </w:pPr>
      <w:r>
        <w:rPr>
          <w:rFonts w:ascii="Times New Roman"/>
          <w:b w:val="false"/>
          <w:i w:val="false"/>
          <w:color w:val="000000"/>
          <w:sz w:val="28"/>
        </w:rPr>
        <w:t>
      16. Комитетке басшылық етуді Комитет төрағасы жүзеге асырады, ол Комитетке жүктелген міндеттердің орындалуына және олардың өздерінің функцияларын жүзеге асыруына дербес жауапты болады.</w:t>
      </w:r>
    </w:p>
    <w:bookmarkEnd w:id="389"/>
    <w:bookmarkStart w:name="z8005" w:id="390"/>
    <w:p>
      <w:pPr>
        <w:spacing w:after="0"/>
        <w:ind w:left="0"/>
        <w:jc w:val="both"/>
      </w:pPr>
      <w:r>
        <w:rPr>
          <w:rFonts w:ascii="Times New Roman"/>
          <w:b w:val="false"/>
          <w:i w:val="false"/>
          <w:color w:val="000000"/>
          <w:sz w:val="28"/>
        </w:rPr>
        <w:t>
      17. Ішкі істер министрі Қазақстан Республикасының заңнамасында белгіленген тәртіппен Комитет төрағасын лауазымға тағайындайды және лауазымнан босатады.</w:t>
      </w:r>
    </w:p>
    <w:bookmarkEnd w:id="390"/>
    <w:bookmarkStart w:name="z8006" w:id="391"/>
    <w:p>
      <w:pPr>
        <w:spacing w:after="0"/>
        <w:ind w:left="0"/>
        <w:jc w:val="both"/>
      </w:pPr>
      <w:r>
        <w:rPr>
          <w:rFonts w:ascii="Times New Roman"/>
          <w:b w:val="false"/>
          <w:i w:val="false"/>
          <w:color w:val="000000"/>
          <w:sz w:val="28"/>
        </w:rPr>
        <w:t>
      18. Комитет төрағасының Қазақстан Республикасының заңнамасында белгіленген тәртіппен лауазымға тағайындалатын және лауазымнан босатылатын орынбасарлары болады.</w:t>
      </w:r>
    </w:p>
    <w:bookmarkEnd w:id="391"/>
    <w:bookmarkStart w:name="z8007" w:id="392"/>
    <w:p>
      <w:pPr>
        <w:spacing w:after="0"/>
        <w:ind w:left="0"/>
        <w:jc w:val="both"/>
      </w:pPr>
      <w:r>
        <w:rPr>
          <w:rFonts w:ascii="Times New Roman"/>
          <w:b w:val="false"/>
          <w:i w:val="false"/>
          <w:color w:val="000000"/>
          <w:sz w:val="28"/>
        </w:rPr>
        <w:t>
      19. Комитет төрағасының өкілеттігі:</w:t>
      </w:r>
    </w:p>
    <w:bookmarkEnd w:id="392"/>
    <w:bookmarkStart w:name="z8008" w:id="393"/>
    <w:p>
      <w:pPr>
        <w:spacing w:after="0"/>
        <w:ind w:left="0"/>
        <w:jc w:val="both"/>
      </w:pPr>
      <w:r>
        <w:rPr>
          <w:rFonts w:ascii="Times New Roman"/>
          <w:b w:val="false"/>
          <w:i w:val="false"/>
          <w:color w:val="000000"/>
          <w:sz w:val="28"/>
        </w:rPr>
        <w:t>
      1) Қазақстан Республикасының мемлекеттік органдарында және өзге де ұйымдарында және Комитеттің құзыретіне кіретін мәселелер бойынша халықаралық қатынастарда Комитеттің мүддесін қорғайды;</w:t>
      </w:r>
    </w:p>
    <w:bookmarkEnd w:id="393"/>
    <w:bookmarkStart w:name="z8009" w:id="394"/>
    <w:p>
      <w:pPr>
        <w:spacing w:after="0"/>
        <w:ind w:left="0"/>
        <w:jc w:val="both"/>
      </w:pPr>
      <w:r>
        <w:rPr>
          <w:rFonts w:ascii="Times New Roman"/>
          <w:b w:val="false"/>
          <w:i w:val="false"/>
          <w:color w:val="000000"/>
          <w:sz w:val="28"/>
        </w:rPr>
        <w:t>
      2) Комитеттің құрылымдық бөліністері туралы ережелерді бекітеді;</w:t>
      </w:r>
    </w:p>
    <w:bookmarkEnd w:id="394"/>
    <w:bookmarkStart w:name="z8010" w:id="395"/>
    <w:p>
      <w:pPr>
        <w:spacing w:after="0"/>
        <w:ind w:left="0"/>
        <w:jc w:val="both"/>
      </w:pPr>
      <w:r>
        <w:rPr>
          <w:rFonts w:ascii="Times New Roman"/>
          <w:b w:val="false"/>
          <w:i w:val="false"/>
          <w:color w:val="000000"/>
          <w:sz w:val="28"/>
        </w:rPr>
        <w:t>
      3) заңнамаға және Ішкі істер министрі бекітетін лауазымдар номенклатурасына сәйкес еңбек шарттарын жасасады, өзгертеді және бұзады, аумақтық ішкі істер органдарының және көліктегі ішкі істер органдарының көші-қон полициясы бөліністерінің басшыларын лауазымға тағайындау және лауазымнан босатуға келісім береді;</w:t>
      </w:r>
    </w:p>
    <w:bookmarkEnd w:id="395"/>
    <w:bookmarkStart w:name="z8011" w:id="396"/>
    <w:p>
      <w:pPr>
        <w:spacing w:after="0"/>
        <w:ind w:left="0"/>
        <w:jc w:val="both"/>
      </w:pPr>
      <w:r>
        <w:rPr>
          <w:rFonts w:ascii="Times New Roman"/>
          <w:b w:val="false"/>
          <w:i w:val="false"/>
          <w:color w:val="000000"/>
          <w:sz w:val="28"/>
        </w:rPr>
        <w:t>
      4) өзінің құзыреті шегінде және заңнамада белгіленген тәртіппен қызметкерлерді көтермелейді және тәртіптік жазалар салады, сондай-ақ көтермелеу, тәртіптік жазалар салу, матариалдық көмек көрсету туралы ұсыныстар енгізеді;</w:t>
      </w:r>
    </w:p>
    <w:bookmarkEnd w:id="396"/>
    <w:bookmarkStart w:name="z8012" w:id="397"/>
    <w:p>
      <w:pPr>
        <w:spacing w:after="0"/>
        <w:ind w:left="0"/>
        <w:jc w:val="both"/>
      </w:pPr>
      <w:r>
        <w:rPr>
          <w:rFonts w:ascii="Times New Roman"/>
          <w:b w:val="false"/>
          <w:i w:val="false"/>
          <w:color w:val="000000"/>
          <w:sz w:val="28"/>
        </w:rPr>
        <w:t>
      5) өз құзыреті шегінде Комитеттің құрылымдық бөліністерінің, аумақтық ішкі істер органдарының және көліктегі ішкі істер органдарының орындауына міндетті бұйрықтар шығарады;</w:t>
      </w:r>
    </w:p>
    <w:bookmarkEnd w:id="397"/>
    <w:bookmarkStart w:name="z8013" w:id="398"/>
    <w:p>
      <w:pPr>
        <w:spacing w:after="0"/>
        <w:ind w:left="0"/>
        <w:jc w:val="both"/>
      </w:pPr>
      <w:r>
        <w:rPr>
          <w:rFonts w:ascii="Times New Roman"/>
          <w:b w:val="false"/>
          <w:i w:val="false"/>
          <w:color w:val="000000"/>
          <w:sz w:val="28"/>
        </w:rPr>
        <w:t>
      6) Комитеттің құрылымдық бөліністерінің қызметкерлері арасында тәрбие жұмысын ұйымдастырады, олардың тәртіпті, заңдылықты, құпиялылық режимін сақтауын және кәсіби деңгейін арттыруын қамтамасыз етеді;</w:t>
      </w:r>
    </w:p>
    <w:bookmarkEnd w:id="398"/>
    <w:bookmarkStart w:name="z8014" w:id="399"/>
    <w:p>
      <w:pPr>
        <w:spacing w:after="0"/>
        <w:ind w:left="0"/>
        <w:jc w:val="both"/>
      </w:pPr>
      <w:r>
        <w:rPr>
          <w:rFonts w:ascii="Times New Roman"/>
          <w:b w:val="false"/>
          <w:i w:val="false"/>
          <w:color w:val="000000"/>
          <w:sz w:val="28"/>
        </w:rPr>
        <w:t>
      7) азамттарды қабылдауды жүзеге асырады, арыз-шағымдарды қарайды, олар бойынша шешім қабылдайды, тәртіп пен заңдылықты бұзу фактілері бойынша қызметтік тергеулер тағайындайды;</w:t>
      </w:r>
    </w:p>
    <w:bookmarkEnd w:id="399"/>
    <w:bookmarkStart w:name="z8015" w:id="400"/>
    <w:p>
      <w:pPr>
        <w:spacing w:after="0"/>
        <w:ind w:left="0"/>
        <w:jc w:val="both"/>
      </w:pPr>
      <w:r>
        <w:rPr>
          <w:rFonts w:ascii="Times New Roman"/>
          <w:b w:val="false"/>
          <w:i w:val="false"/>
          <w:color w:val="000000"/>
          <w:sz w:val="28"/>
        </w:rPr>
        <w:t>
      8) Комитеттің қызметкерлерін белгіленген тәртіппен Қазақстан Республикасының шегінде қызметтік іссапарға жібереді;</w:t>
      </w:r>
    </w:p>
    <w:bookmarkEnd w:id="400"/>
    <w:bookmarkStart w:name="z8016" w:id="401"/>
    <w:p>
      <w:pPr>
        <w:spacing w:after="0"/>
        <w:ind w:left="0"/>
        <w:jc w:val="both"/>
      </w:pPr>
      <w:r>
        <w:rPr>
          <w:rFonts w:ascii="Times New Roman"/>
          <w:b w:val="false"/>
          <w:i w:val="false"/>
          <w:color w:val="000000"/>
          <w:sz w:val="28"/>
        </w:rPr>
        <w:t>
      9) Комитетте сыбайлас жемқорлыққа қарсы іс-қимылға бағытталған шараларды қабылдайды және сыбайлас жемқорлыққа қарсы шаралардың іске асырылуына жеке жауапкершілікте болады;</w:t>
      </w:r>
    </w:p>
    <w:bookmarkEnd w:id="401"/>
    <w:bookmarkStart w:name="z8017" w:id="402"/>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402"/>
    <w:bookmarkStart w:name="z8018" w:id="403"/>
    <w:p>
      <w:pPr>
        <w:spacing w:after="0"/>
        <w:ind w:left="0"/>
        <w:jc w:val="both"/>
      </w:pPr>
      <w:r>
        <w:rPr>
          <w:rFonts w:ascii="Times New Roman"/>
          <w:b w:val="false"/>
          <w:i w:val="false"/>
          <w:color w:val="000000"/>
          <w:sz w:val="28"/>
        </w:rPr>
        <w:t>
      Комитет төрағасы болмаған кезеңде оның өкілеттіктерін орындауды қолданыстағы заңнамаға сәйкес оны алмастыратын адам жүзеге асырады.</w:t>
      </w:r>
    </w:p>
    <w:bookmarkEnd w:id="403"/>
    <w:bookmarkStart w:name="z8019" w:id="404"/>
    <w:p>
      <w:pPr>
        <w:spacing w:after="0"/>
        <w:ind w:left="0"/>
        <w:jc w:val="both"/>
      </w:pPr>
      <w:r>
        <w:rPr>
          <w:rFonts w:ascii="Times New Roman"/>
          <w:b w:val="false"/>
          <w:i w:val="false"/>
          <w:color w:val="000000"/>
          <w:sz w:val="28"/>
        </w:rPr>
        <w:t>
      20. Комитет төрағасы қолданыстағы заңнамаға сәйкес өзінің орынбасарларының өкілеттіктерін айқындайды.</w:t>
      </w:r>
    </w:p>
    <w:bookmarkEnd w:id="404"/>
    <w:bookmarkStart w:name="z8020" w:id="405"/>
    <w:p>
      <w:pPr>
        <w:spacing w:after="0"/>
        <w:ind w:left="0"/>
        <w:jc w:val="left"/>
      </w:pPr>
      <w:r>
        <w:rPr>
          <w:rFonts w:ascii="Times New Roman"/>
          <w:b/>
          <w:i w:val="false"/>
          <w:color w:val="000000"/>
        </w:rPr>
        <w:t xml:space="preserve"> 4. Комитеттің мүлкі</w:t>
      </w:r>
    </w:p>
    <w:bookmarkEnd w:id="405"/>
    <w:bookmarkStart w:name="z8021" w:id="406"/>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құқығындағы оқшауланған мүлкі болады.</w:t>
      </w:r>
    </w:p>
    <w:bookmarkEnd w:id="406"/>
    <w:bookmarkStart w:name="z8022" w:id="407"/>
    <w:p>
      <w:pPr>
        <w:spacing w:after="0"/>
        <w:ind w:left="0"/>
        <w:jc w:val="both"/>
      </w:pPr>
      <w:r>
        <w:rPr>
          <w:rFonts w:ascii="Times New Roman"/>
          <w:b w:val="false"/>
          <w:i w:val="false"/>
          <w:color w:val="000000"/>
          <w:sz w:val="28"/>
        </w:rPr>
        <w:t>
      Комитеттің мүлкі оған меншік иесі берген мүлік, сондай-ақ меншікті қызметі нәтижесінде және Қазақстан Республикасының заңнамасында тыйым салынбаған өзге де көздерден сатып алынған мүлік (ақшалай табысты қоса алғанда) есебінен құрылады.</w:t>
      </w:r>
    </w:p>
    <w:bookmarkEnd w:id="407"/>
    <w:bookmarkStart w:name="z8023" w:id="408"/>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408"/>
    <w:bookmarkStart w:name="z8024" w:id="409"/>
    <w:p>
      <w:pPr>
        <w:spacing w:after="0"/>
        <w:ind w:left="0"/>
        <w:jc w:val="both"/>
      </w:pPr>
      <w:r>
        <w:rPr>
          <w:rFonts w:ascii="Times New Roman"/>
          <w:b w:val="false"/>
          <w:i w:val="false"/>
          <w:color w:val="000000"/>
          <w:sz w:val="28"/>
        </w:rPr>
        <w:t>
      23. Комитеттің өзіне бекітілген мүлікті және оған қаржыландыру жоспары бойынша берілген қаражат есебінен сатып алынған мүлікті егер өзгесі заңнамада көзделмесе өз бетінше иеліктен шығаруға немесе өзге де тәсілмен иелік етуге құқығы жоқ.</w:t>
      </w:r>
    </w:p>
    <w:bookmarkEnd w:id="409"/>
    <w:bookmarkStart w:name="z8025" w:id="410"/>
    <w:p>
      <w:pPr>
        <w:spacing w:after="0"/>
        <w:ind w:left="0"/>
        <w:jc w:val="left"/>
      </w:pPr>
      <w:r>
        <w:rPr>
          <w:rFonts w:ascii="Times New Roman"/>
          <w:b/>
          <w:i w:val="false"/>
          <w:color w:val="000000"/>
        </w:rPr>
        <w:t xml:space="preserve"> 5. Комитетті қайта ұйымдастыру және тарату</w:t>
      </w:r>
    </w:p>
    <w:bookmarkEnd w:id="410"/>
    <w:bookmarkStart w:name="z8026" w:id="411"/>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4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4-2-қосымша</w:t>
            </w:r>
          </w:p>
        </w:tc>
      </w:tr>
    </w:tbl>
    <w:bookmarkStart w:name="z13564" w:id="412"/>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Есірткі қылмысына қарсы іс-қимыл комитеті туралы</w:t>
      </w:r>
      <w:r>
        <w:br/>
      </w:r>
      <w:r>
        <w:rPr>
          <w:rFonts w:ascii="Times New Roman"/>
          <w:b/>
          <w:i w:val="false"/>
          <w:color w:val="000000"/>
        </w:rPr>
        <w:t>ЕРЕЖЕ</w:t>
      </w:r>
    </w:p>
    <w:bookmarkEnd w:id="412"/>
    <w:p>
      <w:pPr>
        <w:spacing w:after="0"/>
        <w:ind w:left="0"/>
        <w:jc w:val="both"/>
      </w:pPr>
      <w:r>
        <w:rPr>
          <w:rFonts w:ascii="Times New Roman"/>
          <w:b w:val="false"/>
          <w:i w:val="false"/>
          <w:color w:val="ff0000"/>
          <w:sz w:val="28"/>
        </w:rPr>
        <w:t xml:space="preserve">
      Ескерту. Ережемен толықтырылды – ҚР Ішкі істер министрінің 24.10.2024 </w:t>
      </w:r>
      <w:r>
        <w:rPr>
          <w:rFonts w:ascii="Times New Roman"/>
          <w:b w:val="false"/>
          <w:i w:val="false"/>
          <w:color w:val="ff0000"/>
          <w:sz w:val="28"/>
        </w:rPr>
        <w:t>№ 851</w:t>
      </w:r>
      <w:r>
        <w:rPr>
          <w:rFonts w:ascii="Times New Roman"/>
          <w:b w:val="false"/>
          <w:i w:val="false"/>
          <w:color w:val="ff0000"/>
          <w:sz w:val="28"/>
        </w:rPr>
        <w:t xml:space="preserve"> бұйрығымен.</w:t>
      </w:r>
    </w:p>
    <w:bookmarkStart w:name="z13565" w:id="413"/>
    <w:p>
      <w:pPr>
        <w:spacing w:after="0"/>
        <w:ind w:left="0"/>
        <w:jc w:val="left"/>
      </w:pPr>
      <w:r>
        <w:rPr>
          <w:rFonts w:ascii="Times New Roman"/>
          <w:b/>
          <w:i w:val="false"/>
          <w:color w:val="000000"/>
        </w:rPr>
        <w:t xml:space="preserve"> 1-тарау. Жалпы ережелер</w:t>
      </w:r>
    </w:p>
    <w:bookmarkEnd w:id="413"/>
    <w:bookmarkStart w:name="z13566" w:id="414"/>
    <w:p>
      <w:pPr>
        <w:spacing w:after="0"/>
        <w:ind w:left="0"/>
        <w:jc w:val="both"/>
      </w:pPr>
      <w:r>
        <w:rPr>
          <w:rFonts w:ascii="Times New Roman"/>
          <w:b w:val="false"/>
          <w:i w:val="false"/>
          <w:color w:val="000000"/>
          <w:sz w:val="28"/>
        </w:rPr>
        <w:t>
      1. Есірткі қылмысына қарсы іс-қимыл комитеті (бұдан әрі – Комитет) Қазақстан Республикасы Ішкі істер министрлігінің құзыреті шегінде есiрткi, психотроптық заттар, сол тектестер мен прекурсорлардың айналымы, олардың заңсыз айналымы мен теріс пайдаланылуына қарсы күрес саласындағы мемлекеттік саясатты қалыптастыру және іске асыруды үйлестіретін Қазақстан Республикасы Ішкі істер министрлігінің ведомствосы болып табылады.</w:t>
      </w:r>
    </w:p>
    <w:bookmarkEnd w:id="414"/>
    <w:bookmarkStart w:name="z13567" w:id="415"/>
    <w:p>
      <w:pPr>
        <w:spacing w:after="0"/>
        <w:ind w:left="0"/>
        <w:jc w:val="both"/>
      </w:pPr>
      <w:r>
        <w:rPr>
          <w:rFonts w:ascii="Times New Roman"/>
          <w:b w:val="false"/>
          <w:i w:val="false"/>
          <w:color w:val="000000"/>
          <w:sz w:val="28"/>
        </w:rPr>
        <w:t>
      2. Комитет өзінің қызметін Қазақстан Республикасының Конституциясына және заңдарына, Қазақстан Республикасының Президенті мен Үкіметінің актілеріне, халықаралық келісімшарттарына, өзге де нормативтік құқықтық актілеріне, сондай-ақ осы Ережеге сәйкес жүзеге асырады.</w:t>
      </w:r>
    </w:p>
    <w:bookmarkEnd w:id="415"/>
    <w:bookmarkStart w:name="z13568" w:id="416"/>
    <w:p>
      <w:pPr>
        <w:spacing w:after="0"/>
        <w:ind w:left="0"/>
        <w:jc w:val="both"/>
      </w:pPr>
      <w:r>
        <w:rPr>
          <w:rFonts w:ascii="Times New Roman"/>
          <w:b w:val="false"/>
          <w:i w:val="false"/>
          <w:color w:val="000000"/>
          <w:sz w:val="28"/>
        </w:rPr>
        <w:t>
      3. Комитет мемлекеттік мекеменің ұйымдастырушылық-құқықтық нысанындағы заңды тұлға болып табылады, өзінің қазақ тіліндегі атауы бар мөрлері мен мөртабаңдары, белгіленген үлгідегі бланкілері болады.</w:t>
      </w:r>
    </w:p>
    <w:bookmarkEnd w:id="416"/>
    <w:bookmarkStart w:name="z13569" w:id="417"/>
    <w:p>
      <w:pPr>
        <w:spacing w:after="0"/>
        <w:ind w:left="0"/>
        <w:jc w:val="both"/>
      </w:pPr>
      <w:r>
        <w:rPr>
          <w:rFonts w:ascii="Times New Roman"/>
          <w:b w:val="false"/>
          <w:i w:val="false"/>
          <w:color w:val="000000"/>
          <w:sz w:val="28"/>
        </w:rPr>
        <w:t xml:space="preserve">
      4. Комитет өзінің атынан азаматтық-құқықтық қатынасқа түседі. </w:t>
      </w:r>
    </w:p>
    <w:bookmarkEnd w:id="417"/>
    <w:bookmarkStart w:name="z13570" w:id="418"/>
    <w:p>
      <w:pPr>
        <w:spacing w:after="0"/>
        <w:ind w:left="0"/>
        <w:jc w:val="both"/>
      </w:pPr>
      <w:r>
        <w:rPr>
          <w:rFonts w:ascii="Times New Roman"/>
          <w:b w:val="false"/>
          <w:i w:val="false"/>
          <w:color w:val="000000"/>
          <w:sz w:val="28"/>
        </w:rPr>
        <w:t>
      5. Комитет, егер Қазақстан Республикасының заңнамасына сәйкес уәкілетті болса, мемлекет атынан азаматтық-құқықтық қатынастарға тарап ретінде түсуге құқығы бар.</w:t>
      </w:r>
    </w:p>
    <w:bookmarkEnd w:id="418"/>
    <w:bookmarkStart w:name="z13571" w:id="419"/>
    <w:p>
      <w:pPr>
        <w:spacing w:after="0"/>
        <w:ind w:left="0"/>
        <w:jc w:val="both"/>
      </w:pPr>
      <w:r>
        <w:rPr>
          <w:rFonts w:ascii="Times New Roman"/>
          <w:b w:val="false"/>
          <w:i w:val="false"/>
          <w:color w:val="000000"/>
          <w:sz w:val="28"/>
        </w:rPr>
        <w:t xml:space="preserve">
      6. Комитет өз құзыретіндегі мәселелер бойынша заңнамада белгіленген тәртіппен Комитет төрағасының бұйрықтарымен ресімделетін шешімдер қабылдайды. </w:t>
      </w:r>
    </w:p>
    <w:bookmarkEnd w:id="419"/>
    <w:bookmarkStart w:name="z13572" w:id="420"/>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420"/>
    <w:bookmarkStart w:name="z13573" w:id="4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Комитеттің орналасқан жері: индекс 010000, Қазақстан Республикасы, Астана қаласы Алматы ауданы Тәуелсіздік даңғылы 1.</w:t>
      </w:r>
    </w:p>
    <w:bookmarkEnd w:id="421"/>
    <w:bookmarkStart w:name="z13575" w:id="4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Комитеттің толық атауы – "Қазақстан Республикасы Ішкі істер министрлігінің Есірткі қылмысына қарсы іс-қимыл комитеті" республикалық мемлекеттік мекемесі.</w:t>
      </w:r>
    </w:p>
    <w:bookmarkEnd w:id="422"/>
    <w:bookmarkStart w:name="z13577" w:id="423"/>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423"/>
    <w:bookmarkStart w:name="z13578" w:id="424"/>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424"/>
    <w:bookmarkStart w:name="z13579" w:id="4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Комитетке кәсіпкерлік субъектілерімен Комитеттің өкілеттіктері болып табылатын міндеттерін орындау мәніне шарттық қатынасқа түсуге тыйым салынады.</w:t>
      </w:r>
    </w:p>
    <w:bookmarkEnd w:id="425"/>
    <w:bookmarkStart w:name="z13581" w:id="426"/>
    <w:p>
      <w:pPr>
        <w:spacing w:after="0"/>
        <w:ind w:left="0"/>
        <w:jc w:val="left"/>
      </w:pPr>
      <w:r>
        <w:rPr>
          <w:rFonts w:ascii="Times New Roman"/>
          <w:b/>
          <w:i w:val="false"/>
          <w:color w:val="000000"/>
        </w:rPr>
        <w:t xml:space="preserve"> 2-тарау. Комитеттің міндеттері, құқықтары мен міндеттемелері</w:t>
      </w:r>
    </w:p>
    <w:bookmarkEnd w:id="426"/>
    <w:bookmarkStart w:name="z13582" w:id="427"/>
    <w:p>
      <w:pPr>
        <w:spacing w:after="0"/>
        <w:ind w:left="0"/>
        <w:jc w:val="both"/>
      </w:pPr>
      <w:r>
        <w:rPr>
          <w:rFonts w:ascii="Times New Roman"/>
          <w:b w:val="false"/>
          <w:i w:val="false"/>
          <w:color w:val="000000"/>
          <w:sz w:val="28"/>
        </w:rPr>
        <w:t>
      13. Міндеттері:</w:t>
      </w:r>
    </w:p>
    <w:bookmarkEnd w:id="427"/>
    <w:p>
      <w:pPr>
        <w:spacing w:after="0"/>
        <w:ind w:left="0"/>
        <w:jc w:val="both"/>
      </w:pPr>
      <w:r>
        <w:rPr>
          <w:rFonts w:ascii="Times New Roman"/>
          <w:b w:val="false"/>
          <w:i w:val="false"/>
          <w:color w:val="000000"/>
          <w:sz w:val="28"/>
        </w:rPr>
        <w:t>
      1) есірткі құралдарының, психотроптық заттардың, сол тектестердің және прекурсорлардың айналымы, сондай-ақ олардың заңсыз айналымы мен оларды теріс пайдалануға қарсы іс-қимыл саласындағы мемлекеттік саясатты ұйымдастыру және іске асыру;</w:t>
      </w:r>
    </w:p>
    <w:p>
      <w:pPr>
        <w:spacing w:after="0"/>
        <w:ind w:left="0"/>
        <w:jc w:val="both"/>
      </w:pPr>
      <w:r>
        <w:rPr>
          <w:rFonts w:ascii="Times New Roman"/>
          <w:b w:val="false"/>
          <w:i w:val="false"/>
          <w:color w:val="000000"/>
          <w:sz w:val="28"/>
        </w:rPr>
        <w:t>
      2) есірткі құқық бұзушылықтарының профилактикасы және оған қарсы іс-қимыл мәселелері бойынша мемлекеттік органдар мен өзге де ұйымдардың қызметін ведомствоаралық үйлестіруді қамтамасыз ету;</w:t>
      </w:r>
    </w:p>
    <w:p>
      <w:pPr>
        <w:spacing w:after="0"/>
        <w:ind w:left="0"/>
        <w:jc w:val="both"/>
      </w:pPr>
      <w:r>
        <w:rPr>
          <w:rFonts w:ascii="Times New Roman"/>
          <w:b w:val="false"/>
          <w:i w:val="false"/>
          <w:color w:val="000000"/>
          <w:sz w:val="28"/>
        </w:rPr>
        <w:t>
      3) есірткі құралдарымен, психотроптық заттармен, сол тектестермен және прекурсорлармен байланысты қылмыстардың алдын алу, анықтау, жолын кесу және ашу;</w:t>
      </w:r>
    </w:p>
    <w:p>
      <w:pPr>
        <w:spacing w:after="0"/>
        <w:ind w:left="0"/>
        <w:jc w:val="both"/>
      </w:pPr>
      <w:r>
        <w:rPr>
          <w:rFonts w:ascii="Times New Roman"/>
          <w:b w:val="false"/>
          <w:i w:val="false"/>
          <w:color w:val="000000"/>
          <w:sz w:val="28"/>
        </w:rPr>
        <w:t>
      4) есiрткi құралдары, психотроптық заттар, сол тектестер мен прекурсорлардың айналымына мемлекеттік бақылау жүргізуді ұйымдастыру;</w:t>
      </w:r>
    </w:p>
    <w:bookmarkStart w:name="z13583" w:id="428"/>
    <w:p>
      <w:pPr>
        <w:spacing w:after="0"/>
        <w:ind w:left="0"/>
        <w:jc w:val="both"/>
      </w:pPr>
      <w:r>
        <w:rPr>
          <w:rFonts w:ascii="Times New Roman"/>
          <w:b w:val="false"/>
          <w:i w:val="false"/>
          <w:color w:val="000000"/>
          <w:sz w:val="28"/>
        </w:rPr>
        <w:t xml:space="preserve">
      14. Құқықтары мен міндеттемелері: </w:t>
      </w:r>
    </w:p>
    <w:bookmarkEnd w:id="428"/>
    <w:bookmarkStart w:name="z13584" w:id="429"/>
    <w:p>
      <w:pPr>
        <w:spacing w:after="0"/>
        <w:ind w:left="0"/>
        <w:jc w:val="both"/>
      </w:pPr>
      <w:r>
        <w:rPr>
          <w:rFonts w:ascii="Times New Roman"/>
          <w:b w:val="false"/>
          <w:i w:val="false"/>
          <w:color w:val="000000"/>
          <w:sz w:val="28"/>
        </w:rPr>
        <w:t>
      1) құқықтары:</w:t>
      </w:r>
    </w:p>
    <w:bookmarkEnd w:id="429"/>
    <w:p>
      <w:pPr>
        <w:spacing w:after="0"/>
        <w:ind w:left="0"/>
        <w:jc w:val="both"/>
      </w:pPr>
      <w:r>
        <w:rPr>
          <w:rFonts w:ascii="Times New Roman"/>
          <w:b w:val="false"/>
          <w:i w:val="false"/>
          <w:color w:val="000000"/>
          <w:sz w:val="28"/>
        </w:rPr>
        <w:t>
      өз құзыреті шегінде құқықтық актілерді шығару;</w:t>
      </w:r>
    </w:p>
    <w:p>
      <w:pPr>
        <w:spacing w:after="0"/>
        <w:ind w:left="0"/>
        <w:jc w:val="both"/>
      </w:pPr>
      <w:r>
        <w:rPr>
          <w:rFonts w:ascii="Times New Roman"/>
          <w:b w:val="false"/>
          <w:i w:val="false"/>
          <w:color w:val="000000"/>
          <w:sz w:val="28"/>
        </w:rPr>
        <w:t>
      есірткі қылмысына қарсы іс-қимыл жөніндегі нормативтік құқықтық актілерді әзірлеу, жетілдіру және іске асыру бойынша ұсыныстар енгізу;</w:t>
      </w:r>
    </w:p>
    <w:p>
      <w:pPr>
        <w:spacing w:after="0"/>
        <w:ind w:left="0"/>
        <w:jc w:val="both"/>
      </w:pPr>
      <w:r>
        <w:rPr>
          <w:rFonts w:ascii="Times New Roman"/>
          <w:b w:val="false"/>
          <w:i w:val="false"/>
          <w:color w:val="000000"/>
          <w:sz w:val="28"/>
        </w:rPr>
        <w:t>
      мемлекеттік органдардан және өзге ұйымдардан қажетті ақпарат пен материалдарды сұрату және алу;</w:t>
      </w:r>
    </w:p>
    <w:p>
      <w:pPr>
        <w:spacing w:after="0"/>
        <w:ind w:left="0"/>
        <w:jc w:val="both"/>
      </w:pPr>
      <w:r>
        <w:rPr>
          <w:rFonts w:ascii="Times New Roman"/>
          <w:b w:val="false"/>
          <w:i w:val="false"/>
          <w:color w:val="000000"/>
          <w:sz w:val="28"/>
        </w:rPr>
        <w:t>
      құзыретіне кіретін мәселелер бойынша, оның ішінде халықаралық кеңестер, семинарлар, конференциялар ұйымдастыру және өткізу;</w:t>
      </w:r>
    </w:p>
    <w:p>
      <w:pPr>
        <w:spacing w:after="0"/>
        <w:ind w:left="0"/>
        <w:jc w:val="both"/>
      </w:pPr>
      <w:r>
        <w:rPr>
          <w:rFonts w:ascii="Times New Roman"/>
          <w:b w:val="false"/>
          <w:i w:val="false"/>
          <w:color w:val="000000"/>
          <w:sz w:val="28"/>
        </w:rPr>
        <w:t>
      бейінді халықаралық ұйымдарда Қазақстан Республикасының мүдделерін білдіру;</w:t>
      </w:r>
    </w:p>
    <w:p>
      <w:pPr>
        <w:spacing w:after="0"/>
        <w:ind w:left="0"/>
        <w:jc w:val="both"/>
      </w:pPr>
      <w:r>
        <w:rPr>
          <w:rFonts w:ascii="Times New Roman"/>
          <w:b w:val="false"/>
          <w:i w:val="false"/>
          <w:color w:val="000000"/>
          <w:sz w:val="28"/>
        </w:rPr>
        <w:t>
      есірткі қылмысына қарсы іс-қимылды жетілдіру, есірткі құралдарының, психотроптық заттар мен прекурсорлардың айналымына тиімді мемлекеттік бақылауды белгілеу бойынша ұсыныстарды әзірлеу үшін комиссиялар мен жұмыс топтарын құру, сондай-ақ ғалымдар мен мамандарды, оның ішінде шетелдік ғалымдарды тарту бойынша ұсыныстар енгізу;</w:t>
      </w:r>
    </w:p>
    <w:p>
      <w:pPr>
        <w:spacing w:after="0"/>
        <w:ind w:left="0"/>
        <w:jc w:val="both"/>
      </w:pPr>
      <w:r>
        <w:rPr>
          <w:rFonts w:ascii="Times New Roman"/>
          <w:b w:val="false"/>
          <w:i w:val="false"/>
          <w:color w:val="000000"/>
          <w:sz w:val="28"/>
        </w:rPr>
        <w:t>
      есiрткi құралдарының, психотроптық заттар мен прекурсорлардың айналымы саласында мемлекеттік бақылауды жүзеге асыру мақсатында қолданыстағы заңнамаға сәйкес меншік нысандарына қарамастан, есірткі құралдарын, психотроптық заттарды, сол тектестер мен прекурсорларды айналым үшін өз қызметінде пайдаланатын кез келген ұйымдарды тексеру;</w:t>
      </w:r>
    </w:p>
    <w:p>
      <w:pPr>
        <w:spacing w:after="0"/>
        <w:ind w:left="0"/>
        <w:jc w:val="both"/>
      </w:pPr>
      <w:r>
        <w:rPr>
          <w:rFonts w:ascii="Times New Roman"/>
          <w:b w:val="false"/>
          <w:i w:val="false"/>
          <w:color w:val="000000"/>
          <w:sz w:val="28"/>
        </w:rPr>
        <w:t>
      Қазақстан Республикасының заңнамасына сәйкес есірткі құралдарының, психотроптық заттардың, сол тектестер мен прекурсорлардың айналымы саласында анықталған кемшіліктерді жою туралы ұйғарымдар шығару;</w:t>
      </w:r>
    </w:p>
    <w:p>
      <w:pPr>
        <w:spacing w:after="0"/>
        <w:ind w:left="0"/>
        <w:jc w:val="both"/>
      </w:pPr>
      <w:r>
        <w:rPr>
          <w:rFonts w:ascii="Times New Roman"/>
          <w:b w:val="false"/>
          <w:i w:val="false"/>
          <w:color w:val="000000"/>
          <w:sz w:val="28"/>
        </w:rPr>
        <w:t>
      заңнамада көзделген тәртіппен және негіздер бойынша, сондай-ақ жеке және заңды тұлғалардың өтініші бойынша есірткі құралдарының, психотроптық заттар мен прекурсорлардың айналымына байланысты қызметке лицензияның және (немесе) лицензияға қосымшаның қолданылуын тоқтата тұру;</w:t>
      </w:r>
    </w:p>
    <w:p>
      <w:pPr>
        <w:spacing w:after="0"/>
        <w:ind w:left="0"/>
        <w:jc w:val="both"/>
      </w:pPr>
      <w:r>
        <w:rPr>
          <w:rFonts w:ascii="Times New Roman"/>
          <w:b w:val="false"/>
          <w:i w:val="false"/>
          <w:color w:val="000000"/>
          <w:sz w:val="28"/>
        </w:rPr>
        <w:t>
      Қазақстан Республикасының аумағында есiрткi трафигінің және есiрткiнiң заңсыз айналымының жолын кесу жөнiндегi жедел-iздестiру және арнайы iс-шараларды ұйымдастыру және жүзеге асыру, ІІМ басшылығымен келiсiм бойынша оларды жүзеге асыру үшін Қазақстан Республикасының арнаулы мемлекеттік және өзге де құқық қорғау органдарының қосымша күштерi мен құралдарын тарту;</w:t>
      </w:r>
    </w:p>
    <w:p>
      <w:pPr>
        <w:spacing w:after="0"/>
        <w:ind w:left="0"/>
        <w:jc w:val="both"/>
      </w:pPr>
      <w:r>
        <w:rPr>
          <w:rFonts w:ascii="Times New Roman"/>
          <w:b w:val="false"/>
          <w:i w:val="false"/>
          <w:color w:val="000000"/>
          <w:sz w:val="28"/>
        </w:rPr>
        <w:t>
      заңнамада белгіленген тәртіппен ІІМ орталық аппаратының және полиция департаменттерінің бөліністерімен, Қазақстан Республикасының арнаулы мемлекеттік және басқа да құқық қорғау органдарымен, ұйымдарымен және азаматтарымен өзара іс-қимыл жасасуды жүзеге асыру;</w:t>
      </w:r>
    </w:p>
    <w:p>
      <w:pPr>
        <w:spacing w:after="0"/>
        <w:ind w:left="0"/>
        <w:jc w:val="both"/>
      </w:pPr>
      <w:r>
        <w:rPr>
          <w:rFonts w:ascii="Times New Roman"/>
          <w:b w:val="false"/>
          <w:i w:val="false"/>
          <w:color w:val="000000"/>
          <w:sz w:val="28"/>
        </w:rPr>
        <w:t>
      Қазақстан Республикасының қолданыстағы заңнамасында көзделген өзге де құқықтарды жүзеге асыру.</w:t>
      </w:r>
    </w:p>
    <w:bookmarkStart w:name="z13585" w:id="430"/>
    <w:p>
      <w:pPr>
        <w:spacing w:after="0"/>
        <w:ind w:left="0"/>
        <w:jc w:val="both"/>
      </w:pPr>
      <w:r>
        <w:rPr>
          <w:rFonts w:ascii="Times New Roman"/>
          <w:b w:val="false"/>
          <w:i w:val="false"/>
          <w:color w:val="000000"/>
          <w:sz w:val="28"/>
        </w:rPr>
        <w:t>
      2) міндеттемелері:</w:t>
      </w:r>
    </w:p>
    <w:bookmarkEnd w:id="430"/>
    <w:p>
      <w:pPr>
        <w:spacing w:after="0"/>
        <w:ind w:left="0"/>
        <w:jc w:val="both"/>
      </w:pPr>
      <w:r>
        <w:rPr>
          <w:rFonts w:ascii="Times New Roman"/>
          <w:b w:val="false"/>
          <w:i w:val="false"/>
          <w:color w:val="000000"/>
          <w:sz w:val="28"/>
        </w:rPr>
        <w:t>
      Қазақстан Республикасының заңнамасына сәйкес есірткі құралдарының, психотроптық заттардың, сол тектестердің және прекурсорлардың айналымы саласындағы қызмет түрлерін бақылау және лицензиялауды жүзеге асыру;</w:t>
      </w:r>
    </w:p>
    <w:p>
      <w:pPr>
        <w:spacing w:after="0"/>
        <w:ind w:left="0"/>
        <w:jc w:val="both"/>
      </w:pPr>
      <w:r>
        <w:rPr>
          <w:rFonts w:ascii="Times New Roman"/>
          <w:b w:val="false"/>
          <w:i w:val="false"/>
          <w:color w:val="000000"/>
          <w:sz w:val="28"/>
        </w:rPr>
        <w:t>
      өз құзыреті шегінде есірткі құралдарының, психотроптық заттардың, сол тектестер мен прекурсорлардың айналымы және олардың заңсыз айналымы мен оларды теріс пайдалануға қарсы іс-қимыл саласына түсетін техникалық көмек пен инвестициялардың мақсатты пайдаланылуын бақылау;</w:t>
      </w:r>
    </w:p>
    <w:p>
      <w:pPr>
        <w:spacing w:after="0"/>
        <w:ind w:left="0"/>
        <w:jc w:val="both"/>
      </w:pPr>
      <w:r>
        <w:rPr>
          <w:rFonts w:ascii="Times New Roman"/>
          <w:b w:val="false"/>
          <w:i w:val="false"/>
          <w:color w:val="000000"/>
          <w:sz w:val="28"/>
        </w:rPr>
        <w:t>
      мемлекеттiк органдармен бiрлесiп, есiрткi құралдарының, психотроптық заттар мен прекурсорлардың айналымы саласындағы мемлекеттiк саясат пен стратегияны әзiрлеу және iске асыру, олардың заңсыз айналымы мен оларды терiс пайдалануға қарсы іс-қимылға қатысу;</w:t>
      </w:r>
    </w:p>
    <w:p>
      <w:pPr>
        <w:spacing w:after="0"/>
        <w:ind w:left="0"/>
        <w:jc w:val="both"/>
      </w:pPr>
      <w:r>
        <w:rPr>
          <w:rFonts w:ascii="Times New Roman"/>
          <w:b w:val="false"/>
          <w:i w:val="false"/>
          <w:color w:val="000000"/>
          <w:sz w:val="28"/>
        </w:rPr>
        <w:t>
      Қазақстан Республикасындағы есірткі ахуалының жай-күйі мен даму тенденцияларын талдау, нашақорлық пен есірткі қылмысына қарсы күрес саласындағы стратегиялар мен мемлекеттік бағдарламаларды іске асыру барысы туралы ақпараттық-талдау материалдарын дайындау;</w:t>
      </w:r>
    </w:p>
    <w:p>
      <w:pPr>
        <w:spacing w:after="0"/>
        <w:ind w:left="0"/>
        <w:jc w:val="both"/>
      </w:pPr>
      <w:r>
        <w:rPr>
          <w:rFonts w:ascii="Times New Roman"/>
          <w:b w:val="false"/>
          <w:i w:val="false"/>
          <w:color w:val="000000"/>
          <w:sz w:val="28"/>
        </w:rPr>
        <w:t>
      шет мемлекеттердің құқық қорғау органдарымен, халықаралық ұйымдармен есірткі құралдарының, психотроптық заттардың, сол тектестер мен прекурсорлардың айналымы және олардың заңсыз айналымы мен оларды теріс пайдалануға қарсы іс-қимыл саласында өзара іс-қимыл жасасу;</w:t>
      </w:r>
    </w:p>
    <w:p>
      <w:pPr>
        <w:spacing w:after="0"/>
        <w:ind w:left="0"/>
        <w:jc w:val="both"/>
      </w:pPr>
      <w:r>
        <w:rPr>
          <w:rFonts w:ascii="Times New Roman"/>
          <w:b w:val="false"/>
          <w:i w:val="false"/>
          <w:color w:val="000000"/>
          <w:sz w:val="28"/>
        </w:rPr>
        <w:t>
      өз құзыреті шегінде халықаралық шарттар бойынша міндеттемелерді орындау;</w:t>
      </w:r>
    </w:p>
    <w:p>
      <w:pPr>
        <w:spacing w:after="0"/>
        <w:ind w:left="0"/>
        <w:jc w:val="both"/>
      </w:pPr>
      <w:r>
        <w:rPr>
          <w:rFonts w:ascii="Times New Roman"/>
          <w:b w:val="false"/>
          <w:i w:val="false"/>
          <w:color w:val="000000"/>
          <w:sz w:val="28"/>
        </w:rPr>
        <w:t>
      есірткі құралдарының, психотроптық заттардың, сол тектестер мен прекурсорлардың айналымы және олардың заңсыз айналымы мен оларды теріс пайдалануға қарсы іс-қимыл саласындағы заңнаманы қолдану тәжірибесін талдау және қорытындылау, оны жетілдіру бойынша ұсыныстар әзірлеу және енгізу;</w:t>
      </w:r>
    </w:p>
    <w:p>
      <w:pPr>
        <w:spacing w:after="0"/>
        <w:ind w:left="0"/>
        <w:jc w:val="both"/>
      </w:pPr>
      <w:r>
        <w:rPr>
          <w:rFonts w:ascii="Times New Roman"/>
          <w:b w:val="false"/>
          <w:i w:val="false"/>
          <w:color w:val="000000"/>
          <w:sz w:val="28"/>
        </w:rPr>
        <w:t xml:space="preserve">
      мүдделi мемлекеттiк органдармен бiрлесiп есiрткi құралдарының, психотроптық заттардың, сол тектестер мен прекурсорлардың айналымы, олардың заңсыз айналымы мен оларды терiс пайдалануға қарсы іс-қимыл саласында жұмыс iстеу үшiн мамандарды, сондай-ақ профилактиканы ұйымдастыру саласындағы мамандарды оқытуды және олардың бiлiктiлiгiн арттыруды ұйымдастыру және үйлестiру; </w:t>
      </w:r>
    </w:p>
    <w:p>
      <w:pPr>
        <w:spacing w:after="0"/>
        <w:ind w:left="0"/>
        <w:jc w:val="both"/>
      </w:pPr>
      <w:r>
        <w:rPr>
          <w:rFonts w:ascii="Times New Roman"/>
          <w:b w:val="false"/>
          <w:i w:val="false"/>
          <w:color w:val="000000"/>
          <w:sz w:val="28"/>
        </w:rPr>
        <w:t>
      уәкiлеттi мемлекеттiк органдармен бiрлесiп, есiрткi құралдарының, психотроптық заттардың, сол тектестер мен прекурсорлардың айналымы, олардың заңсыз айналымы мен оларды теріс пайдалануға қарсы іс-қимыл саласындағы ғылыми зерттеулердi үйлестiру.</w:t>
      </w:r>
    </w:p>
    <w:bookmarkStart w:name="z13586" w:id="431"/>
    <w:p>
      <w:pPr>
        <w:spacing w:after="0"/>
        <w:ind w:left="0"/>
        <w:jc w:val="both"/>
      </w:pPr>
      <w:r>
        <w:rPr>
          <w:rFonts w:ascii="Times New Roman"/>
          <w:b w:val="false"/>
          <w:i w:val="false"/>
          <w:color w:val="000000"/>
          <w:sz w:val="28"/>
        </w:rPr>
        <w:t>
      15. Функциялары:</w:t>
      </w:r>
    </w:p>
    <w:bookmarkEnd w:id="431"/>
    <w:bookmarkStart w:name="z13587" w:id="432"/>
    <w:p>
      <w:pPr>
        <w:spacing w:after="0"/>
        <w:ind w:left="0"/>
        <w:jc w:val="both"/>
      </w:pPr>
      <w:r>
        <w:rPr>
          <w:rFonts w:ascii="Times New Roman"/>
          <w:b w:val="false"/>
          <w:i w:val="false"/>
          <w:color w:val="000000"/>
          <w:sz w:val="28"/>
        </w:rPr>
        <w:t>
      1) есiрткi құралдарының, психотроптық заттардың, сол тектестер мен прекурсорлардың айналымына мемлекеттiк бақылау жасауды және олардың заңсыз айналымы мен оларды теріс пайдалануға қарсы iс-қимыл шараларын жүзеге асыруды ұйымдастырады;</w:t>
      </w:r>
    </w:p>
    <w:bookmarkEnd w:id="432"/>
    <w:bookmarkStart w:name="z13588" w:id="433"/>
    <w:p>
      <w:pPr>
        <w:spacing w:after="0"/>
        <w:ind w:left="0"/>
        <w:jc w:val="both"/>
      </w:pPr>
      <w:r>
        <w:rPr>
          <w:rFonts w:ascii="Times New Roman"/>
          <w:b w:val="false"/>
          <w:i w:val="false"/>
          <w:color w:val="000000"/>
          <w:sz w:val="28"/>
        </w:rPr>
        <w:t>
      2) есiрткi құралдарының, психотроптық заттардың, сол тектестер мен прекурсорлардың айналымы және олардың теріс пайдаланылуы саласындағы қызметтi реттеу бойынша және психикаға белсенді әсер ететін заттарды тұтынуға байланысты психикалық, мінез-құлықтық бұзылушылықтары (аурулары) бар адамдарға медициналық-әлеуметтiк көмек ұйымдастыруда және оны көрсету кезiнде азаматтардың құқықтары мен бостандықтарының кепiлдiгін қамтамасыз етуде денсаулық сақтау органдарына жәрдемдеседi;</w:t>
      </w:r>
    </w:p>
    <w:bookmarkEnd w:id="433"/>
    <w:bookmarkStart w:name="z13589" w:id="434"/>
    <w:p>
      <w:pPr>
        <w:spacing w:after="0"/>
        <w:ind w:left="0"/>
        <w:jc w:val="both"/>
      </w:pPr>
      <w:r>
        <w:rPr>
          <w:rFonts w:ascii="Times New Roman"/>
          <w:b w:val="false"/>
          <w:i w:val="false"/>
          <w:color w:val="000000"/>
          <w:sz w:val="28"/>
        </w:rPr>
        <w:t>
      3) Комитеттің құрылымдық бөліністерінің қызметін үйлестіруді, ведомстволық бақылауды және жоспарлауды жүзеге асырады;</w:t>
      </w:r>
    </w:p>
    <w:bookmarkEnd w:id="434"/>
    <w:bookmarkStart w:name="z13590" w:id="435"/>
    <w:p>
      <w:pPr>
        <w:spacing w:after="0"/>
        <w:ind w:left="0"/>
        <w:jc w:val="both"/>
      </w:pPr>
      <w:r>
        <w:rPr>
          <w:rFonts w:ascii="Times New Roman"/>
          <w:b w:val="false"/>
          <w:i w:val="false"/>
          <w:color w:val="000000"/>
          <w:sz w:val="28"/>
        </w:rPr>
        <w:t>
      4) Қазақстан Республикасының уәкiлеттi органдарымен бiрлесіп, есiрткi құралдары, психотроптық заттар, сол тектестер мен прекурсорлар айналымының барлық түрлерiнiң ауқымына болжам жасайды;</w:t>
      </w:r>
    </w:p>
    <w:bookmarkEnd w:id="435"/>
    <w:bookmarkStart w:name="z13591" w:id="436"/>
    <w:p>
      <w:pPr>
        <w:spacing w:after="0"/>
        <w:ind w:left="0"/>
        <w:jc w:val="both"/>
      </w:pPr>
      <w:r>
        <w:rPr>
          <w:rFonts w:ascii="Times New Roman"/>
          <w:b w:val="false"/>
          <w:i w:val="false"/>
          <w:color w:val="000000"/>
          <w:sz w:val="28"/>
        </w:rPr>
        <w:t>
      5) уәкiлеттi органдармен бiрлесіп, мемлекеттiң есiрткi құралдарына, психотроптық заттар мен прекурсорларға мемлекеттін қажеттiлiк нормаларын анықтайды;</w:t>
      </w:r>
    </w:p>
    <w:bookmarkEnd w:id="436"/>
    <w:bookmarkStart w:name="z13592" w:id="437"/>
    <w:p>
      <w:pPr>
        <w:spacing w:after="0"/>
        <w:ind w:left="0"/>
        <w:jc w:val="both"/>
      </w:pPr>
      <w:r>
        <w:rPr>
          <w:rFonts w:ascii="Times New Roman"/>
          <w:b w:val="false"/>
          <w:i w:val="false"/>
          <w:color w:val="000000"/>
          <w:sz w:val="28"/>
        </w:rPr>
        <w:t>
      6) есірткі ахуалының жай-күйін және даму үрдісін, есірткінің заңсыз айналымға түсуінің өңіраралық көздері мен арналарын, олардың жолын жабу жөніндегі шаралардың әзірлемесін, тиісті ақпараттық-талдау материалдарының дайындалуын талдайды;</w:t>
      </w:r>
    </w:p>
    <w:bookmarkEnd w:id="437"/>
    <w:bookmarkStart w:name="z13593" w:id="438"/>
    <w:p>
      <w:pPr>
        <w:spacing w:after="0"/>
        <w:ind w:left="0"/>
        <w:jc w:val="both"/>
      </w:pPr>
      <w:r>
        <w:rPr>
          <w:rFonts w:ascii="Times New Roman"/>
          <w:b w:val="false"/>
          <w:i w:val="false"/>
          <w:color w:val="000000"/>
          <w:sz w:val="28"/>
        </w:rPr>
        <w:t>
      7) есiрткiлiк әсерi аз, әлдеқайда тиiмдi, қолданылып жүргендерімен салыстырғанда қауіптi емес есірткі құралдары, психотроптық заттар мен прекурсорларды әзiрлеу және енгiзу процесiн бақылайды;</w:t>
      </w:r>
    </w:p>
    <w:bookmarkEnd w:id="438"/>
    <w:bookmarkStart w:name="z13594" w:id="439"/>
    <w:p>
      <w:pPr>
        <w:spacing w:after="0"/>
        <w:ind w:left="0"/>
        <w:jc w:val="both"/>
      </w:pPr>
      <w:r>
        <w:rPr>
          <w:rFonts w:ascii="Times New Roman"/>
          <w:b w:val="false"/>
          <w:i w:val="false"/>
          <w:color w:val="000000"/>
          <w:sz w:val="28"/>
        </w:rPr>
        <w:t>
      8) қызметтерi есірткі құралдарын, психотроптық заттарды, сол тектестерді медициналық емес мақсатта тұтынудың профилактикасымен байланысты қоғамдық ұйымдардың, қауымдастықтардың жұмысын үйлестiреді;</w:t>
      </w:r>
    </w:p>
    <w:bookmarkEnd w:id="439"/>
    <w:bookmarkStart w:name="z13595" w:id="440"/>
    <w:p>
      <w:pPr>
        <w:spacing w:after="0"/>
        <w:ind w:left="0"/>
        <w:jc w:val="both"/>
      </w:pPr>
      <w:r>
        <w:rPr>
          <w:rFonts w:ascii="Times New Roman"/>
          <w:b w:val="false"/>
          <w:i w:val="false"/>
          <w:color w:val="000000"/>
          <w:sz w:val="28"/>
        </w:rPr>
        <w:t>
      9) есірткі құралдарының, психотроптық заттардың, прекурсорлардың айналымы және олардың заңсыз айналымына және оларды теріс пайдалануға қарсы іс-қимыл саласындағы ғылыми зерттеулерді үйлестіреді;</w:t>
      </w:r>
    </w:p>
    <w:bookmarkEnd w:id="440"/>
    <w:bookmarkStart w:name="z13596" w:id="441"/>
    <w:p>
      <w:pPr>
        <w:spacing w:after="0"/>
        <w:ind w:left="0"/>
        <w:jc w:val="both"/>
      </w:pPr>
      <w:r>
        <w:rPr>
          <w:rFonts w:ascii="Times New Roman"/>
          <w:b w:val="false"/>
          <w:i w:val="false"/>
          <w:color w:val="000000"/>
          <w:sz w:val="28"/>
        </w:rPr>
        <w:t>
      10) есiрткi құралдарының, психотроптық заттардың, прекурсорлардың айналымы және олардың заңсыз айналымы мен оларды теріс пайдалануға қарсы iс-қимыл саласында халықаралық ынтымақтастықты жүзеге асырады;</w:t>
      </w:r>
    </w:p>
    <w:bookmarkEnd w:id="441"/>
    <w:bookmarkStart w:name="z13597" w:id="442"/>
    <w:p>
      <w:pPr>
        <w:spacing w:after="0"/>
        <w:ind w:left="0"/>
        <w:jc w:val="both"/>
      </w:pPr>
      <w:r>
        <w:rPr>
          <w:rFonts w:ascii="Times New Roman"/>
          <w:b w:val="false"/>
          <w:i w:val="false"/>
          <w:color w:val="000000"/>
          <w:sz w:val="28"/>
        </w:rPr>
        <w:t xml:space="preserve">
      11) денсаулық сақтау саласында есiрткi құралдары, психотроптық заттар мен прекурсорлар айналымымен байланысты қызметтер түрлерiнен басқа, есiрткi құралдары, психотроптық заттар және прекурсорлар айналымы саласындағы қызмет түрлерiн лицензиялауды жүзеге асырады; </w:t>
      </w:r>
    </w:p>
    <w:bookmarkEnd w:id="442"/>
    <w:bookmarkStart w:name="z13598" w:id="443"/>
    <w:p>
      <w:pPr>
        <w:spacing w:after="0"/>
        <w:ind w:left="0"/>
        <w:jc w:val="both"/>
      </w:pPr>
      <w:r>
        <w:rPr>
          <w:rFonts w:ascii="Times New Roman"/>
          <w:b w:val="false"/>
          <w:i w:val="false"/>
          <w:color w:val="000000"/>
          <w:sz w:val="28"/>
        </w:rPr>
        <w:t>
      12) есiрткi құралдарының, психотроптық заттардың мен прекурсорлардың айналымын реттейтiн Қазақстан Республикасының заң және өзге де нормативтiк құқықтық актiлерін бұзғаны үшiн заңды және жеке тұлғаларды жауапкершiлiкке тарту бойынша тиiстi органдарға ұсыныстар енгiзедi;</w:t>
      </w:r>
    </w:p>
    <w:bookmarkEnd w:id="443"/>
    <w:bookmarkStart w:name="z13599" w:id="444"/>
    <w:p>
      <w:pPr>
        <w:spacing w:after="0"/>
        <w:ind w:left="0"/>
        <w:jc w:val="both"/>
      </w:pPr>
      <w:r>
        <w:rPr>
          <w:rFonts w:ascii="Times New Roman"/>
          <w:b w:val="false"/>
          <w:i w:val="false"/>
          <w:color w:val="000000"/>
          <w:sz w:val="28"/>
        </w:rPr>
        <w:t>
      13) мемлекеттiк органдарға және өзге де ұйымдарға есiрткi құралдарының, психотроптық заттардың мен прекурсорлардың айналымы саласында Қазақстан Республикасының заңнамасын бұзушылықтарды жою жөнiнде ұсыныстар, нұсқамалар енгiзедi;</w:t>
      </w:r>
    </w:p>
    <w:bookmarkEnd w:id="444"/>
    <w:bookmarkStart w:name="z13600" w:id="445"/>
    <w:p>
      <w:pPr>
        <w:spacing w:after="0"/>
        <w:ind w:left="0"/>
        <w:jc w:val="both"/>
      </w:pPr>
      <w:r>
        <w:rPr>
          <w:rFonts w:ascii="Times New Roman"/>
          <w:b w:val="false"/>
          <w:i w:val="false"/>
          <w:color w:val="000000"/>
          <w:sz w:val="28"/>
        </w:rPr>
        <w:t>
      14) уәкiлеттi органдармен бiрлесіп, есiрткi құралдарының, психотроптық заттардың мен прекурсорлардың айналымы және олардың заңсыз айналымы мен оларды терiс пайдалануға қарсы iс-қимылдар саласындағы мемлекеттiк саясатты әзiрлейдi және iске асырады;</w:t>
      </w:r>
    </w:p>
    <w:bookmarkEnd w:id="445"/>
    <w:bookmarkStart w:name="z13601" w:id="446"/>
    <w:p>
      <w:pPr>
        <w:spacing w:after="0"/>
        <w:ind w:left="0"/>
        <w:jc w:val="both"/>
      </w:pPr>
      <w:r>
        <w:rPr>
          <w:rFonts w:ascii="Times New Roman"/>
          <w:b w:val="false"/>
          <w:i w:val="false"/>
          <w:color w:val="000000"/>
          <w:sz w:val="28"/>
        </w:rPr>
        <w:t>
      15) есiрткi құралдарының, психотроптық заттардың, сол тектестердің, прекурсорлардың заңсыз айналымына және оларды теріс пайдалануға қарсы іс-қимылды, оның ішінде Жерді қашықтан зондтау деректерін пайдалана отырып мемлекеттік және жергілікті атқарушы органдарының қызметін үйлестіреді;</w:t>
      </w:r>
    </w:p>
    <w:bookmarkEnd w:id="446"/>
    <w:bookmarkStart w:name="z13602" w:id="447"/>
    <w:p>
      <w:pPr>
        <w:spacing w:after="0"/>
        <w:ind w:left="0"/>
        <w:jc w:val="both"/>
      </w:pPr>
      <w:r>
        <w:rPr>
          <w:rFonts w:ascii="Times New Roman"/>
          <w:b w:val="false"/>
          <w:i w:val="false"/>
          <w:color w:val="000000"/>
          <w:sz w:val="28"/>
        </w:rPr>
        <w:t>
      16) бақылау субъектісіне (объектісіне) бару арқылы тексеру нысанында есiрткi құралдарының, психотроптық заттардың, прекурсорлардың айналымына мемлекеттік бақылауды жүзеге асырады;</w:t>
      </w:r>
    </w:p>
    <w:bookmarkEnd w:id="447"/>
    <w:bookmarkStart w:name="z13603" w:id="448"/>
    <w:p>
      <w:pPr>
        <w:spacing w:after="0"/>
        <w:ind w:left="0"/>
        <w:jc w:val="both"/>
      </w:pPr>
      <w:r>
        <w:rPr>
          <w:rFonts w:ascii="Times New Roman"/>
          <w:b w:val="false"/>
          <w:i w:val="false"/>
          <w:color w:val="000000"/>
          <w:sz w:val="28"/>
        </w:rPr>
        <w:t>
      17) есiрткi құралдарының, психотроптық заттар мен прекурсорлардың айналымы саласындағы мемлекеттiк және өзге де ұйымдардың қызметiн, сондай-ақ нашақорлыққа және есірткі бизнесіне қарсы іс-қимылда мемлекеттік органдардың жұмысын үйлестіру жөніндегі өңірлік штабтардың қызметін ведомствоаралық үйлестіруді жүзеге асырады;</w:t>
      </w:r>
    </w:p>
    <w:bookmarkEnd w:id="448"/>
    <w:bookmarkStart w:name="z13604" w:id="449"/>
    <w:p>
      <w:pPr>
        <w:spacing w:after="0"/>
        <w:ind w:left="0"/>
        <w:jc w:val="both"/>
      </w:pPr>
      <w:r>
        <w:rPr>
          <w:rFonts w:ascii="Times New Roman"/>
          <w:b w:val="false"/>
          <w:i w:val="false"/>
          <w:color w:val="000000"/>
          <w:sz w:val="28"/>
        </w:rPr>
        <w:t>
      18) өз құзыретi шегiнде Қазақстан Республикасының заңнамасына сәйкес есiрткi құралдарының, психотроптық заттардың, прекурсорлардың айналымы және олардың заңсыз айналымы мен оларды терiс пайдалануға қарсы iс-қимыл саласында инвестицияларды, техникалық көмектi тартуды және олардың мақсатқа сай пайдаланылуына бақылауды жүзеге асырады;</w:t>
      </w:r>
    </w:p>
    <w:bookmarkEnd w:id="449"/>
    <w:bookmarkStart w:name="z13605" w:id="450"/>
    <w:p>
      <w:pPr>
        <w:spacing w:after="0"/>
        <w:ind w:left="0"/>
        <w:jc w:val="both"/>
      </w:pPr>
      <w:r>
        <w:rPr>
          <w:rFonts w:ascii="Times New Roman"/>
          <w:b w:val="false"/>
          <w:i w:val="false"/>
          <w:color w:val="000000"/>
          <w:sz w:val="28"/>
        </w:rPr>
        <w:t>
      19) нашақорлық пен есірткі бизнесіне қарсы күрестің, есірткі құралдарының, психотроптық заттар мен прекурсорлардың айналымына мемлекеттік бақылауды жүзеге асырудың халықаралық тәжірибесін талдайды және қорытындылайды;</w:t>
      </w:r>
    </w:p>
    <w:bookmarkEnd w:id="450"/>
    <w:p>
      <w:pPr>
        <w:spacing w:after="0"/>
        <w:ind w:left="0"/>
        <w:jc w:val="both"/>
      </w:pPr>
      <w:r>
        <w:rPr>
          <w:rFonts w:ascii="Times New Roman"/>
          <w:b w:val="false"/>
          <w:i w:val="false"/>
          <w:color w:val="000000"/>
          <w:sz w:val="28"/>
        </w:rPr>
        <w:t>
      20) құрамында есiрткi бар өсiмдiктер өсетін және өсірілетін жерлерді анықтау және жою жөнiндегi жұмыстарды, сондай-ақ есiрткi құралдары, психотроптық заттарды, прекурсорларды, сол тектестерді заңсыз тасымалдау арналарын және оларды өндіруге арналған жабдықтарды жабу жөнiндегi басқа да шараларды жүргізеді, үйлестіреді, мониторингті жүзеге асырады;</w:t>
      </w:r>
    </w:p>
    <w:bookmarkStart w:name="z13606" w:id="451"/>
    <w:p>
      <w:pPr>
        <w:spacing w:after="0"/>
        <w:ind w:left="0"/>
        <w:jc w:val="both"/>
      </w:pPr>
      <w:r>
        <w:rPr>
          <w:rFonts w:ascii="Times New Roman"/>
          <w:b w:val="false"/>
          <w:i w:val="false"/>
          <w:color w:val="000000"/>
          <w:sz w:val="28"/>
        </w:rPr>
        <w:t>
      21) Қазақстан Республикасының Үкіметі айқындайтын тәртіппен заңды тұлғаларға есірткі құралдарың, психотроптық заттар мен прекурсорларды Қазақстан Республикасының аумағына әкелуге, Қазақстан Республикасының аумағынан әкетуге және Қазақстан Республикасының аумағы арқылы транзиттеуге рұқсат беруді жүзеге асырады;</w:t>
      </w:r>
    </w:p>
    <w:bookmarkEnd w:id="451"/>
    <w:bookmarkStart w:name="z13607" w:id="452"/>
    <w:p>
      <w:pPr>
        <w:spacing w:after="0"/>
        <w:ind w:left="0"/>
        <w:jc w:val="both"/>
      </w:pPr>
      <w:r>
        <w:rPr>
          <w:rFonts w:ascii="Times New Roman"/>
          <w:b w:val="false"/>
          <w:i w:val="false"/>
          <w:color w:val="000000"/>
          <w:sz w:val="28"/>
        </w:rPr>
        <w:t>
      22) шет мемлекеттердің арнайы бөліністерімен, ұлттық қауіпсіздік, кеден органдарымен бірлесіп, Қазақстан Республикасының аумағы арқылы есiрткi құралдары, психотроптық заттар, сол тектестер мен прекурсорлар контрабандасының және транзитінің жолын кесу бойынша жұмыс жүргізеді;</w:t>
      </w:r>
    </w:p>
    <w:bookmarkEnd w:id="452"/>
    <w:bookmarkStart w:name="z13608" w:id="453"/>
    <w:p>
      <w:pPr>
        <w:spacing w:after="0"/>
        <w:ind w:left="0"/>
        <w:jc w:val="both"/>
      </w:pPr>
      <w:r>
        <w:rPr>
          <w:rFonts w:ascii="Times New Roman"/>
          <w:b w:val="false"/>
          <w:i w:val="false"/>
          <w:color w:val="000000"/>
          <w:sz w:val="28"/>
        </w:rPr>
        <w:t>
      23) есірткі құралдарымен, психотроптық заттармен, сол тектестермен және прекурсорлармен байланысты қылмыстар туралы істер бойынша анықтау жүргізеді;</w:t>
      </w:r>
    </w:p>
    <w:bookmarkEnd w:id="453"/>
    <w:bookmarkStart w:name="z13609" w:id="454"/>
    <w:p>
      <w:pPr>
        <w:spacing w:after="0"/>
        <w:ind w:left="0"/>
        <w:jc w:val="both"/>
      </w:pPr>
      <w:r>
        <w:rPr>
          <w:rFonts w:ascii="Times New Roman"/>
          <w:b w:val="false"/>
          <w:i w:val="false"/>
          <w:color w:val="000000"/>
          <w:sz w:val="28"/>
        </w:rPr>
        <w:t>
      24) Қазақстан Республикасының аумағында есірткі трафигі мен есірткінің заңсыз айналымының жолын кесу жөніндегі жедел-іздестіру қызметіне бақылауды жүзеге асырады, оны жүзеге асырудың тиімді нысандарын қорытындылайды және енгізеді;</w:t>
      </w:r>
    </w:p>
    <w:bookmarkEnd w:id="454"/>
    <w:bookmarkStart w:name="z13610" w:id="455"/>
    <w:p>
      <w:pPr>
        <w:spacing w:after="0"/>
        <w:ind w:left="0"/>
        <w:jc w:val="both"/>
      </w:pPr>
      <w:r>
        <w:rPr>
          <w:rFonts w:ascii="Times New Roman"/>
          <w:b w:val="false"/>
          <w:i w:val="false"/>
          <w:color w:val="000000"/>
          <w:sz w:val="28"/>
        </w:rPr>
        <w:t>
      25) қылмыс жасаған адамдарды ұстау бойынша жедел-іздестіру іс-шараларын және арнайы операцияларды жүргізуді үйлестіреді, сондай-ақ басқа құқық қорғау және арнаулы мемлекеттік органдардың оларды жүргізуіне және жүзеге асыруына жәрдемдеседі;</w:t>
      </w:r>
    </w:p>
    <w:bookmarkEnd w:id="455"/>
    <w:bookmarkStart w:name="z13611" w:id="456"/>
    <w:p>
      <w:pPr>
        <w:spacing w:after="0"/>
        <w:ind w:left="0"/>
        <w:jc w:val="both"/>
      </w:pPr>
      <w:r>
        <w:rPr>
          <w:rFonts w:ascii="Times New Roman"/>
          <w:b w:val="false"/>
          <w:i w:val="false"/>
          <w:color w:val="000000"/>
          <w:sz w:val="28"/>
        </w:rPr>
        <w:t>
      26) есірткі мен прекурсорлардың заңсыз айналымынан алынған қылмыстық қаражаты заңдастырумен (жылыстаумен) байланысты қылмыстарды анықтауға бағытталған жедел-іздестіру іс-шараларын өткізеді;</w:t>
      </w:r>
    </w:p>
    <w:bookmarkEnd w:id="456"/>
    <w:bookmarkStart w:name="z13612" w:id="457"/>
    <w:p>
      <w:pPr>
        <w:spacing w:after="0"/>
        <w:ind w:left="0"/>
        <w:jc w:val="both"/>
      </w:pPr>
      <w:r>
        <w:rPr>
          <w:rFonts w:ascii="Times New Roman"/>
          <w:b w:val="false"/>
          <w:i w:val="false"/>
          <w:color w:val="000000"/>
          <w:sz w:val="28"/>
        </w:rPr>
        <w:t>
      27) ТМД қатысушы-мемлекеттермен есірткі құралдарының, психотроптық заттар мен прекурсорлардың заңсыз айналымының проблемалары бойынша бірлескен ғылыми зерттеулер жүргізеді;</w:t>
      </w:r>
    </w:p>
    <w:bookmarkEnd w:id="457"/>
    <w:bookmarkStart w:name="z13613" w:id="458"/>
    <w:p>
      <w:pPr>
        <w:spacing w:after="0"/>
        <w:ind w:left="0"/>
        <w:jc w:val="both"/>
      </w:pPr>
      <w:r>
        <w:rPr>
          <w:rFonts w:ascii="Times New Roman"/>
          <w:b w:val="false"/>
          <w:i w:val="false"/>
          <w:color w:val="000000"/>
          <w:sz w:val="28"/>
        </w:rPr>
        <w:t>
      28) есiрткi құралдарын, психотроптық заттарды сол тектестер мен прекурсорларды тарату үшін Интернет желісінің мүмкіндіктерін пайдаланудың жол кесуді жүзеге асырады;</w:t>
      </w:r>
    </w:p>
    <w:bookmarkEnd w:id="458"/>
    <w:bookmarkStart w:name="z13614" w:id="459"/>
    <w:p>
      <w:pPr>
        <w:spacing w:after="0"/>
        <w:ind w:left="0"/>
        <w:jc w:val="both"/>
      </w:pPr>
      <w:r>
        <w:rPr>
          <w:rFonts w:ascii="Times New Roman"/>
          <w:b w:val="false"/>
          <w:i w:val="false"/>
          <w:color w:val="000000"/>
          <w:sz w:val="28"/>
        </w:rPr>
        <w:t>
      29) заманауи ғылыми-техникалық жетістіктердің негізінде есірткі қаупімен күресу әдістерін жетілдіреді;</w:t>
      </w:r>
    </w:p>
    <w:bookmarkEnd w:id="459"/>
    <w:bookmarkStart w:name="z13615" w:id="460"/>
    <w:p>
      <w:pPr>
        <w:spacing w:after="0"/>
        <w:ind w:left="0"/>
        <w:jc w:val="both"/>
      </w:pPr>
      <w:r>
        <w:rPr>
          <w:rFonts w:ascii="Times New Roman"/>
          <w:b w:val="false"/>
          <w:i w:val="false"/>
          <w:color w:val="000000"/>
          <w:sz w:val="28"/>
        </w:rPr>
        <w:t>
      30) есірткінің заңсыз айналымына қарсы күресте, ізін суытпай қылмыстарды ашуда, жарылғыш заттар мен қару-жарақты табуда, одорологиялық зерттеулерді жүргізуде және қоғамдық тәртіпті сақтауда және қоғамдық қауіпсіздікті қамтамасыз етуде қызметтік-іздестіру иттерін тиімді пайдалану бойынша ІІМ Кинологиялық орталығының (бұдан әрі – ІІМ КО), облыстардың, республикалық маңызы бар қалалардың, астана және көліктегі полиция департаменттерінің кинологиялық қызмет орталықтарының (бұдан әрі – КҚО) қызметін ұйымдастырады, үйлестіреді және бақылау жүргізеді;</w:t>
      </w:r>
    </w:p>
    <w:bookmarkEnd w:id="460"/>
    <w:bookmarkStart w:name="z13616" w:id="461"/>
    <w:p>
      <w:pPr>
        <w:spacing w:after="0"/>
        <w:ind w:left="0"/>
        <w:jc w:val="both"/>
      </w:pPr>
      <w:r>
        <w:rPr>
          <w:rFonts w:ascii="Times New Roman"/>
          <w:b w:val="false"/>
          <w:i w:val="false"/>
          <w:color w:val="000000"/>
          <w:sz w:val="28"/>
        </w:rPr>
        <w:t>
      31) арнайы есепке алуды қалыптастырады және жүргізеді;</w:t>
      </w:r>
    </w:p>
    <w:bookmarkEnd w:id="461"/>
    <w:bookmarkStart w:name="z13617" w:id="462"/>
    <w:p>
      <w:pPr>
        <w:spacing w:after="0"/>
        <w:ind w:left="0"/>
        <w:jc w:val="both"/>
      </w:pPr>
      <w:r>
        <w:rPr>
          <w:rFonts w:ascii="Times New Roman"/>
          <w:b w:val="false"/>
          <w:i w:val="false"/>
          <w:color w:val="000000"/>
          <w:sz w:val="28"/>
        </w:rPr>
        <w:t>
      32) "Есiрткi, психотроптық заттар, сол тектестер мен прекурсорлар және олардың заңсыз айналымы мен терiс пайдаланылуына қарсы iс-қимыл шаралары туралы" Қазақстан Республикасының Заңында,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462"/>
    <w:bookmarkStart w:name="z13618" w:id="463"/>
    <w:p>
      <w:pPr>
        <w:spacing w:after="0"/>
        <w:ind w:left="0"/>
        <w:jc w:val="left"/>
      </w:pPr>
      <w:r>
        <w:rPr>
          <w:rFonts w:ascii="Times New Roman"/>
          <w:b/>
          <w:i w:val="false"/>
          <w:color w:val="000000"/>
        </w:rPr>
        <w:t xml:space="preserve"> 3-тарау. Комитеттің қызметін ұйымдастыру кезіндегі оның төрағасының мәртебесі және өкілеттіктері</w:t>
      </w:r>
    </w:p>
    <w:bookmarkEnd w:id="463"/>
    <w:bookmarkStart w:name="z13619" w:id="464"/>
    <w:p>
      <w:pPr>
        <w:spacing w:after="0"/>
        <w:ind w:left="0"/>
        <w:jc w:val="both"/>
      </w:pPr>
      <w:r>
        <w:rPr>
          <w:rFonts w:ascii="Times New Roman"/>
          <w:b w:val="false"/>
          <w:i w:val="false"/>
          <w:color w:val="000000"/>
          <w:sz w:val="28"/>
        </w:rPr>
        <w:t>
      16. Комитетке басшылық етуді Комитет төрағасы жүзеге асырады, ол Комитетке жүктелген міндеттердің орындалуына және олардың өздерінің функцияларын жүзеге асыруына дербес жауапты болады.</w:t>
      </w:r>
    </w:p>
    <w:bookmarkEnd w:id="464"/>
    <w:bookmarkStart w:name="z13620" w:id="4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Қазақстан Республикасының заңнамасына сәйкес Комитет төрағасы лауазымға тағайындалады және лауазымынан босатылады.</w:t>
      </w:r>
    </w:p>
    <w:bookmarkEnd w:id="465"/>
    <w:bookmarkStart w:name="z13622" w:id="466"/>
    <w:p>
      <w:pPr>
        <w:spacing w:after="0"/>
        <w:ind w:left="0"/>
        <w:jc w:val="both"/>
      </w:pPr>
      <w:r>
        <w:rPr>
          <w:rFonts w:ascii="Times New Roman"/>
          <w:b w:val="false"/>
          <w:i w:val="false"/>
          <w:color w:val="000000"/>
          <w:sz w:val="28"/>
        </w:rPr>
        <w:t>
      18. Комитет төрағасының Қазақстан Республикасының заңнамасыда сәйкес лауазымға тағайындалатын және лауазымынан босатылатын орынбасарлары болады.</w:t>
      </w:r>
    </w:p>
    <w:bookmarkEnd w:id="466"/>
    <w:bookmarkStart w:name="z13623" w:id="467"/>
    <w:p>
      <w:pPr>
        <w:spacing w:after="0"/>
        <w:ind w:left="0"/>
        <w:jc w:val="both"/>
      </w:pPr>
      <w:r>
        <w:rPr>
          <w:rFonts w:ascii="Times New Roman"/>
          <w:b w:val="false"/>
          <w:i w:val="false"/>
          <w:color w:val="000000"/>
          <w:sz w:val="28"/>
        </w:rPr>
        <w:t>
      19. Комитет төрағасының өкілеттігі:</w:t>
      </w:r>
    </w:p>
    <w:bookmarkEnd w:id="467"/>
    <w:p>
      <w:pPr>
        <w:spacing w:after="0"/>
        <w:ind w:left="0"/>
        <w:jc w:val="both"/>
      </w:pPr>
      <w:r>
        <w:rPr>
          <w:rFonts w:ascii="Times New Roman"/>
          <w:b w:val="false"/>
          <w:i w:val="false"/>
          <w:color w:val="000000"/>
          <w:sz w:val="28"/>
        </w:rPr>
        <w:t>
      1) Комитеттің жұмысын ұйымдастырады;</w:t>
      </w:r>
    </w:p>
    <w:p>
      <w:pPr>
        <w:spacing w:after="0"/>
        <w:ind w:left="0"/>
        <w:jc w:val="both"/>
      </w:pPr>
      <w:r>
        <w:rPr>
          <w:rFonts w:ascii="Times New Roman"/>
          <w:b w:val="false"/>
          <w:i w:val="false"/>
          <w:color w:val="000000"/>
          <w:sz w:val="28"/>
        </w:rPr>
        <w:t>
      2) Қазақстан Республикасының мемлекеттік органдарында және өзге де ұйымдарында және Комитеттің құзыретіне кіретін мәселелер бойынша халықаралық қатынастарда Комитетті танытады;</w:t>
      </w:r>
    </w:p>
    <w:p>
      <w:pPr>
        <w:spacing w:after="0"/>
        <w:ind w:left="0"/>
        <w:jc w:val="both"/>
      </w:pPr>
      <w:r>
        <w:rPr>
          <w:rFonts w:ascii="Times New Roman"/>
          <w:b w:val="false"/>
          <w:i w:val="false"/>
          <w:color w:val="000000"/>
          <w:sz w:val="28"/>
        </w:rPr>
        <w:t>
      3) министрге Комитеттің құрылымы және штаттық саны бойынша ұсыныстар енгізеді, сондай-ақ Комитеттің құрылымдық бөліністері туралы ережелерді бекітеді;</w:t>
      </w:r>
    </w:p>
    <w:p>
      <w:pPr>
        <w:spacing w:after="0"/>
        <w:ind w:left="0"/>
        <w:jc w:val="both"/>
      </w:pPr>
      <w:r>
        <w:rPr>
          <w:rFonts w:ascii="Times New Roman"/>
          <w:b w:val="false"/>
          <w:i w:val="false"/>
          <w:color w:val="000000"/>
          <w:sz w:val="28"/>
        </w:rPr>
        <w:t>
      4) Комитеттің қызметкерлерін, ІІМ Кинологиялық орталығының бастығын тағайындауға, лауазымынан босатуға және жұмыстан шығаруға ұсынады, сондай-ақ министрліктің есепке алу-бақылау лауазымдар номенклатурасына сәйкес аумақтық есірткі қылмысына қарсы іс-қимыл бөліністерінің басшыларын лауазымға тағайындауға және лауазымынан босатуға келісім береді;</w:t>
      </w:r>
    </w:p>
    <w:p>
      <w:pPr>
        <w:spacing w:after="0"/>
        <w:ind w:left="0"/>
        <w:jc w:val="both"/>
      </w:pPr>
      <w:r>
        <w:rPr>
          <w:rFonts w:ascii="Times New Roman"/>
          <w:b w:val="false"/>
          <w:i w:val="false"/>
          <w:color w:val="000000"/>
          <w:sz w:val="28"/>
        </w:rPr>
        <w:t>
      5) өзінің құзыреті шегінде және заңнамада белгіленген тәртіпте қызметкерлерді көтермелейді және тәртіптік жазалар салады, сондай-ақ көтермелеу, тәртіптік жазалар салу, материалдық көмек көрсету туралы ұсыныстар енгізеді;</w:t>
      </w:r>
    </w:p>
    <w:p>
      <w:pPr>
        <w:spacing w:after="0"/>
        <w:ind w:left="0"/>
        <w:jc w:val="both"/>
      </w:pPr>
      <w:r>
        <w:rPr>
          <w:rFonts w:ascii="Times New Roman"/>
          <w:b w:val="false"/>
          <w:i w:val="false"/>
          <w:color w:val="000000"/>
          <w:sz w:val="28"/>
        </w:rPr>
        <w:t>
      6) Комитет қызметкерлері арасында тәрбие жұмысын ұйымдастырады, олардың тәртіпті, заңдылықты, құпиялылық режимін сақтауын және кәсіби деңгейін арттыруын қамтамасыз етеді;</w:t>
      </w:r>
    </w:p>
    <w:p>
      <w:pPr>
        <w:spacing w:after="0"/>
        <w:ind w:left="0"/>
        <w:jc w:val="both"/>
      </w:pPr>
      <w:r>
        <w:rPr>
          <w:rFonts w:ascii="Times New Roman"/>
          <w:b w:val="false"/>
          <w:i w:val="false"/>
          <w:color w:val="000000"/>
          <w:sz w:val="28"/>
        </w:rPr>
        <w:t>
      7) азаматтарды қабылдауды жүзеге асырады, шағымдар мен өтініштерді қарайды, олар бойынша шешімдер қабылдайды;</w:t>
      </w:r>
    </w:p>
    <w:p>
      <w:pPr>
        <w:spacing w:after="0"/>
        <w:ind w:left="0"/>
        <w:jc w:val="both"/>
      </w:pPr>
      <w:r>
        <w:rPr>
          <w:rFonts w:ascii="Times New Roman"/>
          <w:b w:val="false"/>
          <w:i w:val="false"/>
          <w:color w:val="000000"/>
          <w:sz w:val="28"/>
        </w:rPr>
        <w:t>
      8) Комитетте сыбайлас жемқорлыққа қарсы іс-қимылға бағытталған шараларды қабылдайды және сыбайлас жемқорлыққа қарсы шаралардың іске асырылуына дербес жауапкершілікте болады;</w:t>
      </w:r>
    </w:p>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Комитет төрағасы болмаған кезде оның өкілеттіктерін орындауды қолданыстағы заңнамаға сәйкес оны алмастыратын адам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Ішкі істер министрінің 29.05.2025 </w:t>
      </w:r>
      <w:r>
        <w:rPr>
          <w:rFonts w:ascii="Times New Roman"/>
          <w:b w:val="false"/>
          <w:i w:val="false"/>
          <w:color w:val="000000"/>
          <w:sz w:val="28"/>
        </w:rPr>
        <w:t>№ 399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624" w:id="468"/>
    <w:p>
      <w:pPr>
        <w:spacing w:after="0"/>
        <w:ind w:left="0"/>
        <w:jc w:val="both"/>
      </w:pPr>
      <w:r>
        <w:rPr>
          <w:rFonts w:ascii="Times New Roman"/>
          <w:b w:val="false"/>
          <w:i w:val="false"/>
          <w:color w:val="000000"/>
          <w:sz w:val="28"/>
        </w:rPr>
        <w:t>
      20. Комитет төрағасы қолданыстағы заңнамаға сәйкес өзінің орынбасарларының өкілеттіктерін айқындайды.</w:t>
      </w:r>
    </w:p>
    <w:bookmarkEnd w:id="468"/>
    <w:bookmarkStart w:name="z13625" w:id="469"/>
    <w:p>
      <w:pPr>
        <w:spacing w:after="0"/>
        <w:ind w:left="0"/>
        <w:jc w:val="left"/>
      </w:pPr>
      <w:r>
        <w:rPr>
          <w:rFonts w:ascii="Times New Roman"/>
          <w:b/>
          <w:i w:val="false"/>
          <w:color w:val="000000"/>
        </w:rPr>
        <w:t xml:space="preserve"> 4-тарау. Комитеттің мүлкі</w:t>
      </w:r>
    </w:p>
    <w:bookmarkEnd w:id="469"/>
    <w:bookmarkStart w:name="z13626" w:id="470"/>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құқығындағы оқшауланған мүлкі болады. Комитеттің мүлкі оған меншік иесі берген мүлік, сондай-ақ меншікті қызметі нәтижесінде және Қазақстан Республикасының заңнамасында тыйым салынбаған өзге де көздерден сатып алынған мүлік (ақшалай табысты қоса алғанда) есебінен құрылады.</w:t>
      </w:r>
    </w:p>
    <w:bookmarkEnd w:id="470"/>
    <w:bookmarkStart w:name="z13627" w:id="471"/>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471"/>
    <w:bookmarkStart w:name="z13628" w:id="472"/>
    <w:p>
      <w:pPr>
        <w:spacing w:after="0"/>
        <w:ind w:left="0"/>
        <w:jc w:val="both"/>
      </w:pPr>
      <w:r>
        <w:rPr>
          <w:rFonts w:ascii="Times New Roman"/>
          <w:b w:val="false"/>
          <w:i w:val="false"/>
          <w:color w:val="000000"/>
          <w:sz w:val="28"/>
        </w:rPr>
        <w:t>
      23. Комитеттің өзіне бекітілген мүлікті және оған қаржыландыру жоспары бойынша берілген қаражат есебінен сатып алынған мүлікті, егер өзгесі заңнамада көзделмесе, өз бетінше иеліктен шығаруға немесе өзге де тәсілмен иелік етуге құқығы жоқ.</w:t>
      </w:r>
    </w:p>
    <w:bookmarkEnd w:id="472"/>
    <w:bookmarkStart w:name="z13629" w:id="473"/>
    <w:p>
      <w:pPr>
        <w:spacing w:after="0"/>
        <w:ind w:left="0"/>
        <w:jc w:val="left"/>
      </w:pPr>
      <w:r>
        <w:rPr>
          <w:rFonts w:ascii="Times New Roman"/>
          <w:b/>
          <w:i w:val="false"/>
          <w:color w:val="000000"/>
        </w:rPr>
        <w:t xml:space="preserve"> 5-тарау. Комитетті қайта ұймдастыру және тарату</w:t>
      </w:r>
    </w:p>
    <w:bookmarkEnd w:id="473"/>
    <w:bookmarkStart w:name="z13630" w:id="474"/>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4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4-3-қосымша</w:t>
            </w:r>
          </w:p>
        </w:tc>
      </w:tr>
    </w:tbl>
    <w:p>
      <w:pPr>
        <w:spacing w:after="0"/>
        <w:ind w:left="0"/>
        <w:jc w:val="left"/>
      </w:pPr>
      <w:r>
        <w:rPr>
          <w:rFonts w:ascii="Times New Roman"/>
          <w:b/>
          <w:i w:val="false"/>
          <w:color w:val="000000"/>
        </w:rPr>
        <w:t xml:space="preserve"> Қазақстан Республикасы Ішкі істер министрлігінің Профилактикалық жұмысты үйлестіру комитеті туралы ЕРЕЖЕ</w:t>
      </w:r>
    </w:p>
    <w:p>
      <w:pPr>
        <w:spacing w:after="0"/>
        <w:ind w:left="0"/>
        <w:jc w:val="both"/>
      </w:pPr>
      <w:r>
        <w:rPr>
          <w:rFonts w:ascii="Times New Roman"/>
          <w:b w:val="false"/>
          <w:i w:val="false"/>
          <w:color w:val="ff0000"/>
          <w:sz w:val="28"/>
        </w:rPr>
        <w:t xml:space="preserve">
      Ескерту. Бұйрық 4-3-қосымшамен толықтырылды – ҚР Ішкі істер министрінің 08.12.2025 </w:t>
      </w:r>
      <w:r>
        <w:rPr>
          <w:rFonts w:ascii="Times New Roman"/>
          <w:b w:val="false"/>
          <w:i w:val="false"/>
          <w:color w:val="ff0000"/>
          <w:sz w:val="28"/>
        </w:rPr>
        <w:t>№ 1008</w:t>
      </w:r>
      <w:r>
        <w:rPr>
          <w:rFonts w:ascii="Times New Roman"/>
          <w:b w:val="false"/>
          <w:i w:val="false"/>
          <w:color w:val="ff0000"/>
          <w:sz w:val="28"/>
        </w:rPr>
        <w:t xml:space="preserve"> бұйрығымен.</w:t>
      </w:r>
    </w:p>
    <w:bookmarkStart w:name="z13886" w:id="475"/>
    <w:p>
      <w:pPr>
        <w:spacing w:after="0"/>
        <w:ind w:left="0"/>
        <w:jc w:val="left"/>
      </w:pPr>
      <w:r>
        <w:rPr>
          <w:rFonts w:ascii="Times New Roman"/>
          <w:b/>
          <w:i w:val="false"/>
          <w:color w:val="000000"/>
        </w:rPr>
        <w:t xml:space="preserve"> 1-тарау. Жалпы ережелер</w:t>
      </w:r>
    </w:p>
    <w:bookmarkEnd w:id="475"/>
    <w:bookmarkStart w:name="z13887" w:id="476"/>
    <w:p>
      <w:pPr>
        <w:spacing w:after="0"/>
        <w:ind w:left="0"/>
        <w:jc w:val="both"/>
      </w:pPr>
      <w:r>
        <w:rPr>
          <w:rFonts w:ascii="Times New Roman"/>
          <w:b w:val="false"/>
          <w:i w:val="false"/>
          <w:color w:val="000000"/>
          <w:sz w:val="28"/>
        </w:rPr>
        <w:t>
      1. Қазақстан Республикасы Ішкі істер министрлігінің Профилактикалық жұмысты үйлестіру комитеті (бұдан әрі – Комитет) құқық бұзушылық профилактикасын үйлестіруді және ұйымдастырушылық-әдістемелік сүйемелдеуді жүзеге асыратын Қазақстан Республикасы Ішкі істер министрлігінің (бұдан әрі – ІІМ) ведомствосы болып табылады.</w:t>
      </w:r>
    </w:p>
    <w:bookmarkEnd w:id="476"/>
    <w:bookmarkStart w:name="z13888" w:id="477"/>
    <w:p>
      <w:pPr>
        <w:spacing w:after="0"/>
        <w:ind w:left="0"/>
        <w:jc w:val="both"/>
      </w:pPr>
      <w:r>
        <w:rPr>
          <w:rFonts w:ascii="Times New Roman"/>
          <w:b w:val="false"/>
          <w:i w:val="false"/>
          <w:color w:val="000000"/>
          <w:sz w:val="28"/>
        </w:rPr>
        <w:t>
      2. Комитет өзінің қызметін Қазақстан Республикасының Конституциясына және заңдарына, Қазақстан Республикасының Президенті мен Үкіметінің актілеріне, халықаралық келісімшарттарына, өзге де нормативтік құқықтық актілеріне, сондай-ақ осы Ережеге сәйкес жүзеге асырады.</w:t>
      </w:r>
    </w:p>
    <w:bookmarkEnd w:id="477"/>
    <w:bookmarkStart w:name="z13889" w:id="478"/>
    <w:p>
      <w:pPr>
        <w:spacing w:after="0"/>
        <w:ind w:left="0"/>
        <w:jc w:val="both"/>
      </w:pPr>
      <w:r>
        <w:rPr>
          <w:rFonts w:ascii="Times New Roman"/>
          <w:b w:val="false"/>
          <w:i w:val="false"/>
          <w:color w:val="000000"/>
          <w:sz w:val="28"/>
        </w:rPr>
        <w:t>
      3. Комитет мемлекеттік мекеменің ұйымдастырушылық-құқықтық нысанындағы заңды тұлға болып табылады, өзінің қазақ тіліндегі атауы бар мөрлері мен мөртабаңдары, белгіленген үлгідегі бланкілері болады.</w:t>
      </w:r>
    </w:p>
    <w:bookmarkEnd w:id="478"/>
    <w:bookmarkStart w:name="z13890" w:id="479"/>
    <w:p>
      <w:pPr>
        <w:spacing w:after="0"/>
        <w:ind w:left="0"/>
        <w:jc w:val="both"/>
      </w:pPr>
      <w:r>
        <w:rPr>
          <w:rFonts w:ascii="Times New Roman"/>
          <w:b w:val="false"/>
          <w:i w:val="false"/>
          <w:color w:val="000000"/>
          <w:sz w:val="28"/>
        </w:rPr>
        <w:t>
      4. Комитет өзінің атынан азаматтық-құқықтық қатынасқа түседі.</w:t>
      </w:r>
    </w:p>
    <w:bookmarkEnd w:id="479"/>
    <w:bookmarkStart w:name="z13891" w:id="480"/>
    <w:p>
      <w:pPr>
        <w:spacing w:after="0"/>
        <w:ind w:left="0"/>
        <w:jc w:val="both"/>
      </w:pPr>
      <w:r>
        <w:rPr>
          <w:rFonts w:ascii="Times New Roman"/>
          <w:b w:val="false"/>
          <w:i w:val="false"/>
          <w:color w:val="000000"/>
          <w:sz w:val="28"/>
        </w:rPr>
        <w:t>
      5. Комитет, егер Қазақстан Республикасының заңнамасына сәйкес уәкілетті болса, мемлекет атынан азаматтық-құқықтық қатынастар тарапынан түсуге құқығы бар.</w:t>
      </w:r>
    </w:p>
    <w:bookmarkEnd w:id="480"/>
    <w:bookmarkStart w:name="z13892" w:id="481"/>
    <w:p>
      <w:pPr>
        <w:spacing w:after="0"/>
        <w:ind w:left="0"/>
        <w:jc w:val="both"/>
      </w:pPr>
      <w:r>
        <w:rPr>
          <w:rFonts w:ascii="Times New Roman"/>
          <w:b w:val="false"/>
          <w:i w:val="false"/>
          <w:color w:val="000000"/>
          <w:sz w:val="28"/>
        </w:rPr>
        <w:t>
      6. Комитет өз құзыретіндегі мәселелер бойынша заңнамада белгіленген тәртіпте Комитет төрағасының бұйрықтарымен ресімделетін шешімдер қабылдайды.</w:t>
      </w:r>
    </w:p>
    <w:bookmarkEnd w:id="481"/>
    <w:bookmarkStart w:name="z13893" w:id="482"/>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482"/>
    <w:bookmarkStart w:name="z13894" w:id="483"/>
    <w:p>
      <w:pPr>
        <w:spacing w:after="0"/>
        <w:ind w:left="0"/>
        <w:jc w:val="both"/>
      </w:pPr>
      <w:r>
        <w:rPr>
          <w:rFonts w:ascii="Times New Roman"/>
          <w:b w:val="false"/>
          <w:i w:val="false"/>
          <w:color w:val="000000"/>
          <w:sz w:val="28"/>
        </w:rPr>
        <w:t>
      8. Комитеттің орналасқан жері: индекс 010000, Қазақстан Республикасы, Астана қаласы Алматы ауданы Тәуелсіздік даңғылы 1.</w:t>
      </w:r>
    </w:p>
    <w:bookmarkEnd w:id="483"/>
    <w:bookmarkStart w:name="z13895" w:id="484"/>
    <w:p>
      <w:pPr>
        <w:spacing w:after="0"/>
        <w:ind w:left="0"/>
        <w:jc w:val="both"/>
      </w:pPr>
      <w:r>
        <w:rPr>
          <w:rFonts w:ascii="Times New Roman"/>
          <w:b w:val="false"/>
          <w:i w:val="false"/>
          <w:color w:val="000000"/>
          <w:sz w:val="28"/>
        </w:rPr>
        <w:t>
      9. Комитеттің толық атауы – "Қазақстан Республикасы Ішкі істер министрлігінің Профилактикалық жұмысты үйлестіру комитеті" республикалық мемлекеттік мекемесі.</w:t>
      </w:r>
    </w:p>
    <w:bookmarkEnd w:id="484"/>
    <w:bookmarkStart w:name="z13896" w:id="485"/>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485"/>
    <w:bookmarkStart w:name="z13897" w:id="486"/>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486"/>
    <w:bookmarkStart w:name="z13898" w:id="487"/>
    <w:p>
      <w:pPr>
        <w:spacing w:after="0"/>
        <w:ind w:left="0"/>
        <w:jc w:val="both"/>
      </w:pPr>
      <w:r>
        <w:rPr>
          <w:rFonts w:ascii="Times New Roman"/>
          <w:b w:val="false"/>
          <w:i w:val="false"/>
          <w:color w:val="000000"/>
          <w:sz w:val="28"/>
        </w:rPr>
        <w:t>
      12. Комитетке Қазақстан Республикасының қолданыстағы заңнамасын бұза отырып, кәсіпкерлік субъектілерімен шарттық қатынастарға түсуге тыйым салынады.</w:t>
      </w:r>
    </w:p>
    <w:bookmarkEnd w:id="487"/>
    <w:bookmarkStart w:name="z13899" w:id="488"/>
    <w:p>
      <w:pPr>
        <w:spacing w:after="0"/>
        <w:ind w:left="0"/>
        <w:jc w:val="left"/>
      </w:pPr>
      <w:r>
        <w:rPr>
          <w:rFonts w:ascii="Times New Roman"/>
          <w:b/>
          <w:i w:val="false"/>
          <w:color w:val="000000"/>
        </w:rPr>
        <w:t xml:space="preserve"> 2-тарау. Комитеттің мақсаты, құқықтары мен міндеттері</w:t>
      </w:r>
    </w:p>
    <w:bookmarkEnd w:id="488"/>
    <w:bookmarkStart w:name="z13900" w:id="489"/>
    <w:p>
      <w:pPr>
        <w:spacing w:after="0"/>
        <w:ind w:left="0"/>
        <w:jc w:val="both"/>
      </w:pPr>
      <w:r>
        <w:rPr>
          <w:rFonts w:ascii="Times New Roman"/>
          <w:b w:val="false"/>
          <w:i w:val="false"/>
          <w:color w:val="000000"/>
          <w:sz w:val="28"/>
        </w:rPr>
        <w:t>
      13. Мақсаты:</w:t>
      </w:r>
    </w:p>
    <w:bookmarkEnd w:id="489"/>
    <w:bookmarkStart w:name="z13901" w:id="490"/>
    <w:p>
      <w:pPr>
        <w:spacing w:after="0"/>
        <w:ind w:left="0"/>
        <w:jc w:val="both"/>
      </w:pPr>
      <w:r>
        <w:rPr>
          <w:rFonts w:ascii="Times New Roman"/>
          <w:b w:val="false"/>
          <w:i w:val="false"/>
          <w:color w:val="000000"/>
          <w:sz w:val="28"/>
        </w:rPr>
        <w:t>
      1) құқық бұзушылық профилактикасы саласындағы мемлекеттік саясатты іске асыру;</w:t>
      </w:r>
    </w:p>
    <w:bookmarkEnd w:id="490"/>
    <w:bookmarkStart w:name="z13902" w:id="491"/>
    <w:p>
      <w:pPr>
        <w:spacing w:after="0"/>
        <w:ind w:left="0"/>
        <w:jc w:val="both"/>
      </w:pPr>
      <w:r>
        <w:rPr>
          <w:rFonts w:ascii="Times New Roman"/>
          <w:b w:val="false"/>
          <w:i w:val="false"/>
          <w:color w:val="000000"/>
          <w:sz w:val="28"/>
        </w:rPr>
        <w:t>
      2) қылмыстың жай-күйін, оны жасауға ықпал ететін себептер мен жағдайларды талдау, талдамалық және болжамды материалдарды дайындау, профилактикалық қызметті жетілдіру;</w:t>
      </w:r>
    </w:p>
    <w:bookmarkEnd w:id="491"/>
    <w:bookmarkStart w:name="z13903" w:id="492"/>
    <w:p>
      <w:pPr>
        <w:spacing w:after="0"/>
        <w:ind w:left="0"/>
        <w:jc w:val="both"/>
      </w:pPr>
      <w:r>
        <w:rPr>
          <w:rFonts w:ascii="Times New Roman"/>
          <w:b w:val="false"/>
          <w:i w:val="false"/>
          <w:color w:val="000000"/>
          <w:sz w:val="28"/>
        </w:rPr>
        <w:t>
      3) ІІМ қызметтері жүргізетін профилактикалық іс-шаралардың тиімділігіне мониторинг жүргізу және бағалау, оларды жетілдіру жөнінде ұсыныстар дайындау;</w:t>
      </w:r>
    </w:p>
    <w:bookmarkEnd w:id="492"/>
    <w:bookmarkStart w:name="z13904" w:id="493"/>
    <w:p>
      <w:pPr>
        <w:spacing w:after="0"/>
        <w:ind w:left="0"/>
        <w:jc w:val="both"/>
      </w:pPr>
      <w:r>
        <w:rPr>
          <w:rFonts w:ascii="Times New Roman"/>
          <w:b w:val="false"/>
          <w:i w:val="false"/>
          <w:color w:val="000000"/>
          <w:sz w:val="28"/>
        </w:rPr>
        <w:t>
      4) құқық бұзушылық профилактикасы мәселелерінде ІІМ бөліністерінің басқа мемлекеттік органдармен өзара іс-қимылын үйлестіру.</w:t>
      </w:r>
    </w:p>
    <w:bookmarkEnd w:id="493"/>
    <w:bookmarkStart w:name="z13905" w:id="494"/>
    <w:p>
      <w:pPr>
        <w:spacing w:after="0"/>
        <w:ind w:left="0"/>
        <w:jc w:val="both"/>
      </w:pPr>
      <w:r>
        <w:rPr>
          <w:rFonts w:ascii="Times New Roman"/>
          <w:b w:val="false"/>
          <w:i w:val="false"/>
          <w:color w:val="000000"/>
          <w:sz w:val="28"/>
        </w:rPr>
        <w:t>
      14. Құқықтары мен міндеттемелері:</w:t>
      </w:r>
    </w:p>
    <w:bookmarkEnd w:id="494"/>
    <w:bookmarkStart w:name="z13906" w:id="495"/>
    <w:p>
      <w:pPr>
        <w:spacing w:after="0"/>
        <w:ind w:left="0"/>
        <w:jc w:val="both"/>
      </w:pPr>
      <w:r>
        <w:rPr>
          <w:rFonts w:ascii="Times New Roman"/>
          <w:b w:val="false"/>
          <w:i w:val="false"/>
          <w:color w:val="000000"/>
          <w:sz w:val="28"/>
        </w:rPr>
        <w:t>
      1) құқықтары:</w:t>
      </w:r>
    </w:p>
    <w:bookmarkEnd w:id="495"/>
    <w:p>
      <w:pPr>
        <w:spacing w:after="0"/>
        <w:ind w:left="0"/>
        <w:jc w:val="both"/>
      </w:pPr>
      <w:r>
        <w:rPr>
          <w:rFonts w:ascii="Times New Roman"/>
          <w:b w:val="false"/>
          <w:i w:val="false"/>
          <w:color w:val="000000"/>
          <w:sz w:val="28"/>
        </w:rPr>
        <w:t>
      өз құзыреті шегінде құқықтық актілер шығару;</w:t>
      </w:r>
    </w:p>
    <w:p>
      <w:pPr>
        <w:spacing w:after="0"/>
        <w:ind w:left="0"/>
        <w:jc w:val="both"/>
      </w:pPr>
      <w:r>
        <w:rPr>
          <w:rFonts w:ascii="Times New Roman"/>
          <w:b w:val="false"/>
          <w:i w:val="false"/>
          <w:color w:val="000000"/>
          <w:sz w:val="28"/>
        </w:rPr>
        <w:t>
      құқық бұзушылық профилактикасы мәселелері бойынша нормативтік құқықтық актілерді әзірлеу, жетілдіру және іске асыру жөнінде ұсыныстар енгізу;</w:t>
      </w:r>
    </w:p>
    <w:p>
      <w:pPr>
        <w:spacing w:after="0"/>
        <w:ind w:left="0"/>
        <w:jc w:val="both"/>
      </w:pPr>
      <w:r>
        <w:rPr>
          <w:rFonts w:ascii="Times New Roman"/>
          <w:b w:val="false"/>
          <w:i w:val="false"/>
          <w:color w:val="000000"/>
          <w:sz w:val="28"/>
        </w:rPr>
        <w:t>
      мемлекеттік органдардан, ішкі істер органдарының қызметтері мен бөліністерінен құжаттарды, анықтамалық және өзге де материалдарды, оның ішінде Қазақстан Республикасының Үкіметі жанындағы Құқық бұзушылық профилактикасы жөніндегі ведомствоаралық комиссияның, ІІМ алқасының жоспарларының, бұйрықтарының, нұсқауларының, шешімдерінің орындалу барысы мен нәтижелері туралы құжаттарды және басқа да ақпараттық материалдар мен мәліметтерді сұрату және алу;</w:t>
      </w:r>
    </w:p>
    <w:p>
      <w:pPr>
        <w:spacing w:after="0"/>
        <w:ind w:left="0"/>
        <w:jc w:val="both"/>
      </w:pPr>
      <w:r>
        <w:rPr>
          <w:rFonts w:ascii="Times New Roman"/>
          <w:b w:val="false"/>
          <w:i w:val="false"/>
          <w:color w:val="000000"/>
          <w:sz w:val="28"/>
        </w:rPr>
        <w:t>
      жетекшілік ететін мәселелер бойынша барлық құжаттармен және материалдармен танысу, олардың орындалуы туралы қажетті мәліметтер алу;</w:t>
      </w:r>
    </w:p>
    <w:p>
      <w:pPr>
        <w:spacing w:after="0"/>
        <w:ind w:left="0"/>
        <w:jc w:val="both"/>
      </w:pPr>
      <w:r>
        <w:rPr>
          <w:rFonts w:ascii="Times New Roman"/>
          <w:b w:val="false"/>
          <w:i w:val="false"/>
          <w:color w:val="000000"/>
          <w:sz w:val="28"/>
        </w:rPr>
        <w:t>
      Комитеттің құзыретіне жатқызылған мәселелер бойынша ІІМ бөлімшелерінің қызметтерінің және ІІО аумақтық бөліністерінің басшылығының орындауы үшін міндетті нұсқаулар беру;</w:t>
      </w:r>
    </w:p>
    <w:p>
      <w:pPr>
        <w:spacing w:after="0"/>
        <w:ind w:left="0"/>
        <w:jc w:val="both"/>
      </w:pPr>
      <w:r>
        <w:rPr>
          <w:rFonts w:ascii="Times New Roman"/>
          <w:b w:val="false"/>
          <w:i w:val="false"/>
          <w:color w:val="000000"/>
          <w:sz w:val="28"/>
        </w:rPr>
        <w:t>
      құқық бұзушылық профилактикасы жөніндегі шараларды әзірлеу, Қазақстан Республикасының Үкіметі жанындағы Құқық бұзушылық профилактикасы жөніндегі ведомствоаралық комиссияның отырыстарына материалдар дайындау, нормативтік актілерді, сондай-ақ Қазақстан Республикасының Президенті Әкімшілігіне, Парламентіне, Үкіметіне жіберілетін құжаттар мен ақпараттарды әзірлеу үшін ІІМ қызметтерін, ІІО аумақтық бөліністерін, ІІМ білім беру мекемелері мен ұйымдарын белгіленген тәртіпте тарту;</w:t>
      </w:r>
    </w:p>
    <w:p>
      <w:pPr>
        <w:spacing w:after="0"/>
        <w:ind w:left="0"/>
        <w:jc w:val="both"/>
      </w:pPr>
      <w:r>
        <w:rPr>
          <w:rFonts w:ascii="Times New Roman"/>
          <w:b w:val="false"/>
          <w:i w:val="false"/>
          <w:color w:val="000000"/>
          <w:sz w:val="28"/>
        </w:rPr>
        <w:t>
      оның құзыретіне кіретін мәселелер бойынша кеңестер, семинарлар, конференциялар, оның ішінде халықаралық конференциялар ұйымдастыру және өткізу;</w:t>
      </w:r>
    </w:p>
    <w:p>
      <w:pPr>
        <w:spacing w:after="0"/>
        <w:ind w:left="0"/>
        <w:jc w:val="both"/>
      </w:pPr>
      <w:r>
        <w:rPr>
          <w:rFonts w:ascii="Times New Roman"/>
          <w:b w:val="false"/>
          <w:i w:val="false"/>
          <w:color w:val="000000"/>
          <w:sz w:val="28"/>
        </w:rPr>
        <w:t>
      бейінді халықаралық ұйымдарда Қазақстан Республикасы ІІМ мүдделерін білдіру;</w:t>
      </w:r>
    </w:p>
    <w:p>
      <w:pPr>
        <w:spacing w:after="0"/>
        <w:ind w:left="0"/>
        <w:jc w:val="both"/>
      </w:pPr>
      <w:r>
        <w:rPr>
          <w:rFonts w:ascii="Times New Roman"/>
          <w:b w:val="false"/>
          <w:i w:val="false"/>
          <w:color w:val="000000"/>
          <w:sz w:val="28"/>
        </w:rPr>
        <w:t>
      профилактиакалық жұмысты жетілдіру жөнінде ұсыныстар әзірлеу үшін комиссиялар мен жұмыс топтарын құру, сондай-ақ ғалымдар мен мамандарды, оның ішінде шетелдік мамандарды тарту жөнінде ұсыныстар енгізу;</w:t>
      </w:r>
    </w:p>
    <w:p>
      <w:pPr>
        <w:spacing w:after="0"/>
        <w:ind w:left="0"/>
        <w:jc w:val="both"/>
      </w:pPr>
      <w:r>
        <w:rPr>
          <w:rFonts w:ascii="Times New Roman"/>
          <w:b w:val="false"/>
          <w:i w:val="false"/>
          <w:color w:val="000000"/>
          <w:sz w:val="28"/>
        </w:rPr>
        <w:t>
      Қазақстан Республикасының қолданыстағы заңнамасында көзделген өзге де құқықтарды жүзеге асыру.</w:t>
      </w:r>
    </w:p>
    <w:bookmarkStart w:name="z13907" w:id="496"/>
    <w:p>
      <w:pPr>
        <w:spacing w:after="0"/>
        <w:ind w:left="0"/>
        <w:jc w:val="both"/>
      </w:pPr>
      <w:r>
        <w:rPr>
          <w:rFonts w:ascii="Times New Roman"/>
          <w:b w:val="false"/>
          <w:i w:val="false"/>
          <w:color w:val="000000"/>
          <w:sz w:val="28"/>
        </w:rPr>
        <w:t>
      2) міндеті:</w:t>
      </w:r>
    </w:p>
    <w:bookmarkEnd w:id="496"/>
    <w:p>
      <w:pPr>
        <w:spacing w:after="0"/>
        <w:ind w:left="0"/>
        <w:jc w:val="both"/>
      </w:pPr>
      <w:r>
        <w:rPr>
          <w:rFonts w:ascii="Times New Roman"/>
          <w:b w:val="false"/>
          <w:i w:val="false"/>
          <w:color w:val="000000"/>
          <w:sz w:val="28"/>
        </w:rPr>
        <w:t>
      ІІМ құрылымдық бөліністерінің және аумақтық полиция департаменттерінің құқық бұзушылық профилактикасы мәселелері бойынша қызметін үйлестіруді қамтамасыз ету;</w:t>
      </w:r>
    </w:p>
    <w:p>
      <w:pPr>
        <w:spacing w:after="0"/>
        <w:ind w:left="0"/>
        <w:jc w:val="both"/>
      </w:pPr>
      <w:r>
        <w:rPr>
          <w:rFonts w:ascii="Times New Roman"/>
          <w:b w:val="false"/>
          <w:i w:val="false"/>
          <w:color w:val="000000"/>
          <w:sz w:val="28"/>
        </w:rPr>
        <w:t>
      құқық бұзушылық профилактикасы саласындағы іс-шаралар жоспарларын әзірлеуді және іске асыруды ұйымдастыру;</w:t>
      </w:r>
    </w:p>
    <w:p>
      <w:pPr>
        <w:spacing w:after="0"/>
        <w:ind w:left="0"/>
        <w:jc w:val="both"/>
      </w:pPr>
      <w:r>
        <w:rPr>
          <w:rFonts w:ascii="Times New Roman"/>
          <w:b w:val="false"/>
          <w:i w:val="false"/>
          <w:color w:val="000000"/>
          <w:sz w:val="28"/>
        </w:rPr>
        <w:t>
      ІІМ басшылығының профилактикалық қызметке қатысты тапсырмаларының орындалуын қамтамасыз ету;</w:t>
      </w:r>
    </w:p>
    <w:p>
      <w:pPr>
        <w:spacing w:after="0"/>
        <w:ind w:left="0"/>
        <w:jc w:val="both"/>
      </w:pPr>
      <w:r>
        <w:rPr>
          <w:rFonts w:ascii="Times New Roman"/>
          <w:b w:val="false"/>
          <w:i w:val="false"/>
          <w:color w:val="000000"/>
          <w:sz w:val="28"/>
        </w:rPr>
        <w:t>
      профилактикалық шаралардың тиімділігі мәселелері бойынша талдамалық, ақпараттық және анықтамалық материалдар дайындау;</w:t>
      </w:r>
    </w:p>
    <w:p>
      <w:pPr>
        <w:spacing w:after="0"/>
        <w:ind w:left="0"/>
        <w:jc w:val="both"/>
      </w:pPr>
      <w:r>
        <w:rPr>
          <w:rFonts w:ascii="Times New Roman"/>
          <w:b w:val="false"/>
          <w:i w:val="false"/>
          <w:color w:val="000000"/>
          <w:sz w:val="28"/>
        </w:rPr>
        <w:t>
      профилактикалық бағдарламалардың, оның ішінде ведомствоаралық бағдарламалардың нәтижелілігіне мониторингтеу және бағалау;</w:t>
      </w:r>
    </w:p>
    <w:p>
      <w:pPr>
        <w:spacing w:after="0"/>
        <w:ind w:left="0"/>
        <w:jc w:val="both"/>
      </w:pPr>
      <w:r>
        <w:rPr>
          <w:rFonts w:ascii="Times New Roman"/>
          <w:b w:val="false"/>
          <w:i w:val="false"/>
          <w:color w:val="000000"/>
          <w:sz w:val="28"/>
        </w:rPr>
        <w:t>
      ведомствоаралық өзара іс-қимылдың алдын алу шаралары мен тетіктерін жетілдіру жөнінде ұсыныстар әзірлеу;</w:t>
      </w:r>
    </w:p>
    <w:p>
      <w:pPr>
        <w:spacing w:after="0"/>
        <w:ind w:left="0"/>
        <w:jc w:val="both"/>
      </w:pPr>
      <w:r>
        <w:rPr>
          <w:rFonts w:ascii="Times New Roman"/>
          <w:b w:val="false"/>
          <w:i w:val="false"/>
          <w:color w:val="000000"/>
          <w:sz w:val="28"/>
        </w:rPr>
        <w:t>
      аумақтық ішкі істер органдарының құқық бұзушылық профилактикасы жөніндегі қызметін ұйымдастырушылық және әдістемелік сүйемелдеуді қамтамасыз ету;</w:t>
      </w:r>
    </w:p>
    <w:p>
      <w:pPr>
        <w:spacing w:after="0"/>
        <w:ind w:left="0"/>
        <w:jc w:val="both"/>
      </w:pPr>
      <w:r>
        <w:rPr>
          <w:rFonts w:ascii="Times New Roman"/>
          <w:b w:val="false"/>
          <w:i w:val="false"/>
          <w:color w:val="000000"/>
          <w:sz w:val="28"/>
        </w:rPr>
        <w:t>
      профилактика мәселелері бойынша ІІМ қызметтері, мемлекеттік органдар, ұйымдар мен азаматтық қоғам институттары арасында ақпарат алмасуды қамтамасыз ету;</w:t>
      </w:r>
    </w:p>
    <w:p>
      <w:pPr>
        <w:spacing w:after="0"/>
        <w:ind w:left="0"/>
        <w:jc w:val="both"/>
      </w:pPr>
      <w:r>
        <w:rPr>
          <w:rFonts w:ascii="Times New Roman"/>
          <w:b w:val="false"/>
          <w:i w:val="false"/>
          <w:color w:val="000000"/>
          <w:sz w:val="28"/>
        </w:rPr>
        <w:t>
      Комитет отырыстарын өткізуді, материалдарды, күн тәртібін, хаттамаларды дайындауды және шешімдердің орындалуын бақылауды қамтамасыз ету;</w:t>
      </w:r>
    </w:p>
    <w:p>
      <w:pPr>
        <w:spacing w:after="0"/>
        <w:ind w:left="0"/>
        <w:jc w:val="both"/>
      </w:pPr>
      <w:r>
        <w:rPr>
          <w:rFonts w:ascii="Times New Roman"/>
          <w:b w:val="false"/>
          <w:i w:val="false"/>
          <w:color w:val="000000"/>
          <w:sz w:val="28"/>
        </w:rPr>
        <w:t>
      Қазақстан Республикасының Үкіметі жанындағы Құқық бұзушылық профилактикасы жөніндегі ведомствоаралық комиссияның отырыстарына ІІМ қызметтерімен бірлесіп материалдар дайындау.</w:t>
      </w:r>
    </w:p>
    <w:bookmarkStart w:name="z13908" w:id="497"/>
    <w:p>
      <w:pPr>
        <w:spacing w:after="0"/>
        <w:ind w:left="0"/>
        <w:jc w:val="both"/>
      </w:pPr>
      <w:r>
        <w:rPr>
          <w:rFonts w:ascii="Times New Roman"/>
          <w:b w:val="false"/>
          <w:i w:val="false"/>
          <w:color w:val="000000"/>
          <w:sz w:val="28"/>
        </w:rPr>
        <w:t>
      15. Функциялары:</w:t>
      </w:r>
    </w:p>
    <w:bookmarkEnd w:id="497"/>
    <w:bookmarkStart w:name="z13909" w:id="498"/>
    <w:p>
      <w:pPr>
        <w:spacing w:after="0"/>
        <w:ind w:left="0"/>
        <w:jc w:val="both"/>
      </w:pPr>
      <w:r>
        <w:rPr>
          <w:rFonts w:ascii="Times New Roman"/>
          <w:b w:val="false"/>
          <w:i w:val="false"/>
          <w:color w:val="000000"/>
          <w:sz w:val="28"/>
        </w:rPr>
        <w:t>
      1) профилактикалық бағдарламалар мен іс-шаралардың нәтижелілігін бағалау;</w:t>
      </w:r>
    </w:p>
    <w:bookmarkEnd w:id="498"/>
    <w:bookmarkStart w:name="z13910" w:id="499"/>
    <w:p>
      <w:pPr>
        <w:spacing w:after="0"/>
        <w:ind w:left="0"/>
        <w:jc w:val="both"/>
      </w:pPr>
      <w:r>
        <w:rPr>
          <w:rFonts w:ascii="Times New Roman"/>
          <w:b w:val="false"/>
          <w:i w:val="false"/>
          <w:color w:val="000000"/>
          <w:sz w:val="28"/>
        </w:rPr>
        <w:t>
      2) құқық бұзушылық профилактикасы шараларының тиімділігін арттыру бойынша ұсыныстар дайындау;</w:t>
      </w:r>
    </w:p>
    <w:bookmarkEnd w:id="499"/>
    <w:bookmarkStart w:name="z13911" w:id="500"/>
    <w:p>
      <w:pPr>
        <w:spacing w:after="0"/>
        <w:ind w:left="0"/>
        <w:jc w:val="both"/>
      </w:pPr>
      <w:r>
        <w:rPr>
          <w:rFonts w:ascii="Times New Roman"/>
          <w:b w:val="false"/>
          <w:i w:val="false"/>
          <w:color w:val="000000"/>
          <w:sz w:val="28"/>
        </w:rPr>
        <w:t>
      3) құқық бұзушылық профилактикасы және қылмыс факторларының мәселелері бойынша ғылыми, социологиялық және талдамалық зерттеулер ұйымдастыру;</w:t>
      </w:r>
    </w:p>
    <w:bookmarkEnd w:id="500"/>
    <w:bookmarkStart w:name="z13912" w:id="501"/>
    <w:p>
      <w:pPr>
        <w:spacing w:after="0"/>
        <w:ind w:left="0"/>
        <w:jc w:val="both"/>
      </w:pPr>
      <w:r>
        <w:rPr>
          <w:rFonts w:ascii="Times New Roman"/>
          <w:b w:val="false"/>
          <w:i w:val="false"/>
          <w:color w:val="000000"/>
          <w:sz w:val="28"/>
        </w:rPr>
        <w:t>
      4) сандық жүйелерді, автоматтандырылған аналитикалық платформаларды және криминогендік тәуекелдерді болжау технологияларын қолдану;</w:t>
      </w:r>
    </w:p>
    <w:bookmarkEnd w:id="501"/>
    <w:bookmarkStart w:name="z13913" w:id="502"/>
    <w:p>
      <w:pPr>
        <w:spacing w:after="0"/>
        <w:ind w:left="0"/>
        <w:jc w:val="both"/>
      </w:pPr>
      <w:r>
        <w:rPr>
          <w:rFonts w:ascii="Times New Roman"/>
          <w:b w:val="false"/>
          <w:i w:val="false"/>
          <w:color w:val="000000"/>
          <w:sz w:val="28"/>
        </w:rPr>
        <w:t>
      5) анықталған деректер мен үрдістер негізінде профилактикалық жұмысты жақсарту бойынша ұсынымдар әзірлеу;</w:t>
      </w:r>
    </w:p>
    <w:bookmarkEnd w:id="502"/>
    <w:bookmarkStart w:name="z13914" w:id="503"/>
    <w:p>
      <w:pPr>
        <w:spacing w:after="0"/>
        <w:ind w:left="0"/>
        <w:jc w:val="both"/>
      </w:pPr>
      <w:r>
        <w:rPr>
          <w:rFonts w:ascii="Times New Roman"/>
          <w:b w:val="false"/>
          <w:i w:val="false"/>
          <w:color w:val="000000"/>
          <w:sz w:val="28"/>
        </w:rPr>
        <w:t>
      6) ІІМ құрылымдық бөлімшелерінің, Қылмыстық-атқару жүйесі комитеті, Ұлттық ұлан мен аумақтық полиция департаменттері жүргізетін профилактикалық бағдарламалардың, жоспарлар мен іс-шаралардың орындалуын бақылау;</w:t>
      </w:r>
    </w:p>
    <w:bookmarkEnd w:id="503"/>
    <w:bookmarkStart w:name="z13915" w:id="504"/>
    <w:p>
      <w:pPr>
        <w:spacing w:after="0"/>
        <w:ind w:left="0"/>
        <w:jc w:val="both"/>
      </w:pPr>
      <w:r>
        <w:rPr>
          <w:rFonts w:ascii="Times New Roman"/>
          <w:b w:val="false"/>
          <w:i w:val="false"/>
          <w:color w:val="000000"/>
          <w:sz w:val="28"/>
        </w:rPr>
        <w:t>
      7) профилактикалық қызметтің тиімділігі және профилактикалық шаралардың қылмыстың жай-күйі мен динамикасына әсері туралы ақпарат жинау және талдау;</w:t>
      </w:r>
    </w:p>
    <w:bookmarkEnd w:id="504"/>
    <w:bookmarkStart w:name="z13916" w:id="505"/>
    <w:p>
      <w:pPr>
        <w:spacing w:after="0"/>
        <w:ind w:left="0"/>
        <w:jc w:val="both"/>
      </w:pPr>
      <w:r>
        <w:rPr>
          <w:rFonts w:ascii="Times New Roman"/>
          <w:b w:val="false"/>
          <w:i w:val="false"/>
          <w:color w:val="000000"/>
          <w:sz w:val="28"/>
        </w:rPr>
        <w:t>
      8) профилактикалық іс-шараларды талдау, құқық бұзушылықтардың алдын алудың тиімсіз әдістері мен шараларын анықтау;</w:t>
      </w:r>
    </w:p>
    <w:bookmarkEnd w:id="505"/>
    <w:bookmarkStart w:name="z13917" w:id="506"/>
    <w:p>
      <w:pPr>
        <w:spacing w:after="0"/>
        <w:ind w:left="0"/>
        <w:jc w:val="both"/>
      </w:pPr>
      <w:r>
        <w:rPr>
          <w:rFonts w:ascii="Times New Roman"/>
          <w:b w:val="false"/>
          <w:i w:val="false"/>
          <w:color w:val="000000"/>
          <w:sz w:val="28"/>
        </w:rPr>
        <w:t>
      9) ұйымдастырушылық, әдістемелік және ресурстық факторларды қоса алғанда, қажетті нәтижелерге қол жеткізуге кедергі келтіретін жағдайларды жою;</w:t>
      </w:r>
    </w:p>
    <w:bookmarkEnd w:id="506"/>
    <w:bookmarkStart w:name="z13918" w:id="507"/>
    <w:p>
      <w:pPr>
        <w:spacing w:after="0"/>
        <w:ind w:left="0"/>
        <w:jc w:val="both"/>
      </w:pPr>
      <w:r>
        <w:rPr>
          <w:rFonts w:ascii="Times New Roman"/>
          <w:b w:val="false"/>
          <w:i w:val="false"/>
          <w:color w:val="000000"/>
          <w:sz w:val="28"/>
        </w:rPr>
        <w:t>
      10) профилактикалық бағдарламаларды түзету, жетілдіру және оңтайландыру бойынша ұсынымдар әзірлеу;</w:t>
      </w:r>
    </w:p>
    <w:bookmarkEnd w:id="507"/>
    <w:bookmarkStart w:name="z13919" w:id="508"/>
    <w:p>
      <w:pPr>
        <w:spacing w:after="0"/>
        <w:ind w:left="0"/>
        <w:jc w:val="both"/>
      </w:pPr>
      <w:r>
        <w:rPr>
          <w:rFonts w:ascii="Times New Roman"/>
          <w:b w:val="false"/>
          <w:i w:val="false"/>
          <w:color w:val="000000"/>
          <w:sz w:val="28"/>
        </w:rPr>
        <w:t>
      11) профилактикалық іс-шаралардың тиімділігін бағалаудың бірыңғай критерийлерін қалыптастыру және оларды ішкі істер органдарының қызметіне енгізу;</w:t>
      </w:r>
    </w:p>
    <w:bookmarkEnd w:id="508"/>
    <w:bookmarkStart w:name="z13920" w:id="509"/>
    <w:p>
      <w:pPr>
        <w:spacing w:after="0"/>
        <w:ind w:left="0"/>
        <w:jc w:val="both"/>
      </w:pPr>
      <w:r>
        <w:rPr>
          <w:rFonts w:ascii="Times New Roman"/>
          <w:b w:val="false"/>
          <w:i w:val="false"/>
          <w:color w:val="000000"/>
          <w:sz w:val="28"/>
        </w:rPr>
        <w:t>
      12) профилактикалық шаралардың сапасы мен тиімділігі туралы аналитикалық шолулар жасау;</w:t>
      </w:r>
    </w:p>
    <w:bookmarkEnd w:id="509"/>
    <w:bookmarkStart w:name="z13921" w:id="510"/>
    <w:p>
      <w:pPr>
        <w:spacing w:after="0"/>
        <w:ind w:left="0"/>
        <w:jc w:val="both"/>
      </w:pPr>
      <w:r>
        <w:rPr>
          <w:rFonts w:ascii="Times New Roman"/>
          <w:b w:val="false"/>
          <w:i w:val="false"/>
          <w:color w:val="000000"/>
          <w:sz w:val="28"/>
        </w:rPr>
        <w:t>
      13) профилактикалық бағдарламаларды түзету, ресурстарды қайта бөлу және жаңа тәсілдерді енгізу бойынша ұсыныстар әзірлеу;</w:t>
      </w:r>
    </w:p>
    <w:bookmarkEnd w:id="510"/>
    <w:bookmarkStart w:name="z13922" w:id="511"/>
    <w:p>
      <w:pPr>
        <w:spacing w:after="0"/>
        <w:ind w:left="0"/>
        <w:jc w:val="both"/>
      </w:pPr>
      <w:r>
        <w:rPr>
          <w:rFonts w:ascii="Times New Roman"/>
          <w:b w:val="false"/>
          <w:i w:val="false"/>
          <w:color w:val="000000"/>
          <w:sz w:val="28"/>
        </w:rPr>
        <w:t>
      14) құқық бұзушылық профилактикасының озық тәжірибелерін жалпылау және оларды масштабтау;</w:t>
      </w:r>
    </w:p>
    <w:bookmarkEnd w:id="511"/>
    <w:bookmarkStart w:name="z13923" w:id="512"/>
    <w:p>
      <w:pPr>
        <w:spacing w:after="0"/>
        <w:ind w:left="0"/>
        <w:jc w:val="both"/>
      </w:pPr>
      <w:r>
        <w:rPr>
          <w:rFonts w:ascii="Times New Roman"/>
          <w:b w:val="false"/>
          <w:i w:val="false"/>
          <w:color w:val="000000"/>
          <w:sz w:val="28"/>
        </w:rPr>
        <w:t>
      15) профилактикалық іс-шараларды іске асыру кезінде ІІМ бөлімшелері мен қызметтерінің, аумақтық ішкі істер органдарының іс-қимылдарының келісілуін қамтамасыз ету;</w:t>
      </w:r>
    </w:p>
    <w:bookmarkEnd w:id="512"/>
    <w:bookmarkStart w:name="z13924" w:id="513"/>
    <w:p>
      <w:pPr>
        <w:spacing w:after="0"/>
        <w:ind w:left="0"/>
        <w:jc w:val="both"/>
      </w:pPr>
      <w:r>
        <w:rPr>
          <w:rFonts w:ascii="Times New Roman"/>
          <w:b w:val="false"/>
          <w:i w:val="false"/>
          <w:color w:val="000000"/>
          <w:sz w:val="28"/>
        </w:rPr>
        <w:t>
      16) құқық бұзушылық профилактикасына байланысты бағдарламалық құжаттарды бақылау және келісу;</w:t>
      </w:r>
    </w:p>
    <w:bookmarkEnd w:id="513"/>
    <w:bookmarkStart w:name="z13925" w:id="514"/>
    <w:p>
      <w:pPr>
        <w:spacing w:after="0"/>
        <w:ind w:left="0"/>
        <w:jc w:val="both"/>
      </w:pPr>
      <w:r>
        <w:rPr>
          <w:rFonts w:ascii="Times New Roman"/>
          <w:b w:val="false"/>
          <w:i w:val="false"/>
          <w:color w:val="000000"/>
          <w:sz w:val="28"/>
        </w:rPr>
        <w:t>
      17) бөліністер арасында қызметтік ақпаратпен, есептермен және талдамалық материалдармен алмасу;</w:t>
      </w:r>
    </w:p>
    <w:bookmarkEnd w:id="514"/>
    <w:bookmarkStart w:name="z13926" w:id="515"/>
    <w:p>
      <w:pPr>
        <w:spacing w:after="0"/>
        <w:ind w:left="0"/>
        <w:jc w:val="both"/>
      </w:pPr>
      <w:r>
        <w:rPr>
          <w:rFonts w:ascii="Times New Roman"/>
          <w:b w:val="false"/>
          <w:i w:val="false"/>
          <w:color w:val="000000"/>
          <w:sz w:val="28"/>
        </w:rPr>
        <w:t>
      18) құқық бұзушылық профилактикасы мәселелері бойынша мемлекеттік органдар мен ұйымдардың өзара іс-қимылын қамтамасыз ету;</w:t>
      </w:r>
    </w:p>
    <w:bookmarkEnd w:id="515"/>
    <w:bookmarkStart w:name="z13927" w:id="516"/>
    <w:p>
      <w:pPr>
        <w:spacing w:after="0"/>
        <w:ind w:left="0"/>
        <w:jc w:val="both"/>
      </w:pPr>
      <w:r>
        <w:rPr>
          <w:rFonts w:ascii="Times New Roman"/>
          <w:b w:val="false"/>
          <w:i w:val="false"/>
          <w:color w:val="000000"/>
          <w:sz w:val="28"/>
        </w:rPr>
        <w:t>
      19) профилактиканың өзекті мәселелері бойынша ведомствоаралық кеңестер, үйлестіру кеңестері, дөңгелек үстелдер мен жұмыс топтарын өткізу;</w:t>
      </w:r>
    </w:p>
    <w:bookmarkEnd w:id="516"/>
    <w:bookmarkStart w:name="z13928" w:id="517"/>
    <w:p>
      <w:pPr>
        <w:spacing w:after="0"/>
        <w:ind w:left="0"/>
        <w:jc w:val="both"/>
      </w:pPr>
      <w:r>
        <w:rPr>
          <w:rFonts w:ascii="Times New Roman"/>
          <w:b w:val="false"/>
          <w:i w:val="false"/>
          <w:color w:val="000000"/>
          <w:sz w:val="28"/>
        </w:rPr>
        <w:t>
      20) Қазақстан Республикасының заңнамасына сәйкес құқық бұзушылық профилактикасы мәселелері бойынша өзге де функцияларды жүзеге асыру</w:t>
      </w:r>
    </w:p>
    <w:bookmarkEnd w:id="517"/>
    <w:bookmarkStart w:name="z13929" w:id="518"/>
    <w:p>
      <w:pPr>
        <w:spacing w:after="0"/>
        <w:ind w:left="0"/>
        <w:jc w:val="left"/>
      </w:pPr>
      <w:r>
        <w:rPr>
          <w:rFonts w:ascii="Times New Roman"/>
          <w:b/>
          <w:i w:val="false"/>
          <w:color w:val="000000"/>
        </w:rPr>
        <w:t xml:space="preserve"> 3-тарау. Комитеттің қызметін ұйымдастыру кезіндегі оның төрағасының мәртебесі және өкілеттіктері</w:t>
      </w:r>
    </w:p>
    <w:bookmarkEnd w:id="518"/>
    <w:bookmarkStart w:name="z13930" w:id="519"/>
    <w:p>
      <w:pPr>
        <w:spacing w:after="0"/>
        <w:ind w:left="0"/>
        <w:jc w:val="both"/>
      </w:pPr>
      <w:r>
        <w:rPr>
          <w:rFonts w:ascii="Times New Roman"/>
          <w:b w:val="false"/>
          <w:i w:val="false"/>
          <w:color w:val="000000"/>
          <w:sz w:val="28"/>
        </w:rPr>
        <w:t>
      16. Комитетке басшылық етуді Комитет төрағасы жүзеге асырады, ол Комитетке жүктелген міндеттердің орындалуына және олардың өздерінің функцияларын жүзеге асыруына дербес жауапты болады.</w:t>
      </w:r>
    </w:p>
    <w:bookmarkEnd w:id="519"/>
    <w:bookmarkStart w:name="z13931" w:id="520"/>
    <w:p>
      <w:pPr>
        <w:spacing w:after="0"/>
        <w:ind w:left="0"/>
        <w:jc w:val="both"/>
      </w:pPr>
      <w:r>
        <w:rPr>
          <w:rFonts w:ascii="Times New Roman"/>
          <w:b w:val="false"/>
          <w:i w:val="false"/>
          <w:color w:val="000000"/>
          <w:sz w:val="28"/>
        </w:rPr>
        <w:t>
      17. Комитет төрағасы Қазақстан Республикасының заңнамасына сәйкес лауазымға тағайындалады және лауазымынан босатылады.</w:t>
      </w:r>
    </w:p>
    <w:bookmarkEnd w:id="520"/>
    <w:bookmarkStart w:name="z13932" w:id="521"/>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лауазымға тағайындалатын және лауазымынан босатылатын орынбасарлары болады.</w:t>
      </w:r>
    </w:p>
    <w:bookmarkEnd w:id="521"/>
    <w:bookmarkStart w:name="z13933" w:id="522"/>
    <w:p>
      <w:pPr>
        <w:spacing w:after="0"/>
        <w:ind w:left="0"/>
        <w:jc w:val="both"/>
      </w:pPr>
      <w:r>
        <w:rPr>
          <w:rFonts w:ascii="Times New Roman"/>
          <w:b w:val="false"/>
          <w:i w:val="false"/>
          <w:color w:val="000000"/>
          <w:sz w:val="28"/>
        </w:rPr>
        <w:t>
      19. Комитет төрағасының өкілеттігі:</w:t>
      </w:r>
    </w:p>
    <w:bookmarkEnd w:id="522"/>
    <w:bookmarkStart w:name="z13934" w:id="523"/>
    <w:p>
      <w:pPr>
        <w:spacing w:after="0"/>
        <w:ind w:left="0"/>
        <w:jc w:val="both"/>
      </w:pPr>
      <w:r>
        <w:rPr>
          <w:rFonts w:ascii="Times New Roman"/>
          <w:b w:val="false"/>
          <w:i w:val="false"/>
          <w:color w:val="000000"/>
          <w:sz w:val="28"/>
        </w:rPr>
        <w:t>
      1) Комитеттің жұмысын ұйымдастырады;</w:t>
      </w:r>
    </w:p>
    <w:bookmarkEnd w:id="523"/>
    <w:bookmarkStart w:name="z13935" w:id="524"/>
    <w:p>
      <w:pPr>
        <w:spacing w:after="0"/>
        <w:ind w:left="0"/>
        <w:jc w:val="both"/>
      </w:pPr>
      <w:r>
        <w:rPr>
          <w:rFonts w:ascii="Times New Roman"/>
          <w:b w:val="false"/>
          <w:i w:val="false"/>
          <w:color w:val="000000"/>
          <w:sz w:val="28"/>
        </w:rPr>
        <w:t>
      2) Қазақстан Республикасының мемлекеттік органдарында және өзге де ұйымдарында және Комитеттің құзыретіне кіретін мәселелер бойынша халықаралық қатынастарда Комитетті танытады;</w:t>
      </w:r>
    </w:p>
    <w:bookmarkEnd w:id="524"/>
    <w:bookmarkStart w:name="z13936" w:id="525"/>
    <w:p>
      <w:pPr>
        <w:spacing w:after="0"/>
        <w:ind w:left="0"/>
        <w:jc w:val="both"/>
      </w:pPr>
      <w:r>
        <w:rPr>
          <w:rFonts w:ascii="Times New Roman"/>
          <w:b w:val="false"/>
          <w:i w:val="false"/>
          <w:color w:val="000000"/>
          <w:sz w:val="28"/>
        </w:rPr>
        <w:t>
      3) Министрге Комитеттің құрылымы және штаттық саны бойынша ұсыныстар енгізеді, сондай-ақ Комитеттің құрылымдық бөліністері туралы ережелерді бекітеді;</w:t>
      </w:r>
    </w:p>
    <w:bookmarkEnd w:id="525"/>
    <w:bookmarkStart w:name="z13937" w:id="526"/>
    <w:p>
      <w:pPr>
        <w:spacing w:after="0"/>
        <w:ind w:left="0"/>
        <w:jc w:val="both"/>
      </w:pPr>
      <w:r>
        <w:rPr>
          <w:rFonts w:ascii="Times New Roman"/>
          <w:b w:val="false"/>
          <w:i w:val="false"/>
          <w:color w:val="000000"/>
          <w:sz w:val="28"/>
        </w:rPr>
        <w:t>
      4) профилактикалық жұмысты үйлестіру жөніндегі аумақтық бөлімшелер басшыларын тағайындауды және лауазымдардан босатуды келіседі;</w:t>
      </w:r>
    </w:p>
    <w:bookmarkEnd w:id="526"/>
    <w:bookmarkStart w:name="z13938" w:id="527"/>
    <w:p>
      <w:pPr>
        <w:spacing w:after="0"/>
        <w:ind w:left="0"/>
        <w:jc w:val="both"/>
      </w:pPr>
      <w:r>
        <w:rPr>
          <w:rFonts w:ascii="Times New Roman"/>
          <w:b w:val="false"/>
          <w:i w:val="false"/>
          <w:color w:val="000000"/>
          <w:sz w:val="28"/>
        </w:rPr>
        <w:t>
      5) өзінің құзыреті шегінде және заңнамада белгіленген тәртіпте қызметкерлерді көтермелейді және тәртіптік жазалар салады, сондай-ақ көтермелеу, тәртіптік жазалар салу, материалдық көмек көрсету туралы ұсыныстар енгізеді;</w:t>
      </w:r>
    </w:p>
    <w:bookmarkEnd w:id="527"/>
    <w:bookmarkStart w:name="z13939" w:id="528"/>
    <w:p>
      <w:pPr>
        <w:spacing w:after="0"/>
        <w:ind w:left="0"/>
        <w:jc w:val="both"/>
      </w:pPr>
      <w:r>
        <w:rPr>
          <w:rFonts w:ascii="Times New Roman"/>
          <w:b w:val="false"/>
          <w:i w:val="false"/>
          <w:color w:val="000000"/>
          <w:sz w:val="28"/>
        </w:rPr>
        <w:t>
      6) Комитет қызметкерлері арасында тәрбие жұмысын ұйымдастырады, олардың тәртіпті, заңдылықты, құпиялылық режимін сақтауын және кәсіби деңгейін арттыруын қамтамасыз етеді;</w:t>
      </w:r>
    </w:p>
    <w:bookmarkEnd w:id="528"/>
    <w:bookmarkStart w:name="z13940" w:id="529"/>
    <w:p>
      <w:pPr>
        <w:spacing w:after="0"/>
        <w:ind w:left="0"/>
        <w:jc w:val="both"/>
      </w:pPr>
      <w:r>
        <w:rPr>
          <w:rFonts w:ascii="Times New Roman"/>
          <w:b w:val="false"/>
          <w:i w:val="false"/>
          <w:color w:val="000000"/>
          <w:sz w:val="28"/>
        </w:rPr>
        <w:t>
      7) азаматтарды қабылдауды жүзеге асырады, шағымдар мен өтініштерді қарайды, олар бойынша шешімдер қабылдайды;</w:t>
      </w:r>
    </w:p>
    <w:bookmarkEnd w:id="529"/>
    <w:bookmarkStart w:name="z13941" w:id="530"/>
    <w:p>
      <w:pPr>
        <w:spacing w:after="0"/>
        <w:ind w:left="0"/>
        <w:jc w:val="both"/>
      </w:pPr>
      <w:r>
        <w:rPr>
          <w:rFonts w:ascii="Times New Roman"/>
          <w:b w:val="false"/>
          <w:i w:val="false"/>
          <w:color w:val="000000"/>
          <w:sz w:val="28"/>
        </w:rPr>
        <w:t>
      8) Комитетте сыбайлас жемқорлыққа қарсы іс-қимылға бағытталған шараларды қабылдайды және сыбайлас жемқорлыққа қарсы шаралардың іске асырылуына дербес жауапкершілікте болады;</w:t>
      </w:r>
    </w:p>
    <w:bookmarkEnd w:id="530"/>
    <w:bookmarkStart w:name="z13942" w:id="531"/>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531"/>
    <w:p>
      <w:pPr>
        <w:spacing w:after="0"/>
        <w:ind w:left="0"/>
        <w:jc w:val="both"/>
      </w:pPr>
      <w:r>
        <w:rPr>
          <w:rFonts w:ascii="Times New Roman"/>
          <w:b w:val="false"/>
          <w:i w:val="false"/>
          <w:color w:val="000000"/>
          <w:sz w:val="28"/>
        </w:rPr>
        <w:t>
      Комитет төрағасы болмаған кезде оның өкілеттіктерін орындауды қолданыстағы заңнамаға сәйкес оны алмастыратын адам жүзеге асырылады..</w:t>
      </w:r>
    </w:p>
    <w:bookmarkStart w:name="z13943" w:id="532"/>
    <w:p>
      <w:pPr>
        <w:spacing w:after="0"/>
        <w:ind w:left="0"/>
        <w:jc w:val="both"/>
      </w:pPr>
      <w:r>
        <w:rPr>
          <w:rFonts w:ascii="Times New Roman"/>
          <w:b w:val="false"/>
          <w:i w:val="false"/>
          <w:color w:val="000000"/>
          <w:sz w:val="28"/>
        </w:rPr>
        <w:t>
      20. Комитет төрағасы қолданыстағы заңнамаға сәйкес өзінің орынбасарларының өкілеттіктерін айқындайды.</w:t>
      </w:r>
    </w:p>
    <w:bookmarkEnd w:id="532"/>
    <w:bookmarkStart w:name="z13944" w:id="533"/>
    <w:p>
      <w:pPr>
        <w:spacing w:after="0"/>
        <w:ind w:left="0"/>
        <w:jc w:val="left"/>
      </w:pPr>
      <w:r>
        <w:rPr>
          <w:rFonts w:ascii="Times New Roman"/>
          <w:b/>
          <w:i w:val="false"/>
          <w:color w:val="000000"/>
        </w:rPr>
        <w:t xml:space="preserve"> 4-тарау. Комитеттің мүлкі</w:t>
      </w:r>
    </w:p>
    <w:bookmarkEnd w:id="533"/>
    <w:bookmarkStart w:name="z13945" w:id="534"/>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құқығындағы оқшауланған мүлкі болады. Комитеттің мүлкі оған меншік иесі берген мүлік, сондай-ақ меншікті қызметі нәтижесінде және Қазақстан Республикасының заңнамасында тыйым салынбаған өзге де көздерден сатып алынған мүлік (ақшалай табысты қоса алғанда) есебінен құрылады.</w:t>
      </w:r>
    </w:p>
    <w:bookmarkEnd w:id="534"/>
    <w:bookmarkStart w:name="z13946" w:id="535"/>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535"/>
    <w:bookmarkStart w:name="z13947" w:id="536"/>
    <w:p>
      <w:pPr>
        <w:spacing w:after="0"/>
        <w:ind w:left="0"/>
        <w:jc w:val="both"/>
      </w:pPr>
      <w:r>
        <w:rPr>
          <w:rFonts w:ascii="Times New Roman"/>
          <w:b w:val="false"/>
          <w:i w:val="false"/>
          <w:color w:val="000000"/>
          <w:sz w:val="28"/>
        </w:rPr>
        <w:t>
      23. Комитеттің өзіне бекітілген мүлікті және оған қаржыландыру жоспары бойынша берілген қаражат есебінен сатып алынған мүлікті, егер өзгесі заңнамада көзделмесе, өз бетінше иеліктен шығаруға немесе өзге де тәсілмен иелік етуге құқығы жоқ.</w:t>
      </w:r>
    </w:p>
    <w:bookmarkEnd w:id="536"/>
    <w:bookmarkStart w:name="z13948" w:id="537"/>
    <w:p>
      <w:pPr>
        <w:spacing w:after="0"/>
        <w:ind w:left="0"/>
        <w:jc w:val="left"/>
      </w:pPr>
      <w:r>
        <w:rPr>
          <w:rFonts w:ascii="Times New Roman"/>
          <w:b/>
          <w:i w:val="false"/>
          <w:color w:val="000000"/>
        </w:rPr>
        <w:t xml:space="preserve"> 5-тарау. Комитетті қайта ұйымдастыру және тарату</w:t>
      </w:r>
    </w:p>
    <w:bookmarkEnd w:id="537"/>
    <w:bookmarkStart w:name="z13949" w:id="538"/>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4-4-қосымша</w:t>
            </w:r>
          </w:p>
        </w:tc>
      </w:tr>
    </w:tbl>
    <w:bookmarkStart w:name="z13951" w:id="539"/>
    <w:p>
      <w:pPr>
        <w:spacing w:after="0"/>
        <w:ind w:left="0"/>
        <w:jc w:val="left"/>
      </w:pPr>
      <w:r>
        <w:rPr>
          <w:rFonts w:ascii="Times New Roman"/>
          <w:b/>
          <w:i w:val="false"/>
          <w:color w:val="000000"/>
        </w:rPr>
        <w:t xml:space="preserve"> Қазақстан Республикасы Ішкі істер министрлігінің Күзет қызметін бақылау комитеті туралы ЕРЕЖЕ</w:t>
      </w:r>
    </w:p>
    <w:bookmarkEnd w:id="539"/>
    <w:bookmarkStart w:name="z13952" w:id="540"/>
    <w:p>
      <w:pPr>
        <w:spacing w:after="0"/>
        <w:ind w:left="0"/>
        <w:jc w:val="both"/>
      </w:pPr>
      <w:r>
        <w:rPr>
          <w:rFonts w:ascii="Times New Roman"/>
          <w:b w:val="false"/>
          <w:i w:val="false"/>
          <w:color w:val="ff0000"/>
          <w:sz w:val="28"/>
        </w:rPr>
        <w:t xml:space="preserve">
      Ескерту. 4-4-қосымшамен толықтырылды – ҚР Ішкі істер министрінің 09.02.2026 </w:t>
      </w:r>
      <w:r>
        <w:rPr>
          <w:rFonts w:ascii="Times New Roman"/>
          <w:b w:val="false"/>
          <w:i w:val="false"/>
          <w:color w:val="ff0000"/>
          <w:sz w:val="28"/>
        </w:rPr>
        <w:t>№ 83</w:t>
      </w:r>
      <w:r>
        <w:rPr>
          <w:rFonts w:ascii="Times New Roman"/>
          <w:b w:val="false"/>
          <w:i w:val="false"/>
          <w:color w:val="ff0000"/>
          <w:sz w:val="28"/>
        </w:rPr>
        <w:t xml:space="preserve"> бұйрығымен.</w:t>
      </w:r>
    </w:p>
    <w:bookmarkEnd w:id="540"/>
    <w:bookmarkStart w:name="z13953" w:id="541"/>
    <w:p>
      <w:pPr>
        <w:spacing w:after="0"/>
        <w:ind w:left="0"/>
        <w:jc w:val="left"/>
      </w:pPr>
      <w:r>
        <w:rPr>
          <w:rFonts w:ascii="Times New Roman"/>
          <w:b/>
          <w:i w:val="false"/>
          <w:color w:val="000000"/>
        </w:rPr>
        <w:t xml:space="preserve"> 1-тарау. Жалпы ережелер</w:t>
      </w:r>
    </w:p>
    <w:bookmarkEnd w:id="541"/>
    <w:bookmarkStart w:name="z13954" w:id="542"/>
    <w:p>
      <w:pPr>
        <w:spacing w:after="0"/>
        <w:ind w:left="0"/>
        <w:jc w:val="both"/>
      </w:pPr>
      <w:r>
        <w:rPr>
          <w:rFonts w:ascii="Times New Roman"/>
          <w:b w:val="false"/>
          <w:i w:val="false"/>
          <w:color w:val="000000"/>
          <w:sz w:val="28"/>
        </w:rPr>
        <w:t>
      1. Қазақстан Республикасы Ішкі істер министрлігінің Күзет қызметін бақылау комитеті (бұдан әрі – Комитет) күзет қызметін ұйымдастыру және мемлекеттік бақылау, сондай-ақ террористік тұрғыдан осал объектілердің терроризмге қарсы қорғалуының жай-күйі саласында басшылықты жүзеге асыратын Қазақстан Республикасы Ішкі істер министрлігінің (бұдан әрі – ІІМ) ведомствосы болып табылады.</w:t>
      </w:r>
    </w:p>
    <w:bookmarkEnd w:id="542"/>
    <w:bookmarkStart w:name="z13955" w:id="543"/>
    <w:p>
      <w:pPr>
        <w:spacing w:after="0"/>
        <w:ind w:left="0"/>
        <w:jc w:val="both"/>
      </w:pPr>
      <w:r>
        <w:rPr>
          <w:rFonts w:ascii="Times New Roman"/>
          <w:b w:val="false"/>
          <w:i w:val="false"/>
          <w:color w:val="000000"/>
          <w:sz w:val="28"/>
        </w:rPr>
        <w:t>
      2. Комитет өз қызметін Қазақстан Республикасының Конституциясына, заңдарына, Президенті мен Үкіметінің актілеріне, халықаралық шарттарға, өзге де нормативтік құқықтық актілерге, сондай-ақ осы Ережеге сәйкес жүзеге асырады.</w:t>
      </w:r>
    </w:p>
    <w:bookmarkEnd w:id="543"/>
    <w:bookmarkStart w:name="z13956" w:id="544"/>
    <w:p>
      <w:pPr>
        <w:spacing w:after="0"/>
        <w:ind w:left="0"/>
        <w:jc w:val="both"/>
      </w:pPr>
      <w:r>
        <w:rPr>
          <w:rFonts w:ascii="Times New Roman"/>
          <w:b w:val="false"/>
          <w:i w:val="false"/>
          <w:color w:val="000000"/>
          <w:sz w:val="28"/>
        </w:rPr>
        <w:t>
      3. Комитет мемлекеттік мекеме ұйымдастырушылық-құқықтық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544"/>
    <w:bookmarkStart w:name="z13957" w:id="545"/>
    <w:p>
      <w:pPr>
        <w:spacing w:after="0"/>
        <w:ind w:left="0"/>
        <w:jc w:val="both"/>
      </w:pPr>
      <w:r>
        <w:rPr>
          <w:rFonts w:ascii="Times New Roman"/>
          <w:b w:val="false"/>
          <w:i w:val="false"/>
          <w:color w:val="000000"/>
          <w:sz w:val="28"/>
        </w:rPr>
        <w:t>
      4. Комитет азаматтық-құқықтық қатынастарға өз атынан түседi.</w:t>
      </w:r>
    </w:p>
    <w:bookmarkEnd w:id="545"/>
    <w:bookmarkStart w:name="z13958" w:id="546"/>
    <w:p>
      <w:pPr>
        <w:spacing w:after="0"/>
        <w:ind w:left="0"/>
        <w:jc w:val="both"/>
      </w:pPr>
      <w:r>
        <w:rPr>
          <w:rFonts w:ascii="Times New Roman"/>
          <w:b w:val="false"/>
          <w:i w:val="false"/>
          <w:color w:val="000000"/>
          <w:sz w:val="28"/>
        </w:rPr>
        <w:t>
      5. Комитет, егер Қазақстан Республикасының заңнамасына сәйкес уәкілетті болса, мемлекет атынан азаматтық-құқықтық қатынастар тарапынан түсуге құқығы бар.</w:t>
      </w:r>
    </w:p>
    <w:bookmarkEnd w:id="546"/>
    <w:bookmarkStart w:name="z13959" w:id="547"/>
    <w:p>
      <w:pPr>
        <w:spacing w:after="0"/>
        <w:ind w:left="0"/>
        <w:jc w:val="both"/>
      </w:pPr>
      <w:r>
        <w:rPr>
          <w:rFonts w:ascii="Times New Roman"/>
          <w:b w:val="false"/>
          <w:i w:val="false"/>
          <w:color w:val="000000"/>
          <w:sz w:val="28"/>
        </w:rPr>
        <w:t xml:space="preserve">
      6. Комитет өз құзыретіндегі мәселелер бойынша заңнамада белгіленген тәртіпте Комитет төрағасының бұйрықтарымен ресімделетін шешімдер қабылдайды. </w:t>
      </w:r>
    </w:p>
    <w:bookmarkEnd w:id="547"/>
    <w:bookmarkStart w:name="z13960" w:id="548"/>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548"/>
    <w:bookmarkStart w:name="z13961" w:id="549"/>
    <w:p>
      <w:pPr>
        <w:spacing w:after="0"/>
        <w:ind w:left="0"/>
        <w:jc w:val="both"/>
      </w:pPr>
      <w:r>
        <w:rPr>
          <w:rFonts w:ascii="Times New Roman"/>
          <w:b w:val="false"/>
          <w:i w:val="false"/>
          <w:color w:val="000000"/>
          <w:sz w:val="28"/>
        </w:rPr>
        <w:t>
      8. Комитет ведомстволық бағынысты мемлекеттік мекемелер – Астана, Алматы, Шымкент, Жезқазған қалаларының, облыстардың және Үкіметтік мекемелерді және Дипломатиялық өкілдіктерді күзету жөніндегі мамандандырылған күзет қызметі басқармаларының қызметіне басшылықты және бақылауды жүзеге асырады.</w:t>
      </w:r>
    </w:p>
    <w:bookmarkEnd w:id="549"/>
    <w:bookmarkStart w:name="z13962" w:id="550"/>
    <w:p>
      <w:pPr>
        <w:spacing w:after="0"/>
        <w:ind w:left="0"/>
        <w:jc w:val="both"/>
      </w:pPr>
      <w:r>
        <w:rPr>
          <w:rFonts w:ascii="Times New Roman"/>
          <w:b w:val="false"/>
          <w:i w:val="false"/>
          <w:color w:val="000000"/>
          <w:sz w:val="28"/>
        </w:rPr>
        <w:t>
      9. Комитеттің заңды мекенжайы: индекс 010000, Қазақстан Республикасы, Астана қаласы, Байқоңыр ауданы, Шәкен Айманов көшесі, 4.</w:t>
      </w:r>
    </w:p>
    <w:bookmarkEnd w:id="550"/>
    <w:bookmarkStart w:name="z13963" w:id="551"/>
    <w:p>
      <w:pPr>
        <w:spacing w:after="0"/>
        <w:ind w:left="0"/>
        <w:jc w:val="both"/>
      </w:pPr>
      <w:r>
        <w:rPr>
          <w:rFonts w:ascii="Times New Roman"/>
          <w:b w:val="false"/>
          <w:i w:val="false"/>
          <w:color w:val="000000"/>
          <w:sz w:val="28"/>
        </w:rPr>
        <w:t>
      10. Комитеттің толық атауы – "Қазақстан Республикасы Ішкі істер министрлігінің Күзет қызметін бақылау комитеті" республикалық мемлекеттік мекемесі.</w:t>
      </w:r>
    </w:p>
    <w:bookmarkEnd w:id="551"/>
    <w:bookmarkStart w:name="z13964" w:id="552"/>
    <w:p>
      <w:pPr>
        <w:spacing w:after="0"/>
        <w:ind w:left="0"/>
        <w:jc w:val="both"/>
      </w:pPr>
      <w:r>
        <w:rPr>
          <w:rFonts w:ascii="Times New Roman"/>
          <w:b w:val="false"/>
          <w:i w:val="false"/>
          <w:color w:val="000000"/>
          <w:sz w:val="28"/>
        </w:rPr>
        <w:t>
      11. Осы Ереже Комитеттің құрылтай құжаты болып табылады.</w:t>
      </w:r>
    </w:p>
    <w:bookmarkEnd w:id="552"/>
    <w:bookmarkStart w:name="z13965" w:id="553"/>
    <w:p>
      <w:pPr>
        <w:spacing w:after="0"/>
        <w:ind w:left="0"/>
        <w:jc w:val="both"/>
      </w:pPr>
      <w:r>
        <w:rPr>
          <w:rFonts w:ascii="Times New Roman"/>
          <w:b w:val="false"/>
          <w:i w:val="false"/>
          <w:color w:val="000000"/>
          <w:sz w:val="28"/>
        </w:rPr>
        <w:t>
      12. Комитеттің қызметін қаржыландыру республикалық бюджеттен жүзеге асырылады.</w:t>
      </w:r>
    </w:p>
    <w:bookmarkEnd w:id="553"/>
    <w:bookmarkStart w:name="z13966" w:id="554"/>
    <w:p>
      <w:pPr>
        <w:spacing w:after="0"/>
        <w:ind w:left="0"/>
        <w:jc w:val="both"/>
      </w:pPr>
      <w:r>
        <w:rPr>
          <w:rFonts w:ascii="Times New Roman"/>
          <w:b w:val="false"/>
          <w:i w:val="false"/>
          <w:color w:val="000000"/>
          <w:sz w:val="28"/>
        </w:rPr>
        <w:t xml:space="preserve">
      13. Комитетке кәсіпкерлiк субъектiлерімен Комитеттің функциялары болып табылатын мiндеттердi орындау тұрғысында шарттық қатынастарға түсуге тыйым салынады. </w:t>
      </w:r>
    </w:p>
    <w:bookmarkEnd w:id="554"/>
    <w:bookmarkStart w:name="z13967" w:id="555"/>
    <w:p>
      <w:pPr>
        <w:spacing w:after="0"/>
        <w:ind w:left="0"/>
        <w:jc w:val="both"/>
      </w:pPr>
      <w:r>
        <w:rPr>
          <w:rFonts w:ascii="Times New Roman"/>
          <w:b w:val="false"/>
          <w:i w:val="false"/>
          <w:color w:val="000000"/>
          <w:sz w:val="28"/>
        </w:rPr>
        <w:t xml:space="preserve">
      Егер Комитетке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555"/>
    <w:bookmarkStart w:name="z13968" w:id="556"/>
    <w:p>
      <w:pPr>
        <w:spacing w:after="0"/>
        <w:ind w:left="0"/>
        <w:jc w:val="left"/>
      </w:pPr>
      <w:r>
        <w:rPr>
          <w:rFonts w:ascii="Times New Roman"/>
          <w:b/>
          <w:i w:val="false"/>
          <w:color w:val="000000"/>
        </w:rPr>
        <w:t xml:space="preserve"> 2-тарау. Комитеттің мақсаты, құқықтары мен міндеттері</w:t>
      </w:r>
    </w:p>
    <w:bookmarkEnd w:id="556"/>
    <w:bookmarkStart w:name="z13969" w:id="557"/>
    <w:p>
      <w:pPr>
        <w:spacing w:after="0"/>
        <w:ind w:left="0"/>
        <w:jc w:val="both"/>
      </w:pPr>
      <w:r>
        <w:rPr>
          <w:rFonts w:ascii="Times New Roman"/>
          <w:b w:val="false"/>
          <w:i w:val="false"/>
          <w:color w:val="000000"/>
          <w:sz w:val="28"/>
        </w:rPr>
        <w:t>
      14. Мақсаты:</w:t>
      </w:r>
    </w:p>
    <w:bookmarkEnd w:id="557"/>
    <w:bookmarkStart w:name="z13970" w:id="558"/>
    <w:p>
      <w:pPr>
        <w:spacing w:after="0"/>
        <w:ind w:left="0"/>
        <w:jc w:val="both"/>
      </w:pPr>
      <w:r>
        <w:rPr>
          <w:rFonts w:ascii="Times New Roman"/>
          <w:b w:val="false"/>
          <w:i w:val="false"/>
          <w:color w:val="000000"/>
          <w:sz w:val="28"/>
        </w:rPr>
        <w:t>
      1) күзет қызметі және террористік тұрғыдан осал объектілердің терроризмге қарсы қорғалуы салаларында полиция департаменттерінің күзет қызметін бақылау бөліністерінің (бұдан әрі – КҚБб, КҚБт) жұмысын үйлестіру;</w:t>
      </w:r>
    </w:p>
    <w:bookmarkEnd w:id="558"/>
    <w:bookmarkStart w:name="z13971" w:id="559"/>
    <w:p>
      <w:pPr>
        <w:spacing w:after="0"/>
        <w:ind w:left="0"/>
        <w:jc w:val="both"/>
      </w:pPr>
      <w:r>
        <w:rPr>
          <w:rFonts w:ascii="Times New Roman"/>
          <w:b w:val="false"/>
          <w:i w:val="false"/>
          <w:color w:val="000000"/>
          <w:sz w:val="28"/>
        </w:rPr>
        <w:t>
      2) күзет қызметі саласында мемлекеттік саясатты қалыптастыру және оның іске асырылуын қамтамасыз ету;</w:t>
      </w:r>
    </w:p>
    <w:bookmarkEnd w:id="559"/>
    <w:bookmarkStart w:name="z13972" w:id="560"/>
    <w:p>
      <w:pPr>
        <w:spacing w:after="0"/>
        <w:ind w:left="0"/>
        <w:jc w:val="both"/>
      </w:pPr>
      <w:r>
        <w:rPr>
          <w:rFonts w:ascii="Times New Roman"/>
          <w:b w:val="false"/>
          <w:i w:val="false"/>
          <w:color w:val="000000"/>
          <w:sz w:val="28"/>
        </w:rPr>
        <w:t>
      3) террористік тұрғыдан осал объектілердің терроризмге қарсы қорғалуының жай-күйін бақылауды ұйымдастыру;</w:t>
      </w:r>
    </w:p>
    <w:bookmarkEnd w:id="560"/>
    <w:bookmarkStart w:name="z13973" w:id="561"/>
    <w:p>
      <w:pPr>
        <w:spacing w:after="0"/>
        <w:ind w:left="0"/>
        <w:jc w:val="both"/>
      </w:pPr>
      <w:r>
        <w:rPr>
          <w:rFonts w:ascii="Times New Roman"/>
          <w:b w:val="false"/>
          <w:i w:val="false"/>
          <w:color w:val="000000"/>
          <w:sz w:val="28"/>
        </w:rPr>
        <w:t>
      4) мемлекеттік күзетілуі тиіс объектілерді және жеке тұлғаларды, сондай-ақ күзетілуі 1961 жылғы 18 сәуірдегі Дипломатиялық қатынастар туралы Вена конвенциясына, 1963 жылғы 24 сәуірдегі Консулдық қатынастар туралы Вена конвенциясына (бұдан әрі – Вена конвенциясы) және өзге де халықаралық шарттарға сәйкес, Қазақстан Республикасының Сыртқы істер министрлігі ІІМ-ге жыл сайын ұсынатын тізбеге сәйкес болу мемлекетіне жүктелген объектілерді күзету бойынша жұмысты ұйымдастыруды бақылау және қызметті үйлестіру;</w:t>
      </w:r>
    </w:p>
    <w:bookmarkEnd w:id="561"/>
    <w:bookmarkStart w:name="z13974" w:id="562"/>
    <w:p>
      <w:pPr>
        <w:spacing w:after="0"/>
        <w:ind w:left="0"/>
        <w:jc w:val="both"/>
      </w:pPr>
      <w:r>
        <w:rPr>
          <w:rFonts w:ascii="Times New Roman"/>
          <w:b w:val="false"/>
          <w:i w:val="false"/>
          <w:color w:val="000000"/>
          <w:sz w:val="28"/>
        </w:rPr>
        <w:t>
      5) күзет қызметі субъектілерінің, күзетшілерді даярлау жөніндегі мамандандырылған оқу орталықтарының, күзет сигнализациясы құралдарын монтаждау, ретке келтіру және оларға техникалық қызмет көрсету жөніндегі қызметті жүзеге асыратын жеке және заңды тұлғалардың заңнаманы сақтауына мемлекеттік бақылауды жүзеге асыру;</w:t>
      </w:r>
    </w:p>
    <w:bookmarkEnd w:id="562"/>
    <w:bookmarkStart w:name="z13975" w:id="563"/>
    <w:p>
      <w:pPr>
        <w:spacing w:after="0"/>
        <w:ind w:left="0"/>
        <w:jc w:val="both"/>
      </w:pPr>
      <w:r>
        <w:rPr>
          <w:rFonts w:ascii="Times New Roman"/>
          <w:b w:val="false"/>
          <w:i w:val="false"/>
          <w:color w:val="000000"/>
          <w:sz w:val="28"/>
        </w:rPr>
        <w:t>
      6) ІІМ бөліністері мен басқа да мемлекеттік органдар арасындағы күзет қызметін және террористік тұрғыдан осал объектілердің терроризмге қарсы қорғалуын жүзеге асыру мәселелерінде өзара іс-қимыл жасасуды үйлестіру;</w:t>
      </w:r>
    </w:p>
    <w:bookmarkEnd w:id="563"/>
    <w:bookmarkStart w:name="z13976" w:id="564"/>
    <w:p>
      <w:pPr>
        <w:spacing w:after="0"/>
        <w:ind w:left="0"/>
        <w:jc w:val="both"/>
      </w:pPr>
      <w:r>
        <w:rPr>
          <w:rFonts w:ascii="Times New Roman"/>
          <w:b w:val="false"/>
          <w:i w:val="false"/>
          <w:color w:val="000000"/>
          <w:sz w:val="28"/>
        </w:rPr>
        <w:t>
      7) терроризм көріністеріне қарсы іс-қимыл жасау мақсатында қауіпсіздікті қамтамасыз ету, олардың техникалық нығайтылуын жетілдіру мәселелері бойынша мемлекеттік органдардың, ұйымдардың, заңды тұлғалардың әкімшілігімен және күзетілетін объектілердің лауазымды адамдарымен өзара іс-қимыл жасау;</w:t>
      </w:r>
    </w:p>
    <w:bookmarkEnd w:id="564"/>
    <w:bookmarkStart w:name="z13977" w:id="565"/>
    <w:p>
      <w:pPr>
        <w:spacing w:after="0"/>
        <w:ind w:left="0"/>
        <w:jc w:val="both"/>
      </w:pPr>
      <w:r>
        <w:rPr>
          <w:rFonts w:ascii="Times New Roman"/>
          <w:b w:val="false"/>
          <w:i w:val="false"/>
          <w:color w:val="000000"/>
          <w:sz w:val="28"/>
        </w:rPr>
        <w:t>
      8) күзет қызметі саласында цифрландыруды енгізу және дамыту бойынша жұмысты ұйымдастыру;</w:t>
      </w:r>
    </w:p>
    <w:bookmarkEnd w:id="565"/>
    <w:bookmarkStart w:name="z13978" w:id="566"/>
    <w:p>
      <w:pPr>
        <w:spacing w:after="0"/>
        <w:ind w:left="0"/>
        <w:jc w:val="both"/>
      </w:pPr>
      <w:r>
        <w:rPr>
          <w:rFonts w:ascii="Times New Roman"/>
          <w:b w:val="false"/>
          <w:i w:val="false"/>
          <w:color w:val="000000"/>
          <w:sz w:val="28"/>
        </w:rPr>
        <w:t>
      9) Комитетті және Комитеттің қарамағындағы мемлекеттік мекемелерді материалдық-техникалық қамтамасыз ету бойынша жұмысты ұйымдастыру;</w:t>
      </w:r>
    </w:p>
    <w:bookmarkEnd w:id="566"/>
    <w:bookmarkStart w:name="z13979" w:id="567"/>
    <w:p>
      <w:pPr>
        <w:spacing w:after="0"/>
        <w:ind w:left="0"/>
        <w:jc w:val="both"/>
      </w:pPr>
      <w:r>
        <w:rPr>
          <w:rFonts w:ascii="Times New Roman"/>
          <w:b w:val="false"/>
          <w:i w:val="false"/>
          <w:color w:val="000000"/>
          <w:sz w:val="28"/>
        </w:rPr>
        <w:t>
      10) Комитеттің қарамағындағы мемлекеттік мекемелерді ұстауға бөлінген бюджет қаражатын игеру бойынша жұмысты ұйымдастыру, ақылы негізде көрсетілетін күзет қызметтерінен республикалық бюджеттің кіріс бөлігіне қаражаттың түсуін талдау;</w:t>
      </w:r>
    </w:p>
    <w:bookmarkEnd w:id="567"/>
    <w:bookmarkStart w:name="z13980" w:id="568"/>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міндеттерді орындау. </w:t>
      </w:r>
    </w:p>
    <w:bookmarkEnd w:id="568"/>
    <w:bookmarkStart w:name="z13981" w:id="569"/>
    <w:p>
      <w:pPr>
        <w:spacing w:after="0"/>
        <w:ind w:left="0"/>
        <w:jc w:val="both"/>
      </w:pPr>
      <w:r>
        <w:rPr>
          <w:rFonts w:ascii="Times New Roman"/>
          <w:b w:val="false"/>
          <w:i w:val="false"/>
          <w:color w:val="000000"/>
          <w:sz w:val="28"/>
        </w:rPr>
        <w:t>
      15. Функциялары:</w:t>
      </w:r>
    </w:p>
    <w:bookmarkEnd w:id="569"/>
    <w:bookmarkStart w:name="z13982" w:id="570"/>
    <w:p>
      <w:pPr>
        <w:spacing w:after="0"/>
        <w:ind w:left="0"/>
        <w:jc w:val="both"/>
      </w:pPr>
      <w:r>
        <w:rPr>
          <w:rFonts w:ascii="Times New Roman"/>
          <w:b w:val="false"/>
          <w:i w:val="false"/>
          <w:color w:val="000000"/>
          <w:sz w:val="28"/>
        </w:rPr>
        <w:t>
      1) күзет қызметін бақылау жөніндегі бөліністердің қызметін ұйымдастыру жөніндегі нұсқаулықты әзірлейді;</w:t>
      </w:r>
    </w:p>
    <w:bookmarkEnd w:id="570"/>
    <w:bookmarkStart w:name="z13983" w:id="571"/>
    <w:p>
      <w:pPr>
        <w:spacing w:after="0"/>
        <w:ind w:left="0"/>
        <w:jc w:val="both"/>
      </w:pPr>
      <w:r>
        <w:rPr>
          <w:rFonts w:ascii="Times New Roman"/>
          <w:b w:val="false"/>
          <w:i w:val="false"/>
          <w:color w:val="000000"/>
          <w:sz w:val="28"/>
        </w:rPr>
        <w:t>
      2) Экстремизмге қарсы іс-қимыл департаментінің келісімі бойынша террористік тұрғыдан осал объектілердің терроризмге қарсы қорғалуы саласындағы нормативтік құқықтық реттеуді жетілдіреді;</w:t>
      </w:r>
    </w:p>
    <w:bookmarkEnd w:id="571"/>
    <w:bookmarkStart w:name="z13984" w:id="572"/>
    <w:p>
      <w:pPr>
        <w:spacing w:after="0"/>
        <w:ind w:left="0"/>
        <w:jc w:val="both"/>
      </w:pPr>
      <w:r>
        <w:rPr>
          <w:rFonts w:ascii="Times New Roman"/>
          <w:b w:val="false"/>
          <w:i w:val="false"/>
          <w:color w:val="000000"/>
          <w:sz w:val="28"/>
        </w:rPr>
        <w:t>
      3) мүдделі мемлекеттік органдармен бірлесіп терроризмге қарсы қорғалуға, оның ішінде профилактикалық және оқу іс-шараларын ұйымдастыруға, террористік көріністерге ден қою, сондай-ақ жасалған терроризм актісінің нәтижесінде туындаған техногендік сипаттағы қатерлерді жою мәселелері бойынша өзара іс-қимыл жасасуға, терроризмге қарсы қорғалудың үлгілік паспортын және террористік тұрғыдан осал объектінің инженерлік-техникалық жабдығын әзірлеуге және онымен жұмыс істеуге қойылатын талаптарды әзірлейді және өзектендіреді;</w:t>
      </w:r>
    </w:p>
    <w:bookmarkEnd w:id="572"/>
    <w:bookmarkStart w:name="z13985" w:id="573"/>
    <w:p>
      <w:pPr>
        <w:spacing w:after="0"/>
        <w:ind w:left="0"/>
        <w:jc w:val="both"/>
      </w:pPr>
      <w:r>
        <w:rPr>
          <w:rFonts w:ascii="Times New Roman"/>
          <w:b w:val="false"/>
          <w:i w:val="false"/>
          <w:color w:val="000000"/>
          <w:sz w:val="28"/>
        </w:rPr>
        <w:t>
      4) жеке күзет ұйымында басшы және күзетші лауазымдарын атқаратын жұмыскерлерді даярлау және олардың біліктілігін арттыру жөніндегі үлгілік оқу бағдарламалары мен үлгілік оқу жоспарларын әзірлейді;</w:t>
      </w:r>
    </w:p>
    <w:bookmarkEnd w:id="573"/>
    <w:bookmarkStart w:name="z13986" w:id="574"/>
    <w:p>
      <w:pPr>
        <w:spacing w:after="0"/>
        <w:ind w:left="0"/>
        <w:jc w:val="both"/>
      </w:pPr>
      <w:r>
        <w:rPr>
          <w:rFonts w:ascii="Times New Roman"/>
          <w:b w:val="false"/>
          <w:i w:val="false"/>
          <w:color w:val="000000"/>
          <w:sz w:val="28"/>
        </w:rPr>
        <w:t>
      5) күзет қызметін жүзеге асыру үшін біліктілік талаптарын және оларға сәйкестікті растайтын құжаттардың тізбесін әзірлейді;</w:t>
      </w:r>
    </w:p>
    <w:bookmarkEnd w:id="574"/>
    <w:bookmarkStart w:name="z13987" w:id="575"/>
    <w:p>
      <w:pPr>
        <w:spacing w:after="0"/>
        <w:ind w:left="0"/>
        <w:jc w:val="both"/>
      </w:pPr>
      <w:r>
        <w:rPr>
          <w:rFonts w:ascii="Times New Roman"/>
          <w:b w:val="false"/>
          <w:i w:val="false"/>
          <w:color w:val="000000"/>
          <w:sz w:val="28"/>
        </w:rPr>
        <w:t>
      6) бақылау және қадағалау субъектілерін (объектілерін) іріктеу үшін тәуекел дәрежесін бағалау өлшемшарттарын, күзет қызметін,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орталықтарының қызметін және күзет сигнализациясы құралдарын монтаждау, ретке келтіру және техникалық қызмет көрсету жөніндегі қызметті мемлекеттік бақылау бойынша тексеру парақтарын әзірлейді;</w:t>
      </w:r>
    </w:p>
    <w:bookmarkEnd w:id="575"/>
    <w:bookmarkStart w:name="z13988" w:id="576"/>
    <w:p>
      <w:pPr>
        <w:spacing w:after="0"/>
        <w:ind w:left="0"/>
        <w:jc w:val="both"/>
      </w:pPr>
      <w:r>
        <w:rPr>
          <w:rFonts w:ascii="Times New Roman"/>
          <w:b w:val="false"/>
          <w:i w:val="false"/>
          <w:color w:val="000000"/>
          <w:sz w:val="28"/>
        </w:rPr>
        <w:t xml:space="preserve">
      7) бақылау субъектісіне (объектісіне) барумен профилактикалық бақылау жүргізудің жартыжылдық тізімдерін және талаптарға сәйкестігіне тексерулер жүргізудің жылдық кестесін әзірлейді; </w:t>
      </w:r>
    </w:p>
    <w:bookmarkEnd w:id="576"/>
    <w:bookmarkStart w:name="z13989" w:id="577"/>
    <w:p>
      <w:pPr>
        <w:spacing w:after="0"/>
        <w:ind w:left="0"/>
        <w:jc w:val="both"/>
      </w:pPr>
      <w:r>
        <w:rPr>
          <w:rFonts w:ascii="Times New Roman"/>
          <w:b w:val="false"/>
          <w:i w:val="false"/>
          <w:color w:val="000000"/>
          <w:sz w:val="28"/>
        </w:rPr>
        <w:t>
      8) Ұлттық компаниялардың күзет ұйымдарын құру қағидаларын әзірлейді;</w:t>
      </w:r>
    </w:p>
    <w:bookmarkEnd w:id="577"/>
    <w:bookmarkStart w:name="z13990" w:id="578"/>
    <w:p>
      <w:pPr>
        <w:spacing w:after="0"/>
        <w:ind w:left="0"/>
        <w:jc w:val="both"/>
      </w:pPr>
      <w:r>
        <w:rPr>
          <w:rFonts w:ascii="Times New Roman"/>
          <w:b w:val="false"/>
          <w:i w:val="false"/>
          <w:color w:val="000000"/>
          <w:sz w:val="28"/>
        </w:rPr>
        <w:t>
      9) Күзет қызметі саласындағы мемлекеттік қызмет көрсету қағидаларын әзірлейді;</w:t>
      </w:r>
    </w:p>
    <w:bookmarkEnd w:id="578"/>
    <w:bookmarkStart w:name="z13991" w:id="579"/>
    <w:p>
      <w:pPr>
        <w:spacing w:after="0"/>
        <w:ind w:left="0"/>
        <w:jc w:val="both"/>
      </w:pPr>
      <w:r>
        <w:rPr>
          <w:rFonts w:ascii="Times New Roman"/>
          <w:b w:val="false"/>
          <w:i w:val="false"/>
          <w:color w:val="000000"/>
          <w:sz w:val="28"/>
        </w:rPr>
        <w:t>
      10) жеке күзет ұйымдарының күзетші лауазымындағы қызметкерлерінің нысанды киім үлгілерін және оны киіп тәртібін әзірлейді;</w:t>
      </w:r>
    </w:p>
    <w:bookmarkEnd w:id="579"/>
    <w:bookmarkStart w:name="z13992" w:id="580"/>
    <w:p>
      <w:pPr>
        <w:spacing w:after="0"/>
        <w:ind w:left="0"/>
        <w:jc w:val="both"/>
      </w:pPr>
      <w:r>
        <w:rPr>
          <w:rFonts w:ascii="Times New Roman"/>
          <w:b w:val="false"/>
          <w:i w:val="false"/>
          <w:color w:val="000000"/>
          <w:sz w:val="28"/>
        </w:rPr>
        <w:t xml:space="preserve">
      11) жеке күзет ұйымының күзетшісі құжатының нысаны мен үлгісін әзірлейді; </w:t>
      </w:r>
    </w:p>
    <w:bookmarkEnd w:id="580"/>
    <w:bookmarkStart w:name="z13993" w:id="581"/>
    <w:p>
      <w:pPr>
        <w:spacing w:after="0"/>
        <w:ind w:left="0"/>
        <w:jc w:val="both"/>
      </w:pPr>
      <w:r>
        <w:rPr>
          <w:rFonts w:ascii="Times New Roman"/>
          <w:b w:val="false"/>
          <w:i w:val="false"/>
          <w:color w:val="000000"/>
          <w:sz w:val="28"/>
        </w:rPr>
        <w:t>
      12) күзет қызметі субъектілерінің жұмыскерлерінің пайдалануы үшін арнайы құралдардың тізбесін әзірлейді;</w:t>
      </w:r>
    </w:p>
    <w:bookmarkEnd w:id="581"/>
    <w:bookmarkStart w:name="z13994" w:id="582"/>
    <w:p>
      <w:pPr>
        <w:spacing w:after="0"/>
        <w:ind w:left="0"/>
        <w:jc w:val="both"/>
      </w:pPr>
      <w:r>
        <w:rPr>
          <w:rFonts w:ascii="Times New Roman"/>
          <w:b w:val="false"/>
          <w:i w:val="false"/>
          <w:color w:val="000000"/>
          <w:sz w:val="28"/>
        </w:rPr>
        <w:t>
      13) жеке күзет ұйымы қызметкерлерінің санының нормативін әзірлейді;</w:t>
      </w:r>
    </w:p>
    <w:bookmarkEnd w:id="582"/>
    <w:bookmarkStart w:name="z13995" w:id="583"/>
    <w:p>
      <w:pPr>
        <w:spacing w:after="0"/>
        <w:ind w:left="0"/>
        <w:jc w:val="both"/>
      </w:pPr>
      <w:r>
        <w:rPr>
          <w:rFonts w:ascii="Times New Roman"/>
          <w:b w:val="false"/>
          <w:i w:val="false"/>
          <w:color w:val="000000"/>
          <w:sz w:val="28"/>
        </w:rPr>
        <w:t>
      14) Қазақстан Республикасы ішкі істер органдарының аумақтық күзет қызметін бақылау бөліністеріне кәсіпкерлік субъектілерінің есептілікті ұсыну нысанын әзірлейді;</w:t>
      </w:r>
    </w:p>
    <w:bookmarkEnd w:id="583"/>
    <w:bookmarkStart w:name="z13996" w:id="584"/>
    <w:p>
      <w:pPr>
        <w:spacing w:after="0"/>
        <w:ind w:left="0"/>
        <w:jc w:val="both"/>
      </w:pPr>
      <w:r>
        <w:rPr>
          <w:rFonts w:ascii="Times New Roman"/>
          <w:b w:val="false"/>
          <w:i w:val="false"/>
          <w:color w:val="000000"/>
          <w:sz w:val="28"/>
        </w:rPr>
        <w:t>
      15) Қазақстан Республикасы ішкі істер органдарының күзет қызметін бақылау бөліністері пайдаланатын есептілік нысанын әзірлейді және бекітеді;</w:t>
      </w:r>
    </w:p>
    <w:bookmarkEnd w:id="584"/>
    <w:bookmarkStart w:name="z13997" w:id="585"/>
    <w:p>
      <w:pPr>
        <w:spacing w:after="0"/>
        <w:ind w:left="0"/>
        <w:jc w:val="both"/>
      </w:pPr>
      <w:r>
        <w:rPr>
          <w:rFonts w:ascii="Times New Roman"/>
          <w:b w:val="false"/>
          <w:i w:val="false"/>
          <w:color w:val="000000"/>
          <w:sz w:val="28"/>
        </w:rPr>
        <w:t>
      16) күзет қызметімен айналысу құқығына берілген лицензиялардың (қолданыста бар) тізілімін жүргізеді;</w:t>
      </w:r>
    </w:p>
    <w:bookmarkEnd w:id="585"/>
    <w:bookmarkStart w:name="z13998" w:id="586"/>
    <w:p>
      <w:pPr>
        <w:spacing w:after="0"/>
        <w:ind w:left="0"/>
        <w:jc w:val="both"/>
      </w:pPr>
      <w:r>
        <w:rPr>
          <w:rFonts w:ascii="Times New Roman"/>
          <w:b w:val="false"/>
          <w:i w:val="false"/>
          <w:color w:val="000000"/>
          <w:sz w:val="28"/>
        </w:rPr>
        <w:t>
      17) күзет сигнализациясы құралдарын монтаждау, ретке келтіру және техникалық қызмет көрсету жөніндегі қызметпен айналысу үшін хабарлама берген (қолданыста бар) субъектілердің тізілімін жүргізеді;</w:t>
      </w:r>
    </w:p>
    <w:bookmarkEnd w:id="586"/>
    <w:bookmarkStart w:name="z13999" w:id="587"/>
    <w:p>
      <w:pPr>
        <w:spacing w:after="0"/>
        <w:ind w:left="0"/>
        <w:jc w:val="both"/>
      </w:pPr>
      <w:r>
        <w:rPr>
          <w:rFonts w:ascii="Times New Roman"/>
          <w:b w:val="false"/>
          <w:i w:val="false"/>
          <w:color w:val="000000"/>
          <w:sz w:val="28"/>
        </w:rPr>
        <w:t>
      18) күзет қызметімен,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орталықтарының қызметін және күзет сигнализациясы құралдарын монтаждаумен, ретке келтірумен және техникалық қызмет көрсетумен айналысатын барлық субъектілерді бірыңғай есепке алуды жүзеге асырады;</w:t>
      </w:r>
    </w:p>
    <w:bookmarkEnd w:id="587"/>
    <w:bookmarkStart w:name="z14000" w:id="588"/>
    <w:p>
      <w:pPr>
        <w:spacing w:after="0"/>
        <w:ind w:left="0"/>
        <w:jc w:val="both"/>
      </w:pPr>
      <w:r>
        <w:rPr>
          <w:rFonts w:ascii="Times New Roman"/>
          <w:b w:val="false"/>
          <w:i w:val="false"/>
          <w:color w:val="000000"/>
          <w:sz w:val="28"/>
        </w:rPr>
        <w:t>
      19) есепті кезеңдегі ішкі істер органдарының аумақтық бөліністерінің күзет қызметі саласындағы қызметтік жұмысының нәтижелері туралы мәліметтерді (есептілікті) жинауды және талдауды жүзеге асырады;</w:t>
      </w:r>
    </w:p>
    <w:bookmarkEnd w:id="588"/>
    <w:bookmarkStart w:name="z14001" w:id="589"/>
    <w:p>
      <w:pPr>
        <w:spacing w:after="0"/>
        <w:ind w:left="0"/>
        <w:jc w:val="both"/>
      </w:pPr>
      <w:r>
        <w:rPr>
          <w:rFonts w:ascii="Times New Roman"/>
          <w:b w:val="false"/>
          <w:i w:val="false"/>
          <w:color w:val="000000"/>
          <w:sz w:val="28"/>
        </w:rPr>
        <w:t>
      20) өз құзыреті шегінде аумақтық ішкі істер органдарының күзет қызметі саласындағы мемлекеттік қызметтерді көрсету сапасына мониторингтеуді және бағалауды жүзеге асырады;</w:t>
      </w:r>
    </w:p>
    <w:bookmarkEnd w:id="589"/>
    <w:bookmarkStart w:name="z14002" w:id="590"/>
    <w:p>
      <w:pPr>
        <w:spacing w:after="0"/>
        <w:ind w:left="0"/>
        <w:jc w:val="both"/>
      </w:pPr>
      <w:r>
        <w:rPr>
          <w:rFonts w:ascii="Times New Roman"/>
          <w:b w:val="false"/>
          <w:i w:val="false"/>
          <w:color w:val="000000"/>
          <w:sz w:val="28"/>
        </w:rPr>
        <w:t>
      21) өз құзыреті шеңберінде Қазақстан Республикасы ІІМ жанындағы аккредиттелген ұйымдармен өзара іс-қимыл жасайды;</w:t>
      </w:r>
    </w:p>
    <w:bookmarkEnd w:id="590"/>
    <w:bookmarkStart w:name="z14003" w:id="591"/>
    <w:p>
      <w:pPr>
        <w:spacing w:after="0"/>
        <w:ind w:left="0"/>
        <w:jc w:val="both"/>
      </w:pPr>
      <w:r>
        <w:rPr>
          <w:rFonts w:ascii="Times New Roman"/>
          <w:b w:val="false"/>
          <w:i w:val="false"/>
          <w:color w:val="000000"/>
          <w:sz w:val="28"/>
        </w:rPr>
        <w:t>
      22) құзыреті шегінде террористік тұрғыдан осал объектілердің терроризмге қарсы қорғалуының жай-күйін бақылайды;</w:t>
      </w:r>
    </w:p>
    <w:bookmarkEnd w:id="591"/>
    <w:bookmarkStart w:name="z14004" w:id="592"/>
    <w:p>
      <w:pPr>
        <w:spacing w:after="0"/>
        <w:ind w:left="0"/>
        <w:jc w:val="both"/>
      </w:pPr>
      <w:r>
        <w:rPr>
          <w:rFonts w:ascii="Times New Roman"/>
          <w:b w:val="false"/>
          <w:i w:val="false"/>
          <w:color w:val="000000"/>
          <w:sz w:val="28"/>
        </w:rPr>
        <w:t>
      23) өз қызметінің мәселелері бойынша Қазақстан Республикасы заңдарының және өзге де нормативтік құқықтық актілердің сақталуын бақылауды жүзеге асырады;</w:t>
      </w:r>
    </w:p>
    <w:bookmarkEnd w:id="592"/>
    <w:bookmarkStart w:name="z14005" w:id="593"/>
    <w:p>
      <w:pPr>
        <w:spacing w:after="0"/>
        <w:ind w:left="0"/>
        <w:jc w:val="both"/>
      </w:pPr>
      <w:r>
        <w:rPr>
          <w:rFonts w:ascii="Times New Roman"/>
          <w:b w:val="false"/>
          <w:i w:val="false"/>
          <w:color w:val="000000"/>
          <w:sz w:val="28"/>
        </w:rPr>
        <w:t>
      24) заңды тұлғаларға күзет қызметімен айналысу құқығына лицензиялар беруді ұйымдастырады және бақылайды;</w:t>
      </w:r>
    </w:p>
    <w:bookmarkEnd w:id="593"/>
    <w:bookmarkStart w:name="z14006" w:id="594"/>
    <w:p>
      <w:pPr>
        <w:spacing w:after="0"/>
        <w:ind w:left="0"/>
        <w:jc w:val="both"/>
      </w:pPr>
      <w:r>
        <w:rPr>
          <w:rFonts w:ascii="Times New Roman"/>
          <w:b w:val="false"/>
          <w:i w:val="false"/>
          <w:color w:val="000000"/>
          <w:sz w:val="28"/>
        </w:rPr>
        <w:t>
      25) заңнамаға сәйкес уәкілетті органның жеке күзет ұйымында басшы және күзетші лауазымдарын атқаратын жұмыскерлерді даярлау және олардың біліктілігін арттыру жөніндегі мамандандырылған оқу орталықтарын айқындауы бойынша екінші санаттағы рұқсаттар беруді жүргізеді;</w:t>
      </w:r>
    </w:p>
    <w:bookmarkEnd w:id="594"/>
    <w:bookmarkStart w:name="z14007" w:id="595"/>
    <w:p>
      <w:pPr>
        <w:spacing w:after="0"/>
        <w:ind w:left="0"/>
        <w:jc w:val="both"/>
      </w:pPr>
      <w:r>
        <w:rPr>
          <w:rFonts w:ascii="Times New Roman"/>
          <w:b w:val="false"/>
          <w:i w:val="false"/>
          <w:color w:val="000000"/>
          <w:sz w:val="28"/>
        </w:rPr>
        <w:t>
      26) министрлік басшылығына талдамалық және ақпараттық-анықтамалық материалдарды және террористік тұрғыдан осал объектілердің терроризмге қарсы қорғалуының жай-күйін бақылауды ұйымдастыру мәселелері бойынша мәліметтерді жинауды, талдауды, дайындауды және ұсынуды жүзеге асырады;</w:t>
      </w:r>
    </w:p>
    <w:bookmarkEnd w:id="595"/>
    <w:bookmarkStart w:name="z14008" w:id="596"/>
    <w:p>
      <w:pPr>
        <w:spacing w:after="0"/>
        <w:ind w:left="0"/>
        <w:jc w:val="both"/>
      </w:pPr>
      <w:r>
        <w:rPr>
          <w:rFonts w:ascii="Times New Roman"/>
          <w:b w:val="false"/>
          <w:i w:val="false"/>
          <w:color w:val="000000"/>
          <w:sz w:val="28"/>
        </w:rPr>
        <w:t>
      27) уәкілетті органдарда кейіннен қарау үшін Экстремизмге қарсы іс-қимыл департаментімен келісілген, террористік тұрғыдан осал объектілердің терроризмге қарсы қорғалуы саласындағы заңнаманы жетілдіру бойынша ұсыныстарды талдайды және оларды енгізеді;</w:t>
      </w:r>
    </w:p>
    <w:bookmarkEnd w:id="596"/>
    <w:bookmarkStart w:name="z14009" w:id="597"/>
    <w:p>
      <w:pPr>
        <w:spacing w:after="0"/>
        <w:ind w:left="0"/>
        <w:jc w:val="both"/>
      </w:pPr>
      <w:r>
        <w:rPr>
          <w:rFonts w:ascii="Times New Roman"/>
          <w:b w:val="false"/>
          <w:i w:val="false"/>
          <w:color w:val="000000"/>
          <w:sz w:val="28"/>
        </w:rPr>
        <w:t>
      28) террористік тұрғыдан осал объектілердің басшыларын (меншік иелерін) терроризмге қарсы қорғауды қамтамасыз ету және оларға сеніп тапсырылған объектілердің тиісті қауіпсіздік деңгейін сақтау жөніндегі міндеттерді орындамағаны және (немесе) тиісінше орындамағаны үшін жауаптылыққа тарту бойынша құқық қолдану практикасын талдайды;</w:t>
      </w:r>
    </w:p>
    <w:bookmarkEnd w:id="597"/>
    <w:bookmarkStart w:name="z14010" w:id="598"/>
    <w:p>
      <w:pPr>
        <w:spacing w:after="0"/>
        <w:ind w:left="0"/>
        <w:jc w:val="both"/>
      </w:pPr>
      <w:r>
        <w:rPr>
          <w:rFonts w:ascii="Times New Roman"/>
          <w:b w:val="false"/>
          <w:i w:val="false"/>
          <w:color w:val="000000"/>
          <w:sz w:val="28"/>
        </w:rPr>
        <w:t>
      29) Экстремизмге қарсы іс-қимыл департаментімен бірлесіп, террористік тұрғыдан осал объектілердің персоналы үшін террористік қатерлерден осы объектілердің терроризмге қарсы қорғалуының тиімділігін қамтамасыз ету жөніндегі әдістемелік ұсынымдар әзірлейді;</w:t>
      </w:r>
    </w:p>
    <w:bookmarkEnd w:id="598"/>
    <w:bookmarkStart w:name="z14011" w:id="599"/>
    <w:p>
      <w:pPr>
        <w:spacing w:after="0"/>
        <w:ind w:left="0"/>
        <w:jc w:val="both"/>
      </w:pPr>
      <w:r>
        <w:rPr>
          <w:rFonts w:ascii="Times New Roman"/>
          <w:b w:val="false"/>
          <w:i w:val="false"/>
          <w:color w:val="000000"/>
          <w:sz w:val="28"/>
        </w:rPr>
        <w:t>
      30) террористік тұрғыдан осал объектілердің терроризмге қарсы қорғалуын қамтамасыз етуде өңірлік терроризмге қарсы комиссияларға әдістемелік көмек көрсетеді;</w:t>
      </w:r>
    </w:p>
    <w:bookmarkEnd w:id="599"/>
    <w:bookmarkStart w:name="z14012" w:id="600"/>
    <w:p>
      <w:pPr>
        <w:spacing w:after="0"/>
        <w:ind w:left="0"/>
        <w:jc w:val="both"/>
      </w:pPr>
      <w:r>
        <w:rPr>
          <w:rFonts w:ascii="Times New Roman"/>
          <w:b w:val="false"/>
          <w:i w:val="false"/>
          <w:color w:val="000000"/>
          <w:sz w:val="28"/>
        </w:rPr>
        <w:t>
      31) террористік тұрғыдан осал объектілердің басшыларымен (меншік иелерімен) осы объектілерді қазіргі заманғы қауіпсіздік жүйелерімен қамтамасыз ету бойынша түсіндіру жұмысын жүргізу бойынша жұмысты ұйымдастырады;</w:t>
      </w:r>
    </w:p>
    <w:bookmarkEnd w:id="600"/>
    <w:bookmarkStart w:name="z14013" w:id="601"/>
    <w:p>
      <w:pPr>
        <w:spacing w:after="0"/>
        <w:ind w:left="0"/>
        <w:jc w:val="both"/>
      </w:pPr>
      <w:r>
        <w:rPr>
          <w:rFonts w:ascii="Times New Roman"/>
          <w:b w:val="false"/>
          <w:i w:val="false"/>
          <w:color w:val="000000"/>
          <w:sz w:val="28"/>
        </w:rPr>
        <w:t>
      32) Терроризмге қарсы операцияны жүргізудің ведомствоаралық жоспарын әзірлеуге қатысады;</w:t>
      </w:r>
    </w:p>
    <w:bookmarkEnd w:id="601"/>
    <w:bookmarkStart w:name="z14014" w:id="602"/>
    <w:p>
      <w:pPr>
        <w:spacing w:after="0"/>
        <w:ind w:left="0"/>
        <w:jc w:val="both"/>
      </w:pPr>
      <w:r>
        <w:rPr>
          <w:rFonts w:ascii="Times New Roman"/>
          <w:b w:val="false"/>
          <w:i w:val="false"/>
          <w:color w:val="000000"/>
          <w:sz w:val="28"/>
        </w:rPr>
        <w:t>
      33) күзет қызметі саласында заңға тәуелді басқа да нормативтік құқықтық актілерді әзірлейді;</w:t>
      </w:r>
    </w:p>
    <w:bookmarkEnd w:id="602"/>
    <w:bookmarkStart w:name="z14015" w:id="603"/>
    <w:p>
      <w:pPr>
        <w:spacing w:after="0"/>
        <w:ind w:left="0"/>
        <w:jc w:val="both"/>
      </w:pPr>
      <w:r>
        <w:rPr>
          <w:rFonts w:ascii="Times New Roman"/>
          <w:b w:val="false"/>
          <w:i w:val="false"/>
          <w:color w:val="000000"/>
          <w:sz w:val="28"/>
        </w:rPr>
        <w:t>
      34) Комитет қарамағындағы мемлекеттік мекемелер қызметінің басым бағыттарын айқындайды;</w:t>
      </w:r>
    </w:p>
    <w:bookmarkEnd w:id="603"/>
    <w:bookmarkStart w:name="z14016" w:id="604"/>
    <w:p>
      <w:pPr>
        <w:spacing w:after="0"/>
        <w:ind w:left="0"/>
        <w:jc w:val="both"/>
      </w:pPr>
      <w:r>
        <w:rPr>
          <w:rFonts w:ascii="Times New Roman"/>
          <w:b w:val="false"/>
          <w:i w:val="false"/>
          <w:color w:val="000000"/>
          <w:sz w:val="28"/>
        </w:rPr>
        <w:t>
      35) мемлекеттік күзетілуі тиіс объектілердің және жеке тұлғалардың, сондай-ақ күзетілуі Вена конвенциясына және өзге де халықаралық шарттарға сәйкес болу мемлекетіне жүктелген объектілердің қауіпсіздігін қамтамасыз ету саласындағы жұмысты жетілдіруге бағытталған шараларды әзірлейді;</w:t>
      </w:r>
    </w:p>
    <w:bookmarkEnd w:id="604"/>
    <w:bookmarkStart w:name="z14017" w:id="605"/>
    <w:p>
      <w:pPr>
        <w:spacing w:after="0"/>
        <w:ind w:left="0"/>
        <w:jc w:val="both"/>
      </w:pPr>
      <w:r>
        <w:rPr>
          <w:rFonts w:ascii="Times New Roman"/>
          <w:b w:val="false"/>
          <w:i w:val="false"/>
          <w:color w:val="000000"/>
          <w:sz w:val="28"/>
        </w:rPr>
        <w:t>
      36) Комитет қарамағындағы мемлекеттік мекемелердің қызмет атқаруын ұйымдастыру қағидаларын әзірлейді;</w:t>
      </w:r>
    </w:p>
    <w:bookmarkEnd w:id="605"/>
    <w:bookmarkStart w:name="z14018" w:id="606"/>
    <w:p>
      <w:pPr>
        <w:spacing w:after="0"/>
        <w:ind w:left="0"/>
        <w:jc w:val="both"/>
      </w:pPr>
      <w:r>
        <w:rPr>
          <w:rFonts w:ascii="Times New Roman"/>
          <w:b w:val="false"/>
          <w:i w:val="false"/>
          <w:color w:val="000000"/>
          <w:sz w:val="28"/>
        </w:rPr>
        <w:t>
      37) Қазақстан Республикасы Ішкі істер министрінің және мүдделі мемлекеттік органдардың объектішілік және өткізу режимдерін қамтамасыз ету жөніндегі қағидаларын бекіту бойынша бірлескен бұйрықтарды қарайды және келісуге енгізеді;</w:t>
      </w:r>
    </w:p>
    <w:bookmarkEnd w:id="606"/>
    <w:bookmarkStart w:name="z14019" w:id="607"/>
    <w:p>
      <w:pPr>
        <w:spacing w:after="0"/>
        <w:ind w:left="0"/>
        <w:jc w:val="both"/>
      </w:pPr>
      <w:r>
        <w:rPr>
          <w:rFonts w:ascii="Times New Roman"/>
          <w:b w:val="false"/>
          <w:i w:val="false"/>
          <w:color w:val="000000"/>
          <w:sz w:val="28"/>
        </w:rPr>
        <w:t>
      38) Комитет қарамағындағы мемлекеттік мекемелер қызметінің ұйымдастырушылық-құқықтық негіздерін жетілдіреді, олардың жұмысына озық тәжірибенің практикалық жетістіктерін, ғылым мен техника жетістіктерін енгізеді;</w:t>
      </w:r>
    </w:p>
    <w:bookmarkEnd w:id="607"/>
    <w:bookmarkStart w:name="z14020" w:id="608"/>
    <w:p>
      <w:pPr>
        <w:spacing w:after="0"/>
        <w:ind w:left="0"/>
        <w:jc w:val="both"/>
      </w:pPr>
      <w:r>
        <w:rPr>
          <w:rFonts w:ascii="Times New Roman"/>
          <w:b w:val="false"/>
          <w:i w:val="false"/>
          <w:color w:val="000000"/>
          <w:sz w:val="28"/>
        </w:rPr>
        <w:t>
      39) Комитет қарамағындағы мемлекеттік мекемелердің жұмысын мемлекеттік күзетілуі тиіс объектілерді және жеке тұлғаларды, сондай-ақ күзетілуі Вена конвенциясына және өзге де халықаралық шарттарға сәйкес болу мемлекетіне жүктелген объектілерді күзету бойынша жұмысты бақылайды;</w:t>
      </w:r>
    </w:p>
    <w:bookmarkEnd w:id="608"/>
    <w:bookmarkStart w:name="z14021" w:id="609"/>
    <w:p>
      <w:pPr>
        <w:spacing w:after="0"/>
        <w:ind w:left="0"/>
        <w:jc w:val="both"/>
      </w:pPr>
      <w:r>
        <w:rPr>
          <w:rFonts w:ascii="Times New Roman"/>
          <w:b w:val="false"/>
          <w:i w:val="false"/>
          <w:color w:val="000000"/>
          <w:sz w:val="28"/>
        </w:rPr>
        <w:t>
      40) Аумақтық ІІО-мен бірлесіп, Комитет қарамағындағы мемлекеттік мекемелер күзететін объектілерде және полиция жасақшаларының патрульдеу бағыттарында құқық бұзушылықтардың алдын алу және жолын кесу бойынша іс-шараларды өткізуді ұйымдастырады;</w:t>
      </w:r>
    </w:p>
    <w:bookmarkEnd w:id="609"/>
    <w:bookmarkStart w:name="z14022" w:id="610"/>
    <w:p>
      <w:pPr>
        <w:spacing w:after="0"/>
        <w:ind w:left="0"/>
        <w:jc w:val="both"/>
      </w:pPr>
      <w:r>
        <w:rPr>
          <w:rFonts w:ascii="Times New Roman"/>
          <w:b w:val="false"/>
          <w:i w:val="false"/>
          <w:color w:val="000000"/>
          <w:sz w:val="28"/>
        </w:rPr>
        <w:t>
      41) күзетілетін объектілердің техникалық нығайтылуы бойынша және мемлекеттік күзетілуі тиіс объектілердің және жеке тұлғалардың, сондай-ақ күзетілуі Вена конвенциясына және өзге де халықаралық шарттарға сәйкес болу мемлекетіне жүктелген объектілердің күзетін ұйымдастыру мәселелері бойынша талдау жұмысын жүргізеді;</w:t>
      </w:r>
    </w:p>
    <w:bookmarkEnd w:id="610"/>
    <w:bookmarkStart w:name="z14023" w:id="611"/>
    <w:p>
      <w:pPr>
        <w:spacing w:after="0"/>
        <w:ind w:left="0"/>
        <w:jc w:val="both"/>
      </w:pPr>
      <w:r>
        <w:rPr>
          <w:rFonts w:ascii="Times New Roman"/>
          <w:b w:val="false"/>
          <w:i w:val="false"/>
          <w:color w:val="000000"/>
          <w:sz w:val="28"/>
        </w:rPr>
        <w:t>
      42) талдау негізінде мемлекеттік күзетілуі тиіс объектілерді және жеке тұлғаларды, сондай-ақ күзетілуі Вена конвенциясына және өзге де халықаралық шарттарға сәйкес болу мемлекетіне жүктелген объектілерді күзетуді ұйымдастыруды жетілдіру бойынша ұсыныстарды әзірлейді және оларды ІІМ басшылығына ұсынады;</w:t>
      </w:r>
    </w:p>
    <w:bookmarkEnd w:id="611"/>
    <w:bookmarkStart w:name="z14024" w:id="612"/>
    <w:p>
      <w:pPr>
        <w:spacing w:after="0"/>
        <w:ind w:left="0"/>
        <w:jc w:val="both"/>
      </w:pPr>
      <w:r>
        <w:rPr>
          <w:rFonts w:ascii="Times New Roman"/>
          <w:b w:val="false"/>
          <w:i w:val="false"/>
          <w:color w:val="000000"/>
          <w:sz w:val="28"/>
        </w:rPr>
        <w:t>
      43) Комитет қызметкерлері қызметтік және шетелдік іссапарларға мынадай мақсаттарда шығады:</w:t>
      </w:r>
    </w:p>
    <w:bookmarkEnd w:id="612"/>
    <w:bookmarkStart w:name="z14025" w:id="613"/>
    <w:p>
      <w:pPr>
        <w:spacing w:after="0"/>
        <w:ind w:left="0"/>
        <w:jc w:val="both"/>
      </w:pPr>
      <w:r>
        <w:rPr>
          <w:rFonts w:ascii="Times New Roman"/>
          <w:b w:val="false"/>
          <w:i w:val="false"/>
          <w:color w:val="000000"/>
          <w:sz w:val="28"/>
        </w:rPr>
        <w:t>
      – практикалық және әдістемелік көмек көрсете отырып, Комитет қарамағындағы мемлекеттік мекемелердің қызметтік жұмысының ұйымдастырылуын тексеру;</w:t>
      </w:r>
    </w:p>
    <w:bookmarkEnd w:id="613"/>
    <w:bookmarkStart w:name="z14026" w:id="614"/>
    <w:p>
      <w:pPr>
        <w:spacing w:after="0"/>
        <w:ind w:left="0"/>
        <w:jc w:val="both"/>
      </w:pPr>
      <w:r>
        <w:rPr>
          <w:rFonts w:ascii="Times New Roman"/>
          <w:b w:val="false"/>
          <w:i w:val="false"/>
          <w:color w:val="000000"/>
          <w:sz w:val="28"/>
        </w:rPr>
        <w:t>
      – мемлекеттік күзетке қабылдау мәселесін қарау үшін мемлекеттік күзетілуі тиіс объектілердің, сондай-ақ күзетілуі Вена конвенциясына және өзге де халықаралық шарттарға сәйкес болу мемлекетіне жүктелген объектілердің инженерлік-техникалық нығайтылуын зерделеу;</w:t>
      </w:r>
    </w:p>
    <w:bookmarkEnd w:id="614"/>
    <w:bookmarkStart w:name="z14027" w:id="615"/>
    <w:p>
      <w:pPr>
        <w:spacing w:after="0"/>
        <w:ind w:left="0"/>
        <w:jc w:val="both"/>
      </w:pPr>
      <w:r>
        <w:rPr>
          <w:rFonts w:ascii="Times New Roman"/>
          <w:b w:val="false"/>
          <w:i w:val="false"/>
          <w:color w:val="000000"/>
          <w:sz w:val="28"/>
        </w:rPr>
        <w:t>
      – қажетті күзет бекетін анықтау үшін мемлекеттік күзетілуі тиіс объектілердің, сондай-ақ күзетілуі Вена конвенциясына және өзге де халықаралық шарттарға сәйкес болу мемлекетіне жүктелген объектілердің түгендеуін жүргізу;</w:t>
      </w:r>
    </w:p>
    <w:bookmarkEnd w:id="615"/>
    <w:bookmarkStart w:name="z14028" w:id="616"/>
    <w:p>
      <w:pPr>
        <w:spacing w:after="0"/>
        <w:ind w:left="0"/>
        <w:jc w:val="both"/>
      </w:pPr>
      <w:r>
        <w:rPr>
          <w:rFonts w:ascii="Times New Roman"/>
          <w:b w:val="false"/>
          <w:i w:val="false"/>
          <w:color w:val="000000"/>
          <w:sz w:val="28"/>
        </w:rPr>
        <w:t>
      – мемлекеттік органдар өткізетін командалық-штабтық оқу-жаттығуларға, сондай-ақ арнайы жедел жоспарлар бойынша оқу-жаттығуларға қатысу үшін;</w:t>
      </w:r>
    </w:p>
    <w:bookmarkEnd w:id="616"/>
    <w:bookmarkStart w:name="z14029" w:id="617"/>
    <w:p>
      <w:pPr>
        <w:spacing w:after="0"/>
        <w:ind w:left="0"/>
        <w:jc w:val="both"/>
      </w:pPr>
      <w:r>
        <w:rPr>
          <w:rFonts w:ascii="Times New Roman"/>
          <w:b w:val="false"/>
          <w:i w:val="false"/>
          <w:color w:val="000000"/>
          <w:sz w:val="28"/>
        </w:rPr>
        <w:t>
      – Комитет қарамағындағы мемлекеттік мекемелердің дағдарыстық жағдайлар қатері және туындаған кездегі іс-қимылдарға жедел-қызметтік дайындық деңгейін бағалау бойынша қорытынды, нысаналы, кенеттен тексерулерді жүзеге асыру;</w:t>
      </w:r>
    </w:p>
    <w:bookmarkEnd w:id="617"/>
    <w:bookmarkStart w:name="z14030" w:id="618"/>
    <w:p>
      <w:pPr>
        <w:spacing w:after="0"/>
        <w:ind w:left="0"/>
        <w:jc w:val="both"/>
      </w:pPr>
      <w:r>
        <w:rPr>
          <w:rFonts w:ascii="Times New Roman"/>
          <w:b w:val="false"/>
          <w:i w:val="false"/>
          <w:color w:val="000000"/>
          <w:sz w:val="28"/>
        </w:rPr>
        <w:t>
      44) ақпаратты жинауды және талдауды, күзетілетін объектілердегі жедел жағдайдың мониторингін ұйымдастырады;</w:t>
      </w:r>
    </w:p>
    <w:bookmarkEnd w:id="618"/>
    <w:bookmarkStart w:name="z14031" w:id="619"/>
    <w:p>
      <w:pPr>
        <w:spacing w:after="0"/>
        <w:ind w:left="0"/>
        <w:jc w:val="both"/>
      </w:pPr>
      <w:r>
        <w:rPr>
          <w:rFonts w:ascii="Times New Roman"/>
          <w:b w:val="false"/>
          <w:i w:val="false"/>
          <w:color w:val="000000"/>
          <w:sz w:val="28"/>
        </w:rPr>
        <w:t>
      45) дағдарыстық жағдайлар туындаған кезде жеке құрамның және берілген күштердің іс-қимылдары жөніндегі арнайы жедел жоспарларды әзірлейді;</w:t>
      </w:r>
    </w:p>
    <w:bookmarkEnd w:id="619"/>
    <w:bookmarkStart w:name="z14032" w:id="620"/>
    <w:p>
      <w:pPr>
        <w:spacing w:after="0"/>
        <w:ind w:left="0"/>
        <w:jc w:val="both"/>
      </w:pPr>
      <w:r>
        <w:rPr>
          <w:rFonts w:ascii="Times New Roman"/>
          <w:b w:val="false"/>
          <w:i w:val="false"/>
          <w:color w:val="000000"/>
          <w:sz w:val="28"/>
        </w:rPr>
        <w:t>
      46) күзет қызметін іске асыру кезінде ІІМ, аумақтық ішкі істер органдарының бөліністері мен қызметтерінің іс-қимылдарының келісімділігін қамтамасыз етеді;</w:t>
      </w:r>
    </w:p>
    <w:bookmarkEnd w:id="620"/>
    <w:bookmarkStart w:name="z14033" w:id="621"/>
    <w:p>
      <w:pPr>
        <w:spacing w:after="0"/>
        <w:ind w:left="0"/>
        <w:jc w:val="both"/>
      </w:pPr>
      <w:r>
        <w:rPr>
          <w:rFonts w:ascii="Times New Roman"/>
          <w:b w:val="false"/>
          <w:i w:val="false"/>
          <w:color w:val="000000"/>
          <w:sz w:val="28"/>
        </w:rPr>
        <w:t>
      47) ІІМ бөліністері арасында қызметтік ақпаратпен, есептермен және талдамалық материалдармен алмасады;</w:t>
      </w:r>
    </w:p>
    <w:bookmarkEnd w:id="621"/>
    <w:bookmarkStart w:name="z14034" w:id="622"/>
    <w:p>
      <w:pPr>
        <w:spacing w:after="0"/>
        <w:ind w:left="0"/>
        <w:jc w:val="both"/>
      </w:pPr>
      <w:r>
        <w:rPr>
          <w:rFonts w:ascii="Times New Roman"/>
          <w:b w:val="false"/>
          <w:i w:val="false"/>
          <w:color w:val="000000"/>
          <w:sz w:val="28"/>
        </w:rPr>
        <w:t>
      48) күзет қызметі мәселелері бойынша мемлекеттік органдармен және ұйымдармен өзара іс-қимыл жасасуды қамтамасыз етеді;</w:t>
      </w:r>
    </w:p>
    <w:bookmarkEnd w:id="622"/>
    <w:bookmarkStart w:name="z14035" w:id="623"/>
    <w:p>
      <w:pPr>
        <w:spacing w:after="0"/>
        <w:ind w:left="0"/>
        <w:jc w:val="both"/>
      </w:pPr>
      <w:r>
        <w:rPr>
          <w:rFonts w:ascii="Times New Roman"/>
          <w:b w:val="false"/>
          <w:i w:val="false"/>
          <w:color w:val="000000"/>
          <w:sz w:val="28"/>
        </w:rPr>
        <w:t>
      49) күзет қызметінің өзекті мәселелері бойынша ведомствоаралық кеңестер, дөңгелек үстелдер және жұмыс топтарын өткізеді;</w:t>
      </w:r>
    </w:p>
    <w:bookmarkEnd w:id="623"/>
    <w:bookmarkStart w:name="z14036" w:id="624"/>
    <w:p>
      <w:pPr>
        <w:spacing w:after="0"/>
        <w:ind w:left="0"/>
        <w:jc w:val="both"/>
      </w:pPr>
      <w:r>
        <w:rPr>
          <w:rFonts w:ascii="Times New Roman"/>
          <w:b w:val="false"/>
          <w:i w:val="false"/>
          <w:color w:val="000000"/>
          <w:sz w:val="28"/>
        </w:rPr>
        <w:t>
      50) жеке және заңды тұлғалардың өтініштерін қарайды, оларды есепке алу мен тіркеуді жүзеге асырады;</w:t>
      </w:r>
    </w:p>
    <w:bookmarkEnd w:id="624"/>
    <w:bookmarkStart w:name="z14037" w:id="625"/>
    <w:p>
      <w:pPr>
        <w:spacing w:after="0"/>
        <w:ind w:left="0"/>
        <w:jc w:val="both"/>
      </w:pPr>
      <w:r>
        <w:rPr>
          <w:rFonts w:ascii="Times New Roman"/>
          <w:b w:val="false"/>
          <w:i w:val="false"/>
          <w:color w:val="000000"/>
          <w:sz w:val="28"/>
        </w:rPr>
        <w:t>
      51) Комитеттің жұмыс бағыты бойынша ақпараттық және ақпараттық-талдамалық жүйелерді құрады, пайдаланады және жетілдіреді;</w:t>
      </w:r>
    </w:p>
    <w:bookmarkEnd w:id="625"/>
    <w:bookmarkStart w:name="z14038" w:id="626"/>
    <w:p>
      <w:pPr>
        <w:spacing w:after="0"/>
        <w:ind w:left="0"/>
        <w:jc w:val="both"/>
      </w:pPr>
      <w:r>
        <w:rPr>
          <w:rFonts w:ascii="Times New Roman"/>
          <w:b w:val="false"/>
          <w:i w:val="false"/>
          <w:color w:val="000000"/>
          <w:sz w:val="28"/>
        </w:rPr>
        <w:t>
      52) Мемлекеттік құпиялардың қорғалуын, сондай-ақ Қазақстан Республикасының мемлекеттік құпияларды қорғау жөніндегі нұсқаулықтарының талаптарының орындалуына ведомстволық бақылауды қамтамасыз етеді;</w:t>
      </w:r>
    </w:p>
    <w:bookmarkEnd w:id="626"/>
    <w:bookmarkStart w:name="z14039" w:id="627"/>
    <w:p>
      <w:pPr>
        <w:spacing w:after="0"/>
        <w:ind w:left="0"/>
        <w:jc w:val="both"/>
      </w:pPr>
      <w:r>
        <w:rPr>
          <w:rFonts w:ascii="Times New Roman"/>
          <w:b w:val="false"/>
          <w:i w:val="false"/>
          <w:color w:val="000000"/>
          <w:sz w:val="28"/>
        </w:rPr>
        <w:t>
      53) қаржыландыру жоспарына сәйкес бөлінген бюджеттік қаражаттың мақсатты әрі тиімді игерілуін қамтамасыз етеді және Комитеттің қарамағындағы мемлекеттік мекемелер көрсететін қызметтерден республикалық бюджеттің кіріс бөлігіне түсетін қаражаттың түсуіне талдау жүргізеді;</w:t>
      </w:r>
    </w:p>
    <w:bookmarkEnd w:id="627"/>
    <w:bookmarkStart w:name="z14040" w:id="628"/>
    <w:p>
      <w:pPr>
        <w:spacing w:after="0"/>
        <w:ind w:left="0"/>
        <w:jc w:val="both"/>
      </w:pPr>
      <w:r>
        <w:rPr>
          <w:rFonts w:ascii="Times New Roman"/>
          <w:b w:val="false"/>
          <w:i w:val="false"/>
          <w:color w:val="000000"/>
          <w:sz w:val="28"/>
        </w:rPr>
        <w:t>
      54) Қазақстан Республикасының заңнамасына және ІІМ-нің халықаралық ынтымақтастық жоспарларына сәйкес Комитеттің және Комитеттің қарамағындағы мемлекеттік мекемелердің қызметкерлерін біліктілікті арттыру, қайта даярлау курстарына, арнайы жиындарға және кәсіби оқытудың өзге де нысандарына, сондай-ақ халықаралық курстарға және біліктілікті арттыру бағдарламаларына жібереді;</w:t>
      </w:r>
    </w:p>
    <w:bookmarkEnd w:id="628"/>
    <w:bookmarkStart w:name="z14041" w:id="629"/>
    <w:p>
      <w:pPr>
        <w:spacing w:after="0"/>
        <w:ind w:left="0"/>
        <w:jc w:val="both"/>
      </w:pPr>
      <w:r>
        <w:rPr>
          <w:rFonts w:ascii="Times New Roman"/>
          <w:b w:val="false"/>
          <w:i w:val="false"/>
          <w:color w:val="000000"/>
          <w:sz w:val="28"/>
        </w:rPr>
        <w:t>
      55) қойылған міндеттерді полиция қызметкерлері табысты орындау үшін тәртіп пен заңдылықты нығайту бойынша Комитеттің және Комитеттің қарамағындағы мемлекеттік мекемелердің жеке құрамымен идеологиялық және имидждік жұмысты, сондай-ақ профилактикалық жұмысты өткізуді ұйымдастырады;</w:t>
      </w:r>
    </w:p>
    <w:bookmarkEnd w:id="629"/>
    <w:bookmarkStart w:name="z14042" w:id="630"/>
    <w:p>
      <w:pPr>
        <w:spacing w:after="0"/>
        <w:ind w:left="0"/>
        <w:jc w:val="both"/>
      </w:pPr>
      <w:r>
        <w:rPr>
          <w:rFonts w:ascii="Times New Roman"/>
          <w:b w:val="false"/>
          <w:i w:val="false"/>
          <w:color w:val="000000"/>
          <w:sz w:val="28"/>
        </w:rPr>
        <w:t>
      56) Комитеттің қарамағындағы мемлекеттік мекемелердің ережелерін және басшыларының лауазымдық нұсқаулықтарын әзірлейді, Комитеттің қарамағындағы мемлекеттік мекемелерде тиісті лауазымдық нұсқаулықтардың әзірленуі мен бекітілуін, сондай-ақ оларды жеке құраммен зерделеуін бақылауды жүзеге асырады;</w:t>
      </w:r>
    </w:p>
    <w:bookmarkEnd w:id="630"/>
    <w:bookmarkStart w:name="z14043" w:id="631"/>
    <w:p>
      <w:pPr>
        <w:spacing w:after="0"/>
        <w:ind w:left="0"/>
        <w:jc w:val="both"/>
      </w:pPr>
      <w:r>
        <w:rPr>
          <w:rFonts w:ascii="Times New Roman"/>
          <w:b w:val="false"/>
          <w:i w:val="false"/>
          <w:color w:val="000000"/>
          <w:sz w:val="28"/>
        </w:rPr>
        <w:t>
      57) өз құзыреті шегінде күзет қызметі саласындағы Қазақстан Республикасының құқықтық актілерінің жобаларын әзірлейді, бекітеді және келіседі;</w:t>
      </w:r>
    </w:p>
    <w:bookmarkEnd w:id="631"/>
    <w:bookmarkStart w:name="z14044" w:id="632"/>
    <w:p>
      <w:pPr>
        <w:spacing w:after="0"/>
        <w:ind w:left="0"/>
        <w:jc w:val="both"/>
      </w:pPr>
      <w:r>
        <w:rPr>
          <w:rFonts w:ascii="Times New Roman"/>
          <w:b w:val="false"/>
          <w:i w:val="false"/>
          <w:color w:val="000000"/>
          <w:sz w:val="28"/>
        </w:rPr>
        <w:t>
      58) Комитет мүдделерін соттарда және өзге де мемлекеттік органдарда қорғауды үйлестіреді және қамтамасыз етеді, сондай-ақ бұл жұмысты Комитеттің қарамағындағы мемлекеттік мекемелерде үйлестіреді;</w:t>
      </w:r>
    </w:p>
    <w:bookmarkEnd w:id="632"/>
    <w:bookmarkStart w:name="z14045" w:id="633"/>
    <w:p>
      <w:pPr>
        <w:spacing w:after="0"/>
        <w:ind w:left="0"/>
        <w:jc w:val="both"/>
      </w:pPr>
      <w:r>
        <w:rPr>
          <w:rFonts w:ascii="Times New Roman"/>
          <w:b w:val="false"/>
          <w:i w:val="false"/>
          <w:color w:val="000000"/>
          <w:sz w:val="28"/>
        </w:rPr>
        <w:t>
      59) Комитеттің қарамағындағы мемлекеттік мекемелердің қызметінде заңдылықтың сақталуын қамтамасыз етеді;</w:t>
      </w:r>
    </w:p>
    <w:bookmarkEnd w:id="633"/>
    <w:bookmarkStart w:name="z14046" w:id="634"/>
    <w:p>
      <w:pPr>
        <w:spacing w:after="0"/>
        <w:ind w:left="0"/>
        <w:jc w:val="both"/>
      </w:pPr>
      <w:r>
        <w:rPr>
          <w:rFonts w:ascii="Times New Roman"/>
          <w:b w:val="false"/>
          <w:i w:val="false"/>
          <w:color w:val="000000"/>
          <w:sz w:val="28"/>
        </w:rPr>
        <w:t>
      60) өз құзыреті шегінде Комитеттің қызметтік жұмысына қатысты ведомстволық құқықтық актілерді шығарады және олардың орындалуын бақылайды;</w:t>
      </w:r>
    </w:p>
    <w:bookmarkEnd w:id="634"/>
    <w:bookmarkStart w:name="z14047" w:id="635"/>
    <w:p>
      <w:pPr>
        <w:spacing w:after="0"/>
        <w:ind w:left="0"/>
        <w:jc w:val="both"/>
      </w:pPr>
      <w:r>
        <w:rPr>
          <w:rFonts w:ascii="Times New Roman"/>
          <w:b w:val="false"/>
          <w:i w:val="false"/>
          <w:color w:val="000000"/>
          <w:sz w:val="28"/>
        </w:rPr>
        <w:t>
      61) мемлекеттік сатып алу рәсімін бақылауды жүзеге асырады, Комитеттің және Комитеттің қарамағындағы мемлекеттік мекемелердің қызметкерлерін бекітілген тиесілік нормаларына сәйкес нысанды киім-кешекпен қамтамасыз етеді, сатып алынатын жылжымайтын мүлікке, автокөліктерге және басқа да материалдық құндылықтарға құқық белгілейтін құжаттарды ресімдеу бойынша мүдделі мемлекеттік органдармен және ұйымдармен уақтылы хат алмасуды қамтамасыз етеді;</w:t>
      </w:r>
    </w:p>
    <w:bookmarkEnd w:id="635"/>
    <w:bookmarkStart w:name="z14048" w:id="636"/>
    <w:p>
      <w:pPr>
        <w:spacing w:after="0"/>
        <w:ind w:left="0"/>
        <w:jc w:val="both"/>
      </w:pPr>
      <w:r>
        <w:rPr>
          <w:rFonts w:ascii="Times New Roman"/>
          <w:b w:val="false"/>
          <w:i w:val="false"/>
          <w:color w:val="000000"/>
          <w:sz w:val="28"/>
        </w:rPr>
        <w:t>
      62) Комитет теңгерімінде тұрған қаруды, оқ-дәрілерді, мүлікті және материалдық құндылықтарды сақтауды қамтамасыз етеді;</w:t>
      </w:r>
    </w:p>
    <w:bookmarkEnd w:id="636"/>
    <w:bookmarkStart w:name="z14049" w:id="637"/>
    <w:p>
      <w:pPr>
        <w:spacing w:after="0"/>
        <w:ind w:left="0"/>
        <w:jc w:val="both"/>
      </w:pPr>
      <w:r>
        <w:rPr>
          <w:rFonts w:ascii="Times New Roman"/>
          <w:b w:val="false"/>
          <w:i w:val="false"/>
          <w:color w:val="000000"/>
          <w:sz w:val="28"/>
        </w:rPr>
        <w:t>
      63) Қазақстан Республикасының заңнамасына сәйкес қойылған міндеттер шеңберінде өзге де функцияларды жүзеге асырады.</w:t>
      </w:r>
    </w:p>
    <w:bookmarkEnd w:id="637"/>
    <w:bookmarkStart w:name="z14050" w:id="638"/>
    <w:p>
      <w:pPr>
        <w:spacing w:after="0"/>
        <w:ind w:left="0"/>
        <w:jc w:val="both"/>
      </w:pPr>
      <w:r>
        <w:rPr>
          <w:rFonts w:ascii="Times New Roman"/>
          <w:b w:val="false"/>
          <w:i w:val="false"/>
          <w:color w:val="000000"/>
          <w:sz w:val="28"/>
        </w:rPr>
        <w:t>
      16. Құқықтары мен міндеттері:</w:t>
      </w:r>
    </w:p>
    <w:bookmarkEnd w:id="638"/>
    <w:bookmarkStart w:name="z14051" w:id="639"/>
    <w:p>
      <w:pPr>
        <w:spacing w:after="0"/>
        <w:ind w:left="0"/>
        <w:jc w:val="both"/>
      </w:pPr>
      <w:r>
        <w:rPr>
          <w:rFonts w:ascii="Times New Roman"/>
          <w:b w:val="false"/>
          <w:i w:val="false"/>
          <w:color w:val="000000"/>
          <w:sz w:val="28"/>
        </w:rPr>
        <w:t>
      1) Комитеттің мақсаттары мен міндеттеріне және Қазақстан Республикасының заңнамасына сәйкес күзет қызметі мәселелері бойынша нормативтік құқықтық актілерді жетілдіреді;</w:t>
      </w:r>
    </w:p>
    <w:bookmarkEnd w:id="639"/>
    <w:bookmarkStart w:name="z14052" w:id="640"/>
    <w:p>
      <w:pPr>
        <w:spacing w:after="0"/>
        <w:ind w:left="0"/>
        <w:jc w:val="both"/>
      </w:pPr>
      <w:r>
        <w:rPr>
          <w:rFonts w:ascii="Times New Roman"/>
          <w:b w:val="false"/>
          <w:i w:val="false"/>
          <w:color w:val="000000"/>
          <w:sz w:val="28"/>
        </w:rPr>
        <w:t>
      2) құзыреті шегінде мемлекеттік органдар мен өзге де ұйымдардан қажетті ақпаратты сұратады, алады және тиісті жауаптар ұсынады;</w:t>
      </w:r>
    </w:p>
    <w:bookmarkEnd w:id="640"/>
    <w:bookmarkStart w:name="z14053" w:id="641"/>
    <w:p>
      <w:pPr>
        <w:spacing w:after="0"/>
        <w:ind w:left="0"/>
        <w:jc w:val="both"/>
      </w:pPr>
      <w:r>
        <w:rPr>
          <w:rFonts w:ascii="Times New Roman"/>
          <w:b w:val="false"/>
          <w:i w:val="false"/>
          <w:color w:val="000000"/>
          <w:sz w:val="28"/>
        </w:rPr>
        <w:t xml:space="preserve">
      3) меншік нысанына қарамастан, террористік тұрғыдан осал объектілердің басшыларынан немесе өзге де лауазымды адамдарынан "Терроризмге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талаптардың орындалуы туралы мәліметтерді сұратады;</w:t>
      </w:r>
    </w:p>
    <w:bookmarkEnd w:id="641"/>
    <w:bookmarkStart w:name="z14054" w:id="642"/>
    <w:p>
      <w:pPr>
        <w:spacing w:after="0"/>
        <w:ind w:left="0"/>
        <w:jc w:val="both"/>
      </w:pPr>
      <w:r>
        <w:rPr>
          <w:rFonts w:ascii="Times New Roman"/>
          <w:b w:val="false"/>
          <w:i w:val="false"/>
          <w:color w:val="000000"/>
          <w:sz w:val="28"/>
        </w:rPr>
        <w:t>
      4) күзет қызметі мәселелері бойынша нормативтік құқықтық актілерді әзірлеу, жетілдіру және іске асыру бойынша ұсыныстар енгізеді;</w:t>
      </w:r>
    </w:p>
    <w:bookmarkEnd w:id="642"/>
    <w:bookmarkStart w:name="z14055" w:id="643"/>
    <w:p>
      <w:pPr>
        <w:spacing w:after="0"/>
        <w:ind w:left="0"/>
        <w:jc w:val="both"/>
      </w:pPr>
      <w:r>
        <w:rPr>
          <w:rFonts w:ascii="Times New Roman"/>
          <w:b w:val="false"/>
          <w:i w:val="false"/>
          <w:color w:val="000000"/>
          <w:sz w:val="28"/>
        </w:rPr>
        <w:t>
      5) жетекшілік ететін мәселелер бойынша барлық құжаттармен және материалдармен танысады, олардың орындалуы туралы қажетті ақпарат алады;</w:t>
      </w:r>
    </w:p>
    <w:bookmarkEnd w:id="643"/>
    <w:bookmarkStart w:name="z14056" w:id="644"/>
    <w:p>
      <w:pPr>
        <w:spacing w:after="0"/>
        <w:ind w:left="0"/>
        <w:jc w:val="both"/>
      </w:pPr>
      <w:r>
        <w:rPr>
          <w:rFonts w:ascii="Times New Roman"/>
          <w:b w:val="false"/>
          <w:i w:val="false"/>
          <w:color w:val="000000"/>
          <w:sz w:val="28"/>
        </w:rPr>
        <w:t>
      6) Комитеттің құзыретіне жататын мәселелер бойынша ІІМ бөліністері мен қызметтері, ІІО аумақтық бөліністерінің басшылығы және ІІМ қарамағындағы ұйымдар орындауы міндетті нұсқаулар береді;</w:t>
      </w:r>
    </w:p>
    <w:bookmarkEnd w:id="644"/>
    <w:bookmarkStart w:name="z14057" w:id="645"/>
    <w:p>
      <w:pPr>
        <w:spacing w:after="0"/>
        <w:ind w:left="0"/>
        <w:jc w:val="both"/>
      </w:pPr>
      <w:r>
        <w:rPr>
          <w:rFonts w:ascii="Times New Roman"/>
          <w:b w:val="false"/>
          <w:i w:val="false"/>
          <w:color w:val="000000"/>
          <w:sz w:val="28"/>
        </w:rPr>
        <w:t>
      7) өз құзыретіне кіретін мәселелер бойынша кеңестер, семинарлар, конференциялар, оның ішінде Сыртқы істер министрлігінің және ІІМ басшылығының келісімі бойынша халықаралық іс-шараларды ұйымдастырады және өткізеді;</w:t>
      </w:r>
    </w:p>
    <w:bookmarkEnd w:id="645"/>
    <w:bookmarkStart w:name="z14058" w:id="646"/>
    <w:p>
      <w:pPr>
        <w:spacing w:after="0"/>
        <w:ind w:left="0"/>
        <w:jc w:val="both"/>
      </w:pPr>
      <w:r>
        <w:rPr>
          <w:rFonts w:ascii="Times New Roman"/>
          <w:b w:val="false"/>
          <w:i w:val="false"/>
          <w:color w:val="000000"/>
          <w:sz w:val="28"/>
        </w:rPr>
        <w:t>
      8) күзет қызметін жетілдіру бойынша ұсыныстар әзірлеу үшін комиссиялар мен жұмыс топтарын құру, сондай-ақ ғалымдар мен мамандарды, оның ішінде шетелдіктерді тарту бойынша ұсыныстар енгізеді;</w:t>
      </w:r>
    </w:p>
    <w:bookmarkEnd w:id="646"/>
    <w:bookmarkStart w:name="z14059" w:id="647"/>
    <w:p>
      <w:pPr>
        <w:spacing w:after="0"/>
        <w:ind w:left="0"/>
        <w:jc w:val="both"/>
      </w:pPr>
      <w:r>
        <w:rPr>
          <w:rFonts w:ascii="Times New Roman"/>
          <w:b w:val="false"/>
          <w:i w:val="false"/>
          <w:color w:val="000000"/>
          <w:sz w:val="28"/>
        </w:rPr>
        <w:t>
      9) Комитеттің қарамағындағы мемлекеттік мекемелерді құру, қайта ұйымдастыру, қайта орналастыру және тарату туралы ұсыныстар әзірлейді;</w:t>
      </w:r>
    </w:p>
    <w:bookmarkEnd w:id="647"/>
    <w:bookmarkStart w:name="z14060" w:id="648"/>
    <w:p>
      <w:pPr>
        <w:spacing w:after="0"/>
        <w:ind w:left="0"/>
        <w:jc w:val="both"/>
      </w:pPr>
      <w:r>
        <w:rPr>
          <w:rFonts w:ascii="Times New Roman"/>
          <w:b w:val="false"/>
          <w:i w:val="false"/>
          <w:color w:val="000000"/>
          <w:sz w:val="28"/>
        </w:rPr>
        <w:t>
      10) Комитетті және Комитеттің қарамағындағы мемлекеттік мекемелерді материалдық-техникалық қамтамасыз етуді ұйымдастырады;</w:t>
      </w:r>
    </w:p>
    <w:bookmarkEnd w:id="648"/>
    <w:bookmarkStart w:name="z14061" w:id="649"/>
    <w:p>
      <w:pPr>
        <w:spacing w:after="0"/>
        <w:ind w:left="0"/>
        <w:jc w:val="both"/>
      </w:pPr>
      <w:r>
        <w:rPr>
          <w:rFonts w:ascii="Times New Roman"/>
          <w:b w:val="false"/>
          <w:i w:val="false"/>
          <w:color w:val="000000"/>
          <w:sz w:val="28"/>
        </w:rPr>
        <w:t>
      11) басқа мемлекеттік органдар мен ұйымдардан берілген мемлекеттік құпияны құрайтын ақпаратты, сондай-ақ олар құпиялаған мәліметтерді қорғауды қамтамасыз етеді;</w:t>
      </w:r>
    </w:p>
    <w:bookmarkEnd w:id="649"/>
    <w:bookmarkStart w:name="z14062" w:id="650"/>
    <w:p>
      <w:pPr>
        <w:spacing w:after="0"/>
        <w:ind w:left="0"/>
        <w:jc w:val="both"/>
      </w:pPr>
      <w:r>
        <w:rPr>
          <w:rFonts w:ascii="Times New Roman"/>
          <w:b w:val="false"/>
          <w:i w:val="false"/>
          <w:color w:val="000000"/>
          <w:sz w:val="28"/>
        </w:rPr>
        <w:t>
      12) біліктілікті арттыру, қайта даярлау курстарына, арнайы жиындарға және кәсіби оқытудың өзге де нысандарына, сондай-ақ халықаралық курстарға және біліктілікті арттыру бағдарламаларына оларды жіберуді арқылы Комитет және Комитеттің қарамағындағы мемлекеттік мекемелердің қызметкерлерінің кәсіби деңгейін арттырады;</w:t>
      </w:r>
    </w:p>
    <w:bookmarkEnd w:id="650"/>
    <w:bookmarkStart w:name="z14063" w:id="651"/>
    <w:p>
      <w:pPr>
        <w:spacing w:after="0"/>
        <w:ind w:left="0"/>
        <w:jc w:val="both"/>
      </w:pPr>
      <w:r>
        <w:rPr>
          <w:rFonts w:ascii="Times New Roman"/>
          <w:b w:val="false"/>
          <w:i w:val="false"/>
          <w:color w:val="000000"/>
          <w:sz w:val="28"/>
        </w:rPr>
        <w:t>
      13) қолданыстағы заңнамалық актілерде көзделген өзге де құқықтар мен міндеттерді жүзеге асырады;</w:t>
      </w:r>
    </w:p>
    <w:bookmarkEnd w:id="651"/>
    <w:bookmarkStart w:name="z14064" w:id="652"/>
    <w:p>
      <w:pPr>
        <w:spacing w:after="0"/>
        <w:ind w:left="0"/>
        <w:jc w:val="left"/>
      </w:pPr>
      <w:r>
        <w:rPr>
          <w:rFonts w:ascii="Times New Roman"/>
          <w:b/>
          <w:i w:val="false"/>
          <w:color w:val="000000"/>
        </w:rPr>
        <w:t xml:space="preserve"> 3-тарау. Комитеттің қызметін ұйымдастыру кезіндегі оның төрағасының мәртебесі мен өкілеттіктері</w:t>
      </w:r>
    </w:p>
    <w:bookmarkEnd w:id="652"/>
    <w:bookmarkStart w:name="z14065" w:id="653"/>
    <w:p>
      <w:pPr>
        <w:spacing w:after="0"/>
        <w:ind w:left="0"/>
        <w:jc w:val="both"/>
      </w:pPr>
      <w:r>
        <w:rPr>
          <w:rFonts w:ascii="Times New Roman"/>
          <w:b w:val="false"/>
          <w:i w:val="false"/>
          <w:color w:val="000000"/>
          <w:sz w:val="28"/>
        </w:rPr>
        <w:t>
      17. Комитетке басшылық етуді Комитет төрағасы жүзеге асырады, ол Комитетке жүктелген міндеттердің орындалуына және оның өз өкілеттіктерін жүзеге асыруына дербес жауапты болады.</w:t>
      </w:r>
    </w:p>
    <w:bookmarkEnd w:id="653"/>
    <w:bookmarkStart w:name="z14066" w:id="654"/>
    <w:p>
      <w:pPr>
        <w:spacing w:after="0"/>
        <w:ind w:left="0"/>
        <w:jc w:val="both"/>
      </w:pPr>
      <w:r>
        <w:rPr>
          <w:rFonts w:ascii="Times New Roman"/>
          <w:b w:val="false"/>
          <w:i w:val="false"/>
          <w:color w:val="000000"/>
          <w:sz w:val="28"/>
        </w:rPr>
        <w:t>
      18. Комитет төрағасы Қазақстан Республикасының заңнамасына сәйкес қызметке тағайындалады және қызметтен босатылады.</w:t>
      </w:r>
    </w:p>
    <w:bookmarkEnd w:id="654"/>
    <w:bookmarkStart w:name="z14067" w:id="655"/>
    <w:p>
      <w:pPr>
        <w:spacing w:after="0"/>
        <w:ind w:left="0"/>
        <w:jc w:val="both"/>
      </w:pPr>
      <w:r>
        <w:rPr>
          <w:rFonts w:ascii="Times New Roman"/>
          <w:b w:val="false"/>
          <w:i w:val="false"/>
          <w:color w:val="000000"/>
          <w:sz w:val="28"/>
        </w:rPr>
        <w:t>
      19. Комитет төрағасының Қазақстан Республикасының заңнамасына сәйкес лауазымға тағайындалатын және лауазымынан босатылатын орынбасарлары болады.</w:t>
      </w:r>
    </w:p>
    <w:bookmarkEnd w:id="655"/>
    <w:bookmarkStart w:name="z14068" w:id="656"/>
    <w:p>
      <w:pPr>
        <w:spacing w:after="0"/>
        <w:ind w:left="0"/>
        <w:jc w:val="both"/>
      </w:pPr>
      <w:r>
        <w:rPr>
          <w:rFonts w:ascii="Times New Roman"/>
          <w:b w:val="false"/>
          <w:i w:val="false"/>
          <w:color w:val="000000"/>
          <w:sz w:val="28"/>
        </w:rPr>
        <w:t>
      20. Комитет төрағасының өкілеттіктері:</w:t>
      </w:r>
    </w:p>
    <w:bookmarkEnd w:id="656"/>
    <w:bookmarkStart w:name="z14069" w:id="657"/>
    <w:p>
      <w:pPr>
        <w:spacing w:after="0"/>
        <w:ind w:left="0"/>
        <w:jc w:val="both"/>
      </w:pPr>
      <w:r>
        <w:rPr>
          <w:rFonts w:ascii="Times New Roman"/>
          <w:b w:val="false"/>
          <w:i w:val="false"/>
          <w:color w:val="000000"/>
          <w:sz w:val="28"/>
        </w:rPr>
        <w:t>
      1) Комитеттің жұмысын ұйымдастырады, Комитеттің жұмыс жоспарларын бекітеді, Комитет қызметкерлерінің және Комитеттің қарамағындағы мемлекеттік мекемелер басшылығының лауазымдық нұсқаулықтарын бекітеді;</w:t>
      </w:r>
    </w:p>
    <w:bookmarkEnd w:id="657"/>
    <w:bookmarkStart w:name="z14070" w:id="658"/>
    <w:p>
      <w:pPr>
        <w:spacing w:after="0"/>
        <w:ind w:left="0"/>
        <w:jc w:val="both"/>
      </w:pPr>
      <w:r>
        <w:rPr>
          <w:rFonts w:ascii="Times New Roman"/>
          <w:b w:val="false"/>
          <w:i w:val="false"/>
          <w:color w:val="000000"/>
          <w:sz w:val="28"/>
        </w:rPr>
        <w:t>
      2) Комитеттің құзыретіне кіретін мәселелер бойынша Қазақстан Республикасының мемлекеттік органдарында және өзге де ұйымдарында, сондай-ақ халықаралық қатынастарда Комитеттің мүддесін білдіреді;</w:t>
      </w:r>
    </w:p>
    <w:bookmarkEnd w:id="658"/>
    <w:bookmarkStart w:name="z14071" w:id="659"/>
    <w:p>
      <w:pPr>
        <w:spacing w:after="0"/>
        <w:ind w:left="0"/>
        <w:jc w:val="both"/>
      </w:pPr>
      <w:r>
        <w:rPr>
          <w:rFonts w:ascii="Times New Roman"/>
          <w:b w:val="false"/>
          <w:i w:val="false"/>
          <w:color w:val="000000"/>
          <w:sz w:val="28"/>
        </w:rPr>
        <w:t>
      3) өзінің орынбасарларының, Комитеттің құрылымдық бөліністері, Комитеттің қарамағындағы мемлекеттік мекемелер басшыларының міндеттері мен өкілеттіктерін айқындайды;</w:t>
      </w:r>
    </w:p>
    <w:bookmarkEnd w:id="659"/>
    <w:bookmarkStart w:name="z14072" w:id="660"/>
    <w:p>
      <w:pPr>
        <w:spacing w:after="0"/>
        <w:ind w:left="0"/>
        <w:jc w:val="both"/>
      </w:pPr>
      <w:r>
        <w:rPr>
          <w:rFonts w:ascii="Times New Roman"/>
          <w:b w:val="false"/>
          <w:i w:val="false"/>
          <w:color w:val="000000"/>
          <w:sz w:val="28"/>
        </w:rPr>
        <w:t>
      4) заңнамада белгіленген тәртіппен Комитеттің және оған ведомстволық бағынысты мемлекеттік мекемелердің қызметкерлерін көтермелейді және оларға тәртіптік жазаларды қолданады;</w:t>
      </w:r>
    </w:p>
    <w:bookmarkEnd w:id="660"/>
    <w:bookmarkStart w:name="z14073" w:id="661"/>
    <w:p>
      <w:pPr>
        <w:spacing w:after="0"/>
        <w:ind w:left="0"/>
        <w:jc w:val="both"/>
      </w:pPr>
      <w:r>
        <w:rPr>
          <w:rFonts w:ascii="Times New Roman"/>
          <w:b w:val="false"/>
          <w:i w:val="false"/>
          <w:color w:val="000000"/>
          <w:sz w:val="28"/>
        </w:rPr>
        <w:t>
      5) Комитеттің және оның қарамағындағы мемлекеттік мекемелердің құрылымы мен штаттық саны жөнінде Министрге ұсыныстар енгізеді;</w:t>
      </w:r>
    </w:p>
    <w:bookmarkEnd w:id="661"/>
    <w:bookmarkStart w:name="z14074" w:id="662"/>
    <w:p>
      <w:pPr>
        <w:spacing w:after="0"/>
        <w:ind w:left="0"/>
        <w:jc w:val="both"/>
      </w:pPr>
      <w:r>
        <w:rPr>
          <w:rFonts w:ascii="Times New Roman"/>
          <w:b w:val="false"/>
          <w:i w:val="false"/>
          <w:color w:val="000000"/>
          <w:sz w:val="28"/>
        </w:rPr>
        <w:t>
      6) заңнамаға және Министр бекітетін лауазымдар номенклатурасына сәйкес Комитеттің және оның қарамағындағы мемлекеттік мекемелердің қызметкерлерін тағайындайды және қызметтен босатады, сондай-ақ Комитеттің қарамағындағы мемлекеттік мекемелердің басшыларын, батальондар мен роталардың командирлерін, бөлімдер мен бөлімшелердің бастықтарын, сондай-ақ полиция департаменттерінің күзет қызметін бақылау бөліністерінің басшыларын қызметке тағайындау және қызметтен босату мәселелерін келіседі;</w:t>
      </w:r>
    </w:p>
    <w:bookmarkEnd w:id="662"/>
    <w:bookmarkStart w:name="z14075" w:id="663"/>
    <w:p>
      <w:pPr>
        <w:spacing w:after="0"/>
        <w:ind w:left="0"/>
        <w:jc w:val="both"/>
      </w:pPr>
      <w:r>
        <w:rPr>
          <w:rFonts w:ascii="Times New Roman"/>
          <w:b w:val="false"/>
          <w:i w:val="false"/>
          <w:color w:val="000000"/>
          <w:sz w:val="28"/>
        </w:rPr>
        <w:t>
      7) Комитеттің қарамағындағы мемлекеттік мекемелер басшыларын қызметке тағайындауға және қызметтен босатуға ұсынады;</w:t>
      </w:r>
    </w:p>
    <w:bookmarkEnd w:id="663"/>
    <w:bookmarkStart w:name="z14076" w:id="664"/>
    <w:p>
      <w:pPr>
        <w:spacing w:after="0"/>
        <w:ind w:left="0"/>
        <w:jc w:val="both"/>
      </w:pPr>
      <w:r>
        <w:rPr>
          <w:rFonts w:ascii="Times New Roman"/>
          <w:b w:val="false"/>
          <w:i w:val="false"/>
          <w:color w:val="000000"/>
          <w:sz w:val="28"/>
        </w:rPr>
        <w:t>
      8) Комитет қызметкерлеріне орта және жоғары басшы құрамның алғашқы арнаулы атақтарын, сондай-ақ полиция капитанына дейін қоса алғанда кезекті арнаулы атақтарды береді;</w:t>
      </w:r>
    </w:p>
    <w:bookmarkEnd w:id="664"/>
    <w:bookmarkStart w:name="z14077" w:id="665"/>
    <w:p>
      <w:pPr>
        <w:spacing w:after="0"/>
        <w:ind w:left="0"/>
        <w:jc w:val="both"/>
      </w:pPr>
      <w:r>
        <w:rPr>
          <w:rFonts w:ascii="Times New Roman"/>
          <w:b w:val="false"/>
          <w:i w:val="false"/>
          <w:color w:val="000000"/>
          <w:sz w:val="28"/>
        </w:rPr>
        <w:t>
      9) Комитеттің, сондай-ақ оның қарамағындағы мемлекеттік мекемелердің қызметкерлерін белгіленген тәртіппен практикалық көмек көрсету, күзет қызметі бөліністерінің қызметін тексеру және өзге де қызметтік мәселелерді шешу үшін іссапарларға жібереді;</w:t>
      </w:r>
    </w:p>
    <w:bookmarkEnd w:id="665"/>
    <w:bookmarkStart w:name="z14078" w:id="666"/>
    <w:p>
      <w:pPr>
        <w:spacing w:after="0"/>
        <w:ind w:left="0"/>
        <w:jc w:val="both"/>
      </w:pPr>
      <w:r>
        <w:rPr>
          <w:rFonts w:ascii="Times New Roman"/>
          <w:b w:val="false"/>
          <w:i w:val="false"/>
          <w:color w:val="000000"/>
          <w:sz w:val="28"/>
        </w:rPr>
        <w:t>
      10) Комитеттің және оған ведомстволық бағынысты мемлекеттік мекемелердің жеке құрамы арасында тәрбиелік жұмысты ұйымдастырады, тәртіптің, заңдылықтың, құпиялылық режимінің, қызметтік және кәсіптік даярлықтың сақталуын қамтамасыз етеді;</w:t>
      </w:r>
    </w:p>
    <w:bookmarkEnd w:id="666"/>
    <w:bookmarkStart w:name="z14079" w:id="667"/>
    <w:p>
      <w:pPr>
        <w:spacing w:after="0"/>
        <w:ind w:left="0"/>
        <w:jc w:val="both"/>
      </w:pPr>
      <w:r>
        <w:rPr>
          <w:rFonts w:ascii="Times New Roman"/>
          <w:b w:val="false"/>
          <w:i w:val="false"/>
          <w:color w:val="000000"/>
          <w:sz w:val="28"/>
        </w:rPr>
        <w:t>
      11) азаматтарды қабылдауды жүзеге асырады, шағымдар мен өтініштерді қарайды және олар бойынша шешімдер қабылдайды;</w:t>
      </w:r>
    </w:p>
    <w:bookmarkEnd w:id="667"/>
    <w:bookmarkStart w:name="z14080" w:id="668"/>
    <w:p>
      <w:pPr>
        <w:spacing w:after="0"/>
        <w:ind w:left="0"/>
        <w:jc w:val="both"/>
      </w:pPr>
      <w:r>
        <w:rPr>
          <w:rFonts w:ascii="Times New Roman"/>
          <w:b w:val="false"/>
          <w:i w:val="false"/>
          <w:color w:val="000000"/>
          <w:sz w:val="28"/>
        </w:rPr>
        <w:t>
      12) Комитетте сыбайлас жемқорлыққа қарсы іс-қимылға бағытталған шараларды қабылдайды және сыбайлас жемқорлыққа қарсы шаралардың іске асырылуына дербес жауапты болады;</w:t>
      </w:r>
    </w:p>
    <w:bookmarkEnd w:id="668"/>
    <w:bookmarkStart w:name="z14081" w:id="669"/>
    <w:p>
      <w:pPr>
        <w:spacing w:after="0"/>
        <w:ind w:left="0"/>
        <w:jc w:val="both"/>
      </w:pPr>
      <w:r>
        <w:rPr>
          <w:rFonts w:ascii="Times New Roman"/>
          <w:b w:val="false"/>
          <w:i w:val="false"/>
          <w:color w:val="000000"/>
          <w:sz w:val="28"/>
        </w:rPr>
        <w:t>
      13) Комитеттің ведомстволық бағынысты ұйымдарында штаттық тәртіптің сақталуын бақылайды;</w:t>
      </w:r>
    </w:p>
    <w:bookmarkEnd w:id="669"/>
    <w:bookmarkStart w:name="z14082" w:id="670"/>
    <w:p>
      <w:pPr>
        <w:spacing w:after="0"/>
        <w:ind w:left="0"/>
        <w:jc w:val="both"/>
      </w:pPr>
      <w:r>
        <w:rPr>
          <w:rFonts w:ascii="Times New Roman"/>
          <w:b w:val="false"/>
          <w:i w:val="false"/>
          <w:color w:val="000000"/>
          <w:sz w:val="28"/>
        </w:rPr>
        <w:t>
      14) Комитеттің және оның ведомстволық бағынысты ұйымдарының лимиттік және штаттық санын есепке алуды жүргізеді;</w:t>
      </w:r>
    </w:p>
    <w:bookmarkEnd w:id="670"/>
    <w:bookmarkStart w:name="z14083" w:id="671"/>
    <w:p>
      <w:pPr>
        <w:spacing w:after="0"/>
        <w:ind w:left="0"/>
        <w:jc w:val="both"/>
      </w:pPr>
      <w:r>
        <w:rPr>
          <w:rFonts w:ascii="Times New Roman"/>
          <w:b w:val="false"/>
          <w:i w:val="false"/>
          <w:color w:val="000000"/>
          <w:sz w:val="28"/>
        </w:rPr>
        <w:t>
      15) Министрдің бұйрықтарының, Қазақстан Республикасы Үкіметінің қаулыларының және өзге де нормативтік құқықтық актілердің жобаларын әзірлейді;</w:t>
      </w:r>
    </w:p>
    <w:bookmarkEnd w:id="671"/>
    <w:bookmarkStart w:name="z14084" w:id="672"/>
    <w:p>
      <w:pPr>
        <w:spacing w:after="0"/>
        <w:ind w:left="0"/>
        <w:jc w:val="both"/>
      </w:pPr>
      <w:r>
        <w:rPr>
          <w:rFonts w:ascii="Times New Roman"/>
          <w:b w:val="false"/>
          <w:i w:val="false"/>
          <w:color w:val="000000"/>
          <w:sz w:val="28"/>
        </w:rPr>
        <w:t>
      16) Комитеттің және оның қарамағындағы мемлекеттік мекемелердің штаттық саны туралы есептіліктің жасалуын бақылайды;</w:t>
      </w:r>
    </w:p>
    <w:bookmarkEnd w:id="672"/>
    <w:bookmarkStart w:name="z14085" w:id="673"/>
    <w:p>
      <w:pPr>
        <w:spacing w:after="0"/>
        <w:ind w:left="0"/>
        <w:jc w:val="both"/>
      </w:pPr>
      <w:r>
        <w:rPr>
          <w:rFonts w:ascii="Times New Roman"/>
          <w:b w:val="false"/>
          <w:i w:val="false"/>
          <w:color w:val="000000"/>
          <w:sz w:val="28"/>
        </w:rPr>
        <w:t>
      17) заңнамаға сәйкес Комитеттің жеке құрамына, сондай-ақ ведомстволық бағынысты мемлекеттік мекемелердің басшылығына еңбек демалыстарын береді;</w:t>
      </w:r>
    </w:p>
    <w:bookmarkEnd w:id="673"/>
    <w:bookmarkStart w:name="z14086" w:id="674"/>
    <w:p>
      <w:pPr>
        <w:spacing w:after="0"/>
        <w:ind w:left="0"/>
        <w:jc w:val="both"/>
      </w:pPr>
      <w:r>
        <w:rPr>
          <w:rFonts w:ascii="Times New Roman"/>
          <w:b w:val="false"/>
          <w:i w:val="false"/>
          <w:color w:val="000000"/>
          <w:sz w:val="28"/>
        </w:rPr>
        <w:t>
      18) Комитеттің және оның қарауындағы мемлекеттік мекемелердің қызметкерлері тарапынан тәртіп пен заңдылықты бұзу фактілері бойынша қызметтік тергеп-тексерулер жүргізу туралы шешімдер қабылдайды;</w:t>
      </w:r>
    </w:p>
    <w:bookmarkEnd w:id="674"/>
    <w:bookmarkStart w:name="z14087" w:id="675"/>
    <w:p>
      <w:pPr>
        <w:spacing w:after="0"/>
        <w:ind w:left="0"/>
        <w:jc w:val="both"/>
      </w:pPr>
      <w:r>
        <w:rPr>
          <w:rFonts w:ascii="Times New Roman"/>
          <w:b w:val="false"/>
          <w:i w:val="false"/>
          <w:color w:val="000000"/>
          <w:sz w:val="28"/>
        </w:rPr>
        <w:t>
      19) өз бұйрығымен Комитетте алқалы және консультативтік-кеңесші органдарды (кеңестер, жұмыс топтары, комиссиялар, оның ішінде құпиялылық режимі, аттестаттау, тәртіптік, тұрғын үй-тұрмыстық және өзге де комиссияларды) құрады;</w:t>
      </w:r>
    </w:p>
    <w:bookmarkEnd w:id="675"/>
    <w:bookmarkStart w:name="z14088" w:id="676"/>
    <w:p>
      <w:pPr>
        <w:spacing w:after="0"/>
        <w:ind w:left="0"/>
        <w:jc w:val="both"/>
      </w:pPr>
      <w:r>
        <w:rPr>
          <w:rFonts w:ascii="Times New Roman"/>
          <w:b w:val="false"/>
          <w:i w:val="false"/>
          <w:color w:val="000000"/>
          <w:sz w:val="28"/>
        </w:rPr>
        <w:t>
      20) Қазақстан Республикасының заңнамасына сәйкес өзге де өкілеттіктерді жүзеге асырады.</w:t>
      </w:r>
    </w:p>
    <w:bookmarkEnd w:id="676"/>
    <w:bookmarkStart w:name="z14089" w:id="677"/>
    <w:p>
      <w:pPr>
        <w:spacing w:after="0"/>
        <w:ind w:left="0"/>
        <w:jc w:val="both"/>
      </w:pPr>
      <w:r>
        <w:rPr>
          <w:rFonts w:ascii="Times New Roman"/>
          <w:b w:val="false"/>
          <w:i w:val="false"/>
          <w:color w:val="000000"/>
          <w:sz w:val="28"/>
        </w:rPr>
        <w:t>
      Комитет төрағасы болмаған кезеңде оның өкілеттіктерін орындау Қазақстан Республикасының қолданыстағы заңнамасына сәйкес оны алмастыратын тұлғаға жүктеледі.</w:t>
      </w:r>
    </w:p>
    <w:bookmarkEnd w:id="677"/>
    <w:bookmarkStart w:name="z14090" w:id="678"/>
    <w:p>
      <w:pPr>
        <w:spacing w:after="0"/>
        <w:ind w:left="0"/>
        <w:jc w:val="left"/>
      </w:pPr>
      <w:r>
        <w:rPr>
          <w:rFonts w:ascii="Times New Roman"/>
          <w:b/>
          <w:i w:val="false"/>
          <w:color w:val="000000"/>
        </w:rPr>
        <w:t xml:space="preserve"> 4-тарау. Комитеттің мүлкі</w:t>
      </w:r>
    </w:p>
    <w:bookmarkEnd w:id="678"/>
    <w:bookmarkStart w:name="z14091" w:id="679"/>
    <w:p>
      <w:pPr>
        <w:spacing w:after="0"/>
        <w:ind w:left="0"/>
        <w:jc w:val="both"/>
      </w:pPr>
      <w:r>
        <w:rPr>
          <w:rFonts w:ascii="Times New Roman"/>
          <w:b w:val="false"/>
          <w:i w:val="false"/>
          <w:color w:val="000000"/>
          <w:sz w:val="28"/>
        </w:rPr>
        <w:t>
      21. Комитет заңнамада көзделген жағдайларда жедел басқару құқығында оқшауланған мүлікке ие болуы мүмкін. Комитеттің мүлкі оған мемлекет берген мүліктен, сондай-ақ өз қызметінің нәтижесінде сатып алынған мүліктен (ақшалай кірістерді қоса алғанда) және Қазақстан Республикасының заңнамасында тыйым салынбаған өзге де көздерден қалыптастырылады.</w:t>
      </w:r>
    </w:p>
    <w:bookmarkEnd w:id="679"/>
    <w:bookmarkStart w:name="z14092" w:id="680"/>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680"/>
    <w:bookmarkStart w:name="z14093" w:id="681"/>
    <w:p>
      <w:pPr>
        <w:spacing w:after="0"/>
        <w:ind w:left="0"/>
        <w:jc w:val="both"/>
      </w:pPr>
      <w:r>
        <w:rPr>
          <w:rFonts w:ascii="Times New Roman"/>
          <w:b w:val="false"/>
          <w:i w:val="false"/>
          <w:color w:val="000000"/>
          <w:sz w:val="28"/>
        </w:rPr>
        <w:t>
      23. Комитет заңнамада өзгеше көзделмесе, өзіне бекітілген мүлікті және қаржыландыру жоспары бойынша бөлінген қаражат есебінен сатып алынған мүлікті дербес иеліктен шығаруға немесе өзге де тәсілмен оған билік етуге құқылы емес.</w:t>
      </w:r>
    </w:p>
    <w:bookmarkEnd w:id="681"/>
    <w:bookmarkStart w:name="z14094" w:id="682"/>
    <w:p>
      <w:pPr>
        <w:spacing w:after="0"/>
        <w:ind w:left="0"/>
        <w:jc w:val="left"/>
      </w:pPr>
      <w:r>
        <w:rPr>
          <w:rFonts w:ascii="Times New Roman"/>
          <w:b/>
          <w:i w:val="false"/>
          <w:color w:val="000000"/>
        </w:rPr>
        <w:t xml:space="preserve"> 5-тарау. Комитетті қайта ұйымдастыру және тарату</w:t>
      </w:r>
    </w:p>
    <w:bookmarkEnd w:id="682"/>
    <w:bookmarkStart w:name="z14095" w:id="683"/>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6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5-қосымша</w:t>
            </w:r>
          </w:p>
        </w:tc>
      </w:tr>
    </w:tbl>
    <w:bookmarkStart w:name="z774" w:id="684"/>
    <w:p>
      <w:pPr>
        <w:spacing w:after="0"/>
        <w:ind w:left="0"/>
        <w:jc w:val="left"/>
      </w:pPr>
      <w:r>
        <w:rPr>
          <w:rFonts w:ascii="Times New Roman"/>
          <w:b/>
          <w:i w:val="false"/>
          <w:color w:val="000000"/>
        </w:rPr>
        <w:t xml:space="preserve"> Қазақстан Республикасы Ішкі істер министрлігі Астана қаласының Полиция департаменті туралы ереже</w:t>
      </w:r>
    </w:p>
    <w:bookmarkEnd w:id="684"/>
    <w:p>
      <w:pPr>
        <w:spacing w:after="0"/>
        <w:ind w:left="0"/>
        <w:jc w:val="both"/>
      </w:pPr>
      <w:r>
        <w:rPr>
          <w:rFonts w:ascii="Times New Roman"/>
          <w:b w:val="false"/>
          <w:i w:val="false"/>
          <w:color w:val="ff0000"/>
          <w:sz w:val="28"/>
        </w:rPr>
        <w:t xml:space="preserve">
      Ескерту. Ереженің тақырыбы жаңа редакцияда – ҚР Ішкі істер министрінің 02.06.2023 </w:t>
      </w:r>
      <w:r>
        <w:rPr>
          <w:rFonts w:ascii="Times New Roman"/>
          <w:b w:val="false"/>
          <w:i w:val="false"/>
          <w:color w:val="ff0000"/>
          <w:sz w:val="28"/>
        </w:rPr>
        <w:t>№ 443</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Ескерту. Ереже жаңа редакцияда – ҚР Ішкі істер министрінің 11.04.2023 </w:t>
      </w:r>
      <w:r>
        <w:rPr>
          <w:rFonts w:ascii="Times New Roman"/>
          <w:b w:val="false"/>
          <w:i w:val="false"/>
          <w:color w:val="000000"/>
          <w:sz w:val="28"/>
        </w:rPr>
        <w:t>№ 287</w:t>
      </w:r>
      <w:r>
        <w:rPr>
          <w:rFonts w:ascii="Times New Roman"/>
          <w:b w:val="false"/>
          <w:i w:val="false"/>
          <w:color w:val="000000"/>
          <w:sz w:val="28"/>
        </w:rPr>
        <w:t xml:space="preserve"> бұйрығымен.</w:t>
      </w:r>
    </w:p>
    <w:bookmarkStart w:name="z8668" w:id="685"/>
    <w:p>
      <w:pPr>
        <w:spacing w:after="0"/>
        <w:ind w:left="0"/>
        <w:jc w:val="left"/>
      </w:pPr>
      <w:r>
        <w:rPr>
          <w:rFonts w:ascii="Times New Roman"/>
          <w:b/>
          <w:i w:val="false"/>
          <w:color w:val="000000"/>
        </w:rPr>
        <w:t xml:space="preserve"> 1. Жалпы ережелер</w:t>
      </w:r>
    </w:p>
    <w:bookmarkEnd w:id="685"/>
    <w:bookmarkStart w:name="z8669" w:id="686"/>
    <w:p>
      <w:pPr>
        <w:spacing w:after="0"/>
        <w:ind w:left="0"/>
        <w:jc w:val="both"/>
      </w:pPr>
      <w:r>
        <w:rPr>
          <w:rFonts w:ascii="Times New Roman"/>
          <w:b w:val="false"/>
          <w:i w:val="false"/>
          <w:color w:val="000000"/>
          <w:sz w:val="28"/>
        </w:rPr>
        <w:t>
      1. Астана қаласының Полиция департаменті (бұдан әрі–Департамент) Қазақстан Республикасы Ішкі істер министрлігінің (бұдан әрі - Министрлік) қала аумағындағы полиция органдары мен бөліністеріне басшылық етуді жүзеге асыратын аумақтық бөлінісі болып табылады.</w:t>
      </w:r>
    </w:p>
    <w:bookmarkEnd w:id="6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02.06.2023 </w:t>
      </w:r>
      <w:r>
        <w:rPr>
          <w:rFonts w:ascii="Times New Roman"/>
          <w:b w:val="false"/>
          <w:i w:val="false"/>
          <w:color w:val="ff0000"/>
          <w:sz w:val="28"/>
        </w:rPr>
        <w:t>№ 443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670" w:id="687"/>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687"/>
    <w:bookmarkStart w:name="z8671" w:id="688"/>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688"/>
    <w:bookmarkStart w:name="z8672" w:id="689"/>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689"/>
    <w:bookmarkStart w:name="z8673" w:id="690"/>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болуға құқығы бар.</w:t>
      </w:r>
    </w:p>
    <w:bookmarkEnd w:id="690"/>
    <w:bookmarkStart w:name="z8674" w:id="691"/>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691"/>
    <w:bookmarkStart w:name="z8675" w:id="692"/>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692"/>
    <w:bookmarkStart w:name="z8676" w:id="693"/>
    <w:p>
      <w:pPr>
        <w:spacing w:after="0"/>
        <w:ind w:left="0"/>
        <w:jc w:val="both"/>
      </w:pPr>
      <w:r>
        <w:rPr>
          <w:rFonts w:ascii="Times New Roman"/>
          <w:b w:val="false"/>
          <w:i w:val="false"/>
          <w:color w:val="000000"/>
          <w:sz w:val="28"/>
        </w:rPr>
        <w:t>
      8. Департаменттің орналасқан жері: индексі 010000, Қазақстан Республикасы, Астана қаласы, "Байқоныр" ауданы, С.Сейфуллина көшесі, 37-үй.</w:t>
      </w:r>
    </w:p>
    <w:bookmarkEnd w:id="6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06.03.2024 </w:t>
      </w:r>
      <w:r>
        <w:rPr>
          <w:rFonts w:ascii="Times New Roman"/>
          <w:b w:val="false"/>
          <w:i w:val="false"/>
          <w:color w:val="ff0000"/>
          <w:sz w:val="28"/>
        </w:rPr>
        <w:t>№ 213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677" w:id="694"/>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Астана қаласының Полиция департаменті" мемлекеттік мекемесі.</w:t>
      </w:r>
    </w:p>
    <w:bookmarkEnd w:id="6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02.06.2023 </w:t>
      </w:r>
      <w:r>
        <w:rPr>
          <w:rFonts w:ascii="Times New Roman"/>
          <w:b w:val="false"/>
          <w:i w:val="false"/>
          <w:color w:val="ff0000"/>
          <w:sz w:val="28"/>
        </w:rPr>
        <w:t>№ 443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678" w:id="69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695"/>
    <w:bookmarkStart w:name="z8679" w:id="696"/>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696"/>
    <w:bookmarkStart w:name="z8680" w:id="697"/>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697"/>
    <w:bookmarkStart w:name="z8681" w:id="698"/>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698"/>
    <w:bookmarkStart w:name="z8682" w:id="699"/>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міндеттемелері</w:t>
      </w:r>
    </w:p>
    <w:bookmarkEnd w:id="699"/>
    <w:bookmarkStart w:name="z8683" w:id="700"/>
    <w:p>
      <w:pPr>
        <w:spacing w:after="0"/>
        <w:ind w:left="0"/>
        <w:jc w:val="both"/>
      </w:pPr>
      <w:r>
        <w:rPr>
          <w:rFonts w:ascii="Times New Roman"/>
          <w:b w:val="false"/>
          <w:i w:val="false"/>
          <w:color w:val="000000"/>
          <w:sz w:val="28"/>
        </w:rPr>
        <w:t>
      13. Департаменттің міндеттері:</w:t>
      </w:r>
    </w:p>
    <w:bookmarkEnd w:id="700"/>
    <w:bookmarkStart w:name="z8684" w:id="701"/>
    <w:p>
      <w:pPr>
        <w:spacing w:after="0"/>
        <w:ind w:left="0"/>
        <w:jc w:val="both"/>
      </w:pPr>
      <w:r>
        <w:rPr>
          <w:rFonts w:ascii="Times New Roman"/>
          <w:b w:val="false"/>
          <w:i w:val="false"/>
          <w:color w:val="000000"/>
          <w:sz w:val="28"/>
        </w:rPr>
        <w:t>
      1) құқық бұзушылықтар профилактикасы;</w:t>
      </w:r>
    </w:p>
    <w:bookmarkEnd w:id="701"/>
    <w:bookmarkStart w:name="z8685" w:id="702"/>
    <w:p>
      <w:pPr>
        <w:spacing w:after="0"/>
        <w:ind w:left="0"/>
        <w:jc w:val="both"/>
      </w:pPr>
      <w:r>
        <w:rPr>
          <w:rFonts w:ascii="Times New Roman"/>
          <w:b w:val="false"/>
          <w:i w:val="false"/>
          <w:color w:val="000000"/>
          <w:sz w:val="28"/>
        </w:rPr>
        <w:t>
      2) қоғамдық тәртіпті сақтау және жол қауіпсіздігін қамтамасыз ету;</w:t>
      </w:r>
    </w:p>
    <w:bookmarkEnd w:id="702"/>
    <w:bookmarkStart w:name="z8686" w:id="703"/>
    <w:p>
      <w:pPr>
        <w:spacing w:after="0"/>
        <w:ind w:left="0"/>
        <w:jc w:val="both"/>
      </w:pPr>
      <w:r>
        <w:rPr>
          <w:rFonts w:ascii="Times New Roman"/>
          <w:b w:val="false"/>
          <w:i w:val="false"/>
          <w:color w:val="000000"/>
          <w:sz w:val="28"/>
        </w:rPr>
        <w:t>
      3) қылмысқа қарсы күрес;</w:t>
      </w:r>
    </w:p>
    <w:bookmarkEnd w:id="703"/>
    <w:bookmarkStart w:name="z8687" w:id="704"/>
    <w:p>
      <w:pPr>
        <w:spacing w:after="0"/>
        <w:ind w:left="0"/>
        <w:jc w:val="both"/>
      </w:pPr>
      <w:r>
        <w:rPr>
          <w:rFonts w:ascii="Times New Roman"/>
          <w:b w:val="false"/>
          <w:i w:val="false"/>
          <w:color w:val="000000"/>
          <w:sz w:val="28"/>
        </w:rPr>
        <w:t>
      4) әкімшілік жазаны орындау;</w:t>
      </w:r>
    </w:p>
    <w:bookmarkEnd w:id="704"/>
    <w:bookmarkStart w:name="z8688" w:id="705"/>
    <w:p>
      <w:pPr>
        <w:spacing w:after="0"/>
        <w:ind w:left="0"/>
        <w:jc w:val="both"/>
      </w:pPr>
      <w:r>
        <w:rPr>
          <w:rFonts w:ascii="Times New Roman"/>
          <w:b w:val="false"/>
          <w:i w:val="false"/>
          <w:color w:val="000000"/>
          <w:sz w:val="28"/>
        </w:rPr>
        <w:t>
      5) Департаментке Қазақстан Республикасының заңдарымен және Қазақстан Республикасы Президентінің актілерімен жүктелген өзге де міндеттер.</w:t>
      </w:r>
    </w:p>
    <w:bookmarkEnd w:id="705"/>
    <w:bookmarkStart w:name="z8689" w:id="706"/>
    <w:p>
      <w:pPr>
        <w:spacing w:after="0"/>
        <w:ind w:left="0"/>
        <w:jc w:val="both"/>
      </w:pPr>
      <w:r>
        <w:rPr>
          <w:rFonts w:ascii="Times New Roman"/>
          <w:b w:val="false"/>
          <w:i w:val="false"/>
          <w:color w:val="000000"/>
          <w:sz w:val="28"/>
        </w:rPr>
        <w:t>
      14. Функциялары:</w:t>
      </w:r>
    </w:p>
    <w:bookmarkEnd w:id="706"/>
    <w:bookmarkStart w:name="z8690" w:id="707"/>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707"/>
    <w:bookmarkStart w:name="z8691" w:id="708"/>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708"/>
    <w:bookmarkStart w:name="z8692" w:id="709"/>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709"/>
    <w:bookmarkStart w:name="z8693" w:id="710"/>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жұмысына қатысады;</w:t>
      </w:r>
    </w:p>
    <w:bookmarkEnd w:id="710"/>
    <w:bookmarkStart w:name="z8694" w:id="711"/>
    <w:p>
      <w:pPr>
        <w:spacing w:after="0"/>
        <w:ind w:left="0"/>
        <w:jc w:val="both"/>
      </w:pPr>
      <w:r>
        <w:rPr>
          <w:rFonts w:ascii="Times New Roman"/>
          <w:b w:val="false"/>
          <w:i w:val="false"/>
          <w:color w:val="000000"/>
          <w:sz w:val="28"/>
        </w:rPr>
        <w:t>
      5) Қазақстан Республикасының заңнамасына сәйкес қоғамдық тәртіпті сақтауды жетілдіруге, құқық бұзушылықтар мен қылмыстардың профилактикасына бағытталған шаралардың іске асырылуын қамтамасыз етеді;</w:t>
      </w:r>
    </w:p>
    <w:bookmarkEnd w:id="711"/>
    <w:bookmarkStart w:name="z8695" w:id="712"/>
    <w:p>
      <w:pPr>
        <w:spacing w:after="0"/>
        <w:ind w:left="0"/>
        <w:jc w:val="both"/>
      </w:pPr>
      <w:r>
        <w:rPr>
          <w:rFonts w:ascii="Times New Roman"/>
          <w:b w:val="false"/>
          <w:i w:val="false"/>
          <w:color w:val="000000"/>
          <w:sz w:val="28"/>
        </w:rPr>
        <w:t>
      6) жол жүрісі қауіпсіздігін қамтамасыз ету бойынша бақылауды жүзеге асырады және шаралар қабылдайды, орындау үшін міндетті нұсқамалар береді;</w:t>
      </w:r>
    </w:p>
    <w:bookmarkEnd w:id="712"/>
    <w:bookmarkStart w:name="z8696" w:id="713"/>
    <w:p>
      <w:pPr>
        <w:spacing w:after="0"/>
        <w:ind w:left="0"/>
        <w:jc w:val="both"/>
      </w:pPr>
      <w:r>
        <w:rPr>
          <w:rFonts w:ascii="Times New Roman"/>
          <w:b w:val="false"/>
          <w:i w:val="false"/>
          <w:color w:val="000000"/>
          <w:sz w:val="28"/>
        </w:rPr>
        <w:t>
      7) құқық бұзушылықты және қылмысты анықтау, жолын кесу және алдын алу бойынша профилактикалық қызметті қамтамасыз етеді;</w:t>
      </w:r>
    </w:p>
    <w:bookmarkEnd w:id="713"/>
    <w:bookmarkStart w:name="z8697" w:id="714"/>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714"/>
    <w:bookmarkStart w:name="z8698" w:id="715"/>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715"/>
    <w:bookmarkStart w:name="z8699" w:id="716"/>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716"/>
    <w:bookmarkStart w:name="z8700" w:id="717"/>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717"/>
    <w:bookmarkStart w:name="z8701" w:id="718"/>
    <w:p>
      <w:pPr>
        <w:spacing w:after="0"/>
        <w:ind w:left="0"/>
        <w:jc w:val="both"/>
      </w:pPr>
      <w:r>
        <w:rPr>
          <w:rFonts w:ascii="Times New Roman"/>
          <w:b w:val="false"/>
          <w:i w:val="false"/>
          <w:color w:val="000000"/>
          <w:sz w:val="28"/>
        </w:rPr>
        <w:t>
      12) ішкі істер органдарының есебінде тұрған адамдардың, оның ішінде кәмелетке толмағандардың мінез-құлқына профилактикалық бақылауды қамтамасыз етеді;</w:t>
      </w:r>
    </w:p>
    <w:bookmarkEnd w:id="718"/>
    <w:bookmarkStart w:name="z8702" w:id="719"/>
    <w:p>
      <w:pPr>
        <w:spacing w:after="0"/>
        <w:ind w:left="0"/>
        <w:jc w:val="both"/>
      </w:pPr>
      <w:r>
        <w:rPr>
          <w:rFonts w:ascii="Times New Roman"/>
          <w:b w:val="false"/>
          <w:i w:val="false"/>
          <w:color w:val="000000"/>
          <w:sz w:val="28"/>
        </w:rPr>
        <w:t>
      13) қамауға алынған және сотталғандарды күзетуді және айдауылдауды жүзеге асырады;</w:t>
      </w:r>
    </w:p>
    <w:bookmarkEnd w:id="719"/>
    <w:bookmarkStart w:name="z8703" w:id="720"/>
    <w:p>
      <w:pPr>
        <w:spacing w:after="0"/>
        <w:ind w:left="0"/>
        <w:jc w:val="both"/>
      </w:pPr>
      <w:r>
        <w:rPr>
          <w:rFonts w:ascii="Times New Roman"/>
          <w:b w:val="false"/>
          <w:i w:val="false"/>
          <w:color w:val="000000"/>
          <w:sz w:val="28"/>
        </w:rPr>
        <w:t>
      14) ішкі істер органдарының арнайы мекемелерінде ұсталатын адамдардың санитариялық-эпидимиологиялық саламаттылығын және денсаулығын қорғауды қамтамасыз етеді (әкімшілік қамауға алынған адамдар үшін арнайы қабылдағыш, белгілі бір тұрғылықты жері жоқ адамдар үшін қабылдағыш–таратушы, уақытша ұстау изоляторы);</w:t>
      </w:r>
    </w:p>
    <w:bookmarkEnd w:id="720"/>
    <w:bookmarkStart w:name="z8704" w:id="721"/>
    <w:p>
      <w:pPr>
        <w:spacing w:after="0"/>
        <w:ind w:left="0"/>
        <w:jc w:val="both"/>
      </w:pPr>
      <w:r>
        <w:rPr>
          <w:rFonts w:ascii="Times New Roman"/>
          <w:b w:val="false"/>
          <w:i w:val="false"/>
          <w:color w:val="000000"/>
          <w:sz w:val="28"/>
        </w:rPr>
        <w:t>
      15) азаматтық және қызметтік қару мен оның патрондарының айналымына мемлекеттік бақылауды жүзеге асырады;</w:t>
      </w:r>
    </w:p>
    <w:bookmarkEnd w:id="721"/>
    <w:bookmarkStart w:name="z8705" w:id="722"/>
    <w:p>
      <w:pPr>
        <w:spacing w:after="0"/>
        <w:ind w:left="0"/>
        <w:jc w:val="both"/>
      </w:pPr>
      <w:r>
        <w:rPr>
          <w:rFonts w:ascii="Times New Roman"/>
          <w:b w:val="false"/>
          <w:i w:val="false"/>
          <w:color w:val="000000"/>
          <w:sz w:val="28"/>
        </w:rPr>
        <w:t>
      16) әйелдерге қатысты құқық бұзушылықтың алдын алу бойынша профилактикалық қызметін жүзеге асырады;</w:t>
      </w:r>
    </w:p>
    <w:bookmarkEnd w:id="722"/>
    <w:bookmarkStart w:name="z8706" w:id="723"/>
    <w:p>
      <w:pPr>
        <w:spacing w:after="0"/>
        <w:ind w:left="0"/>
        <w:jc w:val="both"/>
      </w:pPr>
      <w:r>
        <w:rPr>
          <w:rFonts w:ascii="Times New Roman"/>
          <w:b w:val="false"/>
          <w:i w:val="false"/>
          <w:color w:val="000000"/>
          <w:sz w:val="28"/>
        </w:rPr>
        <w:t>
      17) қоғамдық тәртіпті сақтауға және құқық бұзушылық профилактикасына қатысатын азаматтармен және ұйымдармен өзара іс-қимыл жасасады;</w:t>
      </w:r>
    </w:p>
    <w:bookmarkEnd w:id="723"/>
    <w:bookmarkStart w:name="z8707" w:id="724"/>
    <w:p>
      <w:pPr>
        <w:spacing w:after="0"/>
        <w:ind w:left="0"/>
        <w:jc w:val="both"/>
      </w:pPr>
      <w:r>
        <w:rPr>
          <w:rFonts w:ascii="Times New Roman"/>
          <w:b w:val="false"/>
          <w:i w:val="false"/>
          <w:color w:val="000000"/>
          <w:sz w:val="28"/>
        </w:rPr>
        <w:t>
      18) жол жүрісін реттеуді қамтамасыз етеді, сондай-ақ жолдарды жобалау, салу, жөндеу, күтіп ұстау және басқару кезінде, оның ішінде мүгедектігі бар адамдардың тең қолжетімділігін қамтамасыз ету мақсатында олардың қажеттіліктерін ескере отырып, жол инфрақұрылымын жақсарту жөнінде ұсыныстар енгізеді;</w:t>
      </w:r>
    </w:p>
    <w:bookmarkEnd w:id="724"/>
    <w:bookmarkStart w:name="z8708" w:id="725"/>
    <w:p>
      <w:pPr>
        <w:spacing w:after="0"/>
        <w:ind w:left="0"/>
        <w:jc w:val="both"/>
      </w:pPr>
      <w:r>
        <w:rPr>
          <w:rFonts w:ascii="Times New Roman"/>
          <w:b w:val="false"/>
          <w:i w:val="false"/>
          <w:color w:val="000000"/>
          <w:sz w:val="28"/>
        </w:rPr>
        <w:t>
      19) көлік құралдарының иелері мен жолаушылар тасымалдаушыларының көлік құралдары иелері мен тасымалдаушылардың заңнамада белгіленген азаматтық-құқықтық жауапкершілігін міндетті сақтандыру шартын жасасу жөніндегі міндеттерді орындауын бақылауды жүзеге асырады;</w:t>
      </w:r>
    </w:p>
    <w:bookmarkEnd w:id="725"/>
    <w:bookmarkStart w:name="z8709" w:id="726"/>
    <w:p>
      <w:pPr>
        <w:spacing w:after="0"/>
        <w:ind w:left="0"/>
        <w:jc w:val="both"/>
      </w:pPr>
      <w:r>
        <w:rPr>
          <w:rFonts w:ascii="Times New Roman"/>
          <w:b w:val="false"/>
          <w:i w:val="false"/>
          <w:color w:val="000000"/>
          <w:sz w:val="28"/>
        </w:rPr>
        <w:t>
      20) жол жүрісі қауіпсіздігінің қамтамасыз етілуін бақылауды жүзеге асырады және орындалуы міндетті нұсқамалар береді;</w:t>
      </w:r>
    </w:p>
    <w:bookmarkEnd w:id="726"/>
    <w:bookmarkStart w:name="z8710" w:id="727"/>
    <w:p>
      <w:pPr>
        <w:spacing w:after="0"/>
        <w:ind w:left="0"/>
        <w:jc w:val="both"/>
      </w:pPr>
      <w:r>
        <w:rPr>
          <w:rFonts w:ascii="Times New Roman"/>
          <w:b w:val="false"/>
          <w:i w:val="false"/>
          <w:color w:val="000000"/>
          <w:sz w:val="28"/>
        </w:rPr>
        <w:t>
      21) жол жүрісі және оның қауіпсіздігін қамтамасыз ету саласындағы мемлекеттік ақпараттық жүйелерді пайдаланады;</w:t>
      </w:r>
    </w:p>
    <w:bookmarkEnd w:id="727"/>
    <w:bookmarkStart w:name="z8711" w:id="728"/>
    <w:p>
      <w:pPr>
        <w:spacing w:after="0"/>
        <w:ind w:left="0"/>
        <w:jc w:val="both"/>
      </w:pPr>
      <w:r>
        <w:rPr>
          <w:rFonts w:ascii="Times New Roman"/>
          <w:b w:val="false"/>
          <w:i w:val="false"/>
          <w:color w:val="000000"/>
          <w:sz w:val="28"/>
        </w:rPr>
        <w:t>
      22) жергілікті атқарушы орган жанындағы Құқық бұзушылық профилактикасы жөніндегі ведомствоаралық комиссияның қызметін қамтамасыз етеді;</w:t>
      </w:r>
    </w:p>
    <w:bookmarkEnd w:id="728"/>
    <w:bookmarkStart w:name="z8712" w:id="729"/>
    <w:p>
      <w:pPr>
        <w:spacing w:after="0"/>
        <w:ind w:left="0"/>
        <w:jc w:val="both"/>
      </w:pPr>
      <w:r>
        <w:rPr>
          <w:rFonts w:ascii="Times New Roman"/>
          <w:b w:val="false"/>
          <w:i w:val="false"/>
          <w:color w:val="000000"/>
          <w:sz w:val="28"/>
        </w:rPr>
        <w:t>
      23) жол жүрісі қауіпсіздігін қамтамасыз ету саласындағы жұмысты арттыруға және жетілдіруге бағытталған шараларды әзірлеуге қатысады;</w:t>
      </w:r>
    </w:p>
    <w:bookmarkEnd w:id="729"/>
    <w:bookmarkStart w:name="z8713" w:id="730"/>
    <w:p>
      <w:pPr>
        <w:spacing w:after="0"/>
        <w:ind w:left="0"/>
        <w:jc w:val="both"/>
      </w:pPr>
      <w:r>
        <w:rPr>
          <w:rFonts w:ascii="Times New Roman"/>
          <w:b w:val="false"/>
          <w:i w:val="false"/>
          <w:color w:val="000000"/>
          <w:sz w:val="28"/>
        </w:rPr>
        <w:t>
      24) жол жүрісі және оның қауіпсіздігін қамтамасыз ету саласындағы мемлекеттік органдардың қызметін салааралық үйлестіруді жүзеге асырады;</w:t>
      </w:r>
    </w:p>
    <w:bookmarkEnd w:id="730"/>
    <w:bookmarkStart w:name="z8714" w:id="731"/>
    <w:p>
      <w:pPr>
        <w:spacing w:after="0"/>
        <w:ind w:left="0"/>
        <w:jc w:val="both"/>
      </w:pPr>
      <w:r>
        <w:rPr>
          <w:rFonts w:ascii="Times New Roman"/>
          <w:b w:val="false"/>
          <w:i w:val="false"/>
          <w:color w:val="000000"/>
          <w:sz w:val="28"/>
        </w:rPr>
        <w:t>
      25) жүргізуші куәліктерін беруді, сәйкестендіру нөмірі бойынша көлік құралдарын мемлекеттік тіркеуді және оларды есепке алуды ұйымдастырады;</w:t>
      </w:r>
    </w:p>
    <w:bookmarkEnd w:id="731"/>
    <w:bookmarkStart w:name="z8715" w:id="732"/>
    <w:p>
      <w:pPr>
        <w:spacing w:after="0"/>
        <w:ind w:left="0"/>
        <w:jc w:val="both"/>
      </w:pPr>
      <w:r>
        <w:rPr>
          <w:rFonts w:ascii="Times New Roman"/>
          <w:b w:val="false"/>
          <w:i w:val="false"/>
          <w:color w:val="000000"/>
          <w:sz w:val="28"/>
        </w:rPr>
        <w:t>
      26) кәмелетке толмағандарды құқық бұзушылықтар, қоғамға жат іс-әрекеттер жасауға тартатын не балаларға қатысты басқа да құқыққа қарсы іс-әрекеттер жасайтын адамдарды анықтайды және оларды Қазақстан Республикасының заңдарында көзделген жауаптылыққа тарту бойынша шаралар қолданады;</w:t>
      </w:r>
    </w:p>
    <w:bookmarkEnd w:id="732"/>
    <w:bookmarkStart w:name="z8716" w:id="733"/>
    <w:p>
      <w:pPr>
        <w:spacing w:after="0"/>
        <w:ind w:left="0"/>
        <w:jc w:val="both"/>
      </w:pPr>
      <w:r>
        <w:rPr>
          <w:rFonts w:ascii="Times New Roman"/>
          <w:b w:val="false"/>
          <w:i w:val="false"/>
          <w:color w:val="000000"/>
          <w:sz w:val="28"/>
        </w:rPr>
        <w:t>
      27) мүдделі мемлекеттік органдарға ықпал ететін себептер мен жағдайларды жою үшін ұсынымдар енгізе отырып, кәмелетке толмағандар жасаған немесе оларға қатысты жасалған құқық бұзушылықтар фактілерінің алдын алу бойынша шаралар қабылдайды, олардың орындалуын бақылауды қамтамасыз етеді;</w:t>
      </w:r>
    </w:p>
    <w:bookmarkEnd w:id="733"/>
    <w:bookmarkStart w:name="z8717" w:id="734"/>
    <w:p>
      <w:pPr>
        <w:spacing w:after="0"/>
        <w:ind w:left="0"/>
        <w:jc w:val="both"/>
      </w:pPr>
      <w:r>
        <w:rPr>
          <w:rFonts w:ascii="Times New Roman"/>
          <w:b w:val="false"/>
          <w:i w:val="false"/>
          <w:color w:val="000000"/>
          <w:sz w:val="28"/>
        </w:rPr>
        <w:t>
      28) жаппай тәртіпсіздіктердің жолын кесуге қатысады, оның ішінде түзеу мекемелерінде;</w:t>
      </w:r>
    </w:p>
    <w:bookmarkEnd w:id="734"/>
    <w:bookmarkStart w:name="z8718" w:id="735"/>
    <w:p>
      <w:pPr>
        <w:spacing w:after="0"/>
        <w:ind w:left="0"/>
        <w:jc w:val="both"/>
      </w:pPr>
      <w:r>
        <w:rPr>
          <w:rFonts w:ascii="Times New Roman"/>
          <w:b w:val="false"/>
          <w:i w:val="false"/>
          <w:color w:val="000000"/>
          <w:sz w:val="28"/>
        </w:rPr>
        <w:t>
      29) құзыреті шегінде әкімшілік құқық бұзушылық туралы істер бойынша іс жүргізуді жүзеге асырады және әкімшілік заңнаманы іске асыру кезінде заңдылықтың сақталуын бақылайды;</w:t>
      </w:r>
    </w:p>
    <w:bookmarkEnd w:id="735"/>
    <w:bookmarkStart w:name="z8719" w:id="736"/>
    <w:p>
      <w:pPr>
        <w:spacing w:after="0"/>
        <w:ind w:left="0"/>
        <w:jc w:val="both"/>
      </w:pPr>
      <w:r>
        <w:rPr>
          <w:rFonts w:ascii="Times New Roman"/>
          <w:b w:val="false"/>
          <w:i w:val="false"/>
          <w:color w:val="000000"/>
          <w:sz w:val="28"/>
        </w:rPr>
        <w:t>
      30) карантиндік, санитариялық-эпидемияға қарсы және табиғатты қорғау іс-шараларына қатысады;</w:t>
      </w:r>
    </w:p>
    <w:bookmarkEnd w:id="736"/>
    <w:bookmarkStart w:name="z8720" w:id="737"/>
    <w:p>
      <w:pPr>
        <w:spacing w:after="0"/>
        <w:ind w:left="0"/>
        <w:jc w:val="both"/>
      </w:pPr>
      <w:r>
        <w:rPr>
          <w:rFonts w:ascii="Times New Roman"/>
          <w:b w:val="false"/>
          <w:i w:val="false"/>
          <w:color w:val="000000"/>
          <w:sz w:val="28"/>
        </w:rPr>
        <w:t>
      31) жеке және заңды тұлғаларға қылмыстық немесе әкімшілік құқық бұзушылықтар жасауға ықпал ететін себептер мен жағдайларды жою туралы орындалуы міндетті нұсқамалар, ұсынымдар енгізеді;</w:t>
      </w:r>
    </w:p>
    <w:bookmarkEnd w:id="737"/>
    <w:bookmarkStart w:name="z8721" w:id="738"/>
    <w:p>
      <w:pPr>
        <w:spacing w:after="0"/>
        <w:ind w:left="0"/>
        <w:jc w:val="both"/>
      </w:pPr>
      <w:r>
        <w:rPr>
          <w:rFonts w:ascii="Times New Roman"/>
          <w:b w:val="false"/>
          <w:i w:val="false"/>
          <w:color w:val="000000"/>
          <w:sz w:val="28"/>
        </w:rPr>
        <w:t>
      32) жедел-профилактикалық, іздестіру және өзге де арнайы іс-шараларды жүргізу кезінде бақылау-өткізу пункттерін белгілейді;</w:t>
      </w:r>
    </w:p>
    <w:bookmarkEnd w:id="738"/>
    <w:bookmarkStart w:name="z8722" w:id="739"/>
    <w:p>
      <w:pPr>
        <w:spacing w:after="0"/>
        <w:ind w:left="0"/>
        <w:jc w:val="both"/>
      </w:pPr>
      <w:r>
        <w:rPr>
          <w:rFonts w:ascii="Times New Roman"/>
          <w:b w:val="false"/>
          <w:i w:val="false"/>
          <w:color w:val="000000"/>
          <w:sz w:val="28"/>
        </w:rPr>
        <w:t>
      33) заңнамаға сәйкес қаруды, оқ-дәрілерді, есірткі құралдарын, психотроптық заттар мен прекурсорларды, сондай-ақ тыйым салынған өзге де заттарды алып қою бойынша профилактикалық іс-шаралар жүргізуді ұйымдастырады;</w:t>
      </w:r>
    </w:p>
    <w:bookmarkEnd w:id="739"/>
    <w:bookmarkStart w:name="z8723" w:id="740"/>
    <w:p>
      <w:pPr>
        <w:spacing w:after="0"/>
        <w:ind w:left="0"/>
        <w:jc w:val="both"/>
      </w:pPr>
      <w:r>
        <w:rPr>
          <w:rFonts w:ascii="Times New Roman"/>
          <w:b w:val="false"/>
          <w:i w:val="false"/>
          <w:color w:val="000000"/>
          <w:sz w:val="28"/>
        </w:rPr>
        <w:t>
      34) ата-анасының қамқорлығынсыз қалған балаларды мемлекеттік мекемелерге жіберу немесе кәмелетке толмағандарды қамқоршылыққа немесе қорғаншылыққа алуды ресімдеу жөніндегі қызметті ұйымдастырады;</w:t>
      </w:r>
    </w:p>
    <w:bookmarkEnd w:id="740"/>
    <w:bookmarkStart w:name="z8724" w:id="741"/>
    <w:p>
      <w:pPr>
        <w:spacing w:after="0"/>
        <w:ind w:left="0"/>
        <w:jc w:val="both"/>
      </w:pPr>
      <w:r>
        <w:rPr>
          <w:rFonts w:ascii="Times New Roman"/>
          <w:b w:val="false"/>
          <w:i w:val="false"/>
          <w:color w:val="000000"/>
          <w:sz w:val="28"/>
        </w:rPr>
        <w:t>
      35) полиция органдарының арнаулы мекемелерінде қылмыстық құқық бұзушылықтар жасауда күдіктілер мен айыпталушыларды, тұрғылықты жері және құжаттары белгісіз адамдарды, әкімшілік қамауға алынғандарды ұстауды, күдіктілер мен айыпталушыларды айдауылмен алып жүруді, оларға қатысты қылмыстық (әкімшілік) процесті жүргізетін органдардың қаулыларын, ұйғарымдары мен үкімдерін орындауды ұйымдастырады;</w:t>
      </w:r>
    </w:p>
    <w:bookmarkEnd w:id="741"/>
    <w:bookmarkStart w:name="z8725" w:id="742"/>
    <w:p>
      <w:pPr>
        <w:spacing w:after="0"/>
        <w:ind w:left="0"/>
        <w:jc w:val="both"/>
      </w:pPr>
      <w:r>
        <w:rPr>
          <w:rFonts w:ascii="Times New Roman"/>
          <w:b w:val="false"/>
          <w:i w:val="false"/>
          <w:color w:val="000000"/>
          <w:sz w:val="28"/>
        </w:rPr>
        <w:t>
      36) елдегі қоғамдық-саяси ахуалға мониторингті қамтамасыз етеді және оны тұрақсыздандыру әрекеттеріне уақтылы ден қою жөнінде шаралар қабылдайды;</w:t>
      </w:r>
    </w:p>
    <w:bookmarkEnd w:id="742"/>
    <w:bookmarkStart w:name="z8726" w:id="743"/>
    <w:p>
      <w:pPr>
        <w:spacing w:after="0"/>
        <w:ind w:left="0"/>
        <w:jc w:val="both"/>
      </w:pPr>
      <w:r>
        <w:rPr>
          <w:rFonts w:ascii="Times New Roman"/>
          <w:b w:val="false"/>
          <w:i w:val="false"/>
          <w:color w:val="000000"/>
          <w:sz w:val="28"/>
        </w:rPr>
        <w:t>
      37) қоғамдық тәртіпті сақтауды қамтамасыз ету, сондай-ақ төтенше жағдайлар кезінде жедел-қызметтік міндеттерді орындау жөніндегі арнайы жедел жоспарлар іс-шараларын әзірлеуге және іске асыруға қатысады, әкімшілік полицияның қажетті күштері мен құралдарын тартуды және олардың басқа құқық қорғау органдарымен және күштік құрылымдармен өзара іс-қимылын қамтамасыз етеді;</w:t>
      </w:r>
    </w:p>
    <w:bookmarkEnd w:id="743"/>
    <w:bookmarkStart w:name="z8727" w:id="744"/>
    <w:p>
      <w:pPr>
        <w:spacing w:after="0"/>
        <w:ind w:left="0"/>
        <w:jc w:val="both"/>
      </w:pPr>
      <w:r>
        <w:rPr>
          <w:rFonts w:ascii="Times New Roman"/>
          <w:b w:val="false"/>
          <w:i w:val="false"/>
          <w:color w:val="000000"/>
          <w:sz w:val="28"/>
        </w:rPr>
        <w:t>
      38) қоғамдық-саяси, спорттық және спорттық-бұқаралық, ойын-сауық мәдени-бұқаралық іс-шараларды өткізу кезінде, сондай-ақ мемлекет басшыларының, басқа да шетелдік саяси және мемлекет қайраткерлерінің сапарлары кезінде қоғамдық тәртіпті сақтау жөніндегі шаралар кешенін ұйымдастыруды қамтамасыз етеді;</w:t>
      </w:r>
    </w:p>
    <w:bookmarkEnd w:id="744"/>
    <w:bookmarkStart w:name="z8728" w:id="745"/>
    <w:p>
      <w:pPr>
        <w:spacing w:after="0"/>
        <w:ind w:left="0"/>
        <w:jc w:val="both"/>
      </w:pPr>
      <w:r>
        <w:rPr>
          <w:rFonts w:ascii="Times New Roman"/>
          <w:b w:val="false"/>
          <w:i w:val="false"/>
          <w:color w:val="000000"/>
          <w:sz w:val="28"/>
        </w:rPr>
        <w:t>
      39) қылмыстық істер бойынша сотқа дейінгі іс жүргізу барысында сот актілерін, судьялардың талаптарын, прокурордың қаулыларын, нұсқамалары мен талаптарын, тергеушінің, анықтаушының жазбаша тапсырмаларын орындайды;</w:t>
      </w:r>
    </w:p>
    <w:bookmarkEnd w:id="745"/>
    <w:bookmarkStart w:name="z8729" w:id="746"/>
    <w:p>
      <w:pPr>
        <w:spacing w:after="0"/>
        <w:ind w:left="0"/>
        <w:jc w:val="both"/>
      </w:pPr>
      <w:r>
        <w:rPr>
          <w:rFonts w:ascii="Times New Roman"/>
          <w:b w:val="false"/>
          <w:i w:val="false"/>
          <w:color w:val="000000"/>
          <w:sz w:val="28"/>
        </w:rPr>
        <w:t>
      40) құзыреті шегінде қылмыстық құқық бұзушылықтарды анықтауды, жолын кесуді, алдын алуды және ашуды ұйымдастырады және жүзеге асырады;</w:t>
      </w:r>
    </w:p>
    <w:bookmarkEnd w:id="746"/>
    <w:bookmarkStart w:name="z8730" w:id="747"/>
    <w:p>
      <w:pPr>
        <w:spacing w:after="0"/>
        <w:ind w:left="0"/>
        <w:jc w:val="both"/>
      </w:pPr>
      <w:r>
        <w:rPr>
          <w:rFonts w:ascii="Times New Roman"/>
          <w:b w:val="false"/>
          <w:i w:val="false"/>
          <w:color w:val="000000"/>
          <w:sz w:val="28"/>
        </w:rPr>
        <w:t>
      41) заңнамаға сәйкес жедел-іздестіру қызметін жүзеге асырады;</w:t>
      </w:r>
    </w:p>
    <w:bookmarkEnd w:id="747"/>
    <w:bookmarkStart w:name="z8731" w:id="748"/>
    <w:p>
      <w:pPr>
        <w:spacing w:after="0"/>
        <w:ind w:left="0"/>
        <w:jc w:val="both"/>
      </w:pPr>
      <w:r>
        <w:rPr>
          <w:rFonts w:ascii="Times New Roman"/>
          <w:b w:val="false"/>
          <w:i w:val="false"/>
          <w:color w:val="000000"/>
          <w:sz w:val="28"/>
        </w:rPr>
        <w:t>
      42) ішкі істер органдарының құзыретіне жататын қылмыстық құқық бұзушылық бойынша сотқа дейінгі тергеуді жүзеге асырады;</w:t>
      </w:r>
    </w:p>
    <w:bookmarkEnd w:id="748"/>
    <w:bookmarkStart w:name="z8732" w:id="749"/>
    <w:p>
      <w:pPr>
        <w:spacing w:after="0"/>
        <w:ind w:left="0"/>
        <w:jc w:val="both"/>
      </w:pPr>
      <w:r>
        <w:rPr>
          <w:rFonts w:ascii="Times New Roman"/>
          <w:b w:val="false"/>
          <w:i w:val="false"/>
          <w:color w:val="000000"/>
          <w:sz w:val="28"/>
        </w:rPr>
        <w:t>
      43)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қызметтен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749"/>
    <w:bookmarkStart w:name="z8733" w:id="750"/>
    <w:p>
      <w:pPr>
        <w:spacing w:after="0"/>
        <w:ind w:left="0"/>
        <w:jc w:val="both"/>
      </w:pPr>
      <w:r>
        <w:rPr>
          <w:rFonts w:ascii="Times New Roman"/>
          <w:b w:val="false"/>
          <w:i w:val="false"/>
          <w:color w:val="000000"/>
          <w:sz w:val="28"/>
        </w:rPr>
        <w:t>
      44)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750"/>
    <w:bookmarkStart w:name="z8734" w:id="751"/>
    <w:p>
      <w:pPr>
        <w:spacing w:after="0"/>
        <w:ind w:left="0"/>
        <w:jc w:val="both"/>
      </w:pPr>
      <w:r>
        <w:rPr>
          <w:rFonts w:ascii="Times New Roman"/>
          <w:b w:val="false"/>
          <w:i w:val="false"/>
          <w:color w:val="000000"/>
          <w:sz w:val="28"/>
        </w:rPr>
        <w:t>
      45) шет мемлекеттермен экстрадицияланатындарды және сотталғандарды қабылдау-беруді ұйымдастырады;</w:t>
      </w:r>
    </w:p>
    <w:bookmarkEnd w:id="751"/>
    <w:bookmarkStart w:name="z8735" w:id="752"/>
    <w:p>
      <w:pPr>
        <w:spacing w:after="0"/>
        <w:ind w:left="0"/>
        <w:jc w:val="both"/>
      </w:pPr>
      <w:r>
        <w:rPr>
          <w:rFonts w:ascii="Times New Roman"/>
          <w:b w:val="false"/>
          <w:i w:val="false"/>
          <w:color w:val="000000"/>
          <w:sz w:val="28"/>
        </w:rPr>
        <w:t>
      46) заңнамада белгіленген тәртіпте Қазақстан Республикасының халықаралық 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752"/>
    <w:bookmarkStart w:name="z8736" w:id="753"/>
    <w:p>
      <w:pPr>
        <w:spacing w:after="0"/>
        <w:ind w:left="0"/>
        <w:jc w:val="both"/>
      </w:pPr>
      <w:r>
        <w:rPr>
          <w:rFonts w:ascii="Times New Roman"/>
          <w:b w:val="false"/>
          <w:i w:val="false"/>
          <w:color w:val="000000"/>
          <w:sz w:val="28"/>
        </w:rPr>
        <w:t>
      47) қылмыстық процеске қатысушылардың және өзге адамдардың өмірін, денсаулығын, ар-намысын және мүлігін сақтауды бақылауды жүзеге асырады;</w:t>
      </w:r>
    </w:p>
    <w:bookmarkEnd w:id="753"/>
    <w:bookmarkStart w:name="z8737" w:id="754"/>
    <w:p>
      <w:pPr>
        <w:spacing w:after="0"/>
        <w:ind w:left="0"/>
        <w:jc w:val="both"/>
      </w:pPr>
      <w:r>
        <w:rPr>
          <w:rFonts w:ascii="Times New Roman"/>
          <w:b w:val="false"/>
          <w:i w:val="false"/>
          <w:color w:val="000000"/>
          <w:sz w:val="28"/>
        </w:rPr>
        <w:t>
      48)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754"/>
    <w:bookmarkStart w:name="z8738" w:id="755"/>
    <w:p>
      <w:pPr>
        <w:spacing w:after="0"/>
        <w:ind w:left="0"/>
        <w:jc w:val="both"/>
      </w:pPr>
      <w:r>
        <w:rPr>
          <w:rFonts w:ascii="Times New Roman"/>
          <w:b w:val="false"/>
          <w:i w:val="false"/>
          <w:color w:val="000000"/>
          <w:sz w:val="28"/>
        </w:rPr>
        <w:t>
      49) нашақорлықпен және уытқұмарлықпен ауыратын адамдарға медициналық-әлеуметтік көмек көрсетуді ұйымдастыруда мемлекеттік денсаулық сақтау органдарына көмек көрсетеді, оны көрсету кезінде азаматтардың құқықтары мен бостандықтарына кепілдікті қамтамасыз етеді;</w:t>
      </w:r>
    </w:p>
    <w:bookmarkEnd w:id="755"/>
    <w:bookmarkStart w:name="z8739" w:id="756"/>
    <w:p>
      <w:pPr>
        <w:spacing w:after="0"/>
        <w:ind w:left="0"/>
        <w:jc w:val="both"/>
      </w:pPr>
      <w:r>
        <w:rPr>
          <w:rFonts w:ascii="Times New Roman"/>
          <w:b w:val="false"/>
          <w:i w:val="false"/>
          <w:color w:val="000000"/>
          <w:sz w:val="28"/>
        </w:rPr>
        <w:t>
      50)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профилактикасын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756"/>
    <w:bookmarkStart w:name="z8740" w:id="757"/>
    <w:p>
      <w:pPr>
        <w:spacing w:after="0"/>
        <w:ind w:left="0"/>
        <w:jc w:val="both"/>
      </w:pPr>
      <w:r>
        <w:rPr>
          <w:rFonts w:ascii="Times New Roman"/>
          <w:b w:val="false"/>
          <w:i w:val="false"/>
          <w:color w:val="000000"/>
          <w:sz w:val="28"/>
        </w:rPr>
        <w:t>
      51)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757"/>
    <w:bookmarkStart w:name="z8741" w:id="758"/>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758"/>
    <w:bookmarkStart w:name="z8742" w:id="759"/>
    <w:p>
      <w:pPr>
        <w:spacing w:after="0"/>
        <w:ind w:left="0"/>
        <w:jc w:val="both"/>
      </w:pPr>
      <w:r>
        <w:rPr>
          <w:rFonts w:ascii="Times New Roman"/>
          <w:b w:val="false"/>
          <w:i w:val="false"/>
          <w:color w:val="000000"/>
          <w:sz w:val="28"/>
        </w:rPr>
        <w:t>
      53)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759"/>
    <w:bookmarkStart w:name="z8743" w:id="760"/>
    <w:p>
      <w:pPr>
        <w:spacing w:after="0"/>
        <w:ind w:left="0"/>
        <w:jc w:val="both"/>
      </w:pPr>
      <w:r>
        <w:rPr>
          <w:rFonts w:ascii="Times New Roman"/>
          <w:b w:val="false"/>
          <w:i w:val="false"/>
          <w:color w:val="000000"/>
          <w:sz w:val="28"/>
        </w:rPr>
        <w:t>
      54) құрамында есірткі бар өсімдіктерді анықтау және жою бойынша, сондай-ақ есірткі заттарын заңсыз тасымалдау арналарының жолын кесу бойынша іс-шаралар өткізеді;</w:t>
      </w:r>
    </w:p>
    <w:bookmarkEnd w:id="760"/>
    <w:bookmarkStart w:name="z8744" w:id="761"/>
    <w:p>
      <w:pPr>
        <w:spacing w:after="0"/>
        <w:ind w:left="0"/>
        <w:jc w:val="both"/>
      </w:pPr>
      <w:r>
        <w:rPr>
          <w:rFonts w:ascii="Times New Roman"/>
          <w:b w:val="false"/>
          <w:i w:val="false"/>
          <w:color w:val="000000"/>
          <w:sz w:val="28"/>
        </w:rPr>
        <w:t>
      55)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761"/>
    <w:bookmarkStart w:name="z8745" w:id="762"/>
    <w:p>
      <w:pPr>
        <w:spacing w:after="0"/>
        <w:ind w:left="0"/>
        <w:jc w:val="both"/>
      </w:pPr>
      <w:r>
        <w:rPr>
          <w:rFonts w:ascii="Times New Roman"/>
          <w:b w:val="false"/>
          <w:i w:val="false"/>
          <w:color w:val="000000"/>
          <w:sz w:val="28"/>
        </w:rPr>
        <w:t>
      56) Қазақстан Республикасында бақылауға жататын есірткі, психотроптық заттар және прекурсорлар тізімін және Заңсыз айналымда жүргені анықталған есірткі, психотроптық заттарды және прекурсорларды шағын ірі және аса ірі мөлшерге жатқызу туралы жиынтық кестені өзгерту мен толықтыру бойынша ұсыныстар енгізеді;</w:t>
      </w:r>
    </w:p>
    <w:bookmarkEnd w:id="762"/>
    <w:bookmarkStart w:name="z8746" w:id="763"/>
    <w:p>
      <w:pPr>
        <w:spacing w:after="0"/>
        <w:ind w:left="0"/>
        <w:jc w:val="both"/>
      </w:pPr>
      <w:r>
        <w:rPr>
          <w:rFonts w:ascii="Times New Roman"/>
          <w:b w:val="false"/>
          <w:i w:val="false"/>
          <w:color w:val="000000"/>
          <w:sz w:val="28"/>
        </w:rPr>
        <w:t>
      57)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ақпараттық-аналитикалық материалдарды дайындауды талдайды;</w:t>
      </w:r>
    </w:p>
    <w:bookmarkEnd w:id="763"/>
    <w:bookmarkStart w:name="z8747" w:id="764"/>
    <w:p>
      <w:pPr>
        <w:spacing w:after="0"/>
        <w:ind w:left="0"/>
        <w:jc w:val="both"/>
      </w:pPr>
      <w:r>
        <w:rPr>
          <w:rFonts w:ascii="Times New Roman"/>
          <w:b w:val="false"/>
          <w:i w:val="false"/>
          <w:color w:val="000000"/>
          <w:sz w:val="28"/>
        </w:rPr>
        <w:t>
      58) халықтың азаматтығы мен көші-қоны саласындағы мемлекеттік саясатты іске асыруға қатысады;</w:t>
      </w:r>
    </w:p>
    <w:bookmarkEnd w:id="764"/>
    <w:bookmarkStart w:name="z8748" w:id="765"/>
    <w:p>
      <w:pPr>
        <w:spacing w:after="0"/>
        <w:ind w:left="0"/>
        <w:jc w:val="both"/>
      </w:pPr>
      <w:r>
        <w:rPr>
          <w:rFonts w:ascii="Times New Roman"/>
          <w:b w:val="false"/>
          <w:i w:val="false"/>
          <w:color w:val="000000"/>
          <w:sz w:val="28"/>
        </w:rPr>
        <w:t>
      59) баспана іздеушілер мен босқындардың құқықтарының сақталуын қамтамасыз етеді;</w:t>
      </w:r>
    </w:p>
    <w:bookmarkEnd w:id="765"/>
    <w:bookmarkStart w:name="z8749" w:id="766"/>
    <w:p>
      <w:pPr>
        <w:spacing w:after="0"/>
        <w:ind w:left="0"/>
        <w:jc w:val="both"/>
      </w:pPr>
      <w:r>
        <w:rPr>
          <w:rFonts w:ascii="Times New Roman"/>
          <w:b w:val="false"/>
          <w:i w:val="false"/>
          <w:color w:val="000000"/>
          <w:sz w:val="28"/>
        </w:rPr>
        <w:t>
      60) Ұлттық қауіпсіздік органдарымен бірлесіп "Бүркіт" бірыңғай ақпараттық жүйесін, сондай-ақ көші-қон полициясының шетелдіктердің келуін, болуын және кетуін бақылау жөніндегі ақпараттық жүйесін әкімшілендіреді;</w:t>
      </w:r>
    </w:p>
    <w:bookmarkEnd w:id="766"/>
    <w:bookmarkStart w:name="z8750" w:id="767"/>
    <w:p>
      <w:pPr>
        <w:spacing w:after="0"/>
        <w:ind w:left="0"/>
        <w:jc w:val="both"/>
      </w:pPr>
      <w:r>
        <w:rPr>
          <w:rFonts w:ascii="Times New Roman"/>
          <w:b w:val="false"/>
          <w:i w:val="false"/>
          <w:color w:val="000000"/>
          <w:sz w:val="28"/>
        </w:rPr>
        <w:t>
      61) Қазақстан Республикасы Ұлттық қауіпсіздік комитетінің Шекара қызметімен бірлесіп шекара режимі қағидаларының сақталуын қамтамасыз етеді;</w:t>
      </w:r>
    </w:p>
    <w:bookmarkEnd w:id="767"/>
    <w:bookmarkStart w:name="z8751" w:id="768"/>
    <w:p>
      <w:pPr>
        <w:spacing w:after="0"/>
        <w:ind w:left="0"/>
        <w:jc w:val="both"/>
      </w:pPr>
      <w:r>
        <w:rPr>
          <w:rFonts w:ascii="Times New Roman"/>
          <w:b w:val="false"/>
          <w:i w:val="false"/>
          <w:color w:val="000000"/>
          <w:sz w:val="28"/>
        </w:rPr>
        <w:t>
      62) Қазақстан Республикасының Мемлекеттік шекарасын және оның режимін, Қазақстан Республикасының Мемлекеттік шекарасы арқылы өткізу пункттеріндегі режимді бұзған адамдарды іздестіруде, азаматтардың Қазақстан Республикасының Мемлекеттік шекарасында жасаған құқық бұзушылықтардың мән-жайларын анықтауда және тексеруде Қазақстан Республикасы Ұлттық қауіпсіздік комитетінің Шекара қызметіне жәрдем көрсетеді</w:t>
      </w:r>
    </w:p>
    <w:bookmarkEnd w:id="768"/>
    <w:bookmarkStart w:name="z8752" w:id="769"/>
    <w:p>
      <w:pPr>
        <w:spacing w:after="0"/>
        <w:ind w:left="0"/>
        <w:jc w:val="both"/>
      </w:pPr>
      <w:r>
        <w:rPr>
          <w:rFonts w:ascii="Times New Roman"/>
          <w:b w:val="false"/>
          <w:i w:val="false"/>
          <w:color w:val="000000"/>
          <w:sz w:val="28"/>
        </w:rPr>
        <w:t>
      63) Азаматтар мен лауазымды адамдар, шетелдіктер және азаматтығы жоқ адамдар оларға белгіленген Қазақстан Республикасының аумағы арқылы кіру, шығу, болу және транзиттік жол жүру қағидаларын сақтауын бақылауды жүзеге асырады;</w:t>
      </w:r>
    </w:p>
    <w:bookmarkEnd w:id="769"/>
    <w:bookmarkStart w:name="z8753" w:id="770"/>
    <w:p>
      <w:pPr>
        <w:spacing w:after="0"/>
        <w:ind w:left="0"/>
        <w:jc w:val="both"/>
      </w:pPr>
      <w:r>
        <w:rPr>
          <w:rFonts w:ascii="Times New Roman"/>
          <w:b w:val="false"/>
          <w:i w:val="false"/>
          <w:color w:val="000000"/>
          <w:sz w:val="28"/>
        </w:rPr>
        <w:t>
      64) Халықтың көші-қоны саласындағы заңнаманы сақтау бойынша жүйелі ақпараттық-түсіндіру жұмысын ұйымдастырады;</w:t>
      </w:r>
    </w:p>
    <w:bookmarkEnd w:id="770"/>
    <w:bookmarkStart w:name="z8754" w:id="771"/>
    <w:p>
      <w:pPr>
        <w:spacing w:after="0"/>
        <w:ind w:left="0"/>
        <w:jc w:val="both"/>
      </w:pPr>
      <w:r>
        <w:rPr>
          <w:rFonts w:ascii="Times New Roman"/>
          <w:b w:val="false"/>
          <w:i w:val="false"/>
          <w:color w:val="000000"/>
          <w:sz w:val="28"/>
        </w:rPr>
        <w:t>
      65) соттың көші-қон заңнамасын өрескел бұзған шетелдіктерді әкімшілік жаупкершілікке тарту, елден шығып жіберу туралы шешімін орындамаған шетелдіктерді анықтау бойынша "Мигрант", "Заңсыз келуші" профилактикалық, оның ішінде халықаралық міндеттемелерге сәйкес іс-шараларды өткізуді ұйымдастырады;</w:t>
      </w:r>
    </w:p>
    <w:bookmarkEnd w:id="771"/>
    <w:bookmarkStart w:name="z8755" w:id="772"/>
    <w:p>
      <w:pPr>
        <w:spacing w:after="0"/>
        <w:ind w:left="0"/>
        <w:jc w:val="both"/>
      </w:pPr>
      <w:r>
        <w:rPr>
          <w:rFonts w:ascii="Times New Roman"/>
          <w:b w:val="false"/>
          <w:i w:val="false"/>
          <w:color w:val="000000"/>
          <w:sz w:val="28"/>
        </w:rPr>
        <w:t>
      66) шетел азаматтарын елден тыс жерге шығаруды ұйымдастырады;</w:t>
      </w:r>
    </w:p>
    <w:bookmarkEnd w:id="772"/>
    <w:bookmarkStart w:name="z8756" w:id="773"/>
    <w:p>
      <w:pPr>
        <w:spacing w:after="0"/>
        <w:ind w:left="0"/>
        <w:jc w:val="both"/>
      </w:pPr>
      <w:r>
        <w:rPr>
          <w:rFonts w:ascii="Times New Roman"/>
          <w:b w:val="false"/>
          <w:i w:val="false"/>
          <w:color w:val="000000"/>
          <w:sz w:val="28"/>
        </w:rPr>
        <w:t>
      67) жыл сайын жергілікті атқарушы және өкілді органдарға шетелдіктерді елден тыс жерге шығарып жіберуге жергілікті бюджеттен ақшалай қаражат бөлуге бюджеттік өтінім енгізеді;</w:t>
      </w:r>
    </w:p>
    <w:bookmarkEnd w:id="773"/>
    <w:bookmarkStart w:name="z8757" w:id="774"/>
    <w:p>
      <w:pPr>
        <w:spacing w:after="0"/>
        <w:ind w:left="0"/>
        <w:jc w:val="both"/>
      </w:pPr>
      <w:r>
        <w:rPr>
          <w:rFonts w:ascii="Times New Roman"/>
          <w:b w:val="false"/>
          <w:i w:val="false"/>
          <w:color w:val="000000"/>
          <w:sz w:val="28"/>
        </w:rPr>
        <w:t>
      68) шетелдіктерді, азаматтығы жоқ адамдарды, пана іздеп жүрген адамдарды және босқындарды дактилоскопиялауды жүзеге асырады;</w:t>
      </w:r>
    </w:p>
    <w:bookmarkEnd w:id="774"/>
    <w:bookmarkStart w:name="z8758" w:id="775"/>
    <w:p>
      <w:pPr>
        <w:spacing w:after="0"/>
        <w:ind w:left="0"/>
        <w:jc w:val="both"/>
      </w:pPr>
      <w:r>
        <w:rPr>
          <w:rFonts w:ascii="Times New Roman"/>
          <w:b w:val="false"/>
          <w:i w:val="false"/>
          <w:color w:val="000000"/>
          <w:sz w:val="28"/>
        </w:rPr>
        <w:t>
      69) "Қазақстан Республикасы визаларын беру бойынша қабылдаушы тұлғалардың шақыруларын қабылдау және келісу", "Шетелдіктерге және азаматтығы жоқ адамдарға Қазақстан Республикасынан шығу және Қазақстан Республикасына келу құқығына Қазақстан Республикасының аумағында визалар беру, қалпына келтіру немесе ұзарту", "Қазақстан Республикасына уақытша келетін шетелдіктер мен азаматтығы жоқ адамдарға жеке сәйкестендіру нөмірін қалыптастыру", "Шетелдіктер мен азаматтығы жоқ адамдарға Қазақстан Республикасында уақытша тұруға рұқсат беру", "Қазақстан Республикасында тұрақты тұруға шетелдіктер мен азаматтығы жоқ адамдарға рұқсат беру", "Қазақстан Республикасында тұрақты тұратын шетелдіктерге тұруға ықтиярхаттар және азаматтығы жоқ адамдарға куәліктер беру", "Жол жүру құжатын беру", "Қазақстан Республикасының азаматтарына паспорттар, жеке куәліктер беру", "Шекара маңы аумағының елді мекенінде тұрақты тұрғылықты жері бойынша тіркелгенін растайтын мәліметтерді ұсыну", "Қазақстан Республикасы халқын тұрғылықты жері бойынша тіркеу", "Қазақстан Республикасы шегінен тыс жерлерге шығуға құжаттарды ресімдеу", "Тұрғылықты жері бойынша тіркеуден шығару" мемлекеттік қызмет көрсетеді;</w:t>
      </w:r>
    </w:p>
    <w:bookmarkEnd w:id="775"/>
    <w:bookmarkStart w:name="z8759" w:id="776"/>
    <w:p>
      <w:pPr>
        <w:spacing w:after="0"/>
        <w:ind w:left="0"/>
        <w:jc w:val="both"/>
      </w:pPr>
      <w:r>
        <w:rPr>
          <w:rFonts w:ascii="Times New Roman"/>
          <w:b w:val="false"/>
          <w:i w:val="false"/>
          <w:color w:val="000000"/>
          <w:sz w:val="28"/>
        </w:rPr>
        <w:t>
      70) Заңды тұлғаларға "Азаматтық және қызметтік қару мен оның патрондарының криминалистикалық талаптарына сәйкестігіне қорытынды беру" мемлекеттік қызметін көрсетеді;</w:t>
      </w:r>
    </w:p>
    <w:bookmarkEnd w:id="776"/>
    <w:bookmarkStart w:name="z8760" w:id="777"/>
    <w:p>
      <w:pPr>
        <w:spacing w:after="0"/>
        <w:ind w:left="0"/>
        <w:jc w:val="both"/>
      </w:pPr>
      <w:r>
        <w:rPr>
          <w:rFonts w:ascii="Times New Roman"/>
          <w:b w:val="false"/>
          <w:i w:val="false"/>
          <w:color w:val="000000"/>
          <w:sz w:val="28"/>
        </w:rPr>
        <w:t>
      71) Мемлекеттік оқ-гильза қоймасының ведомстволық коллекцияларын қалыптастыру үшін азаматтық және қызметтік ойық атыс қаруын бақылау атуды жүзеге асырады;</w:t>
      </w:r>
    </w:p>
    <w:bookmarkEnd w:id="777"/>
    <w:bookmarkStart w:name="z8761" w:id="778"/>
    <w:p>
      <w:pPr>
        <w:spacing w:after="0"/>
        <w:ind w:left="0"/>
        <w:jc w:val="both"/>
      </w:pPr>
      <w:r>
        <w:rPr>
          <w:rFonts w:ascii="Times New Roman"/>
          <w:b w:val="false"/>
          <w:i w:val="false"/>
          <w:color w:val="000000"/>
          <w:sz w:val="28"/>
        </w:rPr>
        <w:t>
      72) жедел-криминалистикалық қызметті жүзеге асырады;</w:t>
      </w:r>
    </w:p>
    <w:bookmarkEnd w:id="778"/>
    <w:bookmarkStart w:name="z8762" w:id="779"/>
    <w:p>
      <w:pPr>
        <w:spacing w:after="0"/>
        <w:ind w:left="0"/>
        <w:jc w:val="both"/>
      </w:pPr>
      <w:r>
        <w:rPr>
          <w:rFonts w:ascii="Times New Roman"/>
          <w:b w:val="false"/>
          <w:i w:val="false"/>
          <w:color w:val="000000"/>
          <w:sz w:val="28"/>
        </w:rPr>
        <w:t>
      73) күдіктілерді, айыпталушыларды, қылмыстық-атқару жүйесі мекемелерінде жазасын өтеп жатқан, ішкі істер органдарының арнаулы мекемелерінде ұсталатын, профилактикалық есепке қойылған адамдарды криминалистік есепке қою үшін суретке түсіруді, дактилоскопиялауды жүзеге асырады, дыбыс жазуды, кино және бейнетүсірілімді жүргізеді, биологиялық, одорологиялық және басқа да үлгілерді іріктейді;</w:t>
      </w:r>
    </w:p>
    <w:bookmarkEnd w:id="779"/>
    <w:bookmarkStart w:name="z8763" w:id="780"/>
    <w:p>
      <w:pPr>
        <w:spacing w:after="0"/>
        <w:ind w:left="0"/>
        <w:jc w:val="both"/>
      </w:pPr>
      <w:r>
        <w:rPr>
          <w:rFonts w:ascii="Times New Roman"/>
          <w:b w:val="false"/>
          <w:i w:val="false"/>
          <w:color w:val="000000"/>
          <w:sz w:val="28"/>
        </w:rPr>
        <w:t>
      74) қызмет көрсететін аумақтағы криминогендік ахуалға кешенді талдау жүргізеді және жедел ақпаратты үздіксіз жинауды қамтамасыз етеді;</w:t>
      </w:r>
    </w:p>
    <w:bookmarkEnd w:id="780"/>
    <w:bookmarkStart w:name="z8764" w:id="781"/>
    <w:p>
      <w:pPr>
        <w:spacing w:after="0"/>
        <w:ind w:left="0"/>
        <w:jc w:val="both"/>
      </w:pPr>
      <w:r>
        <w:rPr>
          <w:rFonts w:ascii="Times New Roman"/>
          <w:b w:val="false"/>
          <w:i w:val="false"/>
          <w:color w:val="000000"/>
          <w:sz w:val="28"/>
        </w:rPr>
        <w:t>
      75) өңірлік ведомстволық және жедел есепті қалыптастырады және сүйемелдейді;</w:t>
      </w:r>
    </w:p>
    <w:bookmarkEnd w:id="781"/>
    <w:bookmarkStart w:name="z8765" w:id="782"/>
    <w:p>
      <w:pPr>
        <w:spacing w:after="0"/>
        <w:ind w:left="0"/>
        <w:jc w:val="both"/>
      </w:pPr>
      <w:r>
        <w:rPr>
          <w:rFonts w:ascii="Times New Roman"/>
          <w:b w:val="false"/>
          <w:i w:val="false"/>
          <w:color w:val="000000"/>
          <w:sz w:val="28"/>
        </w:rPr>
        <w:t>
      76) нормативтік құқықтық актілер шеңберінде, сондай-ақ Тәуелсіз Мемлекеттер Достастығына қатысушы мемлекеттер жасасқан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782"/>
    <w:bookmarkStart w:name="z8766" w:id="783"/>
    <w:p>
      <w:pPr>
        <w:spacing w:after="0"/>
        <w:ind w:left="0"/>
        <w:jc w:val="both"/>
      </w:pPr>
      <w:r>
        <w:rPr>
          <w:rFonts w:ascii="Times New Roman"/>
          <w:b w:val="false"/>
          <w:i w:val="false"/>
          <w:color w:val="000000"/>
          <w:sz w:val="28"/>
        </w:rPr>
        <w:t>
      77) дербес деректерді өңдеу кезінде заңнаманың талаптарын және ақпараттық қауіпсіздікті сақтай отырып, ішкі істер органдары бөліністерінің Департаменттің ақпараттық ресурстарына қолжетімдігін қамтамасыз етеді;</w:t>
      </w:r>
    </w:p>
    <w:bookmarkEnd w:id="783"/>
    <w:bookmarkStart w:name="z8767" w:id="784"/>
    <w:p>
      <w:pPr>
        <w:spacing w:after="0"/>
        <w:ind w:left="0"/>
        <w:jc w:val="both"/>
      </w:pPr>
      <w:r>
        <w:rPr>
          <w:rFonts w:ascii="Times New Roman"/>
          <w:b w:val="false"/>
          <w:i w:val="false"/>
          <w:color w:val="000000"/>
          <w:sz w:val="28"/>
        </w:rPr>
        <w:t>
      78) ведомстволық статистикалық, архивтік және өзге ақпараттарды жинауды, жинақтауды, өңдеуді, оларды Қазақстан Республикасының заңнамасына сәйкес ұсынуды жүзеге асырады;</w:t>
      </w:r>
    </w:p>
    <w:bookmarkEnd w:id="784"/>
    <w:bookmarkStart w:name="z8768" w:id="785"/>
    <w:p>
      <w:pPr>
        <w:spacing w:after="0"/>
        <w:ind w:left="0"/>
        <w:jc w:val="both"/>
      </w:pPr>
      <w:r>
        <w:rPr>
          <w:rFonts w:ascii="Times New Roman"/>
          <w:b w:val="false"/>
          <w:i w:val="false"/>
          <w:color w:val="000000"/>
          <w:sz w:val="28"/>
        </w:rPr>
        <w:t>
      79) ішкі істер органдары жүйесінде бірыңғай мемлекеттік кадр саясатын іске асыруға қатысады;</w:t>
      </w:r>
    </w:p>
    <w:bookmarkEnd w:id="785"/>
    <w:bookmarkStart w:name="z8769" w:id="786"/>
    <w:p>
      <w:pPr>
        <w:spacing w:after="0"/>
        <w:ind w:left="0"/>
        <w:jc w:val="both"/>
      </w:pPr>
      <w:r>
        <w:rPr>
          <w:rFonts w:ascii="Times New Roman"/>
          <w:b w:val="false"/>
          <w:i w:val="false"/>
          <w:color w:val="000000"/>
          <w:sz w:val="28"/>
        </w:rPr>
        <w:t>
      80) Департамент қызметкерлерінің және жұмысшыларының кәсіби құзыретіне аттестаттау өткізеді;</w:t>
      </w:r>
    </w:p>
    <w:bookmarkEnd w:id="786"/>
    <w:bookmarkStart w:name="z8770" w:id="787"/>
    <w:p>
      <w:pPr>
        <w:spacing w:after="0"/>
        <w:ind w:left="0"/>
        <w:jc w:val="both"/>
      </w:pPr>
      <w:r>
        <w:rPr>
          <w:rFonts w:ascii="Times New Roman"/>
          <w:b w:val="false"/>
          <w:i w:val="false"/>
          <w:color w:val="000000"/>
          <w:sz w:val="28"/>
        </w:rPr>
        <w:t>
      81)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787"/>
    <w:bookmarkStart w:name="z8771" w:id="788"/>
    <w:p>
      <w:pPr>
        <w:spacing w:after="0"/>
        <w:ind w:left="0"/>
        <w:jc w:val="both"/>
      </w:pPr>
      <w:r>
        <w:rPr>
          <w:rFonts w:ascii="Times New Roman"/>
          <w:b w:val="false"/>
          <w:i w:val="false"/>
          <w:color w:val="000000"/>
          <w:sz w:val="28"/>
        </w:rPr>
        <w:t>
      82) қызметке, оқуға түсушілерге және құқық қорғау органдарының қызметкерлеріне әскери-дәрігерлік сараптама жүргізеді;</w:t>
      </w:r>
    </w:p>
    <w:bookmarkEnd w:id="788"/>
    <w:bookmarkStart w:name="z8772" w:id="789"/>
    <w:p>
      <w:pPr>
        <w:spacing w:after="0"/>
        <w:ind w:left="0"/>
        <w:jc w:val="both"/>
      </w:pPr>
      <w:r>
        <w:rPr>
          <w:rFonts w:ascii="Times New Roman"/>
          <w:b w:val="false"/>
          <w:i w:val="false"/>
          <w:color w:val="000000"/>
          <w:sz w:val="28"/>
        </w:rPr>
        <w:t>
      83) Департаментте және оның құрылымдық бөлімшелерінде заңдылықтың сақталуын және сыбайлас жемқорлыққа қарсы іс-қимылды, азаптауды және өзге де рұқсат етілмеген жұмыс әдістерін қамтамасыз ету бойынша өзіндік қауіпсіздік бөлімшесімен өзара іс-қимылды ұйымдастырады;</w:t>
      </w:r>
    </w:p>
    <w:bookmarkEnd w:id="789"/>
    <w:bookmarkStart w:name="z8773" w:id="790"/>
    <w:p>
      <w:pPr>
        <w:spacing w:after="0"/>
        <w:ind w:left="0"/>
        <w:jc w:val="both"/>
      </w:pPr>
      <w:r>
        <w:rPr>
          <w:rFonts w:ascii="Times New Roman"/>
          <w:b w:val="false"/>
          <w:i w:val="false"/>
          <w:color w:val="000000"/>
          <w:sz w:val="28"/>
        </w:rPr>
        <w:t>
      84) сыбайлас жемқорлыққа қарсы іс-қимыл, азаптау және жұмыстың өзге де рұқсат етілмеген әдістері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790"/>
    <w:bookmarkStart w:name="z8774" w:id="791"/>
    <w:p>
      <w:pPr>
        <w:spacing w:after="0"/>
        <w:ind w:left="0"/>
        <w:jc w:val="both"/>
      </w:pPr>
      <w:r>
        <w:rPr>
          <w:rFonts w:ascii="Times New Roman"/>
          <w:b w:val="false"/>
          <w:i w:val="false"/>
          <w:color w:val="000000"/>
          <w:sz w:val="28"/>
        </w:rPr>
        <w:t>
      85) қаржылық, материалдық-техникалық және медициналық қамтамасыз етуді жүзеге асырады;</w:t>
      </w:r>
    </w:p>
    <w:bookmarkEnd w:id="791"/>
    <w:bookmarkStart w:name="z8775" w:id="792"/>
    <w:p>
      <w:pPr>
        <w:spacing w:after="0"/>
        <w:ind w:left="0"/>
        <w:jc w:val="both"/>
      </w:pPr>
      <w:r>
        <w:rPr>
          <w:rFonts w:ascii="Times New Roman"/>
          <w:b w:val="false"/>
          <w:i w:val="false"/>
          <w:color w:val="000000"/>
          <w:sz w:val="28"/>
        </w:rPr>
        <w:t>
      86) мемлекеттік құпияларды сақтауды, қарамағындағы полиция органдарында құпиялылық режимінің сақталуын бақылауды қамтамасыз етеді;</w:t>
      </w:r>
    </w:p>
    <w:bookmarkEnd w:id="792"/>
    <w:bookmarkStart w:name="z8776" w:id="793"/>
    <w:p>
      <w:pPr>
        <w:spacing w:after="0"/>
        <w:ind w:left="0"/>
        <w:jc w:val="both"/>
      </w:pPr>
      <w:r>
        <w:rPr>
          <w:rFonts w:ascii="Times New Roman"/>
          <w:b w:val="false"/>
          <w:i w:val="false"/>
          <w:color w:val="000000"/>
          <w:sz w:val="28"/>
        </w:rPr>
        <w:t>
      87) өз құзыреті шегінде Қазақстан Республикасының мемлекеттік құпиясын құрайтын мәліметтерге иелік етеді;</w:t>
      </w:r>
    </w:p>
    <w:bookmarkEnd w:id="793"/>
    <w:bookmarkStart w:name="z8777" w:id="794"/>
    <w:p>
      <w:pPr>
        <w:spacing w:after="0"/>
        <w:ind w:left="0"/>
        <w:jc w:val="both"/>
      </w:pPr>
      <w:r>
        <w:rPr>
          <w:rFonts w:ascii="Times New Roman"/>
          <w:b w:val="false"/>
          <w:i w:val="false"/>
          <w:color w:val="000000"/>
          <w:sz w:val="28"/>
        </w:rPr>
        <w:t>
      88) бағынысты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білімі бойынша аттестаттауды ұйымдастырады;</w:t>
      </w:r>
    </w:p>
    <w:bookmarkEnd w:id="794"/>
    <w:bookmarkStart w:name="z8778" w:id="795"/>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795"/>
    <w:bookmarkStart w:name="z8779" w:id="796"/>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796"/>
    <w:bookmarkStart w:name="z8780" w:id="797"/>
    <w:p>
      <w:pPr>
        <w:spacing w:after="0"/>
        <w:ind w:left="0"/>
        <w:jc w:val="both"/>
      </w:pPr>
      <w:r>
        <w:rPr>
          <w:rFonts w:ascii="Times New Roman"/>
          <w:b w:val="false"/>
          <w:i w:val="false"/>
          <w:color w:val="000000"/>
          <w:sz w:val="28"/>
        </w:rPr>
        <w:t>
      91) азаматтарды және заңды тұлғалардың өкілдерін қабылдауды, жолданымдарда, сұрау салуларда, жауаптар мен хабарларда жеке және заңды тұлғалар көтеретін жүйелі проблемаларды уақтылы және толық қарауды, талдауды, мониторингілеуді және анықтауды, олар бойынша шешімдер қабылдауды жүзеге асырады;</w:t>
      </w:r>
    </w:p>
    <w:bookmarkEnd w:id="797"/>
    <w:bookmarkStart w:name="z8781" w:id="798"/>
    <w:p>
      <w:pPr>
        <w:spacing w:after="0"/>
        <w:ind w:left="0"/>
        <w:jc w:val="both"/>
      </w:pPr>
      <w:r>
        <w:rPr>
          <w:rFonts w:ascii="Times New Roman"/>
          <w:b w:val="false"/>
          <w:i w:val="false"/>
          <w:color w:val="000000"/>
          <w:sz w:val="28"/>
        </w:rPr>
        <w:t>
      92) арнайы және әскери тасымалдауды ұйымдастырады;</w:t>
      </w:r>
    </w:p>
    <w:bookmarkEnd w:id="798"/>
    <w:bookmarkStart w:name="z8782" w:id="799"/>
    <w:p>
      <w:pPr>
        <w:spacing w:after="0"/>
        <w:ind w:left="0"/>
        <w:jc w:val="both"/>
      </w:pPr>
      <w:r>
        <w:rPr>
          <w:rFonts w:ascii="Times New Roman"/>
          <w:b w:val="false"/>
          <w:i w:val="false"/>
          <w:color w:val="000000"/>
          <w:sz w:val="28"/>
        </w:rPr>
        <w:t>
      93) заңнамада белгіленген тәртіппен мемлекеттік қызметтер көрсетеді;</w:t>
      </w:r>
    </w:p>
    <w:bookmarkEnd w:id="799"/>
    <w:bookmarkStart w:name="z8783" w:id="800"/>
    <w:p>
      <w:pPr>
        <w:spacing w:after="0"/>
        <w:ind w:left="0"/>
        <w:jc w:val="both"/>
      </w:pPr>
      <w:r>
        <w:rPr>
          <w:rFonts w:ascii="Times New Roman"/>
          <w:b w:val="false"/>
          <w:i w:val="false"/>
          <w:color w:val="000000"/>
          <w:sz w:val="28"/>
        </w:rPr>
        <w:t>
      94) Қазақстан Республикасы Президентiнiң және Үкiметiнiң заңдарында, актiлерiнде көзделген өзге де функцияларды жүзеге асырады.</w:t>
      </w:r>
    </w:p>
    <w:bookmarkEnd w:id="800"/>
    <w:bookmarkStart w:name="z8784" w:id="801"/>
    <w:p>
      <w:pPr>
        <w:spacing w:after="0"/>
        <w:ind w:left="0"/>
        <w:jc w:val="both"/>
      </w:pPr>
      <w:r>
        <w:rPr>
          <w:rFonts w:ascii="Times New Roman"/>
          <w:b w:val="false"/>
          <w:i w:val="false"/>
          <w:color w:val="000000"/>
          <w:sz w:val="28"/>
        </w:rPr>
        <w:t>
      15. Құқықтары және міндеттемелері:</w:t>
      </w:r>
    </w:p>
    <w:bookmarkEnd w:id="801"/>
    <w:bookmarkStart w:name="z8785" w:id="802"/>
    <w:p>
      <w:pPr>
        <w:spacing w:after="0"/>
        <w:ind w:left="0"/>
        <w:jc w:val="both"/>
      </w:pPr>
      <w:r>
        <w:rPr>
          <w:rFonts w:ascii="Times New Roman"/>
          <w:b w:val="false"/>
          <w:i w:val="false"/>
          <w:color w:val="000000"/>
          <w:sz w:val="28"/>
        </w:rPr>
        <w:t>
      1) мемлекеттік органдардан, өзге де ұйымдардан, лауазымды адамдардан және азаматтардан заңнамада белгіленген тәртіпте ақпарат сұрату және алу;</w:t>
      </w:r>
    </w:p>
    <w:bookmarkEnd w:id="802"/>
    <w:bookmarkStart w:name="z8786" w:id="803"/>
    <w:p>
      <w:pPr>
        <w:spacing w:after="0"/>
        <w:ind w:left="0"/>
        <w:jc w:val="both"/>
      </w:pPr>
      <w:r>
        <w:rPr>
          <w:rFonts w:ascii="Times New Roman"/>
          <w:b w:val="false"/>
          <w:i w:val="false"/>
          <w:color w:val="000000"/>
          <w:sz w:val="28"/>
        </w:rPr>
        <w:t>
      2) Ішкі істер министрлігіне, жергілікті өкілетті және атқарушы органдарға жаңа нормативтік құқықтық актілер әзірлеу және қолданыстағы нормативтік құқықтық актілерге өзгерістер мен толықтырулар енгізу туралы, сондай-ақ құрылымдық бөлімшелерді кадрмен, материалдық-техникалық және қаржымен қамтамасыз ету, қызмет көрсететін аумақта заңдылық пен құқықтық тәртіпті нығайту жөніндегі басқа да шараларды қабылдау туралы ұсыныстар енгізу;</w:t>
      </w:r>
    </w:p>
    <w:bookmarkEnd w:id="803"/>
    <w:bookmarkStart w:name="z8787" w:id="804"/>
    <w:p>
      <w:pPr>
        <w:spacing w:after="0"/>
        <w:ind w:left="0"/>
        <w:jc w:val="both"/>
      </w:pPr>
      <w:r>
        <w:rPr>
          <w:rFonts w:ascii="Times New Roman"/>
          <w:b w:val="false"/>
          <w:i w:val="false"/>
          <w:color w:val="000000"/>
          <w:sz w:val="28"/>
        </w:rPr>
        <w:t>
      3) ішкі істер органдарына жүктелген міндеттерді іске асыруға тікелей қатысуға, оларды құрылымдық бөлімшелердің орындауын бақылау, азаматтардың қауіпсіздік деңгейіне теріс ықпал ететін факторларды жоюға бағытталған шараларды жүзеге асыру;</w:t>
      </w:r>
    </w:p>
    <w:bookmarkEnd w:id="804"/>
    <w:bookmarkStart w:name="z8788" w:id="805"/>
    <w:p>
      <w:pPr>
        <w:spacing w:after="0"/>
        <w:ind w:left="0"/>
        <w:jc w:val="both"/>
      </w:pPr>
      <w:r>
        <w:rPr>
          <w:rFonts w:ascii="Times New Roman"/>
          <w:b w:val="false"/>
          <w:i w:val="false"/>
          <w:color w:val="000000"/>
          <w:sz w:val="28"/>
        </w:rPr>
        <w:t>
      4) Қазақстан Республикасы заңнамасына сәйкес мемлекеттік қызмет көрсетуден бас тарту;</w:t>
      </w:r>
    </w:p>
    <w:bookmarkEnd w:id="805"/>
    <w:bookmarkStart w:name="z8789" w:id="806"/>
    <w:p>
      <w:pPr>
        <w:spacing w:after="0"/>
        <w:ind w:left="0"/>
        <w:jc w:val="both"/>
      </w:pPr>
      <w:r>
        <w:rPr>
          <w:rFonts w:ascii="Times New Roman"/>
          <w:b w:val="false"/>
          <w:i w:val="false"/>
          <w:color w:val="000000"/>
          <w:sz w:val="28"/>
        </w:rPr>
        <w:t>
      5) құзыреті шегінде халықаралық шарттар бойынша міндеттерді орындау;</w:t>
      </w:r>
    </w:p>
    <w:bookmarkEnd w:id="806"/>
    <w:bookmarkStart w:name="z8790" w:id="807"/>
    <w:p>
      <w:pPr>
        <w:spacing w:after="0"/>
        <w:ind w:left="0"/>
        <w:jc w:val="both"/>
      </w:pPr>
      <w:r>
        <w:rPr>
          <w:rFonts w:ascii="Times New Roman"/>
          <w:b w:val="false"/>
          <w:i w:val="false"/>
          <w:color w:val="000000"/>
          <w:sz w:val="28"/>
        </w:rPr>
        <w:t>
      6) қолданыстағы заңнамалық актілермен көзделген өзге құқықтарды және міндеттемелерді жүзеге асыру.</w:t>
      </w:r>
    </w:p>
    <w:bookmarkEnd w:id="807"/>
    <w:bookmarkStart w:name="z8791" w:id="808"/>
    <w:p>
      <w:pPr>
        <w:spacing w:after="0"/>
        <w:ind w:left="0"/>
        <w:jc w:val="left"/>
      </w:pPr>
      <w:r>
        <w:rPr>
          <w:rFonts w:ascii="Times New Roman"/>
          <w:b/>
          <w:i w:val="false"/>
          <w:color w:val="000000"/>
        </w:rPr>
        <w:t xml:space="preserve"> 3. Департаменттің қызметін ұйымдастыру</w:t>
      </w:r>
    </w:p>
    <w:bookmarkEnd w:id="808"/>
    <w:bookmarkStart w:name="z8792" w:id="80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бастық жүзеге асырады.</w:t>
      </w:r>
    </w:p>
    <w:bookmarkEnd w:id="809"/>
    <w:bookmarkStart w:name="z8793" w:id="810"/>
    <w:p>
      <w:pPr>
        <w:spacing w:after="0"/>
        <w:ind w:left="0"/>
        <w:jc w:val="both"/>
      </w:pPr>
      <w:r>
        <w:rPr>
          <w:rFonts w:ascii="Times New Roman"/>
          <w:b w:val="false"/>
          <w:i w:val="false"/>
          <w:color w:val="000000"/>
          <w:sz w:val="28"/>
        </w:rPr>
        <w:t>
      17. Департамент бастығы Қазақстан Республикасының құқық қорғау органдары басшылығының президенттік резервінде тұрған полиция қызметкерлерінің қатарынан, Қазақстан Республикасы Ішкі істер министрі лауазымға тағайындайды және лауазымынан босатады.</w:t>
      </w:r>
    </w:p>
    <w:bookmarkEnd w:id="810"/>
    <w:bookmarkStart w:name="z8794" w:id="811"/>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қызметке тағайындалатын және қызметтен босатылатын орынбасарлары болады.</w:t>
      </w:r>
    </w:p>
    <w:bookmarkEnd w:id="811"/>
    <w:bookmarkStart w:name="z8795" w:id="812"/>
    <w:p>
      <w:pPr>
        <w:spacing w:after="0"/>
        <w:ind w:left="0"/>
        <w:jc w:val="both"/>
      </w:pPr>
      <w:r>
        <w:rPr>
          <w:rFonts w:ascii="Times New Roman"/>
          <w:b w:val="false"/>
          <w:i w:val="false"/>
          <w:color w:val="000000"/>
          <w:sz w:val="28"/>
        </w:rPr>
        <w:t>
      19. Департамент бастығының өкілеттігі:</w:t>
      </w:r>
    </w:p>
    <w:bookmarkEnd w:id="812"/>
    <w:bookmarkStart w:name="z8796" w:id="813"/>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813"/>
    <w:bookmarkStart w:name="z8797" w:id="814"/>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814"/>
    <w:bookmarkStart w:name="z8798" w:id="815"/>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815"/>
    <w:bookmarkStart w:name="z8799" w:id="816"/>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беру, материалдық көмек көрсету, даярлау (қайта даярлау), біліктілікті арттыру, арнайы атақ беру, көтермелеу, үстемеақы төлеу және сыйақы беру мәселелерін шешеді;</w:t>
      </w:r>
    </w:p>
    <w:bookmarkEnd w:id="816"/>
    <w:bookmarkStart w:name="z8800" w:id="817"/>
    <w:p>
      <w:pPr>
        <w:spacing w:after="0"/>
        <w:ind w:left="0"/>
        <w:jc w:val="both"/>
      </w:pPr>
      <w:r>
        <w:rPr>
          <w:rFonts w:ascii="Times New Roman"/>
          <w:b w:val="false"/>
          <w:i w:val="false"/>
          <w:color w:val="000000"/>
          <w:sz w:val="28"/>
        </w:rPr>
        <w:t>
      5) Департамент қызметкерлері арасында тәрбие, идеологиялық және имидждік жұмысын ұйымдастырады, олардың тәртіпті, заңдылықты, құпиялық режимін сақтауын және кәсіби деңгейін арттыруды қамтамасыз етеді;</w:t>
      </w:r>
    </w:p>
    <w:bookmarkEnd w:id="817"/>
    <w:bookmarkStart w:name="z8801" w:id="818"/>
    <w:p>
      <w:pPr>
        <w:spacing w:after="0"/>
        <w:ind w:left="0"/>
        <w:jc w:val="both"/>
      </w:pPr>
      <w:r>
        <w:rPr>
          <w:rFonts w:ascii="Times New Roman"/>
          <w:b w:val="false"/>
          <w:i w:val="false"/>
          <w:color w:val="000000"/>
          <w:sz w:val="28"/>
        </w:rPr>
        <w:t>
      6) Департаментте және оның құрылымдық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асыруға дербес жауапты болады;</w:t>
      </w:r>
    </w:p>
    <w:bookmarkEnd w:id="818"/>
    <w:bookmarkStart w:name="z8802" w:id="819"/>
    <w:p>
      <w:pPr>
        <w:spacing w:after="0"/>
        <w:ind w:left="0"/>
        <w:jc w:val="both"/>
      </w:pPr>
      <w:r>
        <w:rPr>
          <w:rFonts w:ascii="Times New Roman"/>
          <w:b w:val="false"/>
          <w:i w:val="false"/>
          <w:color w:val="000000"/>
          <w:sz w:val="28"/>
        </w:rPr>
        <w:t>
      7) Департаменттің құрылымдық бөлімшелері туралы ережелерді және лауазымды адамдардың функционалдық міндеттерін бекітеді;</w:t>
      </w:r>
    </w:p>
    <w:bookmarkEnd w:id="819"/>
    <w:bookmarkStart w:name="z8803" w:id="820"/>
    <w:p>
      <w:pPr>
        <w:spacing w:after="0"/>
        <w:ind w:left="0"/>
        <w:jc w:val="both"/>
      </w:pPr>
      <w:r>
        <w:rPr>
          <w:rFonts w:ascii="Times New Roman"/>
          <w:b w:val="false"/>
          <w:i w:val="false"/>
          <w:color w:val="000000"/>
          <w:sz w:val="28"/>
        </w:rPr>
        <w:t>
      8) берілген құқықтар шегінде құқық қорғау қызметі туралы заңнамаға және еңбек заңнамасына сәйкес тәртіптік жаза қолданады;</w:t>
      </w:r>
    </w:p>
    <w:bookmarkEnd w:id="820"/>
    <w:bookmarkStart w:name="z8804" w:id="821"/>
    <w:p>
      <w:pPr>
        <w:spacing w:after="0"/>
        <w:ind w:left="0"/>
        <w:jc w:val="both"/>
      </w:pPr>
      <w:r>
        <w:rPr>
          <w:rFonts w:ascii="Times New Roman"/>
          <w:b w:val="false"/>
          <w:i w:val="false"/>
          <w:color w:val="000000"/>
          <w:sz w:val="28"/>
        </w:rPr>
        <w:t>
      9)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рұқсат береді;</w:t>
      </w:r>
    </w:p>
    <w:bookmarkEnd w:id="821"/>
    <w:bookmarkStart w:name="z8805" w:id="822"/>
    <w:p>
      <w:pPr>
        <w:spacing w:after="0"/>
        <w:ind w:left="0"/>
        <w:jc w:val="both"/>
      </w:pPr>
      <w:r>
        <w:rPr>
          <w:rFonts w:ascii="Times New Roman"/>
          <w:b w:val="false"/>
          <w:i w:val="false"/>
          <w:color w:val="000000"/>
          <w:sz w:val="28"/>
        </w:rPr>
        <w:t>
      10) өз құзыреті шегінде бұйрықтар шығарады;</w:t>
      </w:r>
    </w:p>
    <w:bookmarkEnd w:id="822"/>
    <w:bookmarkStart w:name="z8806" w:id="823"/>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823"/>
    <w:bookmarkStart w:name="z8807" w:id="824"/>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адам жүзеге асырады.</w:t>
      </w:r>
    </w:p>
    <w:bookmarkEnd w:id="824"/>
    <w:bookmarkStart w:name="z8808" w:id="825"/>
    <w:p>
      <w:pPr>
        <w:spacing w:after="0"/>
        <w:ind w:left="0"/>
        <w:jc w:val="both"/>
      </w:pPr>
      <w:r>
        <w:rPr>
          <w:rFonts w:ascii="Times New Roman"/>
          <w:b w:val="false"/>
          <w:i w:val="false"/>
          <w:color w:val="000000"/>
          <w:sz w:val="28"/>
        </w:rPr>
        <w:t>
      20. Департамент бастығы қолданыстағы заңнамаға сәйкес өз орынбасарларының өкілеттіктерін белгілейді.</w:t>
      </w:r>
    </w:p>
    <w:bookmarkEnd w:id="825"/>
    <w:bookmarkStart w:name="z8809" w:id="826"/>
    <w:p>
      <w:pPr>
        <w:spacing w:after="0"/>
        <w:ind w:left="0"/>
        <w:jc w:val="left"/>
      </w:pPr>
      <w:r>
        <w:rPr>
          <w:rFonts w:ascii="Times New Roman"/>
          <w:b/>
          <w:i w:val="false"/>
          <w:color w:val="000000"/>
        </w:rPr>
        <w:t xml:space="preserve"> 4. Департаменттің мүлкі</w:t>
      </w:r>
    </w:p>
    <w:bookmarkEnd w:id="826"/>
    <w:bookmarkStart w:name="z8810" w:id="827"/>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827"/>
    <w:bookmarkStart w:name="z8811" w:id="828"/>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828"/>
    <w:bookmarkStart w:name="z8812" w:id="829"/>
    <w:p>
      <w:pPr>
        <w:spacing w:after="0"/>
        <w:ind w:left="0"/>
        <w:jc w:val="both"/>
      </w:pPr>
      <w:r>
        <w:rPr>
          <w:rFonts w:ascii="Times New Roman"/>
          <w:b w:val="false"/>
          <w:i w:val="false"/>
          <w:color w:val="000000"/>
          <w:sz w:val="28"/>
        </w:rPr>
        <w:t>
      22. Департаментке бекітілген мүлік республикалық және коммуналдық меншікке жатады.</w:t>
      </w:r>
    </w:p>
    <w:bookmarkEnd w:id="829"/>
    <w:bookmarkStart w:name="z8813" w:id="830"/>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30"/>
    <w:bookmarkStart w:name="z8814" w:id="831"/>
    <w:p>
      <w:pPr>
        <w:spacing w:after="0"/>
        <w:ind w:left="0"/>
        <w:jc w:val="left"/>
      </w:pPr>
      <w:r>
        <w:rPr>
          <w:rFonts w:ascii="Times New Roman"/>
          <w:b/>
          <w:i w:val="false"/>
          <w:color w:val="000000"/>
        </w:rPr>
        <w:t xml:space="preserve"> 5. Департаментті қайта ұйымдастыру және тарату</w:t>
      </w:r>
    </w:p>
    <w:bookmarkEnd w:id="831"/>
    <w:bookmarkStart w:name="z8815" w:id="83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8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5-1 қосымша</w:t>
            </w:r>
          </w:p>
        </w:tc>
      </w:tr>
    </w:tbl>
    <w:bookmarkStart w:name="z8176" w:id="833"/>
    <w:p>
      <w:pPr>
        <w:spacing w:after="0"/>
        <w:ind w:left="0"/>
        <w:jc w:val="left"/>
      </w:pPr>
      <w:r>
        <w:rPr>
          <w:rFonts w:ascii="Times New Roman"/>
          <w:b/>
          <w:i w:val="false"/>
          <w:color w:val="000000"/>
        </w:rPr>
        <w:t xml:space="preserve"> Қазақстан Республикасы Ішкі істер министрлігі Абай облысының Полиция департаменті туралы ереже</w:t>
      </w:r>
    </w:p>
    <w:bookmarkEnd w:id="833"/>
    <w:p>
      <w:pPr>
        <w:spacing w:after="0"/>
        <w:ind w:left="0"/>
        <w:jc w:val="both"/>
      </w:pPr>
      <w:r>
        <w:rPr>
          <w:rFonts w:ascii="Times New Roman"/>
          <w:b w:val="false"/>
          <w:i w:val="false"/>
          <w:color w:val="ff0000"/>
          <w:sz w:val="28"/>
        </w:rPr>
        <w:t xml:space="preserve">
      Ескерту. Бұйрық 5-1-қосымшамен толықтырылды - ҚР Ішкі істер министрінің м.а. 25.07.2022 </w:t>
      </w:r>
      <w:r>
        <w:rPr>
          <w:rFonts w:ascii="Times New Roman"/>
          <w:b w:val="false"/>
          <w:i w:val="false"/>
          <w:color w:val="ff0000"/>
          <w:sz w:val="28"/>
        </w:rPr>
        <w:t>№ 619</w:t>
      </w:r>
      <w:r>
        <w:rPr>
          <w:rFonts w:ascii="Times New Roman"/>
          <w:b w:val="false"/>
          <w:i w:val="false"/>
          <w:color w:val="ff0000"/>
          <w:sz w:val="28"/>
        </w:rPr>
        <w:t xml:space="preserve">; жаңа редакцияда – ҚР Ішкі істер министрінің 11.04.2023 </w:t>
      </w:r>
      <w:r>
        <w:rPr>
          <w:rFonts w:ascii="Times New Roman"/>
          <w:b w:val="false"/>
          <w:i w:val="false"/>
          <w:color w:val="ff0000"/>
          <w:sz w:val="28"/>
        </w:rPr>
        <w:t>№ 287</w:t>
      </w:r>
      <w:r>
        <w:rPr>
          <w:rFonts w:ascii="Times New Roman"/>
          <w:b w:val="false"/>
          <w:i w:val="false"/>
          <w:color w:val="ff0000"/>
          <w:sz w:val="28"/>
        </w:rPr>
        <w:t xml:space="preserve"> бұйрықтарымен.</w:t>
      </w:r>
    </w:p>
    <w:bookmarkStart w:name="z8816" w:id="834"/>
    <w:p>
      <w:pPr>
        <w:spacing w:after="0"/>
        <w:ind w:left="0"/>
        <w:jc w:val="left"/>
      </w:pPr>
      <w:r>
        <w:rPr>
          <w:rFonts w:ascii="Times New Roman"/>
          <w:b/>
          <w:i w:val="false"/>
          <w:color w:val="000000"/>
        </w:rPr>
        <w:t xml:space="preserve"> 1. Жалпы ережелер</w:t>
      </w:r>
    </w:p>
    <w:bookmarkEnd w:id="834"/>
    <w:bookmarkStart w:name="z8817" w:id="835"/>
    <w:p>
      <w:pPr>
        <w:spacing w:after="0"/>
        <w:ind w:left="0"/>
        <w:jc w:val="both"/>
      </w:pPr>
      <w:r>
        <w:rPr>
          <w:rFonts w:ascii="Times New Roman"/>
          <w:b w:val="false"/>
          <w:i w:val="false"/>
          <w:color w:val="000000"/>
          <w:sz w:val="28"/>
        </w:rPr>
        <w:t>
      1. Абай облысы Полиция департаменті (бұдан әрі – Департамент) Қазақстан Республикасы Ішкі істер министрлігінің (бұдан әрі-Министрлік) облыс аумағындағы полиция органдары мен бөліністеріне басшылық етуді жүзеге асыратын аумақтық бөлінісі болып табылады.</w:t>
      </w:r>
    </w:p>
    <w:bookmarkEnd w:id="835"/>
    <w:bookmarkStart w:name="z8818" w:id="83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36"/>
    <w:bookmarkStart w:name="z8819" w:id="837"/>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837"/>
    <w:bookmarkStart w:name="z8820" w:id="83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838"/>
    <w:bookmarkStart w:name="z8821" w:id="839"/>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болуға құқығы бар.</w:t>
      </w:r>
    </w:p>
    <w:bookmarkEnd w:id="839"/>
    <w:bookmarkStart w:name="z8822" w:id="840"/>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840"/>
    <w:bookmarkStart w:name="z8823" w:id="841"/>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841"/>
    <w:bookmarkStart w:name="z8824" w:id="842"/>
    <w:p>
      <w:pPr>
        <w:spacing w:after="0"/>
        <w:ind w:left="0"/>
        <w:jc w:val="both"/>
      </w:pPr>
      <w:r>
        <w:rPr>
          <w:rFonts w:ascii="Times New Roman"/>
          <w:b w:val="false"/>
          <w:i w:val="false"/>
          <w:color w:val="000000"/>
          <w:sz w:val="28"/>
        </w:rPr>
        <w:t>
      8. Департаменттің орналасқан жері: индексі 071400, Қазақстан Республикасы, Абай облысы, Семей қаласы, Б. Момышұлы көшесі, 17-үй.</w:t>
      </w:r>
    </w:p>
    <w:bookmarkEnd w:id="842"/>
    <w:bookmarkStart w:name="z8825" w:id="843"/>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Абай облысының Полиция департаменті" мемлекеттік мекемесі.</w:t>
      </w:r>
    </w:p>
    <w:bookmarkEnd w:id="843"/>
    <w:bookmarkStart w:name="z8826" w:id="84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844"/>
    <w:bookmarkStart w:name="z8827" w:id="845"/>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845"/>
    <w:bookmarkStart w:name="z8828" w:id="846"/>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846"/>
    <w:bookmarkStart w:name="z8829" w:id="847"/>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47"/>
    <w:bookmarkStart w:name="z8830" w:id="848"/>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міндеттемелері</w:t>
      </w:r>
    </w:p>
    <w:bookmarkEnd w:id="848"/>
    <w:bookmarkStart w:name="z8831" w:id="849"/>
    <w:p>
      <w:pPr>
        <w:spacing w:after="0"/>
        <w:ind w:left="0"/>
        <w:jc w:val="both"/>
      </w:pPr>
      <w:r>
        <w:rPr>
          <w:rFonts w:ascii="Times New Roman"/>
          <w:b w:val="false"/>
          <w:i w:val="false"/>
          <w:color w:val="000000"/>
          <w:sz w:val="28"/>
        </w:rPr>
        <w:t>
      13. Департаменттің міндеттері:</w:t>
      </w:r>
    </w:p>
    <w:bookmarkEnd w:id="849"/>
    <w:bookmarkStart w:name="z8832" w:id="850"/>
    <w:p>
      <w:pPr>
        <w:spacing w:after="0"/>
        <w:ind w:left="0"/>
        <w:jc w:val="both"/>
      </w:pPr>
      <w:r>
        <w:rPr>
          <w:rFonts w:ascii="Times New Roman"/>
          <w:b w:val="false"/>
          <w:i w:val="false"/>
          <w:color w:val="000000"/>
          <w:sz w:val="28"/>
        </w:rPr>
        <w:t>
      1) құқық бұзушылықтар профилактикасы;</w:t>
      </w:r>
    </w:p>
    <w:bookmarkEnd w:id="850"/>
    <w:bookmarkStart w:name="z8833" w:id="851"/>
    <w:p>
      <w:pPr>
        <w:spacing w:after="0"/>
        <w:ind w:left="0"/>
        <w:jc w:val="both"/>
      </w:pPr>
      <w:r>
        <w:rPr>
          <w:rFonts w:ascii="Times New Roman"/>
          <w:b w:val="false"/>
          <w:i w:val="false"/>
          <w:color w:val="000000"/>
          <w:sz w:val="28"/>
        </w:rPr>
        <w:t>
      2) қоғамдық тәртіпті сақтау және жол қауіпсіздігін қамтамасыз ету;</w:t>
      </w:r>
    </w:p>
    <w:bookmarkEnd w:id="851"/>
    <w:bookmarkStart w:name="z8834" w:id="852"/>
    <w:p>
      <w:pPr>
        <w:spacing w:after="0"/>
        <w:ind w:left="0"/>
        <w:jc w:val="both"/>
      </w:pPr>
      <w:r>
        <w:rPr>
          <w:rFonts w:ascii="Times New Roman"/>
          <w:b w:val="false"/>
          <w:i w:val="false"/>
          <w:color w:val="000000"/>
          <w:sz w:val="28"/>
        </w:rPr>
        <w:t>
      3) қылмысқа қарсы күрес;</w:t>
      </w:r>
    </w:p>
    <w:bookmarkEnd w:id="852"/>
    <w:bookmarkStart w:name="z8835" w:id="853"/>
    <w:p>
      <w:pPr>
        <w:spacing w:after="0"/>
        <w:ind w:left="0"/>
        <w:jc w:val="both"/>
      </w:pPr>
      <w:r>
        <w:rPr>
          <w:rFonts w:ascii="Times New Roman"/>
          <w:b w:val="false"/>
          <w:i w:val="false"/>
          <w:color w:val="000000"/>
          <w:sz w:val="28"/>
        </w:rPr>
        <w:t>
      4) әкімшілік жазаны орындау;</w:t>
      </w:r>
    </w:p>
    <w:bookmarkEnd w:id="853"/>
    <w:bookmarkStart w:name="z8836" w:id="854"/>
    <w:p>
      <w:pPr>
        <w:spacing w:after="0"/>
        <w:ind w:left="0"/>
        <w:jc w:val="both"/>
      </w:pPr>
      <w:r>
        <w:rPr>
          <w:rFonts w:ascii="Times New Roman"/>
          <w:b w:val="false"/>
          <w:i w:val="false"/>
          <w:color w:val="000000"/>
          <w:sz w:val="28"/>
        </w:rPr>
        <w:t>
      5) Департаментке Қазақстан Республикасының заңдарымен және Қазақстан Республикасы Президентінің актілерімен жүктелген өзге де міндеттер.</w:t>
      </w:r>
    </w:p>
    <w:bookmarkEnd w:id="854"/>
    <w:bookmarkStart w:name="z8837" w:id="855"/>
    <w:p>
      <w:pPr>
        <w:spacing w:after="0"/>
        <w:ind w:left="0"/>
        <w:jc w:val="both"/>
      </w:pPr>
      <w:r>
        <w:rPr>
          <w:rFonts w:ascii="Times New Roman"/>
          <w:b w:val="false"/>
          <w:i w:val="false"/>
          <w:color w:val="000000"/>
          <w:sz w:val="28"/>
        </w:rPr>
        <w:t>
      14. Функциялары:</w:t>
      </w:r>
    </w:p>
    <w:bookmarkEnd w:id="855"/>
    <w:bookmarkStart w:name="z8838" w:id="856"/>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856"/>
    <w:bookmarkStart w:name="z8839" w:id="857"/>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857"/>
    <w:bookmarkStart w:name="z8840" w:id="858"/>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858"/>
    <w:bookmarkStart w:name="z8841" w:id="859"/>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жұмысына қатысады;</w:t>
      </w:r>
    </w:p>
    <w:bookmarkEnd w:id="859"/>
    <w:bookmarkStart w:name="z8842" w:id="860"/>
    <w:p>
      <w:pPr>
        <w:spacing w:after="0"/>
        <w:ind w:left="0"/>
        <w:jc w:val="both"/>
      </w:pPr>
      <w:r>
        <w:rPr>
          <w:rFonts w:ascii="Times New Roman"/>
          <w:b w:val="false"/>
          <w:i w:val="false"/>
          <w:color w:val="000000"/>
          <w:sz w:val="28"/>
        </w:rPr>
        <w:t>
      5) Қазақстан Республикасының заңнамасына сәйкес қоғамдық тәртіпті сақтауды жетілдіруге, құқық бұзушылықтар мен қылмыстардың профилактикасына бағытталған шаралардың іске асырылуын қамтамасыз етеді;</w:t>
      </w:r>
    </w:p>
    <w:bookmarkEnd w:id="860"/>
    <w:bookmarkStart w:name="z8843" w:id="861"/>
    <w:p>
      <w:pPr>
        <w:spacing w:after="0"/>
        <w:ind w:left="0"/>
        <w:jc w:val="both"/>
      </w:pPr>
      <w:r>
        <w:rPr>
          <w:rFonts w:ascii="Times New Roman"/>
          <w:b w:val="false"/>
          <w:i w:val="false"/>
          <w:color w:val="000000"/>
          <w:sz w:val="28"/>
        </w:rPr>
        <w:t>
      6) жол жүрісі қауіпсіздігін қамтамасыз ету бойынша бақылауды жүзеге асырады және шаралар қабылдайды, орындау үшін міндетті нұсқамалар береді;</w:t>
      </w:r>
    </w:p>
    <w:bookmarkEnd w:id="861"/>
    <w:bookmarkStart w:name="z8844" w:id="862"/>
    <w:p>
      <w:pPr>
        <w:spacing w:after="0"/>
        <w:ind w:left="0"/>
        <w:jc w:val="both"/>
      </w:pPr>
      <w:r>
        <w:rPr>
          <w:rFonts w:ascii="Times New Roman"/>
          <w:b w:val="false"/>
          <w:i w:val="false"/>
          <w:color w:val="000000"/>
          <w:sz w:val="28"/>
        </w:rPr>
        <w:t>
      7) құқық бұзушылықты және қылмысты анықтау, жолын кесу және алдын алу бойынша профилактикалық қызметті қамтамасыз етеді;</w:t>
      </w:r>
    </w:p>
    <w:bookmarkEnd w:id="862"/>
    <w:bookmarkStart w:name="z8845" w:id="863"/>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863"/>
    <w:bookmarkStart w:name="z8846" w:id="864"/>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864"/>
    <w:bookmarkStart w:name="z8847" w:id="865"/>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865"/>
    <w:bookmarkStart w:name="z8848" w:id="866"/>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866"/>
    <w:bookmarkStart w:name="z8849" w:id="867"/>
    <w:p>
      <w:pPr>
        <w:spacing w:after="0"/>
        <w:ind w:left="0"/>
        <w:jc w:val="both"/>
      </w:pPr>
      <w:r>
        <w:rPr>
          <w:rFonts w:ascii="Times New Roman"/>
          <w:b w:val="false"/>
          <w:i w:val="false"/>
          <w:color w:val="000000"/>
          <w:sz w:val="28"/>
        </w:rPr>
        <w:t>
      12) ішкі істер органдарының есебінде тұрған адамдардың, оның ішінде кәмелетке толмағандардың мінез-құлқына профилактикалық бақылауды қамтамасыз етеді;</w:t>
      </w:r>
    </w:p>
    <w:bookmarkEnd w:id="867"/>
    <w:bookmarkStart w:name="z8850" w:id="868"/>
    <w:p>
      <w:pPr>
        <w:spacing w:after="0"/>
        <w:ind w:left="0"/>
        <w:jc w:val="both"/>
      </w:pPr>
      <w:r>
        <w:rPr>
          <w:rFonts w:ascii="Times New Roman"/>
          <w:b w:val="false"/>
          <w:i w:val="false"/>
          <w:color w:val="000000"/>
          <w:sz w:val="28"/>
        </w:rPr>
        <w:t>
      13) қамауға алынған және сотталғандарды күзетуді және айдауылдауды жүзеге асырады;</w:t>
      </w:r>
    </w:p>
    <w:bookmarkEnd w:id="868"/>
    <w:bookmarkStart w:name="z8851" w:id="869"/>
    <w:p>
      <w:pPr>
        <w:spacing w:after="0"/>
        <w:ind w:left="0"/>
        <w:jc w:val="both"/>
      </w:pPr>
      <w:r>
        <w:rPr>
          <w:rFonts w:ascii="Times New Roman"/>
          <w:b w:val="false"/>
          <w:i w:val="false"/>
          <w:color w:val="000000"/>
          <w:sz w:val="28"/>
        </w:rPr>
        <w:t>
      14) ішкі істер органдарының арнайы мекемелерінде ұсталатын адамдардың санитариялық-эпидимиологиялық саламаттылығын және денсаулығын қорғауды қамтамасыз етеді (әкімшілік қамауға алынған адамдар үшін арнайы қабылдағыш, белгілі бір тұрғылықты жері жоқ адамдар үшін қабылдағыш–таратушы, уақытша ұстау изоляторы);</w:t>
      </w:r>
    </w:p>
    <w:bookmarkEnd w:id="869"/>
    <w:bookmarkStart w:name="z8852" w:id="870"/>
    <w:p>
      <w:pPr>
        <w:spacing w:after="0"/>
        <w:ind w:left="0"/>
        <w:jc w:val="both"/>
      </w:pPr>
      <w:r>
        <w:rPr>
          <w:rFonts w:ascii="Times New Roman"/>
          <w:b w:val="false"/>
          <w:i w:val="false"/>
          <w:color w:val="000000"/>
          <w:sz w:val="28"/>
        </w:rPr>
        <w:t>
      15) азаматтық және қызметтік қару мен оның патрондарының айналымына мемлекеттік бақылауды жүзеге асырады;</w:t>
      </w:r>
    </w:p>
    <w:bookmarkEnd w:id="870"/>
    <w:bookmarkStart w:name="z8853" w:id="871"/>
    <w:p>
      <w:pPr>
        <w:spacing w:after="0"/>
        <w:ind w:left="0"/>
        <w:jc w:val="both"/>
      </w:pPr>
      <w:r>
        <w:rPr>
          <w:rFonts w:ascii="Times New Roman"/>
          <w:b w:val="false"/>
          <w:i w:val="false"/>
          <w:color w:val="000000"/>
          <w:sz w:val="28"/>
        </w:rPr>
        <w:t>
      16) әйелдерге қатысты құқық бұзушылықтың алдын алу бойынша профилактикалық қызметін жүзеге асырады;</w:t>
      </w:r>
    </w:p>
    <w:bookmarkEnd w:id="871"/>
    <w:bookmarkStart w:name="z8854" w:id="872"/>
    <w:p>
      <w:pPr>
        <w:spacing w:after="0"/>
        <w:ind w:left="0"/>
        <w:jc w:val="both"/>
      </w:pPr>
      <w:r>
        <w:rPr>
          <w:rFonts w:ascii="Times New Roman"/>
          <w:b w:val="false"/>
          <w:i w:val="false"/>
          <w:color w:val="000000"/>
          <w:sz w:val="28"/>
        </w:rPr>
        <w:t>
      17) қоғамдық тәртіпті сақтауға және құқық бұзушылық профилактикасына қатысатын азаматтармен және ұйымдармен өзара іс-қимыл жасасады;</w:t>
      </w:r>
    </w:p>
    <w:bookmarkEnd w:id="872"/>
    <w:bookmarkStart w:name="z8855" w:id="873"/>
    <w:p>
      <w:pPr>
        <w:spacing w:after="0"/>
        <w:ind w:left="0"/>
        <w:jc w:val="both"/>
      </w:pPr>
      <w:r>
        <w:rPr>
          <w:rFonts w:ascii="Times New Roman"/>
          <w:b w:val="false"/>
          <w:i w:val="false"/>
          <w:color w:val="000000"/>
          <w:sz w:val="28"/>
        </w:rPr>
        <w:t>
      18) жол жүрісін реттеуді қамтамасыз етеді, сондай-ақ жолдарды жобалау, салу, жөндеу, күтіп ұстау және басқару кезінде, оның ішінде мүгедектігі бар адамдардың тең қолжетімділігін қамтамасыз ету мақсатында олардың қажеттіліктерін ескере отырып, жол инфрақұрылымын жақсарту жөнінде ұсыныстар енгізеді;</w:t>
      </w:r>
    </w:p>
    <w:bookmarkEnd w:id="873"/>
    <w:bookmarkStart w:name="z8856" w:id="874"/>
    <w:p>
      <w:pPr>
        <w:spacing w:after="0"/>
        <w:ind w:left="0"/>
        <w:jc w:val="both"/>
      </w:pPr>
      <w:r>
        <w:rPr>
          <w:rFonts w:ascii="Times New Roman"/>
          <w:b w:val="false"/>
          <w:i w:val="false"/>
          <w:color w:val="000000"/>
          <w:sz w:val="28"/>
        </w:rPr>
        <w:t>
      19) көлік құралдарының иелері мен жолаушылар тасымалдаушыларының көлік құралдары иелері мен тасымалдаушылардың заңнамада белгіленген азаматтық-құқықтық жауапкершілігін міндетті сақтандыру шартын жасасу жөніндегі міндеттерді орындауын бақылауды жүзеге асырады;</w:t>
      </w:r>
    </w:p>
    <w:bookmarkEnd w:id="874"/>
    <w:bookmarkStart w:name="z8857" w:id="875"/>
    <w:p>
      <w:pPr>
        <w:spacing w:after="0"/>
        <w:ind w:left="0"/>
        <w:jc w:val="both"/>
      </w:pPr>
      <w:r>
        <w:rPr>
          <w:rFonts w:ascii="Times New Roman"/>
          <w:b w:val="false"/>
          <w:i w:val="false"/>
          <w:color w:val="000000"/>
          <w:sz w:val="28"/>
        </w:rPr>
        <w:t>
      20) жол жүрісі қауіпсіздігінің қамтамасыз етілуін бақылауды жүзеге асырады және орындалуы міндетті нұсқамалар береді;</w:t>
      </w:r>
    </w:p>
    <w:bookmarkEnd w:id="875"/>
    <w:bookmarkStart w:name="z8858" w:id="876"/>
    <w:p>
      <w:pPr>
        <w:spacing w:after="0"/>
        <w:ind w:left="0"/>
        <w:jc w:val="both"/>
      </w:pPr>
      <w:r>
        <w:rPr>
          <w:rFonts w:ascii="Times New Roman"/>
          <w:b w:val="false"/>
          <w:i w:val="false"/>
          <w:color w:val="000000"/>
          <w:sz w:val="28"/>
        </w:rPr>
        <w:t>
      21) жол жүрісі және оның қауіпсіздігін қамтамасыз ету саласындағы мемлекеттік ақпараттық жүйелерді пайдаланады;</w:t>
      </w:r>
    </w:p>
    <w:bookmarkEnd w:id="876"/>
    <w:bookmarkStart w:name="z8859" w:id="877"/>
    <w:p>
      <w:pPr>
        <w:spacing w:after="0"/>
        <w:ind w:left="0"/>
        <w:jc w:val="both"/>
      </w:pPr>
      <w:r>
        <w:rPr>
          <w:rFonts w:ascii="Times New Roman"/>
          <w:b w:val="false"/>
          <w:i w:val="false"/>
          <w:color w:val="000000"/>
          <w:sz w:val="28"/>
        </w:rPr>
        <w:t>
      22) жергілікті атқарушы орган жанындағы Құқық бұзушылық профилактикасы жөніндегі ведомствоаралық комиссияның қызметін қамтамасыз етеді;</w:t>
      </w:r>
    </w:p>
    <w:bookmarkEnd w:id="877"/>
    <w:bookmarkStart w:name="z8860" w:id="878"/>
    <w:p>
      <w:pPr>
        <w:spacing w:after="0"/>
        <w:ind w:left="0"/>
        <w:jc w:val="both"/>
      </w:pPr>
      <w:r>
        <w:rPr>
          <w:rFonts w:ascii="Times New Roman"/>
          <w:b w:val="false"/>
          <w:i w:val="false"/>
          <w:color w:val="000000"/>
          <w:sz w:val="28"/>
        </w:rPr>
        <w:t>
      23) жол жүрісі қауіпсіздігін қамтамасыз ету саласындағы жұмысты арттыруға және жетілдіруге бағытталған шараларды әзірлеуге қатысады;</w:t>
      </w:r>
    </w:p>
    <w:bookmarkEnd w:id="878"/>
    <w:bookmarkStart w:name="z8861" w:id="879"/>
    <w:p>
      <w:pPr>
        <w:spacing w:after="0"/>
        <w:ind w:left="0"/>
        <w:jc w:val="both"/>
      </w:pPr>
      <w:r>
        <w:rPr>
          <w:rFonts w:ascii="Times New Roman"/>
          <w:b w:val="false"/>
          <w:i w:val="false"/>
          <w:color w:val="000000"/>
          <w:sz w:val="28"/>
        </w:rPr>
        <w:t>
      24) жол жүрісі және оның қауіпсіздігін қамтамасыз ету саласындағы мемлекеттік органдардың қызметін салааралық үйлестіруді жүзеге асырады;</w:t>
      </w:r>
    </w:p>
    <w:bookmarkEnd w:id="879"/>
    <w:bookmarkStart w:name="z8862" w:id="880"/>
    <w:p>
      <w:pPr>
        <w:spacing w:after="0"/>
        <w:ind w:left="0"/>
        <w:jc w:val="both"/>
      </w:pPr>
      <w:r>
        <w:rPr>
          <w:rFonts w:ascii="Times New Roman"/>
          <w:b w:val="false"/>
          <w:i w:val="false"/>
          <w:color w:val="000000"/>
          <w:sz w:val="28"/>
        </w:rPr>
        <w:t>
      25) жүргізуші куәліктерін беруді, сәйкестендіру нөмірі бойынша көлік құралдарын мемлекеттік тіркеуді және оларды есепке алуды ұйымдастырады;</w:t>
      </w:r>
    </w:p>
    <w:bookmarkEnd w:id="880"/>
    <w:bookmarkStart w:name="z8863" w:id="881"/>
    <w:p>
      <w:pPr>
        <w:spacing w:after="0"/>
        <w:ind w:left="0"/>
        <w:jc w:val="both"/>
      </w:pPr>
      <w:r>
        <w:rPr>
          <w:rFonts w:ascii="Times New Roman"/>
          <w:b w:val="false"/>
          <w:i w:val="false"/>
          <w:color w:val="000000"/>
          <w:sz w:val="28"/>
        </w:rPr>
        <w:t>
      26) кәмелетке толмағандарды құқық бұзушылықтар, қоғамға жат іс-әрекеттер жасауға тартатын не балаларға қатысты басқа да құқыққа қарсы іс-әрекеттер жасайтын адамдарды анықтайды және оларды Қазақстан Республикасының заңдарында көзделген жауаптылыққа тарту бойынша шаралар қолданады;</w:t>
      </w:r>
    </w:p>
    <w:bookmarkEnd w:id="881"/>
    <w:bookmarkStart w:name="z8864" w:id="882"/>
    <w:p>
      <w:pPr>
        <w:spacing w:after="0"/>
        <w:ind w:left="0"/>
        <w:jc w:val="both"/>
      </w:pPr>
      <w:r>
        <w:rPr>
          <w:rFonts w:ascii="Times New Roman"/>
          <w:b w:val="false"/>
          <w:i w:val="false"/>
          <w:color w:val="000000"/>
          <w:sz w:val="28"/>
        </w:rPr>
        <w:t>
      27) мүдделі мемлекеттік органдарға ықпал ететін себептер мен жағдайларды жою үшін ұсынымдар енгізе отырып, кәмелетке толмағандар жасаған немесе оларға қатысты жасалған құқық бұзушылықтар фактілерінің алдын алу бойынша шаралар қабылдайды, олардың орындалуын бақылауды қамтамасыз етеді;</w:t>
      </w:r>
    </w:p>
    <w:bookmarkEnd w:id="882"/>
    <w:bookmarkStart w:name="z8865" w:id="883"/>
    <w:p>
      <w:pPr>
        <w:spacing w:after="0"/>
        <w:ind w:left="0"/>
        <w:jc w:val="both"/>
      </w:pPr>
      <w:r>
        <w:rPr>
          <w:rFonts w:ascii="Times New Roman"/>
          <w:b w:val="false"/>
          <w:i w:val="false"/>
          <w:color w:val="000000"/>
          <w:sz w:val="28"/>
        </w:rPr>
        <w:t>
      28) жаппай тәртіпсіздіктердің жолын кесуге қатысады, оның ішінде түзеу мекемелерінде;</w:t>
      </w:r>
    </w:p>
    <w:bookmarkEnd w:id="883"/>
    <w:bookmarkStart w:name="z8866" w:id="884"/>
    <w:p>
      <w:pPr>
        <w:spacing w:after="0"/>
        <w:ind w:left="0"/>
        <w:jc w:val="both"/>
      </w:pPr>
      <w:r>
        <w:rPr>
          <w:rFonts w:ascii="Times New Roman"/>
          <w:b w:val="false"/>
          <w:i w:val="false"/>
          <w:color w:val="000000"/>
          <w:sz w:val="28"/>
        </w:rPr>
        <w:t>
      29) құзыреті шегінде әкімшілік құқық бұзушылық туралы істер бойынша іс жүргізуді жүзеге асырады және әкімшілік заңнаманы іске асыру кезінде заңдылықтың сақталуын бақылайды;</w:t>
      </w:r>
    </w:p>
    <w:bookmarkEnd w:id="884"/>
    <w:bookmarkStart w:name="z8867" w:id="885"/>
    <w:p>
      <w:pPr>
        <w:spacing w:after="0"/>
        <w:ind w:left="0"/>
        <w:jc w:val="both"/>
      </w:pPr>
      <w:r>
        <w:rPr>
          <w:rFonts w:ascii="Times New Roman"/>
          <w:b w:val="false"/>
          <w:i w:val="false"/>
          <w:color w:val="000000"/>
          <w:sz w:val="28"/>
        </w:rPr>
        <w:t>
      30) карантиндік, санитариялық-эпидемияға қарсы және табиғатты қорғау іс-шараларына қатысады;</w:t>
      </w:r>
    </w:p>
    <w:bookmarkEnd w:id="885"/>
    <w:bookmarkStart w:name="z8868" w:id="886"/>
    <w:p>
      <w:pPr>
        <w:spacing w:after="0"/>
        <w:ind w:left="0"/>
        <w:jc w:val="both"/>
      </w:pPr>
      <w:r>
        <w:rPr>
          <w:rFonts w:ascii="Times New Roman"/>
          <w:b w:val="false"/>
          <w:i w:val="false"/>
          <w:color w:val="000000"/>
          <w:sz w:val="28"/>
        </w:rPr>
        <w:t>
      31) жеке және заңды тұлғаларға қылмыстық немесе әкімшілік құқық бұзушылықтар жасауға ықпал ететін себептер мен жағдайларды жою туралы орындалуы міндетті нұсқамалар, ұсынымдар енгізеді;</w:t>
      </w:r>
    </w:p>
    <w:bookmarkEnd w:id="886"/>
    <w:bookmarkStart w:name="z8869" w:id="887"/>
    <w:p>
      <w:pPr>
        <w:spacing w:after="0"/>
        <w:ind w:left="0"/>
        <w:jc w:val="both"/>
      </w:pPr>
      <w:r>
        <w:rPr>
          <w:rFonts w:ascii="Times New Roman"/>
          <w:b w:val="false"/>
          <w:i w:val="false"/>
          <w:color w:val="000000"/>
          <w:sz w:val="28"/>
        </w:rPr>
        <w:t>
      32) жедел-профилактикалық, іздестіру және өзге де арнайы іс-шараларды жүргізу кезінде бақылау-өткізу пункттерін белгілейді;</w:t>
      </w:r>
    </w:p>
    <w:bookmarkEnd w:id="887"/>
    <w:bookmarkStart w:name="z8870" w:id="888"/>
    <w:p>
      <w:pPr>
        <w:spacing w:after="0"/>
        <w:ind w:left="0"/>
        <w:jc w:val="both"/>
      </w:pPr>
      <w:r>
        <w:rPr>
          <w:rFonts w:ascii="Times New Roman"/>
          <w:b w:val="false"/>
          <w:i w:val="false"/>
          <w:color w:val="000000"/>
          <w:sz w:val="28"/>
        </w:rPr>
        <w:t>
      33) заңнамаға сәйкес қаруды, оқ-дәрілерді, есірткі құралдарын, психотроптық заттар мен прекурсорларды, сондай-ақ тыйым салынған өзге де заттарды алып қою бойынша профилактикалық іс-шаралар жүргізуді ұйымдастырады;</w:t>
      </w:r>
    </w:p>
    <w:bookmarkEnd w:id="888"/>
    <w:bookmarkStart w:name="z8871" w:id="889"/>
    <w:p>
      <w:pPr>
        <w:spacing w:after="0"/>
        <w:ind w:left="0"/>
        <w:jc w:val="both"/>
      </w:pPr>
      <w:r>
        <w:rPr>
          <w:rFonts w:ascii="Times New Roman"/>
          <w:b w:val="false"/>
          <w:i w:val="false"/>
          <w:color w:val="000000"/>
          <w:sz w:val="28"/>
        </w:rPr>
        <w:t>
      34) ата-анасының қамқорлығынсыз қалған балаларды мемлекеттік мекемелерге жіберу немесе кәмелетке толмағандарды қамқоршылыққа немесе қорғаншылыққа алуды ресімдеу жөніндегі қызметті ұйымдастырады;</w:t>
      </w:r>
    </w:p>
    <w:bookmarkEnd w:id="889"/>
    <w:bookmarkStart w:name="z8872" w:id="890"/>
    <w:p>
      <w:pPr>
        <w:spacing w:after="0"/>
        <w:ind w:left="0"/>
        <w:jc w:val="both"/>
      </w:pPr>
      <w:r>
        <w:rPr>
          <w:rFonts w:ascii="Times New Roman"/>
          <w:b w:val="false"/>
          <w:i w:val="false"/>
          <w:color w:val="000000"/>
          <w:sz w:val="28"/>
        </w:rPr>
        <w:t>
      35) полиция органдарының арнаулы мекемелерінде қылмыстық құқық бұзушылықтар жасауда күдіктілер мен айыпталушыларды, тұрғылықты жері және құжаттары белгісіз адамдарды, әкімшілік қамауға алынғандарды ұстауды, күдіктілер мен айыпталушыларды айдауылмен алып жүруді, оларға қатысты қылмыстық (әкімшілік) процесті жүргізетін органдардың қаулыларын, ұйғарымдары мен үкімдерін орындауды ұйымдастырады;</w:t>
      </w:r>
    </w:p>
    <w:bookmarkEnd w:id="890"/>
    <w:bookmarkStart w:name="z8873" w:id="891"/>
    <w:p>
      <w:pPr>
        <w:spacing w:after="0"/>
        <w:ind w:left="0"/>
        <w:jc w:val="both"/>
      </w:pPr>
      <w:r>
        <w:rPr>
          <w:rFonts w:ascii="Times New Roman"/>
          <w:b w:val="false"/>
          <w:i w:val="false"/>
          <w:color w:val="000000"/>
          <w:sz w:val="28"/>
        </w:rPr>
        <w:t>
      36) елдегі қоғамдық-саяси ахуалға мониторингті қамтамасыз етеді және оны тұрақсыздандыру әрекеттеріне уақтылы ден қою жөнінде шаралар қабылдайды;</w:t>
      </w:r>
    </w:p>
    <w:bookmarkEnd w:id="891"/>
    <w:bookmarkStart w:name="z8874" w:id="892"/>
    <w:p>
      <w:pPr>
        <w:spacing w:after="0"/>
        <w:ind w:left="0"/>
        <w:jc w:val="both"/>
      </w:pPr>
      <w:r>
        <w:rPr>
          <w:rFonts w:ascii="Times New Roman"/>
          <w:b w:val="false"/>
          <w:i w:val="false"/>
          <w:color w:val="000000"/>
          <w:sz w:val="28"/>
        </w:rPr>
        <w:t>
      37) қоғамдық тәртіпті сақтауды қамтамасыз ету, сондай-ақ төтенше жағдайлар кезінде жедел-қызметтік міндеттерді орындау жөніндегі арнайы жедел жоспарлар іс-шараларын әзірлеуге және іске асыруға қатысады, әкімшілік полицияның қажетті күштері мен құралдарын тартуды және олардың басқа құқық қорғау органдарымен және күштік құрылымдармен өзара іс-қимылын қамтамасыз етеді;</w:t>
      </w:r>
    </w:p>
    <w:bookmarkEnd w:id="892"/>
    <w:bookmarkStart w:name="z8875" w:id="893"/>
    <w:p>
      <w:pPr>
        <w:spacing w:after="0"/>
        <w:ind w:left="0"/>
        <w:jc w:val="both"/>
      </w:pPr>
      <w:r>
        <w:rPr>
          <w:rFonts w:ascii="Times New Roman"/>
          <w:b w:val="false"/>
          <w:i w:val="false"/>
          <w:color w:val="000000"/>
          <w:sz w:val="28"/>
        </w:rPr>
        <w:t>
      38) қоғамдық-саяси, спорттық және спорттық-бұқаралық, ойын-сауық мәдени-бұқаралық іс-шараларды өткізу кезінде, сондай-ақ мемлекет басшыларының, басқа да шетелдік саяси және мемлекет қайраткерлерінің сапарлары кезінде қоғамдық тәртіпті сақтау жөніндегі шаралар кешенін ұйымдастыруды қамтамасыз етеді;</w:t>
      </w:r>
    </w:p>
    <w:bookmarkEnd w:id="893"/>
    <w:bookmarkStart w:name="z8876" w:id="894"/>
    <w:p>
      <w:pPr>
        <w:spacing w:after="0"/>
        <w:ind w:left="0"/>
        <w:jc w:val="both"/>
      </w:pPr>
      <w:r>
        <w:rPr>
          <w:rFonts w:ascii="Times New Roman"/>
          <w:b w:val="false"/>
          <w:i w:val="false"/>
          <w:color w:val="000000"/>
          <w:sz w:val="28"/>
        </w:rPr>
        <w:t>
      39) қылмыстық істер бойынша сотқа дейінгі іс жүргізу барысында сот актілерін, судьялардың талаптарын, прокурордың қаулыларын, нұсқамалары мен талаптарын, тергеушінің, анықтаушының жазбаша тапсырмаларын орындайды;</w:t>
      </w:r>
    </w:p>
    <w:bookmarkEnd w:id="894"/>
    <w:bookmarkStart w:name="z8877" w:id="895"/>
    <w:p>
      <w:pPr>
        <w:spacing w:after="0"/>
        <w:ind w:left="0"/>
        <w:jc w:val="both"/>
      </w:pPr>
      <w:r>
        <w:rPr>
          <w:rFonts w:ascii="Times New Roman"/>
          <w:b w:val="false"/>
          <w:i w:val="false"/>
          <w:color w:val="000000"/>
          <w:sz w:val="28"/>
        </w:rPr>
        <w:t>
      40) құзыреті шегінде қылмыстық құқық бұзушылықтарды анықтауды, жолын кесуді, алдын алуды және ашуды ұйымдастырады және жүзеге асырады;</w:t>
      </w:r>
    </w:p>
    <w:bookmarkEnd w:id="895"/>
    <w:bookmarkStart w:name="z8878" w:id="896"/>
    <w:p>
      <w:pPr>
        <w:spacing w:after="0"/>
        <w:ind w:left="0"/>
        <w:jc w:val="both"/>
      </w:pPr>
      <w:r>
        <w:rPr>
          <w:rFonts w:ascii="Times New Roman"/>
          <w:b w:val="false"/>
          <w:i w:val="false"/>
          <w:color w:val="000000"/>
          <w:sz w:val="28"/>
        </w:rPr>
        <w:t>
      41) заңнамаға сәйкес жедел-іздестіру қызметін жүзеге асырады;</w:t>
      </w:r>
    </w:p>
    <w:bookmarkEnd w:id="896"/>
    <w:bookmarkStart w:name="z8879" w:id="897"/>
    <w:p>
      <w:pPr>
        <w:spacing w:after="0"/>
        <w:ind w:left="0"/>
        <w:jc w:val="both"/>
      </w:pPr>
      <w:r>
        <w:rPr>
          <w:rFonts w:ascii="Times New Roman"/>
          <w:b w:val="false"/>
          <w:i w:val="false"/>
          <w:color w:val="000000"/>
          <w:sz w:val="28"/>
        </w:rPr>
        <w:t>
      42) ішкі істер органдарының құзыретіне жататын қылмыстық құқық бұзушылық бойынша сотқа дейінгі тергеуді жүзеге асырады;</w:t>
      </w:r>
    </w:p>
    <w:bookmarkEnd w:id="897"/>
    <w:bookmarkStart w:name="z8880" w:id="898"/>
    <w:p>
      <w:pPr>
        <w:spacing w:after="0"/>
        <w:ind w:left="0"/>
        <w:jc w:val="both"/>
      </w:pPr>
      <w:r>
        <w:rPr>
          <w:rFonts w:ascii="Times New Roman"/>
          <w:b w:val="false"/>
          <w:i w:val="false"/>
          <w:color w:val="000000"/>
          <w:sz w:val="28"/>
        </w:rPr>
        <w:t>
      43)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қызметтен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898"/>
    <w:bookmarkStart w:name="z8881" w:id="899"/>
    <w:p>
      <w:pPr>
        <w:spacing w:after="0"/>
        <w:ind w:left="0"/>
        <w:jc w:val="both"/>
      </w:pPr>
      <w:r>
        <w:rPr>
          <w:rFonts w:ascii="Times New Roman"/>
          <w:b w:val="false"/>
          <w:i w:val="false"/>
          <w:color w:val="000000"/>
          <w:sz w:val="28"/>
        </w:rPr>
        <w:t>
      44)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899"/>
    <w:bookmarkStart w:name="z8882" w:id="900"/>
    <w:p>
      <w:pPr>
        <w:spacing w:after="0"/>
        <w:ind w:left="0"/>
        <w:jc w:val="both"/>
      </w:pPr>
      <w:r>
        <w:rPr>
          <w:rFonts w:ascii="Times New Roman"/>
          <w:b w:val="false"/>
          <w:i w:val="false"/>
          <w:color w:val="000000"/>
          <w:sz w:val="28"/>
        </w:rPr>
        <w:t>
      45) шет мемлекеттермен экстрадицияланатындарды және сотталғандарды қабылдау-беруді ұйымдастырады;</w:t>
      </w:r>
    </w:p>
    <w:bookmarkEnd w:id="900"/>
    <w:bookmarkStart w:name="z8883" w:id="901"/>
    <w:p>
      <w:pPr>
        <w:spacing w:after="0"/>
        <w:ind w:left="0"/>
        <w:jc w:val="both"/>
      </w:pPr>
      <w:r>
        <w:rPr>
          <w:rFonts w:ascii="Times New Roman"/>
          <w:b w:val="false"/>
          <w:i w:val="false"/>
          <w:color w:val="000000"/>
          <w:sz w:val="28"/>
        </w:rPr>
        <w:t>
      46) заңнамада белгіленген тәртіпте Қазақстан Республикасының халықаралық 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901"/>
    <w:bookmarkStart w:name="z8884" w:id="902"/>
    <w:p>
      <w:pPr>
        <w:spacing w:after="0"/>
        <w:ind w:left="0"/>
        <w:jc w:val="both"/>
      </w:pPr>
      <w:r>
        <w:rPr>
          <w:rFonts w:ascii="Times New Roman"/>
          <w:b w:val="false"/>
          <w:i w:val="false"/>
          <w:color w:val="000000"/>
          <w:sz w:val="28"/>
        </w:rPr>
        <w:t>
      47) қылмыстық процеске қатысушылардың және өзге адамдардың өмірін, денсаулығын, ар-намысын және мүлігін сақтауды бақылауды жүзеге асырады;</w:t>
      </w:r>
    </w:p>
    <w:bookmarkEnd w:id="902"/>
    <w:bookmarkStart w:name="z8885" w:id="903"/>
    <w:p>
      <w:pPr>
        <w:spacing w:after="0"/>
        <w:ind w:left="0"/>
        <w:jc w:val="both"/>
      </w:pPr>
      <w:r>
        <w:rPr>
          <w:rFonts w:ascii="Times New Roman"/>
          <w:b w:val="false"/>
          <w:i w:val="false"/>
          <w:color w:val="000000"/>
          <w:sz w:val="28"/>
        </w:rPr>
        <w:t>
      48)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903"/>
    <w:bookmarkStart w:name="z8886" w:id="904"/>
    <w:p>
      <w:pPr>
        <w:spacing w:after="0"/>
        <w:ind w:left="0"/>
        <w:jc w:val="both"/>
      </w:pPr>
      <w:r>
        <w:rPr>
          <w:rFonts w:ascii="Times New Roman"/>
          <w:b w:val="false"/>
          <w:i w:val="false"/>
          <w:color w:val="000000"/>
          <w:sz w:val="28"/>
        </w:rPr>
        <w:t>
      49) нашақорлықпен және уытқұмарлықпен ауыратын адамдарға медициналық-әлеуметтік көмек көрсетуді ұйымдастыруда мемлекеттік денсаулық сақтау органдарына көмек көрсетеді, оны көрсету кезінде азаматтардың құқықтары мен бостандықтарына кепілдікті қамтамасыз етеді;</w:t>
      </w:r>
    </w:p>
    <w:bookmarkEnd w:id="904"/>
    <w:bookmarkStart w:name="z8887" w:id="905"/>
    <w:p>
      <w:pPr>
        <w:spacing w:after="0"/>
        <w:ind w:left="0"/>
        <w:jc w:val="both"/>
      </w:pPr>
      <w:r>
        <w:rPr>
          <w:rFonts w:ascii="Times New Roman"/>
          <w:b w:val="false"/>
          <w:i w:val="false"/>
          <w:color w:val="000000"/>
          <w:sz w:val="28"/>
        </w:rPr>
        <w:t>
      50)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профилактикасын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905"/>
    <w:bookmarkStart w:name="z8888" w:id="906"/>
    <w:p>
      <w:pPr>
        <w:spacing w:after="0"/>
        <w:ind w:left="0"/>
        <w:jc w:val="both"/>
      </w:pPr>
      <w:r>
        <w:rPr>
          <w:rFonts w:ascii="Times New Roman"/>
          <w:b w:val="false"/>
          <w:i w:val="false"/>
          <w:color w:val="000000"/>
          <w:sz w:val="28"/>
        </w:rPr>
        <w:t>
      51)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906"/>
    <w:bookmarkStart w:name="z8889" w:id="907"/>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907"/>
    <w:bookmarkStart w:name="z8890" w:id="908"/>
    <w:p>
      <w:pPr>
        <w:spacing w:after="0"/>
        <w:ind w:left="0"/>
        <w:jc w:val="both"/>
      </w:pPr>
      <w:r>
        <w:rPr>
          <w:rFonts w:ascii="Times New Roman"/>
          <w:b w:val="false"/>
          <w:i w:val="false"/>
          <w:color w:val="000000"/>
          <w:sz w:val="28"/>
        </w:rPr>
        <w:t>
      53)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908"/>
    <w:bookmarkStart w:name="z8891" w:id="909"/>
    <w:p>
      <w:pPr>
        <w:spacing w:after="0"/>
        <w:ind w:left="0"/>
        <w:jc w:val="both"/>
      </w:pPr>
      <w:r>
        <w:rPr>
          <w:rFonts w:ascii="Times New Roman"/>
          <w:b w:val="false"/>
          <w:i w:val="false"/>
          <w:color w:val="000000"/>
          <w:sz w:val="28"/>
        </w:rPr>
        <w:t>
      54) құрамында есірткі бар өсімдіктерді анықтау және жою бойынша, сондай-ақ есірткі заттарын заңсыз тасымалдау арналарының жолын кесу бойынша іс-шаралар өткізеді;</w:t>
      </w:r>
    </w:p>
    <w:bookmarkEnd w:id="909"/>
    <w:bookmarkStart w:name="z8892" w:id="910"/>
    <w:p>
      <w:pPr>
        <w:spacing w:after="0"/>
        <w:ind w:left="0"/>
        <w:jc w:val="both"/>
      </w:pPr>
      <w:r>
        <w:rPr>
          <w:rFonts w:ascii="Times New Roman"/>
          <w:b w:val="false"/>
          <w:i w:val="false"/>
          <w:color w:val="000000"/>
          <w:sz w:val="28"/>
        </w:rPr>
        <w:t>
      55)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910"/>
    <w:bookmarkStart w:name="z8893" w:id="911"/>
    <w:p>
      <w:pPr>
        <w:spacing w:after="0"/>
        <w:ind w:left="0"/>
        <w:jc w:val="both"/>
      </w:pPr>
      <w:r>
        <w:rPr>
          <w:rFonts w:ascii="Times New Roman"/>
          <w:b w:val="false"/>
          <w:i w:val="false"/>
          <w:color w:val="000000"/>
          <w:sz w:val="28"/>
        </w:rPr>
        <w:t>
      56) Қазақстан Республикасында бақылауға жататын есірткі, психотроптық заттар және прекурсорлар тізімін және Заңсыз айналымда жүргені анықталған есірткі, психотроптық заттарды және прекурсорларды шағын ірі және аса ірі мөлшерге жатқызу туралы жиынтық кестені өзгерту мен толықтыру бойынша ұсыныстар енгізеді;</w:t>
      </w:r>
    </w:p>
    <w:bookmarkEnd w:id="911"/>
    <w:bookmarkStart w:name="z8894" w:id="912"/>
    <w:p>
      <w:pPr>
        <w:spacing w:after="0"/>
        <w:ind w:left="0"/>
        <w:jc w:val="both"/>
      </w:pPr>
      <w:r>
        <w:rPr>
          <w:rFonts w:ascii="Times New Roman"/>
          <w:b w:val="false"/>
          <w:i w:val="false"/>
          <w:color w:val="000000"/>
          <w:sz w:val="28"/>
        </w:rPr>
        <w:t>
      57)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ақпараттық-аналитикалық материалдарды дайындауды талдайды;</w:t>
      </w:r>
    </w:p>
    <w:bookmarkEnd w:id="912"/>
    <w:bookmarkStart w:name="z8895" w:id="913"/>
    <w:p>
      <w:pPr>
        <w:spacing w:after="0"/>
        <w:ind w:left="0"/>
        <w:jc w:val="both"/>
      </w:pPr>
      <w:r>
        <w:rPr>
          <w:rFonts w:ascii="Times New Roman"/>
          <w:b w:val="false"/>
          <w:i w:val="false"/>
          <w:color w:val="000000"/>
          <w:sz w:val="28"/>
        </w:rPr>
        <w:t>
      58) халықтың азаматтығы мен көші-қоны саласындағы мемлекеттік саясатты іске асыруға қатысады;</w:t>
      </w:r>
    </w:p>
    <w:bookmarkEnd w:id="913"/>
    <w:bookmarkStart w:name="z8896" w:id="914"/>
    <w:p>
      <w:pPr>
        <w:spacing w:after="0"/>
        <w:ind w:left="0"/>
        <w:jc w:val="both"/>
      </w:pPr>
      <w:r>
        <w:rPr>
          <w:rFonts w:ascii="Times New Roman"/>
          <w:b w:val="false"/>
          <w:i w:val="false"/>
          <w:color w:val="000000"/>
          <w:sz w:val="28"/>
        </w:rPr>
        <w:t>
      59) баспана іздеушілер мен босқындардың құқықтарының сақталуын қамтамасыз етеді;</w:t>
      </w:r>
    </w:p>
    <w:bookmarkEnd w:id="914"/>
    <w:bookmarkStart w:name="z8897" w:id="915"/>
    <w:p>
      <w:pPr>
        <w:spacing w:after="0"/>
        <w:ind w:left="0"/>
        <w:jc w:val="both"/>
      </w:pPr>
      <w:r>
        <w:rPr>
          <w:rFonts w:ascii="Times New Roman"/>
          <w:b w:val="false"/>
          <w:i w:val="false"/>
          <w:color w:val="000000"/>
          <w:sz w:val="28"/>
        </w:rPr>
        <w:t>
      60) Ұлттық қауіпсіздік органдарымен бірлесіп "Бүркіт" бірыңғай ақпараттық жүйесін, сондай-ақ көші-қон полициясының шетелдіктердің келуін, болуын және кетуін бақылау жөніндегі ақпараттық жүйесін әкімшілендіреді;</w:t>
      </w:r>
    </w:p>
    <w:bookmarkEnd w:id="915"/>
    <w:bookmarkStart w:name="z8898" w:id="916"/>
    <w:p>
      <w:pPr>
        <w:spacing w:after="0"/>
        <w:ind w:left="0"/>
        <w:jc w:val="both"/>
      </w:pPr>
      <w:r>
        <w:rPr>
          <w:rFonts w:ascii="Times New Roman"/>
          <w:b w:val="false"/>
          <w:i w:val="false"/>
          <w:color w:val="000000"/>
          <w:sz w:val="28"/>
        </w:rPr>
        <w:t>
      61) Қазақстан Республикасы Ұлттық қауіпсіздік комитетінің Шекара қызметімен бірлесіп шекара режимі қағидаларының сақталуын қамтамасыз етеді;</w:t>
      </w:r>
    </w:p>
    <w:bookmarkEnd w:id="916"/>
    <w:bookmarkStart w:name="z8899" w:id="917"/>
    <w:p>
      <w:pPr>
        <w:spacing w:after="0"/>
        <w:ind w:left="0"/>
        <w:jc w:val="both"/>
      </w:pPr>
      <w:r>
        <w:rPr>
          <w:rFonts w:ascii="Times New Roman"/>
          <w:b w:val="false"/>
          <w:i w:val="false"/>
          <w:color w:val="000000"/>
          <w:sz w:val="28"/>
        </w:rPr>
        <w:t>
      62) Қазақстан Республикасының Мемлекеттік шекарасын және оның режимін, Қазақстан Республикасының Мемлекеттік шекарасы арқылы өткізу пункттеріндегі режимді бұзған адамдарды іздестіруде, азаматтардың Қазақстан Республикасының Мемлекеттік шекарасында жасаған құқық бұзушылықтардың мән-жайларын анықтауда және тексеруде Қазақстан Республикасы Ұлттық қауіпсіздік комитетінің Шекара қызметіне жәрдем көрсетеді;</w:t>
      </w:r>
    </w:p>
    <w:bookmarkEnd w:id="917"/>
    <w:bookmarkStart w:name="z8900" w:id="918"/>
    <w:p>
      <w:pPr>
        <w:spacing w:after="0"/>
        <w:ind w:left="0"/>
        <w:jc w:val="both"/>
      </w:pPr>
      <w:r>
        <w:rPr>
          <w:rFonts w:ascii="Times New Roman"/>
          <w:b w:val="false"/>
          <w:i w:val="false"/>
          <w:color w:val="000000"/>
          <w:sz w:val="28"/>
        </w:rPr>
        <w:t>
      63) Азаматтар мен лауазымды адамдар, шетелдіктер және азаматтығы жоқ адамдар оларға белгіленген Қазақстан Республикасының аумағы арқылы кіру, шығу, болу және транзиттік жол жүру қағидаларын сақтауын бақылауды жүзеге асырады;</w:t>
      </w:r>
    </w:p>
    <w:bookmarkEnd w:id="918"/>
    <w:bookmarkStart w:name="z8901" w:id="919"/>
    <w:p>
      <w:pPr>
        <w:spacing w:after="0"/>
        <w:ind w:left="0"/>
        <w:jc w:val="both"/>
      </w:pPr>
      <w:r>
        <w:rPr>
          <w:rFonts w:ascii="Times New Roman"/>
          <w:b w:val="false"/>
          <w:i w:val="false"/>
          <w:color w:val="000000"/>
          <w:sz w:val="28"/>
        </w:rPr>
        <w:t>
      64) Халықтың көші-қоны саласындағы заңнаманы сақтау бойынша жүйелі ақпараттық-түсіндіру жұмысын ұйымдастырады;</w:t>
      </w:r>
    </w:p>
    <w:bookmarkEnd w:id="919"/>
    <w:bookmarkStart w:name="z8902" w:id="920"/>
    <w:p>
      <w:pPr>
        <w:spacing w:after="0"/>
        <w:ind w:left="0"/>
        <w:jc w:val="both"/>
      </w:pPr>
      <w:r>
        <w:rPr>
          <w:rFonts w:ascii="Times New Roman"/>
          <w:b w:val="false"/>
          <w:i w:val="false"/>
          <w:color w:val="000000"/>
          <w:sz w:val="28"/>
        </w:rPr>
        <w:t>
      65) соттың көші-қон заңнамасын өрескел бұзған шетелдіктерді әкімшілік жаупкершілікке тарту, елден шығып жіберу туралы шешімін орындамаған шетелдіктерді анықтау бойынша "Мигрант", "Заңсыз келуші" профилактикалық, оның ішінде халықаралық міндеттемелерге сәйкес іс-шараларды өткізуді ұйымдастырады;</w:t>
      </w:r>
    </w:p>
    <w:bookmarkEnd w:id="920"/>
    <w:bookmarkStart w:name="z8903" w:id="921"/>
    <w:p>
      <w:pPr>
        <w:spacing w:after="0"/>
        <w:ind w:left="0"/>
        <w:jc w:val="both"/>
      </w:pPr>
      <w:r>
        <w:rPr>
          <w:rFonts w:ascii="Times New Roman"/>
          <w:b w:val="false"/>
          <w:i w:val="false"/>
          <w:color w:val="000000"/>
          <w:sz w:val="28"/>
        </w:rPr>
        <w:t>
      66) шетел азаматтарын елден тыс жерге шығаруды ұйымдастырады;</w:t>
      </w:r>
    </w:p>
    <w:bookmarkEnd w:id="921"/>
    <w:bookmarkStart w:name="z8904" w:id="922"/>
    <w:p>
      <w:pPr>
        <w:spacing w:after="0"/>
        <w:ind w:left="0"/>
        <w:jc w:val="both"/>
      </w:pPr>
      <w:r>
        <w:rPr>
          <w:rFonts w:ascii="Times New Roman"/>
          <w:b w:val="false"/>
          <w:i w:val="false"/>
          <w:color w:val="000000"/>
          <w:sz w:val="28"/>
        </w:rPr>
        <w:t>
      67) жыл сайын жергілікті атқарушы және өкілді органдарға шетелдіктерді елден тыс жерге шығарып жіберуге жергілікті бюджеттен ақшалай қаражат бөлуге бюджеттік өтінім енгізеді;</w:t>
      </w:r>
    </w:p>
    <w:bookmarkEnd w:id="922"/>
    <w:bookmarkStart w:name="z8905" w:id="923"/>
    <w:p>
      <w:pPr>
        <w:spacing w:after="0"/>
        <w:ind w:left="0"/>
        <w:jc w:val="both"/>
      </w:pPr>
      <w:r>
        <w:rPr>
          <w:rFonts w:ascii="Times New Roman"/>
          <w:b w:val="false"/>
          <w:i w:val="false"/>
          <w:color w:val="000000"/>
          <w:sz w:val="28"/>
        </w:rPr>
        <w:t>
      68) шетелдіктерді, азаматтығы жоқ адамдарды, пана іздеп жүрген адамдарды және босқындарды дактилоскопиялауды жүзеге асырады;</w:t>
      </w:r>
    </w:p>
    <w:bookmarkEnd w:id="923"/>
    <w:bookmarkStart w:name="z8906" w:id="924"/>
    <w:p>
      <w:pPr>
        <w:spacing w:after="0"/>
        <w:ind w:left="0"/>
        <w:jc w:val="both"/>
      </w:pPr>
      <w:r>
        <w:rPr>
          <w:rFonts w:ascii="Times New Roman"/>
          <w:b w:val="false"/>
          <w:i w:val="false"/>
          <w:color w:val="000000"/>
          <w:sz w:val="28"/>
        </w:rPr>
        <w:t>
      69) "Қазақстан Республикасы визаларын беру бойынша қабылдаушы тұлғалардың шақыруларын қабылдау және келісу", "Шетелдіктерге және азаматтығы жоқ адамдарға Қазақстан Республикасынан шығу және Қазақстан Республикасына келу құқығына Қазақстан Республикасының аумағында визалар беру, қалпына келтіру немесе ұзарту", "Қазақстан Республикасына уақытша келетін шетелдіктер мен азаматтығы жоқ адамдарға жеке сәйкестендіру нөмірін қалыптастыру", "Шетелдіктер мен азаматтығы жоқ адамдарға Қазақстан Республикасында уақытша тұруға рұқсат беру", "Қазақстан Республикасында тұрақты тұруға шетелдіктер мен азаматтығы жоқ адамдарға рұқсат беру", "Қазақстан Республикасында тұрақты тұратын шетелдіктерге тұруға ықтиярхаттар және азаматтығы жоқ адамдарға куәліктер беру", "Жол жүру құжатын беру", "Қазақстан Республикасының азаматтарына паспорттар, жеке куәліктер беру", "Шекара маңы аумағының елді мекенінде тұрақты тұрғылықты жері бойынша тіркелгенін растайтын мәліметтерді ұсыну", "Қазақстан Республикасы халқын тұрғылықты жері бойынша тіркеу", "Қазақстан Республикасы шегінен тыс жерлерге шығуға құжаттарды ресімдеу", "Тұрғылықты жері бойынша тіркеуден шығару" мемлекеттік қызмет көрсетеді;</w:t>
      </w:r>
    </w:p>
    <w:bookmarkEnd w:id="924"/>
    <w:bookmarkStart w:name="z8907" w:id="925"/>
    <w:p>
      <w:pPr>
        <w:spacing w:after="0"/>
        <w:ind w:left="0"/>
        <w:jc w:val="both"/>
      </w:pPr>
      <w:r>
        <w:rPr>
          <w:rFonts w:ascii="Times New Roman"/>
          <w:b w:val="false"/>
          <w:i w:val="false"/>
          <w:color w:val="000000"/>
          <w:sz w:val="28"/>
        </w:rPr>
        <w:t>
      70) Заңды тұлғаларға "Азаматтық және қызметтік қару мен оның патрондарының криминалистикалық талаптарына сәйкестігіне қорытынды беру" мемлекеттік қызметін көрсетеді;</w:t>
      </w:r>
    </w:p>
    <w:bookmarkEnd w:id="925"/>
    <w:bookmarkStart w:name="z8908" w:id="926"/>
    <w:p>
      <w:pPr>
        <w:spacing w:after="0"/>
        <w:ind w:left="0"/>
        <w:jc w:val="both"/>
      </w:pPr>
      <w:r>
        <w:rPr>
          <w:rFonts w:ascii="Times New Roman"/>
          <w:b w:val="false"/>
          <w:i w:val="false"/>
          <w:color w:val="000000"/>
          <w:sz w:val="28"/>
        </w:rPr>
        <w:t>
      71) Мемлекеттік оқ-гильза қоймасының ведомстволық коллекцияларын қалыптастыру үшін азаматтық және қызметтік ойық атыс қаруын бақылау атуды жүзеге асырады;</w:t>
      </w:r>
    </w:p>
    <w:bookmarkEnd w:id="926"/>
    <w:bookmarkStart w:name="z8909" w:id="927"/>
    <w:p>
      <w:pPr>
        <w:spacing w:after="0"/>
        <w:ind w:left="0"/>
        <w:jc w:val="both"/>
      </w:pPr>
      <w:r>
        <w:rPr>
          <w:rFonts w:ascii="Times New Roman"/>
          <w:b w:val="false"/>
          <w:i w:val="false"/>
          <w:color w:val="000000"/>
          <w:sz w:val="28"/>
        </w:rPr>
        <w:t>
      72) жедел-криминалистикалық қызметті жүзеге асырады;</w:t>
      </w:r>
    </w:p>
    <w:bookmarkEnd w:id="927"/>
    <w:bookmarkStart w:name="z8910" w:id="928"/>
    <w:p>
      <w:pPr>
        <w:spacing w:after="0"/>
        <w:ind w:left="0"/>
        <w:jc w:val="both"/>
      </w:pPr>
      <w:r>
        <w:rPr>
          <w:rFonts w:ascii="Times New Roman"/>
          <w:b w:val="false"/>
          <w:i w:val="false"/>
          <w:color w:val="000000"/>
          <w:sz w:val="28"/>
        </w:rPr>
        <w:t>
      73) күдіктілерді, айыпталушыларды, қылмыстық-атқару жүйесі мекемелерінде жазасын өтеп жатқан, ішкі істер органдарының арнаулы мекемелерінде ұсталатын, профилактикалық есепке қойылған адамдарды криминалистік есепке қою үшін суретке түсіруді, дактилоскопиялауды жүзеге асырады, дыбыс жазуды, кино және бейнетүсірілімді жүргізеді, биологиялық, одорологиялық және басқа да үлгілерді іріктейді;</w:t>
      </w:r>
    </w:p>
    <w:bookmarkEnd w:id="928"/>
    <w:bookmarkStart w:name="z8911" w:id="929"/>
    <w:p>
      <w:pPr>
        <w:spacing w:after="0"/>
        <w:ind w:left="0"/>
        <w:jc w:val="both"/>
      </w:pPr>
      <w:r>
        <w:rPr>
          <w:rFonts w:ascii="Times New Roman"/>
          <w:b w:val="false"/>
          <w:i w:val="false"/>
          <w:color w:val="000000"/>
          <w:sz w:val="28"/>
        </w:rPr>
        <w:t>
      74) қызмет көрсететін аумақтағы криминогендік ахуалға кешенді талдау жүргізеді және жедел ақпаратты үздіксіз жинауды қамтамасыз етеді;</w:t>
      </w:r>
    </w:p>
    <w:bookmarkEnd w:id="929"/>
    <w:bookmarkStart w:name="z8912" w:id="930"/>
    <w:p>
      <w:pPr>
        <w:spacing w:after="0"/>
        <w:ind w:left="0"/>
        <w:jc w:val="both"/>
      </w:pPr>
      <w:r>
        <w:rPr>
          <w:rFonts w:ascii="Times New Roman"/>
          <w:b w:val="false"/>
          <w:i w:val="false"/>
          <w:color w:val="000000"/>
          <w:sz w:val="28"/>
        </w:rPr>
        <w:t>
      75) өңірлік ведомстволық және жедел есепті қалыптастырады және сүйемелдейді;</w:t>
      </w:r>
    </w:p>
    <w:bookmarkEnd w:id="930"/>
    <w:bookmarkStart w:name="z8913" w:id="931"/>
    <w:p>
      <w:pPr>
        <w:spacing w:after="0"/>
        <w:ind w:left="0"/>
        <w:jc w:val="both"/>
      </w:pPr>
      <w:r>
        <w:rPr>
          <w:rFonts w:ascii="Times New Roman"/>
          <w:b w:val="false"/>
          <w:i w:val="false"/>
          <w:color w:val="000000"/>
          <w:sz w:val="28"/>
        </w:rPr>
        <w:t>
      76) нормативтік құқықтық актілер шеңберінде, сондай-ақ Тәуелсіз Мемлекеттер Достастығына қатысушы мемлекеттер жасасқан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931"/>
    <w:bookmarkStart w:name="z8914" w:id="932"/>
    <w:p>
      <w:pPr>
        <w:spacing w:after="0"/>
        <w:ind w:left="0"/>
        <w:jc w:val="both"/>
      </w:pPr>
      <w:r>
        <w:rPr>
          <w:rFonts w:ascii="Times New Roman"/>
          <w:b w:val="false"/>
          <w:i w:val="false"/>
          <w:color w:val="000000"/>
          <w:sz w:val="28"/>
        </w:rPr>
        <w:t>
      77) дербес деректерді өңдеу кезінде заңнаманың талаптарын және ақпараттық қауіпсіздікті сақтай отырып, ішкі істер органдары бөліністерінің Департаменттің ақпараттық ресурстарына қолжетімдігін қамтамасыз етеді;</w:t>
      </w:r>
    </w:p>
    <w:bookmarkEnd w:id="932"/>
    <w:bookmarkStart w:name="z8915" w:id="933"/>
    <w:p>
      <w:pPr>
        <w:spacing w:after="0"/>
        <w:ind w:left="0"/>
        <w:jc w:val="both"/>
      </w:pPr>
      <w:r>
        <w:rPr>
          <w:rFonts w:ascii="Times New Roman"/>
          <w:b w:val="false"/>
          <w:i w:val="false"/>
          <w:color w:val="000000"/>
          <w:sz w:val="28"/>
        </w:rPr>
        <w:t>
      78) ведомстволық статистикалық, архивтік және өзге ақпараттарды жинауды, жинақтауды, өңдеуді, оларды Қазақстан Республикасының заңнамасына сәйкес ұсынуды жүзеге асырады;</w:t>
      </w:r>
    </w:p>
    <w:bookmarkEnd w:id="933"/>
    <w:bookmarkStart w:name="z8916" w:id="934"/>
    <w:p>
      <w:pPr>
        <w:spacing w:after="0"/>
        <w:ind w:left="0"/>
        <w:jc w:val="both"/>
      </w:pPr>
      <w:r>
        <w:rPr>
          <w:rFonts w:ascii="Times New Roman"/>
          <w:b w:val="false"/>
          <w:i w:val="false"/>
          <w:color w:val="000000"/>
          <w:sz w:val="28"/>
        </w:rPr>
        <w:t>
      79) ішкі істер органдары жүйесінде бірыңғай мемлекеттік кадр саясатын іске асыруға қатысады;</w:t>
      </w:r>
    </w:p>
    <w:bookmarkEnd w:id="934"/>
    <w:bookmarkStart w:name="z8917" w:id="935"/>
    <w:p>
      <w:pPr>
        <w:spacing w:after="0"/>
        <w:ind w:left="0"/>
        <w:jc w:val="both"/>
      </w:pPr>
      <w:r>
        <w:rPr>
          <w:rFonts w:ascii="Times New Roman"/>
          <w:b w:val="false"/>
          <w:i w:val="false"/>
          <w:color w:val="000000"/>
          <w:sz w:val="28"/>
        </w:rPr>
        <w:t>
      80) Департамент қызметкерлерінің және жұмысшыларының кәсіби құзыретіне аттестаттау өткізеді;</w:t>
      </w:r>
    </w:p>
    <w:bookmarkEnd w:id="935"/>
    <w:bookmarkStart w:name="z8918" w:id="936"/>
    <w:p>
      <w:pPr>
        <w:spacing w:after="0"/>
        <w:ind w:left="0"/>
        <w:jc w:val="both"/>
      </w:pPr>
      <w:r>
        <w:rPr>
          <w:rFonts w:ascii="Times New Roman"/>
          <w:b w:val="false"/>
          <w:i w:val="false"/>
          <w:color w:val="000000"/>
          <w:sz w:val="28"/>
        </w:rPr>
        <w:t>
      81)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936"/>
    <w:bookmarkStart w:name="z8919" w:id="937"/>
    <w:p>
      <w:pPr>
        <w:spacing w:after="0"/>
        <w:ind w:left="0"/>
        <w:jc w:val="both"/>
      </w:pPr>
      <w:r>
        <w:rPr>
          <w:rFonts w:ascii="Times New Roman"/>
          <w:b w:val="false"/>
          <w:i w:val="false"/>
          <w:color w:val="000000"/>
          <w:sz w:val="28"/>
        </w:rPr>
        <w:t>
      82) қызметке, оқуға түсушілерге және құқық қорғау органдарының қызметкерлеріне әскери-дәрігерлік сараптама жүргізеді;</w:t>
      </w:r>
    </w:p>
    <w:bookmarkEnd w:id="937"/>
    <w:bookmarkStart w:name="z8920" w:id="938"/>
    <w:p>
      <w:pPr>
        <w:spacing w:after="0"/>
        <w:ind w:left="0"/>
        <w:jc w:val="both"/>
      </w:pPr>
      <w:r>
        <w:rPr>
          <w:rFonts w:ascii="Times New Roman"/>
          <w:b w:val="false"/>
          <w:i w:val="false"/>
          <w:color w:val="000000"/>
          <w:sz w:val="28"/>
        </w:rPr>
        <w:t>
      83) Департаментте және оның құрылымдық бөлімшелерінде заңдылықтың сақталуын және сыбайлас жемқорлыққа қарсы іс-қимылды, азаптауды және өзге де рұқсат етілмеген жұмыс әдістерін қамтамасыз ету бойынша өзіндік қауіпсіздік бөлімшесімен өзара іс-қимылды ұйымдастырады;</w:t>
      </w:r>
    </w:p>
    <w:bookmarkEnd w:id="938"/>
    <w:bookmarkStart w:name="z8921" w:id="939"/>
    <w:p>
      <w:pPr>
        <w:spacing w:after="0"/>
        <w:ind w:left="0"/>
        <w:jc w:val="both"/>
      </w:pPr>
      <w:r>
        <w:rPr>
          <w:rFonts w:ascii="Times New Roman"/>
          <w:b w:val="false"/>
          <w:i w:val="false"/>
          <w:color w:val="000000"/>
          <w:sz w:val="28"/>
        </w:rPr>
        <w:t>
      84) сыбайлас жемқорлыққа қарсы іс-қимыл, азаптау және жұмыстың өзге де рұқсат етілмеген әдістері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939"/>
    <w:bookmarkStart w:name="z8922" w:id="940"/>
    <w:p>
      <w:pPr>
        <w:spacing w:after="0"/>
        <w:ind w:left="0"/>
        <w:jc w:val="both"/>
      </w:pPr>
      <w:r>
        <w:rPr>
          <w:rFonts w:ascii="Times New Roman"/>
          <w:b w:val="false"/>
          <w:i w:val="false"/>
          <w:color w:val="000000"/>
          <w:sz w:val="28"/>
        </w:rPr>
        <w:t>
      85) қаржылық, материалдық-техникалық және медициналық қамтамасыз етуді жүзеге асырады;</w:t>
      </w:r>
    </w:p>
    <w:bookmarkEnd w:id="940"/>
    <w:bookmarkStart w:name="z8923" w:id="941"/>
    <w:p>
      <w:pPr>
        <w:spacing w:after="0"/>
        <w:ind w:left="0"/>
        <w:jc w:val="both"/>
      </w:pPr>
      <w:r>
        <w:rPr>
          <w:rFonts w:ascii="Times New Roman"/>
          <w:b w:val="false"/>
          <w:i w:val="false"/>
          <w:color w:val="000000"/>
          <w:sz w:val="28"/>
        </w:rPr>
        <w:t>
      86) мемлекеттік құпияларды сақтауды, қарамағындағы полиция органдарында құпиялылық режимінің сақталуын бақылауды қамтамасыз етеді;</w:t>
      </w:r>
    </w:p>
    <w:bookmarkEnd w:id="941"/>
    <w:bookmarkStart w:name="z8924" w:id="942"/>
    <w:p>
      <w:pPr>
        <w:spacing w:after="0"/>
        <w:ind w:left="0"/>
        <w:jc w:val="both"/>
      </w:pPr>
      <w:r>
        <w:rPr>
          <w:rFonts w:ascii="Times New Roman"/>
          <w:b w:val="false"/>
          <w:i w:val="false"/>
          <w:color w:val="000000"/>
          <w:sz w:val="28"/>
        </w:rPr>
        <w:t>
      87) өз құзыреті шегінде Қазақстан Республикасының мемлекеттік құпиясын құрайтын мәліметтерге иелік етеді;</w:t>
      </w:r>
    </w:p>
    <w:bookmarkEnd w:id="942"/>
    <w:bookmarkStart w:name="z8925" w:id="943"/>
    <w:p>
      <w:pPr>
        <w:spacing w:after="0"/>
        <w:ind w:left="0"/>
        <w:jc w:val="both"/>
      </w:pPr>
      <w:r>
        <w:rPr>
          <w:rFonts w:ascii="Times New Roman"/>
          <w:b w:val="false"/>
          <w:i w:val="false"/>
          <w:color w:val="000000"/>
          <w:sz w:val="28"/>
        </w:rPr>
        <w:t>
      88) бағынысты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білімі бойынша аттестаттауды ұйымдастырады;</w:t>
      </w:r>
    </w:p>
    <w:bookmarkEnd w:id="943"/>
    <w:bookmarkStart w:name="z8926" w:id="944"/>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944"/>
    <w:bookmarkStart w:name="z8927" w:id="945"/>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945"/>
    <w:bookmarkStart w:name="z8928" w:id="946"/>
    <w:p>
      <w:pPr>
        <w:spacing w:after="0"/>
        <w:ind w:left="0"/>
        <w:jc w:val="both"/>
      </w:pPr>
      <w:r>
        <w:rPr>
          <w:rFonts w:ascii="Times New Roman"/>
          <w:b w:val="false"/>
          <w:i w:val="false"/>
          <w:color w:val="000000"/>
          <w:sz w:val="28"/>
        </w:rPr>
        <w:t>
      91) азаматтарды және заңды тұлғалардың өкілдерін қабылдауды, жолданымдарда, сұрау салуларда, жауаптар мен хабарларда жеке және заңды тұлғалар көтеретін жүйелі проблемаларды уақтылы және толық қарауды, талдауды, мониторингілеуді және анықтауды, олар бойынша шешімдер қабылдауды жүзеге асырады;</w:t>
      </w:r>
    </w:p>
    <w:bookmarkEnd w:id="946"/>
    <w:bookmarkStart w:name="z8929" w:id="947"/>
    <w:p>
      <w:pPr>
        <w:spacing w:after="0"/>
        <w:ind w:left="0"/>
        <w:jc w:val="both"/>
      </w:pPr>
      <w:r>
        <w:rPr>
          <w:rFonts w:ascii="Times New Roman"/>
          <w:b w:val="false"/>
          <w:i w:val="false"/>
          <w:color w:val="000000"/>
          <w:sz w:val="28"/>
        </w:rPr>
        <w:t>
      92) арнайы және әскери тасымалдауды ұйымдастырады;</w:t>
      </w:r>
    </w:p>
    <w:bookmarkEnd w:id="947"/>
    <w:bookmarkStart w:name="z8930" w:id="948"/>
    <w:p>
      <w:pPr>
        <w:spacing w:after="0"/>
        <w:ind w:left="0"/>
        <w:jc w:val="both"/>
      </w:pPr>
      <w:r>
        <w:rPr>
          <w:rFonts w:ascii="Times New Roman"/>
          <w:b w:val="false"/>
          <w:i w:val="false"/>
          <w:color w:val="000000"/>
          <w:sz w:val="28"/>
        </w:rPr>
        <w:t>
      93) заңнамада белгіленген тәртіппен мемлекеттік қызметтер көрсетеді;</w:t>
      </w:r>
    </w:p>
    <w:bookmarkEnd w:id="948"/>
    <w:bookmarkStart w:name="z8931" w:id="949"/>
    <w:p>
      <w:pPr>
        <w:spacing w:after="0"/>
        <w:ind w:left="0"/>
        <w:jc w:val="both"/>
      </w:pPr>
      <w:r>
        <w:rPr>
          <w:rFonts w:ascii="Times New Roman"/>
          <w:b w:val="false"/>
          <w:i w:val="false"/>
          <w:color w:val="000000"/>
          <w:sz w:val="28"/>
        </w:rPr>
        <w:t>
      94) Қазақстан Республикасы Президентiнiң және Үкiметiнiң заңдарында, актiлерiнде көзделген өзге де функцияларды жүзеге асырады.</w:t>
      </w:r>
    </w:p>
    <w:bookmarkEnd w:id="949"/>
    <w:bookmarkStart w:name="z8932" w:id="950"/>
    <w:p>
      <w:pPr>
        <w:spacing w:after="0"/>
        <w:ind w:left="0"/>
        <w:jc w:val="both"/>
      </w:pPr>
      <w:r>
        <w:rPr>
          <w:rFonts w:ascii="Times New Roman"/>
          <w:b w:val="false"/>
          <w:i w:val="false"/>
          <w:color w:val="000000"/>
          <w:sz w:val="28"/>
        </w:rPr>
        <w:t>
      15. Құқықтары және міндеттемелері:</w:t>
      </w:r>
    </w:p>
    <w:bookmarkEnd w:id="950"/>
    <w:bookmarkStart w:name="z8933" w:id="951"/>
    <w:p>
      <w:pPr>
        <w:spacing w:after="0"/>
        <w:ind w:left="0"/>
        <w:jc w:val="both"/>
      </w:pPr>
      <w:r>
        <w:rPr>
          <w:rFonts w:ascii="Times New Roman"/>
          <w:b w:val="false"/>
          <w:i w:val="false"/>
          <w:color w:val="000000"/>
          <w:sz w:val="28"/>
        </w:rPr>
        <w:t>
      1) мемлекеттік органдардан, өзге де ұйымдардан, лауазымды адамдардан және азаматтардан заңнамада белгіленген тәртіпте ақпарат сұрату және алу;</w:t>
      </w:r>
    </w:p>
    <w:bookmarkEnd w:id="951"/>
    <w:bookmarkStart w:name="z8934" w:id="952"/>
    <w:p>
      <w:pPr>
        <w:spacing w:after="0"/>
        <w:ind w:left="0"/>
        <w:jc w:val="both"/>
      </w:pPr>
      <w:r>
        <w:rPr>
          <w:rFonts w:ascii="Times New Roman"/>
          <w:b w:val="false"/>
          <w:i w:val="false"/>
          <w:color w:val="000000"/>
          <w:sz w:val="28"/>
        </w:rPr>
        <w:t>
      2) Ішкі істер министрлігіне, жергілікті өкілетті және атқарушы органдарға жаңа нормативтік құқықтық актілер әзірлеу және қолданыстағы нормативтік құқықтық актілерге өзгерістер мен толықтырулар енгізу туралы, сондай-ақ құрылымдық бөлімшелерді кадрмен, материалдық-техникалық және қаржымен қамтамасыз ету, қызмет көрсететін аумақта заңдылық пен құқықтық тәртіпті нығайту жөніндегі басқа да шараларды қабылдау туралы ұсыныстар енгізу;</w:t>
      </w:r>
    </w:p>
    <w:bookmarkEnd w:id="952"/>
    <w:bookmarkStart w:name="z8935" w:id="953"/>
    <w:p>
      <w:pPr>
        <w:spacing w:after="0"/>
        <w:ind w:left="0"/>
        <w:jc w:val="both"/>
      </w:pPr>
      <w:r>
        <w:rPr>
          <w:rFonts w:ascii="Times New Roman"/>
          <w:b w:val="false"/>
          <w:i w:val="false"/>
          <w:color w:val="000000"/>
          <w:sz w:val="28"/>
        </w:rPr>
        <w:t>
      3) ішкі істер органдарына жүктелген міндеттерді іске асыруға тікелей қатысуға, оларды құрылымдық бөлімшелердің орындауын бақылау, азаматтардың қауіпсіздік деңгейіне теріс ықпал ететін факторларды жоюға бағытталған шараларды жүзеге асыру;</w:t>
      </w:r>
    </w:p>
    <w:bookmarkEnd w:id="953"/>
    <w:bookmarkStart w:name="z8936" w:id="954"/>
    <w:p>
      <w:pPr>
        <w:spacing w:after="0"/>
        <w:ind w:left="0"/>
        <w:jc w:val="both"/>
      </w:pPr>
      <w:r>
        <w:rPr>
          <w:rFonts w:ascii="Times New Roman"/>
          <w:b w:val="false"/>
          <w:i w:val="false"/>
          <w:color w:val="000000"/>
          <w:sz w:val="28"/>
        </w:rPr>
        <w:t>
      4) Қазақстан Республикасы заңнамасына сәйкес мемлекеттік қызмет көрсетуден бас тарту;</w:t>
      </w:r>
    </w:p>
    <w:bookmarkEnd w:id="954"/>
    <w:bookmarkStart w:name="z8937" w:id="955"/>
    <w:p>
      <w:pPr>
        <w:spacing w:after="0"/>
        <w:ind w:left="0"/>
        <w:jc w:val="both"/>
      </w:pPr>
      <w:r>
        <w:rPr>
          <w:rFonts w:ascii="Times New Roman"/>
          <w:b w:val="false"/>
          <w:i w:val="false"/>
          <w:color w:val="000000"/>
          <w:sz w:val="28"/>
        </w:rPr>
        <w:t>
      5) құзыреті шегінде халықаралық шарттар бойынша міндеттерді орындау;</w:t>
      </w:r>
    </w:p>
    <w:bookmarkEnd w:id="955"/>
    <w:bookmarkStart w:name="z8938" w:id="956"/>
    <w:p>
      <w:pPr>
        <w:spacing w:after="0"/>
        <w:ind w:left="0"/>
        <w:jc w:val="both"/>
      </w:pPr>
      <w:r>
        <w:rPr>
          <w:rFonts w:ascii="Times New Roman"/>
          <w:b w:val="false"/>
          <w:i w:val="false"/>
          <w:color w:val="000000"/>
          <w:sz w:val="28"/>
        </w:rPr>
        <w:t>
      6) қолданыстағы заңнамалық актілермен көзделген өзге құқықтарды және міндеттемелерді жүзеге асыру.</w:t>
      </w:r>
    </w:p>
    <w:bookmarkEnd w:id="956"/>
    <w:bookmarkStart w:name="z8939" w:id="957"/>
    <w:p>
      <w:pPr>
        <w:spacing w:after="0"/>
        <w:ind w:left="0"/>
        <w:jc w:val="left"/>
      </w:pPr>
      <w:r>
        <w:rPr>
          <w:rFonts w:ascii="Times New Roman"/>
          <w:b/>
          <w:i w:val="false"/>
          <w:color w:val="000000"/>
        </w:rPr>
        <w:t xml:space="preserve"> 3. Департаменттің қызметін ұйымдастыру</w:t>
      </w:r>
    </w:p>
    <w:bookmarkEnd w:id="957"/>
    <w:bookmarkStart w:name="z8940" w:id="958"/>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бастық жүзеге асырады.</w:t>
      </w:r>
    </w:p>
    <w:bookmarkEnd w:id="958"/>
    <w:bookmarkStart w:name="z8941" w:id="959"/>
    <w:p>
      <w:pPr>
        <w:spacing w:after="0"/>
        <w:ind w:left="0"/>
        <w:jc w:val="both"/>
      </w:pPr>
      <w:r>
        <w:rPr>
          <w:rFonts w:ascii="Times New Roman"/>
          <w:b w:val="false"/>
          <w:i w:val="false"/>
          <w:color w:val="000000"/>
          <w:sz w:val="28"/>
        </w:rPr>
        <w:t>
      17. Департамент бастығы Қазақстан Республикасының құқық қорғау органдары басшылығының президенттік резервінде тұрған полиция қызметкерлерінің қатарынан, Қазақстан Республикасы Ішкі істер министрі лауазымға тағайындайды және лауазымынан босатады.</w:t>
      </w:r>
    </w:p>
    <w:bookmarkEnd w:id="959"/>
    <w:bookmarkStart w:name="z8942" w:id="960"/>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қызметке тағайындалатын және қызметтен босатылатын орынбасарлары болады.</w:t>
      </w:r>
    </w:p>
    <w:bookmarkEnd w:id="960"/>
    <w:bookmarkStart w:name="z8943" w:id="961"/>
    <w:p>
      <w:pPr>
        <w:spacing w:after="0"/>
        <w:ind w:left="0"/>
        <w:jc w:val="both"/>
      </w:pPr>
      <w:r>
        <w:rPr>
          <w:rFonts w:ascii="Times New Roman"/>
          <w:b w:val="false"/>
          <w:i w:val="false"/>
          <w:color w:val="000000"/>
          <w:sz w:val="28"/>
        </w:rPr>
        <w:t>
      19. Департамент бастығының өкілеттігі:</w:t>
      </w:r>
    </w:p>
    <w:bookmarkEnd w:id="961"/>
    <w:bookmarkStart w:name="z8944" w:id="962"/>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962"/>
    <w:bookmarkStart w:name="z8945" w:id="963"/>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963"/>
    <w:bookmarkStart w:name="z8946" w:id="964"/>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964"/>
    <w:bookmarkStart w:name="z8947" w:id="965"/>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беру, материалдық көмек көрсету, даярлау (қайта даярлау), біліктілікті арттыру, арнайы атақ беру, көтермелеу, үстемеақы төлеу және сыйақы беру мәселелерін шешеді;</w:t>
      </w:r>
    </w:p>
    <w:bookmarkEnd w:id="965"/>
    <w:bookmarkStart w:name="z8948" w:id="966"/>
    <w:p>
      <w:pPr>
        <w:spacing w:after="0"/>
        <w:ind w:left="0"/>
        <w:jc w:val="both"/>
      </w:pPr>
      <w:r>
        <w:rPr>
          <w:rFonts w:ascii="Times New Roman"/>
          <w:b w:val="false"/>
          <w:i w:val="false"/>
          <w:color w:val="000000"/>
          <w:sz w:val="28"/>
        </w:rPr>
        <w:t>
      5) Департамент қызметкерлері арасында тәрбие, идеологиялық және имидждік жұмысын ұйымдастырады, олардың тәртіпті, заңдылықты, құпиялық режимін сақтауын және кәсіби деңгейін арттыруды қамтамасыз етеді;</w:t>
      </w:r>
    </w:p>
    <w:bookmarkEnd w:id="966"/>
    <w:bookmarkStart w:name="z8949" w:id="967"/>
    <w:p>
      <w:pPr>
        <w:spacing w:after="0"/>
        <w:ind w:left="0"/>
        <w:jc w:val="both"/>
      </w:pPr>
      <w:r>
        <w:rPr>
          <w:rFonts w:ascii="Times New Roman"/>
          <w:b w:val="false"/>
          <w:i w:val="false"/>
          <w:color w:val="000000"/>
          <w:sz w:val="28"/>
        </w:rPr>
        <w:t>
      6) Департаментте және оның құрылымдық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асыруға дербес жауапты болады;</w:t>
      </w:r>
    </w:p>
    <w:bookmarkEnd w:id="967"/>
    <w:bookmarkStart w:name="z8950" w:id="968"/>
    <w:p>
      <w:pPr>
        <w:spacing w:after="0"/>
        <w:ind w:left="0"/>
        <w:jc w:val="both"/>
      </w:pPr>
      <w:r>
        <w:rPr>
          <w:rFonts w:ascii="Times New Roman"/>
          <w:b w:val="false"/>
          <w:i w:val="false"/>
          <w:color w:val="000000"/>
          <w:sz w:val="28"/>
        </w:rPr>
        <w:t>
      7) Департаменттің құрылымдық бөлімшелері туралы ережелерді және лауазымды адамдардың функционалдық міндеттерін бекітеді;</w:t>
      </w:r>
    </w:p>
    <w:bookmarkEnd w:id="968"/>
    <w:bookmarkStart w:name="z8951" w:id="969"/>
    <w:p>
      <w:pPr>
        <w:spacing w:after="0"/>
        <w:ind w:left="0"/>
        <w:jc w:val="both"/>
      </w:pPr>
      <w:r>
        <w:rPr>
          <w:rFonts w:ascii="Times New Roman"/>
          <w:b w:val="false"/>
          <w:i w:val="false"/>
          <w:color w:val="000000"/>
          <w:sz w:val="28"/>
        </w:rPr>
        <w:t>
      8) берілген құқықтар шегінде құқық қорғау қызметі туралы заңнамаға және еңбек заңнамасына сәйкес тәртіптік жаза қолданады;</w:t>
      </w:r>
    </w:p>
    <w:bookmarkEnd w:id="969"/>
    <w:bookmarkStart w:name="z8952" w:id="970"/>
    <w:p>
      <w:pPr>
        <w:spacing w:after="0"/>
        <w:ind w:left="0"/>
        <w:jc w:val="both"/>
      </w:pPr>
      <w:r>
        <w:rPr>
          <w:rFonts w:ascii="Times New Roman"/>
          <w:b w:val="false"/>
          <w:i w:val="false"/>
          <w:color w:val="000000"/>
          <w:sz w:val="28"/>
        </w:rPr>
        <w:t>
      9)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рұқсат береді;</w:t>
      </w:r>
    </w:p>
    <w:bookmarkEnd w:id="970"/>
    <w:bookmarkStart w:name="z8953" w:id="971"/>
    <w:p>
      <w:pPr>
        <w:spacing w:after="0"/>
        <w:ind w:left="0"/>
        <w:jc w:val="both"/>
      </w:pPr>
      <w:r>
        <w:rPr>
          <w:rFonts w:ascii="Times New Roman"/>
          <w:b w:val="false"/>
          <w:i w:val="false"/>
          <w:color w:val="000000"/>
          <w:sz w:val="28"/>
        </w:rPr>
        <w:t>
      10) өз құзыреті шегінде бұйрықтар шығарады;</w:t>
      </w:r>
    </w:p>
    <w:bookmarkEnd w:id="971"/>
    <w:bookmarkStart w:name="z8954" w:id="972"/>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972"/>
    <w:bookmarkStart w:name="z8955" w:id="973"/>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адам жүзеге асырады.</w:t>
      </w:r>
    </w:p>
    <w:bookmarkEnd w:id="973"/>
    <w:bookmarkStart w:name="z8956" w:id="974"/>
    <w:p>
      <w:pPr>
        <w:spacing w:after="0"/>
        <w:ind w:left="0"/>
        <w:jc w:val="both"/>
      </w:pPr>
      <w:r>
        <w:rPr>
          <w:rFonts w:ascii="Times New Roman"/>
          <w:b w:val="false"/>
          <w:i w:val="false"/>
          <w:color w:val="000000"/>
          <w:sz w:val="28"/>
        </w:rPr>
        <w:t>
      20. Департамент бастығы қолданыстағы заңнамаға сәйкес өз орынбасарларының өкілеттіктерін белгілейді.</w:t>
      </w:r>
    </w:p>
    <w:bookmarkEnd w:id="974"/>
    <w:bookmarkStart w:name="z8957" w:id="975"/>
    <w:p>
      <w:pPr>
        <w:spacing w:after="0"/>
        <w:ind w:left="0"/>
        <w:jc w:val="left"/>
      </w:pPr>
      <w:r>
        <w:rPr>
          <w:rFonts w:ascii="Times New Roman"/>
          <w:b/>
          <w:i w:val="false"/>
          <w:color w:val="000000"/>
        </w:rPr>
        <w:t xml:space="preserve"> 4. Департаменттің мүлкі</w:t>
      </w:r>
    </w:p>
    <w:bookmarkEnd w:id="975"/>
    <w:bookmarkStart w:name="z8958" w:id="976"/>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976"/>
    <w:bookmarkStart w:name="z8959" w:id="977"/>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977"/>
    <w:bookmarkStart w:name="z8960" w:id="978"/>
    <w:p>
      <w:pPr>
        <w:spacing w:after="0"/>
        <w:ind w:left="0"/>
        <w:jc w:val="both"/>
      </w:pPr>
      <w:r>
        <w:rPr>
          <w:rFonts w:ascii="Times New Roman"/>
          <w:b w:val="false"/>
          <w:i w:val="false"/>
          <w:color w:val="000000"/>
          <w:sz w:val="28"/>
        </w:rPr>
        <w:t>
      22. Департаментке бекітілген мүлік республикалық және коммуналдық меншікке жатады.</w:t>
      </w:r>
    </w:p>
    <w:bookmarkEnd w:id="978"/>
    <w:bookmarkStart w:name="z8961" w:id="979"/>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79"/>
    <w:bookmarkStart w:name="z8962" w:id="980"/>
    <w:p>
      <w:pPr>
        <w:spacing w:after="0"/>
        <w:ind w:left="0"/>
        <w:jc w:val="left"/>
      </w:pPr>
      <w:r>
        <w:rPr>
          <w:rFonts w:ascii="Times New Roman"/>
          <w:b/>
          <w:i w:val="false"/>
          <w:color w:val="000000"/>
        </w:rPr>
        <w:t xml:space="preserve"> 5. Департаментті қайта ұйымдастыру және тарату</w:t>
      </w:r>
    </w:p>
    <w:bookmarkEnd w:id="980"/>
    <w:bookmarkStart w:name="z8963" w:id="98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9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6-қосымша</w:t>
            </w:r>
          </w:p>
        </w:tc>
      </w:tr>
    </w:tbl>
    <w:bookmarkStart w:name="z922" w:id="982"/>
    <w:p>
      <w:pPr>
        <w:spacing w:after="0"/>
        <w:ind w:left="0"/>
        <w:jc w:val="left"/>
      </w:pPr>
      <w:r>
        <w:rPr>
          <w:rFonts w:ascii="Times New Roman"/>
          <w:b/>
          <w:i w:val="false"/>
          <w:color w:val="000000"/>
        </w:rPr>
        <w:t xml:space="preserve"> Қазақстан Республикасы Ішкі істер министрлігі Ақмола облысының Полиция департаменті туралы ереже</w:t>
      </w:r>
    </w:p>
    <w:bookmarkEnd w:id="982"/>
    <w:p>
      <w:pPr>
        <w:spacing w:after="0"/>
        <w:ind w:left="0"/>
        <w:jc w:val="both"/>
      </w:pPr>
      <w:r>
        <w:rPr>
          <w:rFonts w:ascii="Times New Roman"/>
          <w:b w:val="false"/>
          <w:i w:val="false"/>
          <w:color w:val="ff0000"/>
          <w:sz w:val="28"/>
        </w:rPr>
        <w:t xml:space="preserve">
      Ескерту. Ереже жаңа редакцияда – ҚР Ішкі істер министрінің 11.04.2023 </w:t>
      </w:r>
      <w:r>
        <w:rPr>
          <w:rFonts w:ascii="Times New Roman"/>
          <w:b w:val="false"/>
          <w:i w:val="false"/>
          <w:color w:val="ff0000"/>
          <w:sz w:val="28"/>
        </w:rPr>
        <w:t>№ 287</w:t>
      </w:r>
      <w:r>
        <w:rPr>
          <w:rFonts w:ascii="Times New Roman"/>
          <w:b w:val="false"/>
          <w:i w:val="false"/>
          <w:color w:val="ff0000"/>
          <w:sz w:val="28"/>
        </w:rPr>
        <w:t xml:space="preserve"> бұйрығымен.</w:t>
      </w:r>
    </w:p>
    <w:bookmarkStart w:name="z8964" w:id="983"/>
    <w:p>
      <w:pPr>
        <w:spacing w:after="0"/>
        <w:ind w:left="0"/>
        <w:jc w:val="left"/>
      </w:pPr>
      <w:r>
        <w:rPr>
          <w:rFonts w:ascii="Times New Roman"/>
          <w:b/>
          <w:i w:val="false"/>
          <w:color w:val="000000"/>
        </w:rPr>
        <w:t xml:space="preserve"> 1. Жалпы ережелер</w:t>
      </w:r>
    </w:p>
    <w:bookmarkEnd w:id="983"/>
    <w:bookmarkStart w:name="z8965" w:id="984"/>
    <w:p>
      <w:pPr>
        <w:spacing w:after="0"/>
        <w:ind w:left="0"/>
        <w:jc w:val="both"/>
      </w:pPr>
      <w:r>
        <w:rPr>
          <w:rFonts w:ascii="Times New Roman"/>
          <w:b w:val="false"/>
          <w:i w:val="false"/>
          <w:color w:val="000000"/>
          <w:sz w:val="28"/>
        </w:rPr>
        <w:t>
      1. Ақмола облысының Полиция департаменті (бұдан әрі – Департамент) Қазақстан Республикасы Ішкі істер министрлігінің (бұдан әрі-Министрлік) облыс аумағындағы полиция органдары мен бөліністеріне басшылық етуді жүзеге асыратын аумақтық бөлінісі болып табылады.</w:t>
      </w:r>
    </w:p>
    <w:bookmarkEnd w:id="984"/>
    <w:bookmarkStart w:name="z8966" w:id="98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85"/>
    <w:bookmarkStart w:name="z8967" w:id="986"/>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986"/>
    <w:bookmarkStart w:name="z8968" w:id="987"/>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987"/>
    <w:bookmarkStart w:name="z8969" w:id="988"/>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болуға құқығы бар.</w:t>
      </w:r>
    </w:p>
    <w:bookmarkEnd w:id="988"/>
    <w:bookmarkStart w:name="z8970" w:id="989"/>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989"/>
    <w:bookmarkStart w:name="z8971" w:id="990"/>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990"/>
    <w:bookmarkStart w:name="z8972" w:id="991"/>
    <w:p>
      <w:pPr>
        <w:spacing w:after="0"/>
        <w:ind w:left="0"/>
        <w:jc w:val="both"/>
      </w:pPr>
      <w:r>
        <w:rPr>
          <w:rFonts w:ascii="Times New Roman"/>
          <w:b w:val="false"/>
          <w:i w:val="false"/>
          <w:color w:val="000000"/>
          <w:sz w:val="28"/>
        </w:rPr>
        <w:t>
      8. Департаменттің орналасқан жері: индексі 020000, Қазақстан Республикасы, Ақмола облысы, Көкшетау қаласы, Нұрсұлтан Назарбаев даңғылы, 35а-үй.</w:t>
      </w:r>
    </w:p>
    <w:bookmarkEnd w:id="991"/>
    <w:bookmarkStart w:name="z8973" w:id="992"/>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Ақмола облысының Полиция департаменті" мемлекеттік мекемесі.</w:t>
      </w:r>
    </w:p>
    <w:bookmarkEnd w:id="992"/>
    <w:bookmarkStart w:name="z8974" w:id="99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993"/>
    <w:bookmarkStart w:name="z8975" w:id="994"/>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994"/>
    <w:bookmarkStart w:name="z8976" w:id="995"/>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995"/>
    <w:bookmarkStart w:name="z8977" w:id="996"/>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96"/>
    <w:bookmarkStart w:name="z8978" w:id="997"/>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міндеттемелері</w:t>
      </w:r>
    </w:p>
    <w:bookmarkEnd w:id="997"/>
    <w:bookmarkStart w:name="z8979" w:id="998"/>
    <w:p>
      <w:pPr>
        <w:spacing w:after="0"/>
        <w:ind w:left="0"/>
        <w:jc w:val="both"/>
      </w:pPr>
      <w:r>
        <w:rPr>
          <w:rFonts w:ascii="Times New Roman"/>
          <w:b w:val="false"/>
          <w:i w:val="false"/>
          <w:color w:val="000000"/>
          <w:sz w:val="28"/>
        </w:rPr>
        <w:t>
      13. Департаменттің міндеттері:</w:t>
      </w:r>
    </w:p>
    <w:bookmarkEnd w:id="998"/>
    <w:bookmarkStart w:name="z8980" w:id="999"/>
    <w:p>
      <w:pPr>
        <w:spacing w:after="0"/>
        <w:ind w:left="0"/>
        <w:jc w:val="both"/>
      </w:pPr>
      <w:r>
        <w:rPr>
          <w:rFonts w:ascii="Times New Roman"/>
          <w:b w:val="false"/>
          <w:i w:val="false"/>
          <w:color w:val="000000"/>
          <w:sz w:val="28"/>
        </w:rPr>
        <w:t>
      1) құқық бұзушылықтар профилактикасы;</w:t>
      </w:r>
    </w:p>
    <w:bookmarkEnd w:id="999"/>
    <w:bookmarkStart w:name="z8981" w:id="1000"/>
    <w:p>
      <w:pPr>
        <w:spacing w:after="0"/>
        <w:ind w:left="0"/>
        <w:jc w:val="both"/>
      </w:pPr>
      <w:r>
        <w:rPr>
          <w:rFonts w:ascii="Times New Roman"/>
          <w:b w:val="false"/>
          <w:i w:val="false"/>
          <w:color w:val="000000"/>
          <w:sz w:val="28"/>
        </w:rPr>
        <w:t>
      2) қоғамдық тәртіпті сақтау және жол қауіпсіздігін қамтамасыз ету;</w:t>
      </w:r>
    </w:p>
    <w:bookmarkEnd w:id="1000"/>
    <w:bookmarkStart w:name="z8982" w:id="1001"/>
    <w:p>
      <w:pPr>
        <w:spacing w:after="0"/>
        <w:ind w:left="0"/>
        <w:jc w:val="both"/>
      </w:pPr>
      <w:r>
        <w:rPr>
          <w:rFonts w:ascii="Times New Roman"/>
          <w:b w:val="false"/>
          <w:i w:val="false"/>
          <w:color w:val="000000"/>
          <w:sz w:val="28"/>
        </w:rPr>
        <w:t>
      3) қылмысқа қарсы күрес;</w:t>
      </w:r>
    </w:p>
    <w:bookmarkEnd w:id="1001"/>
    <w:bookmarkStart w:name="z8983" w:id="1002"/>
    <w:p>
      <w:pPr>
        <w:spacing w:after="0"/>
        <w:ind w:left="0"/>
        <w:jc w:val="both"/>
      </w:pPr>
      <w:r>
        <w:rPr>
          <w:rFonts w:ascii="Times New Roman"/>
          <w:b w:val="false"/>
          <w:i w:val="false"/>
          <w:color w:val="000000"/>
          <w:sz w:val="28"/>
        </w:rPr>
        <w:t>
      4) әкімшілік жазаны орындау;</w:t>
      </w:r>
    </w:p>
    <w:bookmarkEnd w:id="1002"/>
    <w:bookmarkStart w:name="z8984" w:id="1003"/>
    <w:p>
      <w:pPr>
        <w:spacing w:after="0"/>
        <w:ind w:left="0"/>
        <w:jc w:val="both"/>
      </w:pPr>
      <w:r>
        <w:rPr>
          <w:rFonts w:ascii="Times New Roman"/>
          <w:b w:val="false"/>
          <w:i w:val="false"/>
          <w:color w:val="000000"/>
          <w:sz w:val="28"/>
        </w:rPr>
        <w:t>
      5) Департаментке Қазақстан Республикасының заңдарымен және Қазақстан Республикасы Президентінің актілерімен жүктелген өзге де міндеттер.</w:t>
      </w:r>
    </w:p>
    <w:bookmarkEnd w:id="1003"/>
    <w:bookmarkStart w:name="z8985" w:id="1004"/>
    <w:p>
      <w:pPr>
        <w:spacing w:after="0"/>
        <w:ind w:left="0"/>
        <w:jc w:val="both"/>
      </w:pPr>
      <w:r>
        <w:rPr>
          <w:rFonts w:ascii="Times New Roman"/>
          <w:b w:val="false"/>
          <w:i w:val="false"/>
          <w:color w:val="000000"/>
          <w:sz w:val="28"/>
        </w:rPr>
        <w:t>
      14. Функциялары:</w:t>
      </w:r>
    </w:p>
    <w:bookmarkEnd w:id="1004"/>
    <w:bookmarkStart w:name="z8986" w:id="1005"/>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1005"/>
    <w:bookmarkStart w:name="z8987" w:id="1006"/>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1006"/>
    <w:bookmarkStart w:name="z8988" w:id="1007"/>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1007"/>
    <w:bookmarkStart w:name="z8989" w:id="1008"/>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жұмысына қатысады;</w:t>
      </w:r>
    </w:p>
    <w:bookmarkEnd w:id="1008"/>
    <w:bookmarkStart w:name="z8990" w:id="1009"/>
    <w:p>
      <w:pPr>
        <w:spacing w:after="0"/>
        <w:ind w:left="0"/>
        <w:jc w:val="both"/>
      </w:pPr>
      <w:r>
        <w:rPr>
          <w:rFonts w:ascii="Times New Roman"/>
          <w:b w:val="false"/>
          <w:i w:val="false"/>
          <w:color w:val="000000"/>
          <w:sz w:val="28"/>
        </w:rPr>
        <w:t>
      5) Қазақстан Республикасының заңнамасына сәйкес қоғамдық тәртіпті сақтауды жетілдіруге, құқық бұзушылықтар мен қылмыстардың профилактикасына бағытталған шаралардың іске асырылуын қамтамасыз етеді;</w:t>
      </w:r>
    </w:p>
    <w:bookmarkEnd w:id="1009"/>
    <w:bookmarkStart w:name="z8991" w:id="1010"/>
    <w:p>
      <w:pPr>
        <w:spacing w:after="0"/>
        <w:ind w:left="0"/>
        <w:jc w:val="both"/>
      </w:pPr>
      <w:r>
        <w:rPr>
          <w:rFonts w:ascii="Times New Roman"/>
          <w:b w:val="false"/>
          <w:i w:val="false"/>
          <w:color w:val="000000"/>
          <w:sz w:val="28"/>
        </w:rPr>
        <w:t>
      6) жол жүрісі қауіпсіздігін қамтамасыз ету бойынша бақылауды жүзеге асырады және шаралар қабылдайды, орындау үшін міндетті нұсқамалар береді;</w:t>
      </w:r>
    </w:p>
    <w:bookmarkEnd w:id="1010"/>
    <w:bookmarkStart w:name="z8992" w:id="1011"/>
    <w:p>
      <w:pPr>
        <w:spacing w:after="0"/>
        <w:ind w:left="0"/>
        <w:jc w:val="both"/>
      </w:pPr>
      <w:r>
        <w:rPr>
          <w:rFonts w:ascii="Times New Roman"/>
          <w:b w:val="false"/>
          <w:i w:val="false"/>
          <w:color w:val="000000"/>
          <w:sz w:val="28"/>
        </w:rPr>
        <w:t>
      7) құқық бұзушылықты және қылмысты анықтау, жолын кесу және алдын алу бойынша профилактикалық қызметті қамтамасыз етеді;</w:t>
      </w:r>
    </w:p>
    <w:bookmarkEnd w:id="1011"/>
    <w:bookmarkStart w:name="z8993" w:id="1012"/>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1012"/>
    <w:bookmarkStart w:name="z8994" w:id="1013"/>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1013"/>
    <w:bookmarkStart w:name="z8995" w:id="1014"/>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1014"/>
    <w:bookmarkStart w:name="z8996" w:id="1015"/>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1015"/>
    <w:bookmarkStart w:name="z8997" w:id="1016"/>
    <w:p>
      <w:pPr>
        <w:spacing w:after="0"/>
        <w:ind w:left="0"/>
        <w:jc w:val="both"/>
      </w:pPr>
      <w:r>
        <w:rPr>
          <w:rFonts w:ascii="Times New Roman"/>
          <w:b w:val="false"/>
          <w:i w:val="false"/>
          <w:color w:val="000000"/>
          <w:sz w:val="28"/>
        </w:rPr>
        <w:t>
      12) ішкі істер органдарының есебінде тұрған адамдардың, оның ішінде кәмелетке толмағандардың мінез-құлқына профилактикалық бақылауды қамтамасыз етеді;</w:t>
      </w:r>
    </w:p>
    <w:bookmarkEnd w:id="1016"/>
    <w:bookmarkStart w:name="z8998" w:id="1017"/>
    <w:p>
      <w:pPr>
        <w:spacing w:after="0"/>
        <w:ind w:left="0"/>
        <w:jc w:val="both"/>
      </w:pPr>
      <w:r>
        <w:rPr>
          <w:rFonts w:ascii="Times New Roman"/>
          <w:b w:val="false"/>
          <w:i w:val="false"/>
          <w:color w:val="000000"/>
          <w:sz w:val="28"/>
        </w:rPr>
        <w:t>
      13) қамауға алынған және сотталғандарды күзетуді және айдауылдауды жүзеге асырады;</w:t>
      </w:r>
    </w:p>
    <w:bookmarkEnd w:id="1017"/>
    <w:bookmarkStart w:name="z8999" w:id="1018"/>
    <w:p>
      <w:pPr>
        <w:spacing w:after="0"/>
        <w:ind w:left="0"/>
        <w:jc w:val="both"/>
      </w:pPr>
      <w:r>
        <w:rPr>
          <w:rFonts w:ascii="Times New Roman"/>
          <w:b w:val="false"/>
          <w:i w:val="false"/>
          <w:color w:val="000000"/>
          <w:sz w:val="28"/>
        </w:rPr>
        <w:t>
      14) ішкі істер органдарының арнайы мекемелерінде ұсталатын адамдардың санитариялық-эпидимиологиялық саламаттылығын және денсаулығын қорғауды қамтамасыз етеді (әкімшілік қамауға алынған адамдар үшін арнайы қабылдағыш, белгілі бір тұрғылықты жері жоқ адамдар үшін қабылдағыш–таратушы, уақытша ұстау изоляторы);</w:t>
      </w:r>
    </w:p>
    <w:bookmarkEnd w:id="1018"/>
    <w:bookmarkStart w:name="z9000" w:id="1019"/>
    <w:p>
      <w:pPr>
        <w:spacing w:after="0"/>
        <w:ind w:left="0"/>
        <w:jc w:val="both"/>
      </w:pPr>
      <w:r>
        <w:rPr>
          <w:rFonts w:ascii="Times New Roman"/>
          <w:b w:val="false"/>
          <w:i w:val="false"/>
          <w:color w:val="000000"/>
          <w:sz w:val="28"/>
        </w:rPr>
        <w:t>
      15) азаматтық және қызметтік қару мен оның патрондарының айналымына мемлекеттік бақылауды жүзеге асырады;</w:t>
      </w:r>
    </w:p>
    <w:bookmarkEnd w:id="1019"/>
    <w:bookmarkStart w:name="z9001" w:id="1020"/>
    <w:p>
      <w:pPr>
        <w:spacing w:after="0"/>
        <w:ind w:left="0"/>
        <w:jc w:val="both"/>
      </w:pPr>
      <w:r>
        <w:rPr>
          <w:rFonts w:ascii="Times New Roman"/>
          <w:b w:val="false"/>
          <w:i w:val="false"/>
          <w:color w:val="000000"/>
          <w:sz w:val="28"/>
        </w:rPr>
        <w:t>
      16) әйелдерге қатысты құқық бұзушылықтың алдын алу бойынша профилактикалық қызметін жүзеге асырады;</w:t>
      </w:r>
    </w:p>
    <w:bookmarkEnd w:id="1020"/>
    <w:bookmarkStart w:name="z9002" w:id="1021"/>
    <w:p>
      <w:pPr>
        <w:spacing w:after="0"/>
        <w:ind w:left="0"/>
        <w:jc w:val="both"/>
      </w:pPr>
      <w:r>
        <w:rPr>
          <w:rFonts w:ascii="Times New Roman"/>
          <w:b w:val="false"/>
          <w:i w:val="false"/>
          <w:color w:val="000000"/>
          <w:sz w:val="28"/>
        </w:rPr>
        <w:t>
      17) қоғамдық тәртіпті сақтауға және құқық бұзушылық профилактикасына қатысатын азаматтармен және ұйымдармен өзара іс-қимыл жасасады;</w:t>
      </w:r>
    </w:p>
    <w:bookmarkEnd w:id="1021"/>
    <w:bookmarkStart w:name="z9003" w:id="1022"/>
    <w:p>
      <w:pPr>
        <w:spacing w:after="0"/>
        <w:ind w:left="0"/>
        <w:jc w:val="both"/>
      </w:pPr>
      <w:r>
        <w:rPr>
          <w:rFonts w:ascii="Times New Roman"/>
          <w:b w:val="false"/>
          <w:i w:val="false"/>
          <w:color w:val="000000"/>
          <w:sz w:val="28"/>
        </w:rPr>
        <w:t>
      18) жол жүрісін реттеуді қамтамасыз етеді, сондай-ақ жолдарды жобалау, салу, жөндеу, күтіп ұстау және басқару кезінде, оның ішінде мүгедектігі бар адамдардың тең қолжетімділігін қамтамасыз ету мақсатында олардың қажеттіліктерін ескере отырып, жол инфрақұрылымын жақсарту жөнінде ұсыныстар енгізеді;</w:t>
      </w:r>
    </w:p>
    <w:bookmarkEnd w:id="1022"/>
    <w:bookmarkStart w:name="z9004" w:id="1023"/>
    <w:p>
      <w:pPr>
        <w:spacing w:after="0"/>
        <w:ind w:left="0"/>
        <w:jc w:val="both"/>
      </w:pPr>
      <w:r>
        <w:rPr>
          <w:rFonts w:ascii="Times New Roman"/>
          <w:b w:val="false"/>
          <w:i w:val="false"/>
          <w:color w:val="000000"/>
          <w:sz w:val="28"/>
        </w:rPr>
        <w:t>
      19) көлік құралдарының иелері мен жолаушылар тасымалдаушыларының көлік құралдары иелері мен тасымалдаушылардың заңнамада белгіленген азаматтық-құқықтық жауапкершілігін міндетті сақтандыру шартын жасасу жөніндегі міндеттерді орындауын бақылауды жүзеге асырады;</w:t>
      </w:r>
    </w:p>
    <w:bookmarkEnd w:id="1023"/>
    <w:bookmarkStart w:name="z9005" w:id="1024"/>
    <w:p>
      <w:pPr>
        <w:spacing w:after="0"/>
        <w:ind w:left="0"/>
        <w:jc w:val="both"/>
      </w:pPr>
      <w:r>
        <w:rPr>
          <w:rFonts w:ascii="Times New Roman"/>
          <w:b w:val="false"/>
          <w:i w:val="false"/>
          <w:color w:val="000000"/>
          <w:sz w:val="28"/>
        </w:rPr>
        <w:t>
      20) жол жүрісі қауіпсіздігінің қамтамасыз етілуін бақылауды жүзеге асырады және орындалуы міндетті нұсқамалар береді;</w:t>
      </w:r>
    </w:p>
    <w:bookmarkEnd w:id="1024"/>
    <w:bookmarkStart w:name="z9006" w:id="1025"/>
    <w:p>
      <w:pPr>
        <w:spacing w:after="0"/>
        <w:ind w:left="0"/>
        <w:jc w:val="both"/>
      </w:pPr>
      <w:r>
        <w:rPr>
          <w:rFonts w:ascii="Times New Roman"/>
          <w:b w:val="false"/>
          <w:i w:val="false"/>
          <w:color w:val="000000"/>
          <w:sz w:val="28"/>
        </w:rPr>
        <w:t>
      21) жол жүрісі және оның қауіпсіздігін қамтамасыз ету саласындағы мемлекеттік ақпараттық жүйелерді пайдаланады;</w:t>
      </w:r>
    </w:p>
    <w:bookmarkEnd w:id="1025"/>
    <w:bookmarkStart w:name="z9007" w:id="1026"/>
    <w:p>
      <w:pPr>
        <w:spacing w:after="0"/>
        <w:ind w:left="0"/>
        <w:jc w:val="both"/>
      </w:pPr>
      <w:r>
        <w:rPr>
          <w:rFonts w:ascii="Times New Roman"/>
          <w:b w:val="false"/>
          <w:i w:val="false"/>
          <w:color w:val="000000"/>
          <w:sz w:val="28"/>
        </w:rPr>
        <w:t>
      22) жергілікті атқарушы орган жанындағы Құқық бұзушылық профилактикасы жөніндегі ведомствоаралық комиссияның қызметін қамтамасыз етеді;</w:t>
      </w:r>
    </w:p>
    <w:bookmarkEnd w:id="1026"/>
    <w:bookmarkStart w:name="z9008" w:id="1027"/>
    <w:p>
      <w:pPr>
        <w:spacing w:after="0"/>
        <w:ind w:left="0"/>
        <w:jc w:val="both"/>
      </w:pPr>
      <w:r>
        <w:rPr>
          <w:rFonts w:ascii="Times New Roman"/>
          <w:b w:val="false"/>
          <w:i w:val="false"/>
          <w:color w:val="000000"/>
          <w:sz w:val="28"/>
        </w:rPr>
        <w:t>
      23) жол жүрісі қауіпсіздігін қамтамасыз ету саласындағы жұмысты арттыруға және жетілдіруге бағытталған шараларды әзірлеуге қатысады;</w:t>
      </w:r>
    </w:p>
    <w:bookmarkEnd w:id="1027"/>
    <w:bookmarkStart w:name="z9009" w:id="1028"/>
    <w:p>
      <w:pPr>
        <w:spacing w:after="0"/>
        <w:ind w:left="0"/>
        <w:jc w:val="both"/>
      </w:pPr>
      <w:r>
        <w:rPr>
          <w:rFonts w:ascii="Times New Roman"/>
          <w:b w:val="false"/>
          <w:i w:val="false"/>
          <w:color w:val="000000"/>
          <w:sz w:val="28"/>
        </w:rPr>
        <w:t>
      24) жол жүрісі және оның қауіпсіздігін қамтамасыз ету саласындағы мемлекеттік органдардың қызметін салааралық үйлестіруді жүзеге асырады;</w:t>
      </w:r>
    </w:p>
    <w:bookmarkEnd w:id="1028"/>
    <w:bookmarkStart w:name="z9010" w:id="1029"/>
    <w:p>
      <w:pPr>
        <w:spacing w:after="0"/>
        <w:ind w:left="0"/>
        <w:jc w:val="both"/>
      </w:pPr>
      <w:r>
        <w:rPr>
          <w:rFonts w:ascii="Times New Roman"/>
          <w:b w:val="false"/>
          <w:i w:val="false"/>
          <w:color w:val="000000"/>
          <w:sz w:val="28"/>
        </w:rPr>
        <w:t>
      25) жүргізуші куәліктерін беруді, сәйкестендіру нөмірі бойынша көлік құралдарын мемлекеттік тіркеуді және оларды есепке алуды ұйымдастырады;</w:t>
      </w:r>
    </w:p>
    <w:bookmarkEnd w:id="1029"/>
    <w:bookmarkStart w:name="z9011" w:id="1030"/>
    <w:p>
      <w:pPr>
        <w:spacing w:after="0"/>
        <w:ind w:left="0"/>
        <w:jc w:val="both"/>
      </w:pPr>
      <w:r>
        <w:rPr>
          <w:rFonts w:ascii="Times New Roman"/>
          <w:b w:val="false"/>
          <w:i w:val="false"/>
          <w:color w:val="000000"/>
          <w:sz w:val="28"/>
        </w:rPr>
        <w:t>
      26) кәмелетке толмағандарды құқық бұзушылықтар, қоғамға жат іс-әрекеттер жасауға тартатын не балаларға қатысты басқа да құқыққа қарсы іс-әрекеттер жасайтын адамдарды анықтайды және оларды Қазақстан Республикасының заңдарында көзделген жауаптылыққа тарту бойынша шаралар қолданады;</w:t>
      </w:r>
    </w:p>
    <w:bookmarkEnd w:id="1030"/>
    <w:bookmarkStart w:name="z9012" w:id="1031"/>
    <w:p>
      <w:pPr>
        <w:spacing w:after="0"/>
        <w:ind w:left="0"/>
        <w:jc w:val="both"/>
      </w:pPr>
      <w:r>
        <w:rPr>
          <w:rFonts w:ascii="Times New Roman"/>
          <w:b w:val="false"/>
          <w:i w:val="false"/>
          <w:color w:val="000000"/>
          <w:sz w:val="28"/>
        </w:rPr>
        <w:t>
      27) мүдделі мемлекеттік органдарға ықпал ететін себептер мен жағдайларды жою үшін ұсынымдар енгізе отырып, кәмелетке толмағандар жасаған немесе оларға қатысты жасалған құқық бұзушылықтар фактілерінің алдын алу бойынша шаралар қабылдайды, олардың орындалуын бақылауды қамтамасыз етеді;</w:t>
      </w:r>
    </w:p>
    <w:bookmarkEnd w:id="1031"/>
    <w:bookmarkStart w:name="z9013" w:id="1032"/>
    <w:p>
      <w:pPr>
        <w:spacing w:after="0"/>
        <w:ind w:left="0"/>
        <w:jc w:val="both"/>
      </w:pPr>
      <w:r>
        <w:rPr>
          <w:rFonts w:ascii="Times New Roman"/>
          <w:b w:val="false"/>
          <w:i w:val="false"/>
          <w:color w:val="000000"/>
          <w:sz w:val="28"/>
        </w:rPr>
        <w:t>
      28) жаппай тәртіпсіздіктердің жолын кесуге қатысады, оның ішінде түзеу мекемелерінде;</w:t>
      </w:r>
    </w:p>
    <w:bookmarkEnd w:id="1032"/>
    <w:bookmarkStart w:name="z9014" w:id="1033"/>
    <w:p>
      <w:pPr>
        <w:spacing w:after="0"/>
        <w:ind w:left="0"/>
        <w:jc w:val="both"/>
      </w:pPr>
      <w:r>
        <w:rPr>
          <w:rFonts w:ascii="Times New Roman"/>
          <w:b w:val="false"/>
          <w:i w:val="false"/>
          <w:color w:val="000000"/>
          <w:sz w:val="28"/>
        </w:rPr>
        <w:t>
      29) құзыреті шегінде әкімшілік құқық бұзушылық туралы істер бойынша іс жүргізуді жүзеге асырады және әкімшілік заңнаманы іске асыру кезінде заңдылықтың сақталуын бақылайды;</w:t>
      </w:r>
    </w:p>
    <w:bookmarkEnd w:id="1033"/>
    <w:bookmarkStart w:name="z9015" w:id="1034"/>
    <w:p>
      <w:pPr>
        <w:spacing w:after="0"/>
        <w:ind w:left="0"/>
        <w:jc w:val="both"/>
      </w:pPr>
      <w:r>
        <w:rPr>
          <w:rFonts w:ascii="Times New Roman"/>
          <w:b w:val="false"/>
          <w:i w:val="false"/>
          <w:color w:val="000000"/>
          <w:sz w:val="28"/>
        </w:rPr>
        <w:t>
      30) карантиндік, санитариялық-эпидемияға қарсы және табиғатты қорғау іс-шараларына қатысады;</w:t>
      </w:r>
    </w:p>
    <w:bookmarkEnd w:id="1034"/>
    <w:bookmarkStart w:name="z9016" w:id="1035"/>
    <w:p>
      <w:pPr>
        <w:spacing w:after="0"/>
        <w:ind w:left="0"/>
        <w:jc w:val="both"/>
      </w:pPr>
      <w:r>
        <w:rPr>
          <w:rFonts w:ascii="Times New Roman"/>
          <w:b w:val="false"/>
          <w:i w:val="false"/>
          <w:color w:val="000000"/>
          <w:sz w:val="28"/>
        </w:rPr>
        <w:t>
      31) жеке және заңды тұлғаларға қылмыстық немесе әкімшілік құқық бұзушылықтар жасауға ықпал ететін себептер мен жағдайларды жою туралы орындалуы міндетті нұсқамалар, ұсынымдар енгізеді;</w:t>
      </w:r>
    </w:p>
    <w:bookmarkEnd w:id="1035"/>
    <w:bookmarkStart w:name="z9017" w:id="1036"/>
    <w:p>
      <w:pPr>
        <w:spacing w:after="0"/>
        <w:ind w:left="0"/>
        <w:jc w:val="both"/>
      </w:pPr>
      <w:r>
        <w:rPr>
          <w:rFonts w:ascii="Times New Roman"/>
          <w:b w:val="false"/>
          <w:i w:val="false"/>
          <w:color w:val="000000"/>
          <w:sz w:val="28"/>
        </w:rPr>
        <w:t>
      32) жедел-профилактикалық, іздестіру және өзге де арнайы іс-шараларды жүргізу кезінде бақылау-өткізу пункттерін белгілейді;</w:t>
      </w:r>
    </w:p>
    <w:bookmarkEnd w:id="1036"/>
    <w:bookmarkStart w:name="z9018" w:id="1037"/>
    <w:p>
      <w:pPr>
        <w:spacing w:after="0"/>
        <w:ind w:left="0"/>
        <w:jc w:val="both"/>
      </w:pPr>
      <w:r>
        <w:rPr>
          <w:rFonts w:ascii="Times New Roman"/>
          <w:b w:val="false"/>
          <w:i w:val="false"/>
          <w:color w:val="000000"/>
          <w:sz w:val="28"/>
        </w:rPr>
        <w:t>
      33) заңнамаға сәйкес қаруды, оқ-дәрілерді, есірткі құралдарын, психотроптық заттар мен прекурсорларды, сондай-ақ тыйым салынған өзге де заттарды алып қою бойынша профилактикалық іс-шаралар жүргізуді ұйымдастырады;</w:t>
      </w:r>
    </w:p>
    <w:bookmarkEnd w:id="1037"/>
    <w:bookmarkStart w:name="z9019" w:id="1038"/>
    <w:p>
      <w:pPr>
        <w:spacing w:after="0"/>
        <w:ind w:left="0"/>
        <w:jc w:val="both"/>
      </w:pPr>
      <w:r>
        <w:rPr>
          <w:rFonts w:ascii="Times New Roman"/>
          <w:b w:val="false"/>
          <w:i w:val="false"/>
          <w:color w:val="000000"/>
          <w:sz w:val="28"/>
        </w:rPr>
        <w:t>
      34) ата-анасының қамқорлығынсыз қалған балаларды мемлекеттік мекемелерге жіберу немесе кәмелетке толмағандарды қамқоршылыққа немесе қорғаншылыққа алуды ресімдеу жөніндегі қызметті ұйымдастырады;</w:t>
      </w:r>
    </w:p>
    <w:bookmarkEnd w:id="1038"/>
    <w:bookmarkStart w:name="z9020" w:id="1039"/>
    <w:p>
      <w:pPr>
        <w:spacing w:after="0"/>
        <w:ind w:left="0"/>
        <w:jc w:val="both"/>
      </w:pPr>
      <w:r>
        <w:rPr>
          <w:rFonts w:ascii="Times New Roman"/>
          <w:b w:val="false"/>
          <w:i w:val="false"/>
          <w:color w:val="000000"/>
          <w:sz w:val="28"/>
        </w:rPr>
        <w:t>
      35) полиция органдарының арнаулы мекемелерінде қылмыстық құқық бұзушылықтар жасауда күдіктілер мен айыпталушыларды, тұрғылықты жері және құжаттары белгісіз адамдарды, әкімшілік қамауға алынғандарды ұстауды, күдіктілер мен айыпталушыларды айдауылмен алып жүруді, оларға қатысты қылмыстық (әкімшілік) процесті жүргізетін органдардың қаулыларын, ұйғарымдары мен үкімдерін орындауды ұйымдастырады;</w:t>
      </w:r>
    </w:p>
    <w:bookmarkEnd w:id="1039"/>
    <w:bookmarkStart w:name="z9021" w:id="1040"/>
    <w:p>
      <w:pPr>
        <w:spacing w:after="0"/>
        <w:ind w:left="0"/>
        <w:jc w:val="both"/>
      </w:pPr>
      <w:r>
        <w:rPr>
          <w:rFonts w:ascii="Times New Roman"/>
          <w:b w:val="false"/>
          <w:i w:val="false"/>
          <w:color w:val="000000"/>
          <w:sz w:val="28"/>
        </w:rPr>
        <w:t>
      36) елдегі қоғамдық-саяси ахуалға мониторингті қамтамасыз етеді және оны тұрақсыздандыру әрекеттеріне уақтылы ден қою жөнінде шаралар қабылдайды;</w:t>
      </w:r>
    </w:p>
    <w:bookmarkEnd w:id="1040"/>
    <w:bookmarkStart w:name="z9022" w:id="1041"/>
    <w:p>
      <w:pPr>
        <w:spacing w:after="0"/>
        <w:ind w:left="0"/>
        <w:jc w:val="both"/>
      </w:pPr>
      <w:r>
        <w:rPr>
          <w:rFonts w:ascii="Times New Roman"/>
          <w:b w:val="false"/>
          <w:i w:val="false"/>
          <w:color w:val="000000"/>
          <w:sz w:val="28"/>
        </w:rPr>
        <w:t>
      37) қоғамдық тәртіпті сақтауды қамтамасыз ету, сондай-ақ төтенше жағдайлар кезінде жедел-қызметтік міндеттерді орындау жөніндегі арнайы жедел жоспарлар іс-шараларын әзірлеуге және іске асыруға қатысады, әкімшілік полицияның қажетті күштері мен құралдарын тартуды және олардың басқа құқық қорғау органдарымен және күштік құрылымдармен өзара іс-қимылын қамтамасыз етеді;</w:t>
      </w:r>
    </w:p>
    <w:bookmarkEnd w:id="1041"/>
    <w:bookmarkStart w:name="z9023" w:id="1042"/>
    <w:p>
      <w:pPr>
        <w:spacing w:after="0"/>
        <w:ind w:left="0"/>
        <w:jc w:val="both"/>
      </w:pPr>
      <w:r>
        <w:rPr>
          <w:rFonts w:ascii="Times New Roman"/>
          <w:b w:val="false"/>
          <w:i w:val="false"/>
          <w:color w:val="000000"/>
          <w:sz w:val="28"/>
        </w:rPr>
        <w:t>
      38) қоғамдық-саяси, спорттық және спорттық-бұқаралық, ойын-сауық мәдени-бұқаралық іс-шараларды өткізу кезінде, сондай-ақ мемлекет басшыларының, басқа да шетелдік саяси және мемлекет қайраткерлерінің сапарлары кезінде қоғамдық тәртіпті сақтау жөніндегі шаралар кешенін ұйымдастыруды қамтамасыз етеді;</w:t>
      </w:r>
    </w:p>
    <w:bookmarkEnd w:id="1042"/>
    <w:bookmarkStart w:name="z9024" w:id="1043"/>
    <w:p>
      <w:pPr>
        <w:spacing w:after="0"/>
        <w:ind w:left="0"/>
        <w:jc w:val="both"/>
      </w:pPr>
      <w:r>
        <w:rPr>
          <w:rFonts w:ascii="Times New Roman"/>
          <w:b w:val="false"/>
          <w:i w:val="false"/>
          <w:color w:val="000000"/>
          <w:sz w:val="28"/>
        </w:rPr>
        <w:t>
      39) қылмыстық істер бойынша сотқа дейінгі іс жүргізу барысында сот актілерін, судьялардың талаптарын, прокурордың қаулыларын, нұсқамалары мен талаптарын, тергеушінің, анықтаушының жазбаша тапсырмаларын орындайды;</w:t>
      </w:r>
    </w:p>
    <w:bookmarkEnd w:id="1043"/>
    <w:bookmarkStart w:name="z9025" w:id="1044"/>
    <w:p>
      <w:pPr>
        <w:spacing w:after="0"/>
        <w:ind w:left="0"/>
        <w:jc w:val="both"/>
      </w:pPr>
      <w:r>
        <w:rPr>
          <w:rFonts w:ascii="Times New Roman"/>
          <w:b w:val="false"/>
          <w:i w:val="false"/>
          <w:color w:val="000000"/>
          <w:sz w:val="28"/>
        </w:rPr>
        <w:t>
      40) құзыреті шегінде қылмыстық құқық бұзушылықтарды анықтауды, жолын кесуді, алдын алуды және ашуды ұйымдастырады және жүзеге асырады;</w:t>
      </w:r>
    </w:p>
    <w:bookmarkEnd w:id="1044"/>
    <w:bookmarkStart w:name="z9026" w:id="1045"/>
    <w:p>
      <w:pPr>
        <w:spacing w:after="0"/>
        <w:ind w:left="0"/>
        <w:jc w:val="both"/>
      </w:pPr>
      <w:r>
        <w:rPr>
          <w:rFonts w:ascii="Times New Roman"/>
          <w:b w:val="false"/>
          <w:i w:val="false"/>
          <w:color w:val="000000"/>
          <w:sz w:val="28"/>
        </w:rPr>
        <w:t>
      41) заңнамаға сәйкес жедел-іздестіру қызметін жүзеге асырады;</w:t>
      </w:r>
    </w:p>
    <w:bookmarkEnd w:id="1045"/>
    <w:bookmarkStart w:name="z9027" w:id="1046"/>
    <w:p>
      <w:pPr>
        <w:spacing w:after="0"/>
        <w:ind w:left="0"/>
        <w:jc w:val="both"/>
      </w:pPr>
      <w:r>
        <w:rPr>
          <w:rFonts w:ascii="Times New Roman"/>
          <w:b w:val="false"/>
          <w:i w:val="false"/>
          <w:color w:val="000000"/>
          <w:sz w:val="28"/>
        </w:rPr>
        <w:t>
      42) ішкі істер органдарының құзыретіне жататын қылмыстық құқық бұзушылық бойынша сотқа дейінгі тергеуді жүзеге асырады;</w:t>
      </w:r>
    </w:p>
    <w:bookmarkEnd w:id="1046"/>
    <w:bookmarkStart w:name="z9028" w:id="1047"/>
    <w:p>
      <w:pPr>
        <w:spacing w:after="0"/>
        <w:ind w:left="0"/>
        <w:jc w:val="both"/>
      </w:pPr>
      <w:r>
        <w:rPr>
          <w:rFonts w:ascii="Times New Roman"/>
          <w:b w:val="false"/>
          <w:i w:val="false"/>
          <w:color w:val="000000"/>
          <w:sz w:val="28"/>
        </w:rPr>
        <w:t>
      43)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қызметтен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1047"/>
    <w:bookmarkStart w:name="z9029" w:id="1048"/>
    <w:p>
      <w:pPr>
        <w:spacing w:after="0"/>
        <w:ind w:left="0"/>
        <w:jc w:val="both"/>
      </w:pPr>
      <w:r>
        <w:rPr>
          <w:rFonts w:ascii="Times New Roman"/>
          <w:b w:val="false"/>
          <w:i w:val="false"/>
          <w:color w:val="000000"/>
          <w:sz w:val="28"/>
        </w:rPr>
        <w:t>
      44)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1048"/>
    <w:bookmarkStart w:name="z9030" w:id="1049"/>
    <w:p>
      <w:pPr>
        <w:spacing w:after="0"/>
        <w:ind w:left="0"/>
        <w:jc w:val="both"/>
      </w:pPr>
      <w:r>
        <w:rPr>
          <w:rFonts w:ascii="Times New Roman"/>
          <w:b w:val="false"/>
          <w:i w:val="false"/>
          <w:color w:val="000000"/>
          <w:sz w:val="28"/>
        </w:rPr>
        <w:t>
      45) шет мемлекеттермен экстрадицияланатындарды және сотталғандарды қабылдау-беруді ұйымдастырады;</w:t>
      </w:r>
    </w:p>
    <w:bookmarkEnd w:id="1049"/>
    <w:bookmarkStart w:name="z9031" w:id="1050"/>
    <w:p>
      <w:pPr>
        <w:spacing w:after="0"/>
        <w:ind w:left="0"/>
        <w:jc w:val="both"/>
      </w:pPr>
      <w:r>
        <w:rPr>
          <w:rFonts w:ascii="Times New Roman"/>
          <w:b w:val="false"/>
          <w:i w:val="false"/>
          <w:color w:val="000000"/>
          <w:sz w:val="28"/>
        </w:rPr>
        <w:t>
      46) заңнамада белгіленген тәртіпте Қазақстан Республикасының халықаралық 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1050"/>
    <w:bookmarkStart w:name="z9032" w:id="1051"/>
    <w:p>
      <w:pPr>
        <w:spacing w:after="0"/>
        <w:ind w:left="0"/>
        <w:jc w:val="both"/>
      </w:pPr>
      <w:r>
        <w:rPr>
          <w:rFonts w:ascii="Times New Roman"/>
          <w:b w:val="false"/>
          <w:i w:val="false"/>
          <w:color w:val="000000"/>
          <w:sz w:val="28"/>
        </w:rPr>
        <w:t>
      47) қылмыстық процеске қатысушылардың және өзге адамдардың өмірін, денсаулығын, ар-намысын және мүлігін сақтауды бақылауды жүзеге асырады;</w:t>
      </w:r>
    </w:p>
    <w:bookmarkEnd w:id="1051"/>
    <w:bookmarkStart w:name="z9033" w:id="1052"/>
    <w:p>
      <w:pPr>
        <w:spacing w:after="0"/>
        <w:ind w:left="0"/>
        <w:jc w:val="both"/>
      </w:pPr>
      <w:r>
        <w:rPr>
          <w:rFonts w:ascii="Times New Roman"/>
          <w:b w:val="false"/>
          <w:i w:val="false"/>
          <w:color w:val="000000"/>
          <w:sz w:val="28"/>
        </w:rPr>
        <w:t>
      48)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1052"/>
    <w:bookmarkStart w:name="z9034" w:id="1053"/>
    <w:p>
      <w:pPr>
        <w:spacing w:after="0"/>
        <w:ind w:left="0"/>
        <w:jc w:val="both"/>
      </w:pPr>
      <w:r>
        <w:rPr>
          <w:rFonts w:ascii="Times New Roman"/>
          <w:b w:val="false"/>
          <w:i w:val="false"/>
          <w:color w:val="000000"/>
          <w:sz w:val="28"/>
        </w:rPr>
        <w:t>
      49) нашақорлықпен және уытқұмарлықпен ауыратын адамдарға медициналық-әлеуметтік көмек көрсетуді ұйымдастыруда мемлекеттік денсаулық сақтау органдарына көмек көрсетеді, оны көрсету кезінде азаматтардың құқықтары мен бостандықтарына кепілдікті қамтамасыз етеді;</w:t>
      </w:r>
    </w:p>
    <w:bookmarkEnd w:id="1053"/>
    <w:bookmarkStart w:name="z9035" w:id="1054"/>
    <w:p>
      <w:pPr>
        <w:spacing w:after="0"/>
        <w:ind w:left="0"/>
        <w:jc w:val="both"/>
      </w:pPr>
      <w:r>
        <w:rPr>
          <w:rFonts w:ascii="Times New Roman"/>
          <w:b w:val="false"/>
          <w:i w:val="false"/>
          <w:color w:val="000000"/>
          <w:sz w:val="28"/>
        </w:rPr>
        <w:t>
      50)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профилактикасын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1054"/>
    <w:bookmarkStart w:name="z9036" w:id="1055"/>
    <w:p>
      <w:pPr>
        <w:spacing w:after="0"/>
        <w:ind w:left="0"/>
        <w:jc w:val="both"/>
      </w:pPr>
      <w:r>
        <w:rPr>
          <w:rFonts w:ascii="Times New Roman"/>
          <w:b w:val="false"/>
          <w:i w:val="false"/>
          <w:color w:val="000000"/>
          <w:sz w:val="28"/>
        </w:rPr>
        <w:t>
      51)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1055"/>
    <w:bookmarkStart w:name="z9037" w:id="1056"/>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1056"/>
    <w:bookmarkStart w:name="z9038" w:id="1057"/>
    <w:p>
      <w:pPr>
        <w:spacing w:after="0"/>
        <w:ind w:left="0"/>
        <w:jc w:val="both"/>
      </w:pPr>
      <w:r>
        <w:rPr>
          <w:rFonts w:ascii="Times New Roman"/>
          <w:b w:val="false"/>
          <w:i w:val="false"/>
          <w:color w:val="000000"/>
          <w:sz w:val="28"/>
        </w:rPr>
        <w:t>
      53)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1057"/>
    <w:bookmarkStart w:name="z9039" w:id="1058"/>
    <w:p>
      <w:pPr>
        <w:spacing w:after="0"/>
        <w:ind w:left="0"/>
        <w:jc w:val="both"/>
      </w:pPr>
      <w:r>
        <w:rPr>
          <w:rFonts w:ascii="Times New Roman"/>
          <w:b w:val="false"/>
          <w:i w:val="false"/>
          <w:color w:val="000000"/>
          <w:sz w:val="28"/>
        </w:rPr>
        <w:t>
      54) құрамында есірткі бар өсімдіктерді анықтау және жою бойынша, сондай-ақ есірткі заттарын заңсыз тасымалдау арналарының жолын кесу бойынша іс-шаралар өткізеді;</w:t>
      </w:r>
    </w:p>
    <w:bookmarkEnd w:id="1058"/>
    <w:bookmarkStart w:name="z9040" w:id="1059"/>
    <w:p>
      <w:pPr>
        <w:spacing w:after="0"/>
        <w:ind w:left="0"/>
        <w:jc w:val="both"/>
      </w:pPr>
      <w:r>
        <w:rPr>
          <w:rFonts w:ascii="Times New Roman"/>
          <w:b w:val="false"/>
          <w:i w:val="false"/>
          <w:color w:val="000000"/>
          <w:sz w:val="28"/>
        </w:rPr>
        <w:t>
      55)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1059"/>
    <w:bookmarkStart w:name="z9041" w:id="1060"/>
    <w:p>
      <w:pPr>
        <w:spacing w:after="0"/>
        <w:ind w:left="0"/>
        <w:jc w:val="both"/>
      </w:pPr>
      <w:r>
        <w:rPr>
          <w:rFonts w:ascii="Times New Roman"/>
          <w:b w:val="false"/>
          <w:i w:val="false"/>
          <w:color w:val="000000"/>
          <w:sz w:val="28"/>
        </w:rPr>
        <w:t>
      56) Қазақстан Республикасында бақылауға жататын есірткі, психотроптық заттар және прекурсорлар тізімін және Заңсыз айналымда жүргені анықталған есірткі, психотроптық заттарды және прекурсорларды шағын ірі және аса ірі мөлшерге жатқызу туралы жиынтық кестені өзгерту мен толықтыру бойынша ұсыныстар енгізеді;</w:t>
      </w:r>
    </w:p>
    <w:bookmarkEnd w:id="1060"/>
    <w:bookmarkStart w:name="z9042" w:id="1061"/>
    <w:p>
      <w:pPr>
        <w:spacing w:after="0"/>
        <w:ind w:left="0"/>
        <w:jc w:val="both"/>
      </w:pPr>
      <w:r>
        <w:rPr>
          <w:rFonts w:ascii="Times New Roman"/>
          <w:b w:val="false"/>
          <w:i w:val="false"/>
          <w:color w:val="000000"/>
          <w:sz w:val="28"/>
        </w:rPr>
        <w:t>
      57)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ақпараттық-аналитикалық материалдарды дайындауды талдайды;</w:t>
      </w:r>
    </w:p>
    <w:bookmarkEnd w:id="1061"/>
    <w:bookmarkStart w:name="z9043" w:id="1062"/>
    <w:p>
      <w:pPr>
        <w:spacing w:after="0"/>
        <w:ind w:left="0"/>
        <w:jc w:val="both"/>
      </w:pPr>
      <w:r>
        <w:rPr>
          <w:rFonts w:ascii="Times New Roman"/>
          <w:b w:val="false"/>
          <w:i w:val="false"/>
          <w:color w:val="000000"/>
          <w:sz w:val="28"/>
        </w:rPr>
        <w:t>
      58) халықтың азаматтығы мен көші-қоны саласындағы мемлекеттік саясатты іске асыруға қатысады;</w:t>
      </w:r>
    </w:p>
    <w:bookmarkEnd w:id="1062"/>
    <w:bookmarkStart w:name="z9044" w:id="1063"/>
    <w:p>
      <w:pPr>
        <w:spacing w:after="0"/>
        <w:ind w:left="0"/>
        <w:jc w:val="both"/>
      </w:pPr>
      <w:r>
        <w:rPr>
          <w:rFonts w:ascii="Times New Roman"/>
          <w:b w:val="false"/>
          <w:i w:val="false"/>
          <w:color w:val="000000"/>
          <w:sz w:val="28"/>
        </w:rPr>
        <w:t>
      59) баспана іздеушілер мен босқындардың құқықтарының сақталуын қамтамасыз етеді;</w:t>
      </w:r>
    </w:p>
    <w:bookmarkEnd w:id="1063"/>
    <w:bookmarkStart w:name="z9045" w:id="1064"/>
    <w:p>
      <w:pPr>
        <w:spacing w:after="0"/>
        <w:ind w:left="0"/>
        <w:jc w:val="both"/>
      </w:pPr>
      <w:r>
        <w:rPr>
          <w:rFonts w:ascii="Times New Roman"/>
          <w:b w:val="false"/>
          <w:i w:val="false"/>
          <w:color w:val="000000"/>
          <w:sz w:val="28"/>
        </w:rPr>
        <w:t>
      60) Ұлттық қауіпсіздік органдарымен бірлесіп "Бүркіт" бірыңғай ақпараттық жүйесін, сондай-ақ көші-қон полициясының шетелдіктердің келуін, болуын және кетуін бақылау жөніндегі ақпараттық жүйесін әкімшілендіреді;</w:t>
      </w:r>
    </w:p>
    <w:bookmarkEnd w:id="1064"/>
    <w:bookmarkStart w:name="z9046" w:id="1065"/>
    <w:p>
      <w:pPr>
        <w:spacing w:after="0"/>
        <w:ind w:left="0"/>
        <w:jc w:val="both"/>
      </w:pPr>
      <w:r>
        <w:rPr>
          <w:rFonts w:ascii="Times New Roman"/>
          <w:b w:val="false"/>
          <w:i w:val="false"/>
          <w:color w:val="000000"/>
          <w:sz w:val="28"/>
        </w:rPr>
        <w:t>
      61) Қазақстан Республикасы Ұлттық қауіпсіздік комитетінің Шекара қызметімен бірлесіп шекара режимі қағидаларының сақталуын қамтамасыз етеді;</w:t>
      </w:r>
    </w:p>
    <w:bookmarkEnd w:id="1065"/>
    <w:bookmarkStart w:name="z9047" w:id="1066"/>
    <w:p>
      <w:pPr>
        <w:spacing w:after="0"/>
        <w:ind w:left="0"/>
        <w:jc w:val="both"/>
      </w:pPr>
      <w:r>
        <w:rPr>
          <w:rFonts w:ascii="Times New Roman"/>
          <w:b w:val="false"/>
          <w:i w:val="false"/>
          <w:color w:val="000000"/>
          <w:sz w:val="28"/>
        </w:rPr>
        <w:t>
      62) Қазақстан Республикасының Мемлекеттік шекарасын және оның режимін, Қазақстан Республикасының Мемлекеттік шекарасы арқылы өткізу пункттеріндегі режимді бұзған адамдарды іздестіруде, азаматтардың Қазақстан Республикасының Мемлекеттік шекарасында жасаған құқық бұзушылықтардың мән-жайларын анықтауда және тексеруде Қазақстан Республикасы Ұлттық қауіпсіздік комитетінің Шекара қызметіне жәрдем көрсетеді</w:t>
      </w:r>
    </w:p>
    <w:bookmarkEnd w:id="1066"/>
    <w:bookmarkStart w:name="z9048" w:id="1067"/>
    <w:p>
      <w:pPr>
        <w:spacing w:after="0"/>
        <w:ind w:left="0"/>
        <w:jc w:val="both"/>
      </w:pPr>
      <w:r>
        <w:rPr>
          <w:rFonts w:ascii="Times New Roman"/>
          <w:b w:val="false"/>
          <w:i w:val="false"/>
          <w:color w:val="000000"/>
          <w:sz w:val="28"/>
        </w:rPr>
        <w:t>
      63) Азаматтар мен лауазымды адамдар, шетелдіктер және азаматтығы жоқ адамдар оларға белгіленген Қазақстан Республикасының аумағы арқылы кіру, шығу, болу және транзиттік жол жүру қағидаларын сақтауын бақылауды жүзеге асырады;</w:t>
      </w:r>
    </w:p>
    <w:bookmarkEnd w:id="1067"/>
    <w:bookmarkStart w:name="z9049" w:id="1068"/>
    <w:p>
      <w:pPr>
        <w:spacing w:after="0"/>
        <w:ind w:left="0"/>
        <w:jc w:val="both"/>
      </w:pPr>
      <w:r>
        <w:rPr>
          <w:rFonts w:ascii="Times New Roman"/>
          <w:b w:val="false"/>
          <w:i w:val="false"/>
          <w:color w:val="000000"/>
          <w:sz w:val="28"/>
        </w:rPr>
        <w:t>
      64) Халықтың көші-қоны саласындағы заңнаманы сақтау бойынша жүйелі ақпараттық-түсіндіру жұмысын ұйымдастырады;</w:t>
      </w:r>
    </w:p>
    <w:bookmarkEnd w:id="1068"/>
    <w:bookmarkStart w:name="z9050" w:id="1069"/>
    <w:p>
      <w:pPr>
        <w:spacing w:after="0"/>
        <w:ind w:left="0"/>
        <w:jc w:val="both"/>
      </w:pPr>
      <w:r>
        <w:rPr>
          <w:rFonts w:ascii="Times New Roman"/>
          <w:b w:val="false"/>
          <w:i w:val="false"/>
          <w:color w:val="000000"/>
          <w:sz w:val="28"/>
        </w:rPr>
        <w:t>
      65) соттың көші-қон заңнамасын өрескел бұзған шетелдіктерді әкімшілік жаупкершілікке тарту, елден шығып жіберу туралы шешімін орындамаған шетелдіктерді анықтау бойынша "Мигрант", "Заңсыз келуші" профилактикалық, оның ішінде халықаралық міндеттемелерге сәйкес іс-шараларды өткізуді ұйымдастырады;</w:t>
      </w:r>
    </w:p>
    <w:bookmarkEnd w:id="1069"/>
    <w:bookmarkStart w:name="z9051" w:id="1070"/>
    <w:p>
      <w:pPr>
        <w:spacing w:after="0"/>
        <w:ind w:left="0"/>
        <w:jc w:val="both"/>
      </w:pPr>
      <w:r>
        <w:rPr>
          <w:rFonts w:ascii="Times New Roman"/>
          <w:b w:val="false"/>
          <w:i w:val="false"/>
          <w:color w:val="000000"/>
          <w:sz w:val="28"/>
        </w:rPr>
        <w:t>
      66) шетел азаматтарын елден тыс жерге шығаруды ұйымдастырады;</w:t>
      </w:r>
    </w:p>
    <w:bookmarkEnd w:id="1070"/>
    <w:bookmarkStart w:name="z9052" w:id="1071"/>
    <w:p>
      <w:pPr>
        <w:spacing w:after="0"/>
        <w:ind w:left="0"/>
        <w:jc w:val="both"/>
      </w:pPr>
      <w:r>
        <w:rPr>
          <w:rFonts w:ascii="Times New Roman"/>
          <w:b w:val="false"/>
          <w:i w:val="false"/>
          <w:color w:val="000000"/>
          <w:sz w:val="28"/>
        </w:rPr>
        <w:t>
      67) жыл сайын жергілікті атқарушы және өкілді органдарға шетелдіктерді елден тыс жерге шығарып жіберуге жергілікті бюджеттен ақшалай қаражат бөлуге бюджеттік өтінім енгізеді;</w:t>
      </w:r>
    </w:p>
    <w:bookmarkEnd w:id="1071"/>
    <w:bookmarkStart w:name="z9053" w:id="1072"/>
    <w:p>
      <w:pPr>
        <w:spacing w:after="0"/>
        <w:ind w:left="0"/>
        <w:jc w:val="both"/>
      </w:pPr>
      <w:r>
        <w:rPr>
          <w:rFonts w:ascii="Times New Roman"/>
          <w:b w:val="false"/>
          <w:i w:val="false"/>
          <w:color w:val="000000"/>
          <w:sz w:val="28"/>
        </w:rPr>
        <w:t>
      68) шетелдіктерді, азаматтығы жоқ адамдарды, пана іздеп жүрген адамдарды және босқындарды дактилоскопиялауды жүзеге асырады;</w:t>
      </w:r>
    </w:p>
    <w:bookmarkEnd w:id="1072"/>
    <w:bookmarkStart w:name="z9054" w:id="1073"/>
    <w:p>
      <w:pPr>
        <w:spacing w:after="0"/>
        <w:ind w:left="0"/>
        <w:jc w:val="both"/>
      </w:pPr>
      <w:r>
        <w:rPr>
          <w:rFonts w:ascii="Times New Roman"/>
          <w:b w:val="false"/>
          <w:i w:val="false"/>
          <w:color w:val="000000"/>
          <w:sz w:val="28"/>
        </w:rPr>
        <w:t>
      69) "Қазақстан Республикасы визаларын беру бойынша қабылдаушы тұлғалардың шақыруларын қабылдау және келісу", "Шетелдіктерге және азаматтығы жоқ адамдарға Қазақстан Республикасынан шығу және Қазақстан Республикасына келу құқығына Қазақстан Республикасының аумағында визалар беру, қалпына келтіру немесе ұзарту", "Қазақстан Республикасына уақытша келетін шетелдіктер мен азаматтығы жоқ адамдарға жеке сәйкестендіру нөмірін қалыптастыру", "Шетелдіктер мен азаматтығы жоқ адамдарға Қазақстан Республикасында уақытша тұруға рұқсат беру", "Қазақстан Республикасында тұрақты тұруға шетелдіктер мен азаматтығы жоқ адамдарға рұқсат беру", "Қазақстан Республикасында тұрақты тұратын шетелдіктерге тұруға ықтиярхаттар және азаматтығы жоқ адамдарға куәліктер беру", "Жол жүру құжатын беру", "Қазақстан Республикасының азаматтарына паспорттар, жеке куәліктер беру", "Шекара маңы аумағының елді мекенінде тұрақты тұрғылықты жері бойынша тіркелгенін растайтын мәліметтерді ұсыну", "Қазақстан Республикасы халқын тұрғылықты жері бойынша тіркеу", "Қазақстан Республикасы шегінен тыс жерлерге шығуға құжаттарды ресімдеу", "Тұрғылықты жері бойынша тіркеуден шығару" мемлекеттік қызмет көрсетеді;</w:t>
      </w:r>
    </w:p>
    <w:bookmarkEnd w:id="1073"/>
    <w:bookmarkStart w:name="z9055" w:id="1074"/>
    <w:p>
      <w:pPr>
        <w:spacing w:after="0"/>
        <w:ind w:left="0"/>
        <w:jc w:val="both"/>
      </w:pPr>
      <w:r>
        <w:rPr>
          <w:rFonts w:ascii="Times New Roman"/>
          <w:b w:val="false"/>
          <w:i w:val="false"/>
          <w:color w:val="000000"/>
          <w:sz w:val="28"/>
        </w:rPr>
        <w:t>
      70) Заңды тұлғаларға "Азаматтық және қызметтік қару мен оның патрондарының криминалистикалық талаптарына сәйкестігіне қорытынды беру" мемлекеттік қызметін көрсетеді;</w:t>
      </w:r>
    </w:p>
    <w:bookmarkEnd w:id="1074"/>
    <w:bookmarkStart w:name="z9056" w:id="1075"/>
    <w:p>
      <w:pPr>
        <w:spacing w:after="0"/>
        <w:ind w:left="0"/>
        <w:jc w:val="both"/>
      </w:pPr>
      <w:r>
        <w:rPr>
          <w:rFonts w:ascii="Times New Roman"/>
          <w:b w:val="false"/>
          <w:i w:val="false"/>
          <w:color w:val="000000"/>
          <w:sz w:val="28"/>
        </w:rPr>
        <w:t>
      71) Мемлекеттік оқ-гильза қоймасының ведомстволық коллекцияларын қалыптастыру үшін азаматтық және қызметтік ойық атыс қаруын бақылау атуды жүзеге асырады;</w:t>
      </w:r>
    </w:p>
    <w:bookmarkEnd w:id="1075"/>
    <w:bookmarkStart w:name="z9057" w:id="1076"/>
    <w:p>
      <w:pPr>
        <w:spacing w:after="0"/>
        <w:ind w:left="0"/>
        <w:jc w:val="both"/>
      </w:pPr>
      <w:r>
        <w:rPr>
          <w:rFonts w:ascii="Times New Roman"/>
          <w:b w:val="false"/>
          <w:i w:val="false"/>
          <w:color w:val="000000"/>
          <w:sz w:val="28"/>
        </w:rPr>
        <w:t>
      72) жедел-криминалистикалық қызметті жүзеге асырады;</w:t>
      </w:r>
    </w:p>
    <w:bookmarkEnd w:id="1076"/>
    <w:bookmarkStart w:name="z9058" w:id="1077"/>
    <w:p>
      <w:pPr>
        <w:spacing w:after="0"/>
        <w:ind w:left="0"/>
        <w:jc w:val="both"/>
      </w:pPr>
      <w:r>
        <w:rPr>
          <w:rFonts w:ascii="Times New Roman"/>
          <w:b w:val="false"/>
          <w:i w:val="false"/>
          <w:color w:val="000000"/>
          <w:sz w:val="28"/>
        </w:rPr>
        <w:t>
      73) күдіктілерді, айыпталушыларды, қылмыстық-атқару жүйесі мекемелерінде жазасын өтеп жатқан, ішкі істер органдарының арнаулы мекемелерінде ұсталатын, профилактикалық есепке қойылған адамдарды криминалистік есепке қою үшін суретке түсіруді, дактилоскопиялауды жүзеге асырады, дыбыс жазуды, кино және бейнетүсірілімді жүргізеді, биологиялық, одорологиялық және басқа да үлгілерді іріктейді;</w:t>
      </w:r>
    </w:p>
    <w:bookmarkEnd w:id="1077"/>
    <w:bookmarkStart w:name="z9059" w:id="1078"/>
    <w:p>
      <w:pPr>
        <w:spacing w:after="0"/>
        <w:ind w:left="0"/>
        <w:jc w:val="both"/>
      </w:pPr>
      <w:r>
        <w:rPr>
          <w:rFonts w:ascii="Times New Roman"/>
          <w:b w:val="false"/>
          <w:i w:val="false"/>
          <w:color w:val="000000"/>
          <w:sz w:val="28"/>
        </w:rPr>
        <w:t>
      74) қызмет көрсететін аумақтағы криминогендік ахуалға кешенді талдау жүргізеді және жедел ақпаратты үздіксіз жинауды қамтамасыз етеді;</w:t>
      </w:r>
    </w:p>
    <w:bookmarkEnd w:id="1078"/>
    <w:bookmarkStart w:name="z9060" w:id="1079"/>
    <w:p>
      <w:pPr>
        <w:spacing w:after="0"/>
        <w:ind w:left="0"/>
        <w:jc w:val="both"/>
      </w:pPr>
      <w:r>
        <w:rPr>
          <w:rFonts w:ascii="Times New Roman"/>
          <w:b w:val="false"/>
          <w:i w:val="false"/>
          <w:color w:val="000000"/>
          <w:sz w:val="28"/>
        </w:rPr>
        <w:t>
      75) өңірлік ведомстволық және жедел есепті қалыптастырады және сүйемелдейді;</w:t>
      </w:r>
    </w:p>
    <w:bookmarkEnd w:id="1079"/>
    <w:bookmarkStart w:name="z9061" w:id="1080"/>
    <w:p>
      <w:pPr>
        <w:spacing w:after="0"/>
        <w:ind w:left="0"/>
        <w:jc w:val="both"/>
      </w:pPr>
      <w:r>
        <w:rPr>
          <w:rFonts w:ascii="Times New Roman"/>
          <w:b w:val="false"/>
          <w:i w:val="false"/>
          <w:color w:val="000000"/>
          <w:sz w:val="28"/>
        </w:rPr>
        <w:t>
      76) нормативтік құқықтық актілер шеңберінде, сондай-ақ Тәуелсіз Мемлекеттер Достастығына қатысушы мемлекеттер жасасқан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1080"/>
    <w:bookmarkStart w:name="z9062" w:id="1081"/>
    <w:p>
      <w:pPr>
        <w:spacing w:after="0"/>
        <w:ind w:left="0"/>
        <w:jc w:val="both"/>
      </w:pPr>
      <w:r>
        <w:rPr>
          <w:rFonts w:ascii="Times New Roman"/>
          <w:b w:val="false"/>
          <w:i w:val="false"/>
          <w:color w:val="000000"/>
          <w:sz w:val="28"/>
        </w:rPr>
        <w:t>
      77) дербес деректерді өңдеу кезінде заңнаманың талаптарын және ақпараттық қауіпсіздікті сақтай отырып, ішкі істер органдары бөліністерінің Департаменттің ақпараттық ресурстарына қолжетімдігін қамтамасыз етеді;</w:t>
      </w:r>
    </w:p>
    <w:bookmarkEnd w:id="1081"/>
    <w:bookmarkStart w:name="z9063" w:id="1082"/>
    <w:p>
      <w:pPr>
        <w:spacing w:after="0"/>
        <w:ind w:left="0"/>
        <w:jc w:val="both"/>
      </w:pPr>
      <w:r>
        <w:rPr>
          <w:rFonts w:ascii="Times New Roman"/>
          <w:b w:val="false"/>
          <w:i w:val="false"/>
          <w:color w:val="000000"/>
          <w:sz w:val="28"/>
        </w:rPr>
        <w:t>
      78) ведомстволық статистикалық, архивтік және өзге ақпараттарды жинауды, жинақтауды, өңдеуді, оларды Қазақстан Республикасының заңнамасына сәйкес ұсынуды жүзеге асырады;</w:t>
      </w:r>
    </w:p>
    <w:bookmarkEnd w:id="1082"/>
    <w:bookmarkStart w:name="z9064" w:id="1083"/>
    <w:p>
      <w:pPr>
        <w:spacing w:after="0"/>
        <w:ind w:left="0"/>
        <w:jc w:val="both"/>
      </w:pPr>
      <w:r>
        <w:rPr>
          <w:rFonts w:ascii="Times New Roman"/>
          <w:b w:val="false"/>
          <w:i w:val="false"/>
          <w:color w:val="000000"/>
          <w:sz w:val="28"/>
        </w:rPr>
        <w:t>
      79) ішкі істер органдары жүйесінде бірыңғай мемлекеттік кадр саясатын іске асыруға қатысады;</w:t>
      </w:r>
    </w:p>
    <w:bookmarkEnd w:id="1083"/>
    <w:bookmarkStart w:name="z9065" w:id="1084"/>
    <w:p>
      <w:pPr>
        <w:spacing w:after="0"/>
        <w:ind w:left="0"/>
        <w:jc w:val="both"/>
      </w:pPr>
      <w:r>
        <w:rPr>
          <w:rFonts w:ascii="Times New Roman"/>
          <w:b w:val="false"/>
          <w:i w:val="false"/>
          <w:color w:val="000000"/>
          <w:sz w:val="28"/>
        </w:rPr>
        <w:t>
      80) Департамент қызметкерлерінің және жұмысшыларының кәсіби құзыретіне аттестаттау өткізеді;</w:t>
      </w:r>
    </w:p>
    <w:bookmarkEnd w:id="1084"/>
    <w:bookmarkStart w:name="z9066" w:id="1085"/>
    <w:p>
      <w:pPr>
        <w:spacing w:after="0"/>
        <w:ind w:left="0"/>
        <w:jc w:val="both"/>
      </w:pPr>
      <w:r>
        <w:rPr>
          <w:rFonts w:ascii="Times New Roman"/>
          <w:b w:val="false"/>
          <w:i w:val="false"/>
          <w:color w:val="000000"/>
          <w:sz w:val="28"/>
        </w:rPr>
        <w:t>
      81)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1085"/>
    <w:bookmarkStart w:name="z9067" w:id="1086"/>
    <w:p>
      <w:pPr>
        <w:spacing w:after="0"/>
        <w:ind w:left="0"/>
        <w:jc w:val="both"/>
      </w:pPr>
      <w:r>
        <w:rPr>
          <w:rFonts w:ascii="Times New Roman"/>
          <w:b w:val="false"/>
          <w:i w:val="false"/>
          <w:color w:val="000000"/>
          <w:sz w:val="28"/>
        </w:rPr>
        <w:t>
      82) қызметке, оқуға түсушілерге және құқық қорғау органдарының қызметкерлеріне әскери-дәрігерлік сараптама жүргізеді;</w:t>
      </w:r>
    </w:p>
    <w:bookmarkEnd w:id="1086"/>
    <w:bookmarkStart w:name="z9068" w:id="1087"/>
    <w:p>
      <w:pPr>
        <w:spacing w:after="0"/>
        <w:ind w:left="0"/>
        <w:jc w:val="both"/>
      </w:pPr>
      <w:r>
        <w:rPr>
          <w:rFonts w:ascii="Times New Roman"/>
          <w:b w:val="false"/>
          <w:i w:val="false"/>
          <w:color w:val="000000"/>
          <w:sz w:val="28"/>
        </w:rPr>
        <w:t>
      83) Департаментте және оның құрылымдық бөлімшелерінде заңдылықтың сақталуын және сыбайлас жемқорлыққа қарсы іс-қимылды, азаптауды және өзге де рұқсат етілмеген жұмыс әдістерін қамтамасыз ету бойынша өзіндік қауіпсіздік бөлімшесімен өзара іс-қимылды ұйымдастырады;</w:t>
      </w:r>
    </w:p>
    <w:bookmarkEnd w:id="1087"/>
    <w:bookmarkStart w:name="z9069" w:id="1088"/>
    <w:p>
      <w:pPr>
        <w:spacing w:after="0"/>
        <w:ind w:left="0"/>
        <w:jc w:val="both"/>
      </w:pPr>
      <w:r>
        <w:rPr>
          <w:rFonts w:ascii="Times New Roman"/>
          <w:b w:val="false"/>
          <w:i w:val="false"/>
          <w:color w:val="000000"/>
          <w:sz w:val="28"/>
        </w:rPr>
        <w:t>
      84) сыбайлас жемқорлыққа қарсы іс-қимыл, азаптау және жұмыстың өзге де рұқсат етілмеген әдістері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1088"/>
    <w:bookmarkStart w:name="z9070" w:id="1089"/>
    <w:p>
      <w:pPr>
        <w:spacing w:after="0"/>
        <w:ind w:left="0"/>
        <w:jc w:val="both"/>
      </w:pPr>
      <w:r>
        <w:rPr>
          <w:rFonts w:ascii="Times New Roman"/>
          <w:b w:val="false"/>
          <w:i w:val="false"/>
          <w:color w:val="000000"/>
          <w:sz w:val="28"/>
        </w:rPr>
        <w:t>
      85) қаржылық, материалдық-техникалық және медициналық қамтамасыз етуді жүзеге асырады;</w:t>
      </w:r>
    </w:p>
    <w:bookmarkEnd w:id="1089"/>
    <w:bookmarkStart w:name="z9071" w:id="1090"/>
    <w:p>
      <w:pPr>
        <w:spacing w:after="0"/>
        <w:ind w:left="0"/>
        <w:jc w:val="both"/>
      </w:pPr>
      <w:r>
        <w:rPr>
          <w:rFonts w:ascii="Times New Roman"/>
          <w:b w:val="false"/>
          <w:i w:val="false"/>
          <w:color w:val="000000"/>
          <w:sz w:val="28"/>
        </w:rPr>
        <w:t>
      86) мемлекеттік құпияларды сақтауды, қарамағындағы полиция органдарында құпиялылық режимінің сақталуын бақылауды қамтамасыз етеді;</w:t>
      </w:r>
    </w:p>
    <w:bookmarkEnd w:id="1090"/>
    <w:bookmarkStart w:name="z9072" w:id="1091"/>
    <w:p>
      <w:pPr>
        <w:spacing w:after="0"/>
        <w:ind w:left="0"/>
        <w:jc w:val="both"/>
      </w:pPr>
      <w:r>
        <w:rPr>
          <w:rFonts w:ascii="Times New Roman"/>
          <w:b w:val="false"/>
          <w:i w:val="false"/>
          <w:color w:val="000000"/>
          <w:sz w:val="28"/>
        </w:rPr>
        <w:t>
      87) өз құзыреті шегінде Қазақстан Республикасының мемлекеттік құпиясын құрайтын мәліметтерге иелік етеді;</w:t>
      </w:r>
    </w:p>
    <w:bookmarkEnd w:id="1091"/>
    <w:bookmarkStart w:name="z9073" w:id="1092"/>
    <w:p>
      <w:pPr>
        <w:spacing w:after="0"/>
        <w:ind w:left="0"/>
        <w:jc w:val="both"/>
      </w:pPr>
      <w:r>
        <w:rPr>
          <w:rFonts w:ascii="Times New Roman"/>
          <w:b w:val="false"/>
          <w:i w:val="false"/>
          <w:color w:val="000000"/>
          <w:sz w:val="28"/>
        </w:rPr>
        <w:t>
      88) бағынысты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білімі бойынша аттестаттауды ұйымдастырады;</w:t>
      </w:r>
    </w:p>
    <w:bookmarkEnd w:id="1092"/>
    <w:bookmarkStart w:name="z9074" w:id="1093"/>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1093"/>
    <w:bookmarkStart w:name="z9075" w:id="1094"/>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1094"/>
    <w:bookmarkStart w:name="z9076" w:id="1095"/>
    <w:p>
      <w:pPr>
        <w:spacing w:after="0"/>
        <w:ind w:left="0"/>
        <w:jc w:val="both"/>
      </w:pPr>
      <w:r>
        <w:rPr>
          <w:rFonts w:ascii="Times New Roman"/>
          <w:b w:val="false"/>
          <w:i w:val="false"/>
          <w:color w:val="000000"/>
          <w:sz w:val="28"/>
        </w:rPr>
        <w:t>
      91) азаматтарды және заңды тұлғалардың өкілдерін қабылдауды, жолданымдарда, сұрау салуларда, жауаптар мен хабарларда жеке және заңды тұлғалар көтеретін жүйелі проблемаларды уақтылы және толық қарауды, талдауды, мониторингілеуді және анықтауды, олар бойынша шешімдер қабылдауды жүзеге асырады;</w:t>
      </w:r>
    </w:p>
    <w:bookmarkEnd w:id="1095"/>
    <w:bookmarkStart w:name="z9077" w:id="1096"/>
    <w:p>
      <w:pPr>
        <w:spacing w:after="0"/>
        <w:ind w:left="0"/>
        <w:jc w:val="both"/>
      </w:pPr>
      <w:r>
        <w:rPr>
          <w:rFonts w:ascii="Times New Roman"/>
          <w:b w:val="false"/>
          <w:i w:val="false"/>
          <w:color w:val="000000"/>
          <w:sz w:val="28"/>
        </w:rPr>
        <w:t>
      92) арнайы және әскери тасымалдауды ұйымдастырады;</w:t>
      </w:r>
    </w:p>
    <w:bookmarkEnd w:id="1096"/>
    <w:bookmarkStart w:name="z9078" w:id="1097"/>
    <w:p>
      <w:pPr>
        <w:spacing w:after="0"/>
        <w:ind w:left="0"/>
        <w:jc w:val="both"/>
      </w:pPr>
      <w:r>
        <w:rPr>
          <w:rFonts w:ascii="Times New Roman"/>
          <w:b w:val="false"/>
          <w:i w:val="false"/>
          <w:color w:val="000000"/>
          <w:sz w:val="28"/>
        </w:rPr>
        <w:t>
      93) заңнамада белгіленген тәртіппен мемлекеттік қызметтер көрсетеді;</w:t>
      </w:r>
    </w:p>
    <w:bookmarkEnd w:id="1097"/>
    <w:bookmarkStart w:name="z9079" w:id="1098"/>
    <w:p>
      <w:pPr>
        <w:spacing w:after="0"/>
        <w:ind w:left="0"/>
        <w:jc w:val="both"/>
      </w:pPr>
      <w:r>
        <w:rPr>
          <w:rFonts w:ascii="Times New Roman"/>
          <w:b w:val="false"/>
          <w:i w:val="false"/>
          <w:color w:val="000000"/>
          <w:sz w:val="28"/>
        </w:rPr>
        <w:t>
      94) Қазақстан Республикасы Президентiнiң және Үкiметiнiң заңдарында, актiлерiнде көзделген өзге де функцияларды жүзеге асырады.</w:t>
      </w:r>
    </w:p>
    <w:bookmarkEnd w:id="1098"/>
    <w:bookmarkStart w:name="z9080" w:id="1099"/>
    <w:p>
      <w:pPr>
        <w:spacing w:after="0"/>
        <w:ind w:left="0"/>
        <w:jc w:val="both"/>
      </w:pPr>
      <w:r>
        <w:rPr>
          <w:rFonts w:ascii="Times New Roman"/>
          <w:b w:val="false"/>
          <w:i w:val="false"/>
          <w:color w:val="000000"/>
          <w:sz w:val="28"/>
        </w:rPr>
        <w:t>
      15. Құқықтары және міндеттемелері:</w:t>
      </w:r>
    </w:p>
    <w:bookmarkEnd w:id="1099"/>
    <w:bookmarkStart w:name="z9081" w:id="1100"/>
    <w:p>
      <w:pPr>
        <w:spacing w:after="0"/>
        <w:ind w:left="0"/>
        <w:jc w:val="both"/>
      </w:pPr>
      <w:r>
        <w:rPr>
          <w:rFonts w:ascii="Times New Roman"/>
          <w:b w:val="false"/>
          <w:i w:val="false"/>
          <w:color w:val="000000"/>
          <w:sz w:val="28"/>
        </w:rPr>
        <w:t>
      1) мемлекеттік органдардан, өзге де ұйымдардан, лауазымды адамдардан және азаматтардан заңнамада белгіленген тәртіпте ақпарат сұрату және алу;</w:t>
      </w:r>
    </w:p>
    <w:bookmarkEnd w:id="1100"/>
    <w:bookmarkStart w:name="z9082" w:id="1101"/>
    <w:p>
      <w:pPr>
        <w:spacing w:after="0"/>
        <w:ind w:left="0"/>
        <w:jc w:val="both"/>
      </w:pPr>
      <w:r>
        <w:rPr>
          <w:rFonts w:ascii="Times New Roman"/>
          <w:b w:val="false"/>
          <w:i w:val="false"/>
          <w:color w:val="000000"/>
          <w:sz w:val="28"/>
        </w:rPr>
        <w:t>
      2) Ішкі істер министрлігіне, жергілікті өкілетті және атқарушы органдарға жаңа нормативтік құқықтық актілер әзірлеу және қолданыстағы нормативтік құқықтық актілерге өзгерістер мен толықтырулар енгізу туралы, сондай-ақ құрылымдық бөлімшелерді кадрмен, материалдық-техникалық және қаржымен қамтамасыз ету, қызмет көрсететін аумақта заңдылық пен құқықтық тәртіпті нығайту жөніндегі басқа да шараларды қабылдау туралы ұсыныстар енгізу;</w:t>
      </w:r>
    </w:p>
    <w:bookmarkEnd w:id="1101"/>
    <w:bookmarkStart w:name="z9083" w:id="1102"/>
    <w:p>
      <w:pPr>
        <w:spacing w:after="0"/>
        <w:ind w:left="0"/>
        <w:jc w:val="both"/>
      </w:pPr>
      <w:r>
        <w:rPr>
          <w:rFonts w:ascii="Times New Roman"/>
          <w:b w:val="false"/>
          <w:i w:val="false"/>
          <w:color w:val="000000"/>
          <w:sz w:val="28"/>
        </w:rPr>
        <w:t>
      3) ішкі істер органдарына жүктелген міндеттерді іске асыруға тікелей қатысуға, оларды құрылымдық бөлімшелердің орындауын бақылау, азаматтардың қауіпсіздік деңгейіне теріс ықпал ететін факторларды жоюға бағытталған шараларды жүзеге асыру;</w:t>
      </w:r>
    </w:p>
    <w:bookmarkEnd w:id="1102"/>
    <w:bookmarkStart w:name="z9084" w:id="1103"/>
    <w:p>
      <w:pPr>
        <w:spacing w:after="0"/>
        <w:ind w:left="0"/>
        <w:jc w:val="both"/>
      </w:pPr>
      <w:r>
        <w:rPr>
          <w:rFonts w:ascii="Times New Roman"/>
          <w:b w:val="false"/>
          <w:i w:val="false"/>
          <w:color w:val="000000"/>
          <w:sz w:val="28"/>
        </w:rPr>
        <w:t>
      4) Қазақстан Республикасы заңнамасына сәйкес мемлекеттік қызмет көрсетуден бас тарту;</w:t>
      </w:r>
    </w:p>
    <w:bookmarkEnd w:id="1103"/>
    <w:bookmarkStart w:name="z9085" w:id="1104"/>
    <w:p>
      <w:pPr>
        <w:spacing w:after="0"/>
        <w:ind w:left="0"/>
        <w:jc w:val="both"/>
      </w:pPr>
      <w:r>
        <w:rPr>
          <w:rFonts w:ascii="Times New Roman"/>
          <w:b w:val="false"/>
          <w:i w:val="false"/>
          <w:color w:val="000000"/>
          <w:sz w:val="28"/>
        </w:rPr>
        <w:t>
      5) құзыреті шегінде халықаралық шарттар бойынша міндеттерді орындау;</w:t>
      </w:r>
    </w:p>
    <w:bookmarkEnd w:id="1104"/>
    <w:bookmarkStart w:name="z9086" w:id="1105"/>
    <w:p>
      <w:pPr>
        <w:spacing w:after="0"/>
        <w:ind w:left="0"/>
        <w:jc w:val="both"/>
      </w:pPr>
      <w:r>
        <w:rPr>
          <w:rFonts w:ascii="Times New Roman"/>
          <w:b w:val="false"/>
          <w:i w:val="false"/>
          <w:color w:val="000000"/>
          <w:sz w:val="28"/>
        </w:rPr>
        <w:t>
      6) қолданыстағы заңнамалық актілермен көзделген өзге құқықтарды және міндеттемелерді жүзеге асыру.</w:t>
      </w:r>
    </w:p>
    <w:bookmarkEnd w:id="1105"/>
    <w:bookmarkStart w:name="z9087" w:id="1106"/>
    <w:p>
      <w:pPr>
        <w:spacing w:after="0"/>
        <w:ind w:left="0"/>
        <w:jc w:val="left"/>
      </w:pPr>
      <w:r>
        <w:rPr>
          <w:rFonts w:ascii="Times New Roman"/>
          <w:b/>
          <w:i w:val="false"/>
          <w:color w:val="000000"/>
        </w:rPr>
        <w:t xml:space="preserve"> 3. Департаменттің қызметін ұйымдастыру</w:t>
      </w:r>
    </w:p>
    <w:bookmarkEnd w:id="1106"/>
    <w:bookmarkStart w:name="z9088" w:id="1107"/>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бастық жүзеге асырады.</w:t>
      </w:r>
    </w:p>
    <w:bookmarkEnd w:id="1107"/>
    <w:bookmarkStart w:name="z9089" w:id="1108"/>
    <w:p>
      <w:pPr>
        <w:spacing w:after="0"/>
        <w:ind w:left="0"/>
        <w:jc w:val="both"/>
      </w:pPr>
      <w:r>
        <w:rPr>
          <w:rFonts w:ascii="Times New Roman"/>
          <w:b w:val="false"/>
          <w:i w:val="false"/>
          <w:color w:val="000000"/>
          <w:sz w:val="28"/>
        </w:rPr>
        <w:t>
      17. Департамент бастығы Қазақстан Республикасының құқық қорғау органдары басшылығының президенттік резервінде тұрған полиция қызметкерлерінің қатарынан, Қазақстан Республикасы Ішкі істер министрі лауазымға тағайындайды және лауазымынан босатады.</w:t>
      </w:r>
    </w:p>
    <w:bookmarkEnd w:id="1108"/>
    <w:bookmarkStart w:name="z9090" w:id="1109"/>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қызметке тағайындалатын және қызметтен босатылатын орынбасарлары болады.</w:t>
      </w:r>
    </w:p>
    <w:bookmarkEnd w:id="1109"/>
    <w:bookmarkStart w:name="z9091" w:id="1110"/>
    <w:p>
      <w:pPr>
        <w:spacing w:after="0"/>
        <w:ind w:left="0"/>
        <w:jc w:val="both"/>
      </w:pPr>
      <w:r>
        <w:rPr>
          <w:rFonts w:ascii="Times New Roman"/>
          <w:b w:val="false"/>
          <w:i w:val="false"/>
          <w:color w:val="000000"/>
          <w:sz w:val="28"/>
        </w:rPr>
        <w:t>
      19. Департамент бастығының өкілеттігі:</w:t>
      </w:r>
    </w:p>
    <w:bookmarkEnd w:id="1110"/>
    <w:bookmarkStart w:name="z9092" w:id="1111"/>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1111"/>
    <w:bookmarkStart w:name="z9093" w:id="1112"/>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1112"/>
    <w:bookmarkStart w:name="z9094" w:id="1113"/>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1113"/>
    <w:bookmarkStart w:name="z9095" w:id="1114"/>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беру, материалдық көмек көрсету, даярлау (қайта даярлау), біліктілікті арттыру, арнайы атақ беру, көтермелеу, үстемеақы төлеу және сыйақы беру мәселелерін шешеді;</w:t>
      </w:r>
    </w:p>
    <w:bookmarkEnd w:id="1114"/>
    <w:bookmarkStart w:name="z9096" w:id="1115"/>
    <w:p>
      <w:pPr>
        <w:spacing w:after="0"/>
        <w:ind w:left="0"/>
        <w:jc w:val="both"/>
      </w:pPr>
      <w:r>
        <w:rPr>
          <w:rFonts w:ascii="Times New Roman"/>
          <w:b w:val="false"/>
          <w:i w:val="false"/>
          <w:color w:val="000000"/>
          <w:sz w:val="28"/>
        </w:rPr>
        <w:t>
      5) Департамент қызметкерлері арасында тәрбие, идеологиялық және имидждік жұмысын ұйымдастырады, олардың тәртіпті, заңдылықты, құпиялық режимін сақтауын және кәсіби деңгейін арттыруды қамтамасыз етеді;</w:t>
      </w:r>
    </w:p>
    <w:bookmarkEnd w:id="1115"/>
    <w:bookmarkStart w:name="z9097" w:id="1116"/>
    <w:p>
      <w:pPr>
        <w:spacing w:after="0"/>
        <w:ind w:left="0"/>
        <w:jc w:val="both"/>
      </w:pPr>
      <w:r>
        <w:rPr>
          <w:rFonts w:ascii="Times New Roman"/>
          <w:b w:val="false"/>
          <w:i w:val="false"/>
          <w:color w:val="000000"/>
          <w:sz w:val="28"/>
        </w:rPr>
        <w:t>
      6) Департаментте және оның құрылымдық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асыруға дербес жауапты болады;</w:t>
      </w:r>
    </w:p>
    <w:bookmarkEnd w:id="1116"/>
    <w:bookmarkStart w:name="z9098" w:id="1117"/>
    <w:p>
      <w:pPr>
        <w:spacing w:after="0"/>
        <w:ind w:left="0"/>
        <w:jc w:val="both"/>
      </w:pPr>
      <w:r>
        <w:rPr>
          <w:rFonts w:ascii="Times New Roman"/>
          <w:b w:val="false"/>
          <w:i w:val="false"/>
          <w:color w:val="000000"/>
          <w:sz w:val="28"/>
        </w:rPr>
        <w:t>
      7) Департаменттің құрылымдық бөлімшелері туралы ережелерді және лауазымды адамдардың функционалдық міндеттерін бекітеді;</w:t>
      </w:r>
    </w:p>
    <w:bookmarkEnd w:id="1117"/>
    <w:bookmarkStart w:name="z9099" w:id="1118"/>
    <w:p>
      <w:pPr>
        <w:spacing w:after="0"/>
        <w:ind w:left="0"/>
        <w:jc w:val="both"/>
      </w:pPr>
      <w:r>
        <w:rPr>
          <w:rFonts w:ascii="Times New Roman"/>
          <w:b w:val="false"/>
          <w:i w:val="false"/>
          <w:color w:val="000000"/>
          <w:sz w:val="28"/>
        </w:rPr>
        <w:t>
      8) берілген құқықтар шегінде құқық қорғау қызметі туралы заңнамаға және еңбек заңнамасына сәйкес тәртіптік жаза қолданады;</w:t>
      </w:r>
    </w:p>
    <w:bookmarkEnd w:id="1118"/>
    <w:bookmarkStart w:name="z9100" w:id="1119"/>
    <w:p>
      <w:pPr>
        <w:spacing w:after="0"/>
        <w:ind w:left="0"/>
        <w:jc w:val="both"/>
      </w:pPr>
      <w:r>
        <w:rPr>
          <w:rFonts w:ascii="Times New Roman"/>
          <w:b w:val="false"/>
          <w:i w:val="false"/>
          <w:color w:val="000000"/>
          <w:sz w:val="28"/>
        </w:rPr>
        <w:t>
      9)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рұқсат береді;</w:t>
      </w:r>
    </w:p>
    <w:bookmarkEnd w:id="1119"/>
    <w:bookmarkStart w:name="z9101" w:id="1120"/>
    <w:p>
      <w:pPr>
        <w:spacing w:after="0"/>
        <w:ind w:left="0"/>
        <w:jc w:val="both"/>
      </w:pPr>
      <w:r>
        <w:rPr>
          <w:rFonts w:ascii="Times New Roman"/>
          <w:b w:val="false"/>
          <w:i w:val="false"/>
          <w:color w:val="000000"/>
          <w:sz w:val="28"/>
        </w:rPr>
        <w:t>
      10) өз құзыреті шегінде бұйрықтар шығарады;</w:t>
      </w:r>
    </w:p>
    <w:bookmarkEnd w:id="1120"/>
    <w:bookmarkStart w:name="z9102" w:id="1121"/>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1121"/>
    <w:bookmarkStart w:name="z9103" w:id="1122"/>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адам жүзеге асырады.</w:t>
      </w:r>
    </w:p>
    <w:bookmarkEnd w:id="1122"/>
    <w:bookmarkStart w:name="z9104" w:id="1123"/>
    <w:p>
      <w:pPr>
        <w:spacing w:after="0"/>
        <w:ind w:left="0"/>
        <w:jc w:val="both"/>
      </w:pPr>
      <w:r>
        <w:rPr>
          <w:rFonts w:ascii="Times New Roman"/>
          <w:b w:val="false"/>
          <w:i w:val="false"/>
          <w:color w:val="000000"/>
          <w:sz w:val="28"/>
        </w:rPr>
        <w:t>
      20. Департамент бастығы қолданыстағы заңнамаға сәйкес өз орынбасарларының өкілеттіктерін белгілейді.</w:t>
      </w:r>
    </w:p>
    <w:bookmarkEnd w:id="1123"/>
    <w:bookmarkStart w:name="z9105" w:id="1124"/>
    <w:p>
      <w:pPr>
        <w:spacing w:after="0"/>
        <w:ind w:left="0"/>
        <w:jc w:val="left"/>
      </w:pPr>
      <w:r>
        <w:rPr>
          <w:rFonts w:ascii="Times New Roman"/>
          <w:b/>
          <w:i w:val="false"/>
          <w:color w:val="000000"/>
        </w:rPr>
        <w:t xml:space="preserve"> 4. Департаменттің мүлкі</w:t>
      </w:r>
    </w:p>
    <w:bookmarkEnd w:id="1124"/>
    <w:bookmarkStart w:name="z9106" w:id="1125"/>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125"/>
    <w:bookmarkStart w:name="z9107" w:id="1126"/>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126"/>
    <w:bookmarkStart w:name="z9108" w:id="1127"/>
    <w:p>
      <w:pPr>
        <w:spacing w:after="0"/>
        <w:ind w:left="0"/>
        <w:jc w:val="both"/>
      </w:pPr>
      <w:r>
        <w:rPr>
          <w:rFonts w:ascii="Times New Roman"/>
          <w:b w:val="false"/>
          <w:i w:val="false"/>
          <w:color w:val="000000"/>
          <w:sz w:val="28"/>
        </w:rPr>
        <w:t>
      22. Департаментке бекітілген мүлік республикалық және коммуналдық меншікке жатады.</w:t>
      </w:r>
    </w:p>
    <w:bookmarkEnd w:id="1127"/>
    <w:bookmarkStart w:name="z9109" w:id="1128"/>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28"/>
    <w:bookmarkStart w:name="z9110" w:id="1129"/>
    <w:p>
      <w:pPr>
        <w:spacing w:after="0"/>
        <w:ind w:left="0"/>
        <w:jc w:val="left"/>
      </w:pPr>
      <w:r>
        <w:rPr>
          <w:rFonts w:ascii="Times New Roman"/>
          <w:b/>
          <w:i w:val="false"/>
          <w:color w:val="000000"/>
        </w:rPr>
        <w:t xml:space="preserve"> 5. Департаментті қайта ұйымдастыру және тарату</w:t>
      </w:r>
    </w:p>
    <w:bookmarkEnd w:id="1129"/>
    <w:bookmarkStart w:name="z9111" w:id="113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1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7-қосымша</w:t>
            </w:r>
          </w:p>
        </w:tc>
      </w:tr>
    </w:tbl>
    <w:bookmarkStart w:name="z1071" w:id="1131"/>
    <w:p>
      <w:pPr>
        <w:spacing w:after="0"/>
        <w:ind w:left="0"/>
        <w:jc w:val="left"/>
      </w:pPr>
      <w:r>
        <w:rPr>
          <w:rFonts w:ascii="Times New Roman"/>
          <w:b/>
          <w:i w:val="false"/>
          <w:color w:val="000000"/>
        </w:rPr>
        <w:t xml:space="preserve"> Қазақстан Республикасы Ішкі істер министрлігі Ақтөбе облысының Полиция департаменті туралы ереже</w:t>
      </w:r>
    </w:p>
    <w:bookmarkEnd w:id="1131"/>
    <w:p>
      <w:pPr>
        <w:spacing w:after="0"/>
        <w:ind w:left="0"/>
        <w:jc w:val="both"/>
      </w:pPr>
      <w:r>
        <w:rPr>
          <w:rFonts w:ascii="Times New Roman"/>
          <w:b w:val="false"/>
          <w:i w:val="false"/>
          <w:color w:val="ff0000"/>
          <w:sz w:val="28"/>
        </w:rPr>
        <w:t xml:space="preserve">
      Ескерту. Ереже жаңа редакцияда – ҚР Ішкі істер министрінің 11.04.2023 </w:t>
      </w:r>
      <w:r>
        <w:rPr>
          <w:rFonts w:ascii="Times New Roman"/>
          <w:b w:val="false"/>
          <w:i w:val="false"/>
          <w:color w:val="ff0000"/>
          <w:sz w:val="28"/>
        </w:rPr>
        <w:t>№ 287</w:t>
      </w:r>
      <w:r>
        <w:rPr>
          <w:rFonts w:ascii="Times New Roman"/>
          <w:b w:val="false"/>
          <w:i w:val="false"/>
          <w:color w:val="ff0000"/>
          <w:sz w:val="28"/>
        </w:rPr>
        <w:t xml:space="preserve"> бұйрығымен.</w:t>
      </w:r>
    </w:p>
    <w:bookmarkStart w:name="z9112" w:id="1132"/>
    <w:p>
      <w:pPr>
        <w:spacing w:after="0"/>
        <w:ind w:left="0"/>
        <w:jc w:val="left"/>
      </w:pPr>
      <w:r>
        <w:rPr>
          <w:rFonts w:ascii="Times New Roman"/>
          <w:b/>
          <w:i w:val="false"/>
          <w:color w:val="000000"/>
        </w:rPr>
        <w:t xml:space="preserve"> 1. Жалпы ережелер</w:t>
      </w:r>
    </w:p>
    <w:bookmarkEnd w:id="1132"/>
    <w:bookmarkStart w:name="z9113" w:id="1133"/>
    <w:p>
      <w:pPr>
        <w:spacing w:after="0"/>
        <w:ind w:left="0"/>
        <w:jc w:val="both"/>
      </w:pPr>
      <w:r>
        <w:rPr>
          <w:rFonts w:ascii="Times New Roman"/>
          <w:b w:val="false"/>
          <w:i w:val="false"/>
          <w:color w:val="000000"/>
          <w:sz w:val="28"/>
        </w:rPr>
        <w:t>
      1. Ақтөбе облысының Полиция департаменті (бұдан әрі – Департамент) Қазақстан Республикасы Ішкі істер министрлігінің (бұдан әрі-Министрлік) облыс аумағындағы полиция органдары мен бөліністеріне басшылық етуді жүзеге асыратын аумақтық бөлінісі болып табылады.</w:t>
      </w:r>
    </w:p>
    <w:bookmarkEnd w:id="1133"/>
    <w:bookmarkStart w:name="z9114" w:id="113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34"/>
    <w:bookmarkStart w:name="z9115" w:id="1135"/>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1135"/>
    <w:bookmarkStart w:name="z9116" w:id="1136"/>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136"/>
    <w:bookmarkStart w:name="z9117" w:id="1137"/>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болуға құқығы бар.</w:t>
      </w:r>
    </w:p>
    <w:bookmarkEnd w:id="1137"/>
    <w:bookmarkStart w:name="z9118" w:id="1138"/>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1138"/>
    <w:bookmarkStart w:name="z9119" w:id="1139"/>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1139"/>
    <w:bookmarkStart w:name="z9120" w:id="1140"/>
    <w:p>
      <w:pPr>
        <w:spacing w:after="0"/>
        <w:ind w:left="0"/>
        <w:jc w:val="both"/>
      </w:pPr>
      <w:r>
        <w:rPr>
          <w:rFonts w:ascii="Times New Roman"/>
          <w:b w:val="false"/>
          <w:i w:val="false"/>
          <w:color w:val="000000"/>
          <w:sz w:val="28"/>
        </w:rPr>
        <w:t>
      8. Департаменттің заңды мекенжайы:030000, Қазақстан Республикасы, Ақтөбе облысы, Ақтөбе қаласы, Ағайынды Жұбановтар көшесі, 271а-үй.</w:t>
      </w:r>
    </w:p>
    <w:bookmarkEnd w:id="1140"/>
    <w:bookmarkStart w:name="z9121" w:id="1141"/>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Ақтөбе облысының Полиция департаменті" мемлекеттік мекемесі.</w:t>
      </w:r>
    </w:p>
    <w:bookmarkEnd w:id="1141"/>
    <w:bookmarkStart w:name="z9122" w:id="114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142"/>
    <w:bookmarkStart w:name="z9123" w:id="1143"/>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1143"/>
    <w:bookmarkStart w:name="z9124" w:id="1144"/>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144"/>
    <w:bookmarkStart w:name="z9125" w:id="1145"/>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145"/>
    <w:bookmarkStart w:name="z9126" w:id="1146"/>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міндеттемелері</w:t>
      </w:r>
    </w:p>
    <w:bookmarkEnd w:id="1146"/>
    <w:bookmarkStart w:name="z9127" w:id="1147"/>
    <w:p>
      <w:pPr>
        <w:spacing w:after="0"/>
        <w:ind w:left="0"/>
        <w:jc w:val="both"/>
      </w:pPr>
      <w:r>
        <w:rPr>
          <w:rFonts w:ascii="Times New Roman"/>
          <w:b w:val="false"/>
          <w:i w:val="false"/>
          <w:color w:val="000000"/>
          <w:sz w:val="28"/>
        </w:rPr>
        <w:t>
      13. Департаменттің міндеттері:</w:t>
      </w:r>
    </w:p>
    <w:bookmarkEnd w:id="1147"/>
    <w:bookmarkStart w:name="z9128" w:id="1148"/>
    <w:p>
      <w:pPr>
        <w:spacing w:after="0"/>
        <w:ind w:left="0"/>
        <w:jc w:val="both"/>
      </w:pPr>
      <w:r>
        <w:rPr>
          <w:rFonts w:ascii="Times New Roman"/>
          <w:b w:val="false"/>
          <w:i w:val="false"/>
          <w:color w:val="000000"/>
          <w:sz w:val="28"/>
        </w:rPr>
        <w:t>
      1) құқық бұзушылықтар профилактикасы;</w:t>
      </w:r>
    </w:p>
    <w:bookmarkEnd w:id="1148"/>
    <w:bookmarkStart w:name="z9129" w:id="1149"/>
    <w:p>
      <w:pPr>
        <w:spacing w:after="0"/>
        <w:ind w:left="0"/>
        <w:jc w:val="both"/>
      </w:pPr>
      <w:r>
        <w:rPr>
          <w:rFonts w:ascii="Times New Roman"/>
          <w:b w:val="false"/>
          <w:i w:val="false"/>
          <w:color w:val="000000"/>
          <w:sz w:val="28"/>
        </w:rPr>
        <w:t>
      2) қоғамдық тәртіпті сақтау және жол қауіпсіздігін қамтамасыз ету;</w:t>
      </w:r>
    </w:p>
    <w:bookmarkEnd w:id="1149"/>
    <w:bookmarkStart w:name="z9130" w:id="1150"/>
    <w:p>
      <w:pPr>
        <w:spacing w:after="0"/>
        <w:ind w:left="0"/>
        <w:jc w:val="both"/>
      </w:pPr>
      <w:r>
        <w:rPr>
          <w:rFonts w:ascii="Times New Roman"/>
          <w:b w:val="false"/>
          <w:i w:val="false"/>
          <w:color w:val="000000"/>
          <w:sz w:val="28"/>
        </w:rPr>
        <w:t>
      3) қылмысқа қарсы күрес;</w:t>
      </w:r>
    </w:p>
    <w:bookmarkEnd w:id="1150"/>
    <w:bookmarkStart w:name="z9131" w:id="1151"/>
    <w:p>
      <w:pPr>
        <w:spacing w:after="0"/>
        <w:ind w:left="0"/>
        <w:jc w:val="both"/>
      </w:pPr>
      <w:r>
        <w:rPr>
          <w:rFonts w:ascii="Times New Roman"/>
          <w:b w:val="false"/>
          <w:i w:val="false"/>
          <w:color w:val="000000"/>
          <w:sz w:val="28"/>
        </w:rPr>
        <w:t>
      4) әкімшілік жазаны орындау;</w:t>
      </w:r>
    </w:p>
    <w:bookmarkEnd w:id="1151"/>
    <w:bookmarkStart w:name="z9132" w:id="1152"/>
    <w:p>
      <w:pPr>
        <w:spacing w:after="0"/>
        <w:ind w:left="0"/>
        <w:jc w:val="both"/>
      </w:pPr>
      <w:r>
        <w:rPr>
          <w:rFonts w:ascii="Times New Roman"/>
          <w:b w:val="false"/>
          <w:i w:val="false"/>
          <w:color w:val="000000"/>
          <w:sz w:val="28"/>
        </w:rPr>
        <w:t>
      5) Департаментке Қазақстан Республикасының заңдарымен және Қазақстан Республикасы Президентінің актілерімен жүктелген өзге де міндеттер.</w:t>
      </w:r>
    </w:p>
    <w:bookmarkEnd w:id="1152"/>
    <w:bookmarkStart w:name="z9133" w:id="1153"/>
    <w:p>
      <w:pPr>
        <w:spacing w:after="0"/>
        <w:ind w:left="0"/>
        <w:jc w:val="both"/>
      </w:pPr>
      <w:r>
        <w:rPr>
          <w:rFonts w:ascii="Times New Roman"/>
          <w:b w:val="false"/>
          <w:i w:val="false"/>
          <w:color w:val="000000"/>
          <w:sz w:val="28"/>
        </w:rPr>
        <w:t>
      14. Функциялары:</w:t>
      </w:r>
    </w:p>
    <w:bookmarkEnd w:id="1153"/>
    <w:bookmarkStart w:name="z9134" w:id="1154"/>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1154"/>
    <w:bookmarkStart w:name="z9135" w:id="1155"/>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1155"/>
    <w:bookmarkStart w:name="z9136" w:id="1156"/>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1156"/>
    <w:bookmarkStart w:name="z9137" w:id="1157"/>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жұмысына қатысады;</w:t>
      </w:r>
    </w:p>
    <w:bookmarkEnd w:id="1157"/>
    <w:bookmarkStart w:name="z9138" w:id="1158"/>
    <w:p>
      <w:pPr>
        <w:spacing w:after="0"/>
        <w:ind w:left="0"/>
        <w:jc w:val="both"/>
      </w:pPr>
      <w:r>
        <w:rPr>
          <w:rFonts w:ascii="Times New Roman"/>
          <w:b w:val="false"/>
          <w:i w:val="false"/>
          <w:color w:val="000000"/>
          <w:sz w:val="28"/>
        </w:rPr>
        <w:t>
      5) Қазақстан Республикасының заңнамасына сәйкес қоғамдық тәртіпті сақтауды жетілдіруге, құқық бұзушылықтар мен қылмыстардың профилактикасына бағытталған шаралардың іске асырылуын қамтамасыз етеді;</w:t>
      </w:r>
    </w:p>
    <w:bookmarkEnd w:id="1158"/>
    <w:bookmarkStart w:name="z9139" w:id="1159"/>
    <w:p>
      <w:pPr>
        <w:spacing w:after="0"/>
        <w:ind w:left="0"/>
        <w:jc w:val="both"/>
      </w:pPr>
      <w:r>
        <w:rPr>
          <w:rFonts w:ascii="Times New Roman"/>
          <w:b w:val="false"/>
          <w:i w:val="false"/>
          <w:color w:val="000000"/>
          <w:sz w:val="28"/>
        </w:rPr>
        <w:t>
      6) жол жүрісі қауіпсіздігін қамтамасыз ету бойынша бақылауды жүзеге асырады және шаралар қабылдайды, орындау үшін міндетті нұсқамалар береді;</w:t>
      </w:r>
    </w:p>
    <w:bookmarkEnd w:id="1159"/>
    <w:bookmarkStart w:name="z9140" w:id="1160"/>
    <w:p>
      <w:pPr>
        <w:spacing w:after="0"/>
        <w:ind w:left="0"/>
        <w:jc w:val="both"/>
      </w:pPr>
      <w:r>
        <w:rPr>
          <w:rFonts w:ascii="Times New Roman"/>
          <w:b w:val="false"/>
          <w:i w:val="false"/>
          <w:color w:val="000000"/>
          <w:sz w:val="28"/>
        </w:rPr>
        <w:t>
      7) құқық бұзушылықты және қылмысты анықтау, жолын кесу және алдын алу бойынша профилактикалық қызметті қамтамасыз етеді;</w:t>
      </w:r>
    </w:p>
    <w:bookmarkEnd w:id="1160"/>
    <w:bookmarkStart w:name="z9141" w:id="1161"/>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1161"/>
    <w:bookmarkStart w:name="z9142" w:id="1162"/>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1162"/>
    <w:bookmarkStart w:name="z9143" w:id="1163"/>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1163"/>
    <w:bookmarkStart w:name="z9144" w:id="1164"/>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1164"/>
    <w:bookmarkStart w:name="z9145" w:id="1165"/>
    <w:p>
      <w:pPr>
        <w:spacing w:after="0"/>
        <w:ind w:left="0"/>
        <w:jc w:val="both"/>
      </w:pPr>
      <w:r>
        <w:rPr>
          <w:rFonts w:ascii="Times New Roman"/>
          <w:b w:val="false"/>
          <w:i w:val="false"/>
          <w:color w:val="000000"/>
          <w:sz w:val="28"/>
        </w:rPr>
        <w:t>
      12) ішкі істер органдарының есебінде тұрған адамдардың, оның ішінде кәмелетке толмағандардың мінез-құлқына профилактикалық бақылауды қамтамасыз етеді;</w:t>
      </w:r>
    </w:p>
    <w:bookmarkEnd w:id="1165"/>
    <w:bookmarkStart w:name="z9146" w:id="1166"/>
    <w:p>
      <w:pPr>
        <w:spacing w:after="0"/>
        <w:ind w:left="0"/>
        <w:jc w:val="both"/>
      </w:pPr>
      <w:r>
        <w:rPr>
          <w:rFonts w:ascii="Times New Roman"/>
          <w:b w:val="false"/>
          <w:i w:val="false"/>
          <w:color w:val="000000"/>
          <w:sz w:val="28"/>
        </w:rPr>
        <w:t>
      13) қамауға алынған және сотталғандарды күзетуді және айдауылдауды жүзеге асырады;</w:t>
      </w:r>
    </w:p>
    <w:bookmarkEnd w:id="1166"/>
    <w:bookmarkStart w:name="z9147" w:id="1167"/>
    <w:p>
      <w:pPr>
        <w:spacing w:after="0"/>
        <w:ind w:left="0"/>
        <w:jc w:val="both"/>
      </w:pPr>
      <w:r>
        <w:rPr>
          <w:rFonts w:ascii="Times New Roman"/>
          <w:b w:val="false"/>
          <w:i w:val="false"/>
          <w:color w:val="000000"/>
          <w:sz w:val="28"/>
        </w:rPr>
        <w:t>
      14) ішкі істер органдарының арнайы мекемелерінде ұсталатын адамдардың санитариялық-эпидимиологиялық саламаттылығын және денсаулығын қорғауды қамтамасыз етеді (әкімшілік қамауға алынған адамдар үшін арнайы қабылдағыш, белгілі бір тұрғылықты жері жоқ адамдар үшін қабылдағыш–таратушы, уақытша ұстау изоляторы);</w:t>
      </w:r>
    </w:p>
    <w:bookmarkEnd w:id="1167"/>
    <w:bookmarkStart w:name="z9148" w:id="1168"/>
    <w:p>
      <w:pPr>
        <w:spacing w:after="0"/>
        <w:ind w:left="0"/>
        <w:jc w:val="both"/>
      </w:pPr>
      <w:r>
        <w:rPr>
          <w:rFonts w:ascii="Times New Roman"/>
          <w:b w:val="false"/>
          <w:i w:val="false"/>
          <w:color w:val="000000"/>
          <w:sz w:val="28"/>
        </w:rPr>
        <w:t>
      15) азаматтық және қызметтік қару мен оның патрондарының айналымына мемлекеттік бақылауды жүзеге асырады;</w:t>
      </w:r>
    </w:p>
    <w:bookmarkEnd w:id="1168"/>
    <w:bookmarkStart w:name="z9149" w:id="1169"/>
    <w:p>
      <w:pPr>
        <w:spacing w:after="0"/>
        <w:ind w:left="0"/>
        <w:jc w:val="both"/>
      </w:pPr>
      <w:r>
        <w:rPr>
          <w:rFonts w:ascii="Times New Roman"/>
          <w:b w:val="false"/>
          <w:i w:val="false"/>
          <w:color w:val="000000"/>
          <w:sz w:val="28"/>
        </w:rPr>
        <w:t>
      16) әйелдерге қатысты құқық бұзушылықтың алдын алу бойынша профилактикалық қызметін жүзеге асырады;</w:t>
      </w:r>
    </w:p>
    <w:bookmarkEnd w:id="1169"/>
    <w:bookmarkStart w:name="z9150" w:id="1170"/>
    <w:p>
      <w:pPr>
        <w:spacing w:after="0"/>
        <w:ind w:left="0"/>
        <w:jc w:val="both"/>
      </w:pPr>
      <w:r>
        <w:rPr>
          <w:rFonts w:ascii="Times New Roman"/>
          <w:b w:val="false"/>
          <w:i w:val="false"/>
          <w:color w:val="000000"/>
          <w:sz w:val="28"/>
        </w:rPr>
        <w:t>
      17) қоғамдық тәртіпті сақтауға және құқық бұзушылық профилактикасына қатысатын азаматтармен және ұйымдармен өзара іс-қимыл жасасады;</w:t>
      </w:r>
    </w:p>
    <w:bookmarkEnd w:id="1170"/>
    <w:bookmarkStart w:name="z9151" w:id="1171"/>
    <w:p>
      <w:pPr>
        <w:spacing w:after="0"/>
        <w:ind w:left="0"/>
        <w:jc w:val="both"/>
      </w:pPr>
      <w:r>
        <w:rPr>
          <w:rFonts w:ascii="Times New Roman"/>
          <w:b w:val="false"/>
          <w:i w:val="false"/>
          <w:color w:val="000000"/>
          <w:sz w:val="28"/>
        </w:rPr>
        <w:t>
      18) жол жүрісін реттеуді қамтамасыз етеді, сондай-ақ жолдарды жобалау, салу, жөндеу, күтіп ұстау және басқару кезінде, оның ішінде мүгедектігі бар адамдардың тең қолжетімділігін қамтамасыз ету мақсатында олардың қажеттіліктерін ескере отырып, жол инфрақұрылымын жақсарту жөнінде ұсыныстар енгізеді;</w:t>
      </w:r>
    </w:p>
    <w:bookmarkEnd w:id="1171"/>
    <w:bookmarkStart w:name="z9152" w:id="1172"/>
    <w:p>
      <w:pPr>
        <w:spacing w:after="0"/>
        <w:ind w:left="0"/>
        <w:jc w:val="both"/>
      </w:pPr>
      <w:r>
        <w:rPr>
          <w:rFonts w:ascii="Times New Roman"/>
          <w:b w:val="false"/>
          <w:i w:val="false"/>
          <w:color w:val="000000"/>
          <w:sz w:val="28"/>
        </w:rPr>
        <w:t>
      19) көлік құралдарының иелері мен жолаушылар тасымалдаушыларының көлік құралдары иелері мен тасымалдаушылардың заңнамада белгіленген азаматтық-құқықтық жауапкершілігін міндетті сақтандыру шартын жасасу жөніндегі міндеттерді орындауын бақылауды жүзеге асырады;</w:t>
      </w:r>
    </w:p>
    <w:bookmarkEnd w:id="1172"/>
    <w:bookmarkStart w:name="z9153" w:id="1173"/>
    <w:p>
      <w:pPr>
        <w:spacing w:after="0"/>
        <w:ind w:left="0"/>
        <w:jc w:val="both"/>
      </w:pPr>
      <w:r>
        <w:rPr>
          <w:rFonts w:ascii="Times New Roman"/>
          <w:b w:val="false"/>
          <w:i w:val="false"/>
          <w:color w:val="000000"/>
          <w:sz w:val="28"/>
        </w:rPr>
        <w:t>
      20) жол жүрісі қауіпсіздігінің қамтамасыз етілуін бақылауды жүзеге асырады және орындалуы міндетті нұсқамалар береді;</w:t>
      </w:r>
    </w:p>
    <w:bookmarkEnd w:id="1173"/>
    <w:bookmarkStart w:name="z9154" w:id="1174"/>
    <w:p>
      <w:pPr>
        <w:spacing w:after="0"/>
        <w:ind w:left="0"/>
        <w:jc w:val="both"/>
      </w:pPr>
      <w:r>
        <w:rPr>
          <w:rFonts w:ascii="Times New Roman"/>
          <w:b w:val="false"/>
          <w:i w:val="false"/>
          <w:color w:val="000000"/>
          <w:sz w:val="28"/>
        </w:rPr>
        <w:t>
      21) жол жүрісі және оның қауіпсіздігін қамтамасыз ету саласындағы мемлекеттік ақпараттық жүйелерді пайдаланады;</w:t>
      </w:r>
    </w:p>
    <w:bookmarkEnd w:id="1174"/>
    <w:bookmarkStart w:name="z9155" w:id="1175"/>
    <w:p>
      <w:pPr>
        <w:spacing w:after="0"/>
        <w:ind w:left="0"/>
        <w:jc w:val="both"/>
      </w:pPr>
      <w:r>
        <w:rPr>
          <w:rFonts w:ascii="Times New Roman"/>
          <w:b w:val="false"/>
          <w:i w:val="false"/>
          <w:color w:val="000000"/>
          <w:sz w:val="28"/>
        </w:rPr>
        <w:t>
      22) жергілікті атқарушы орган жанындағы Құқық бұзушылық профилактикасы жөніндегі ведомствоаралық комиссияның қызметін қамтамасыз етеді;</w:t>
      </w:r>
    </w:p>
    <w:bookmarkEnd w:id="1175"/>
    <w:bookmarkStart w:name="z9156" w:id="1176"/>
    <w:p>
      <w:pPr>
        <w:spacing w:after="0"/>
        <w:ind w:left="0"/>
        <w:jc w:val="both"/>
      </w:pPr>
      <w:r>
        <w:rPr>
          <w:rFonts w:ascii="Times New Roman"/>
          <w:b w:val="false"/>
          <w:i w:val="false"/>
          <w:color w:val="000000"/>
          <w:sz w:val="28"/>
        </w:rPr>
        <w:t>
      23) жол жүрісі қауіпсіздігін қамтамасыз ету саласындағы жұмысты арттыруға және жетілдіруге бағытталған шараларды әзірлеуге қатысады;</w:t>
      </w:r>
    </w:p>
    <w:bookmarkEnd w:id="1176"/>
    <w:bookmarkStart w:name="z9157" w:id="1177"/>
    <w:p>
      <w:pPr>
        <w:spacing w:after="0"/>
        <w:ind w:left="0"/>
        <w:jc w:val="both"/>
      </w:pPr>
      <w:r>
        <w:rPr>
          <w:rFonts w:ascii="Times New Roman"/>
          <w:b w:val="false"/>
          <w:i w:val="false"/>
          <w:color w:val="000000"/>
          <w:sz w:val="28"/>
        </w:rPr>
        <w:t>
      24) жол жүрісі және оның қауіпсіздігін қамтамасыз ету саласындағы мемлекеттік органдардың қызметін салааралық үйлестіруді жүзеге асырады;</w:t>
      </w:r>
    </w:p>
    <w:bookmarkEnd w:id="1177"/>
    <w:bookmarkStart w:name="z9158" w:id="1178"/>
    <w:p>
      <w:pPr>
        <w:spacing w:after="0"/>
        <w:ind w:left="0"/>
        <w:jc w:val="both"/>
      </w:pPr>
      <w:r>
        <w:rPr>
          <w:rFonts w:ascii="Times New Roman"/>
          <w:b w:val="false"/>
          <w:i w:val="false"/>
          <w:color w:val="000000"/>
          <w:sz w:val="28"/>
        </w:rPr>
        <w:t>
      25) жүргізуші куәліктерін беруді, сәйкестендіру нөмірі бойынша көлік құралдарын мемлекеттік тіркеуді және оларды есепке алуды ұйымдастырады;</w:t>
      </w:r>
    </w:p>
    <w:bookmarkEnd w:id="1178"/>
    <w:bookmarkStart w:name="z9159" w:id="1179"/>
    <w:p>
      <w:pPr>
        <w:spacing w:after="0"/>
        <w:ind w:left="0"/>
        <w:jc w:val="both"/>
      </w:pPr>
      <w:r>
        <w:rPr>
          <w:rFonts w:ascii="Times New Roman"/>
          <w:b w:val="false"/>
          <w:i w:val="false"/>
          <w:color w:val="000000"/>
          <w:sz w:val="28"/>
        </w:rPr>
        <w:t>
      26) кәмелетке толмағандарды құқық бұзушылықтар, қоғамға жат іс-әрекеттер жасауға тартатын не балаларға қатысты басқа да құқыққа қарсы іс-әрекеттер жасайтын адамдарды анықтайды және оларды Қазақстан Республикасының заңдарында көзделген жауаптылыққа тарту бойынша шаралар қолданады;</w:t>
      </w:r>
    </w:p>
    <w:bookmarkEnd w:id="1179"/>
    <w:bookmarkStart w:name="z9160" w:id="1180"/>
    <w:p>
      <w:pPr>
        <w:spacing w:after="0"/>
        <w:ind w:left="0"/>
        <w:jc w:val="both"/>
      </w:pPr>
      <w:r>
        <w:rPr>
          <w:rFonts w:ascii="Times New Roman"/>
          <w:b w:val="false"/>
          <w:i w:val="false"/>
          <w:color w:val="000000"/>
          <w:sz w:val="28"/>
        </w:rPr>
        <w:t>
      27) мүдделі мемлекеттік органдарға ықпал ететін себептер мен жағдайларды жою үшін ұсынымдар енгізе отырып, кәмелетке толмағандар жасаған немесе оларға қатысты жасалған құқық бұзушылықтар фактілерінің алдын алу бойынша шаралар қабылдайды, олардың орындалуын бақылауды қамтамасыз етеді;</w:t>
      </w:r>
    </w:p>
    <w:bookmarkEnd w:id="1180"/>
    <w:bookmarkStart w:name="z9161" w:id="1181"/>
    <w:p>
      <w:pPr>
        <w:spacing w:after="0"/>
        <w:ind w:left="0"/>
        <w:jc w:val="both"/>
      </w:pPr>
      <w:r>
        <w:rPr>
          <w:rFonts w:ascii="Times New Roman"/>
          <w:b w:val="false"/>
          <w:i w:val="false"/>
          <w:color w:val="000000"/>
          <w:sz w:val="28"/>
        </w:rPr>
        <w:t>
      28) жаппай тәртіпсіздіктердің жолын кесуге қатысады, оның ішінде түзеу мекемелерінде;</w:t>
      </w:r>
    </w:p>
    <w:bookmarkEnd w:id="1181"/>
    <w:bookmarkStart w:name="z9162" w:id="1182"/>
    <w:p>
      <w:pPr>
        <w:spacing w:after="0"/>
        <w:ind w:left="0"/>
        <w:jc w:val="both"/>
      </w:pPr>
      <w:r>
        <w:rPr>
          <w:rFonts w:ascii="Times New Roman"/>
          <w:b w:val="false"/>
          <w:i w:val="false"/>
          <w:color w:val="000000"/>
          <w:sz w:val="28"/>
        </w:rPr>
        <w:t>
      29) құзыреті шегінде әкімшілік құқық бұзушылық туралы істер бойынша іс жүргізуді жүзеге асырады және әкімшілік заңнаманы іске асыру кезінде заңдылықтың сақталуын бақылайды;</w:t>
      </w:r>
    </w:p>
    <w:bookmarkEnd w:id="1182"/>
    <w:bookmarkStart w:name="z9163" w:id="1183"/>
    <w:p>
      <w:pPr>
        <w:spacing w:after="0"/>
        <w:ind w:left="0"/>
        <w:jc w:val="both"/>
      </w:pPr>
      <w:r>
        <w:rPr>
          <w:rFonts w:ascii="Times New Roman"/>
          <w:b w:val="false"/>
          <w:i w:val="false"/>
          <w:color w:val="000000"/>
          <w:sz w:val="28"/>
        </w:rPr>
        <w:t>
      30) карантиндік, санитариялық-эпидемияға қарсы және табиғатты қорғау іс-шараларына қатысады;</w:t>
      </w:r>
    </w:p>
    <w:bookmarkEnd w:id="1183"/>
    <w:bookmarkStart w:name="z9164" w:id="1184"/>
    <w:p>
      <w:pPr>
        <w:spacing w:after="0"/>
        <w:ind w:left="0"/>
        <w:jc w:val="both"/>
      </w:pPr>
      <w:r>
        <w:rPr>
          <w:rFonts w:ascii="Times New Roman"/>
          <w:b w:val="false"/>
          <w:i w:val="false"/>
          <w:color w:val="000000"/>
          <w:sz w:val="28"/>
        </w:rPr>
        <w:t>
      31) жеке және заңды тұлғаларға қылмыстық немесе әкімшілік құқық бұзушылықтар жасауға ықпал ететін себептер мен жағдайларды жою туралы орындалуы міндетті нұсқамалар, ұсынымдар енгізеді;</w:t>
      </w:r>
    </w:p>
    <w:bookmarkEnd w:id="1184"/>
    <w:bookmarkStart w:name="z9165" w:id="1185"/>
    <w:p>
      <w:pPr>
        <w:spacing w:after="0"/>
        <w:ind w:left="0"/>
        <w:jc w:val="both"/>
      </w:pPr>
      <w:r>
        <w:rPr>
          <w:rFonts w:ascii="Times New Roman"/>
          <w:b w:val="false"/>
          <w:i w:val="false"/>
          <w:color w:val="000000"/>
          <w:sz w:val="28"/>
        </w:rPr>
        <w:t>
      32) жедел-профилактикалық, іздестіру және өзге де арнайы іс-шараларды жүргізу кезінде бақылау-өткізу пункттерін белгілейді;</w:t>
      </w:r>
    </w:p>
    <w:bookmarkEnd w:id="1185"/>
    <w:bookmarkStart w:name="z9166" w:id="1186"/>
    <w:p>
      <w:pPr>
        <w:spacing w:after="0"/>
        <w:ind w:left="0"/>
        <w:jc w:val="both"/>
      </w:pPr>
      <w:r>
        <w:rPr>
          <w:rFonts w:ascii="Times New Roman"/>
          <w:b w:val="false"/>
          <w:i w:val="false"/>
          <w:color w:val="000000"/>
          <w:sz w:val="28"/>
        </w:rPr>
        <w:t>
      33) заңнамаға сәйкес қаруды, оқ-дәрілерді, есірткі құралдарын, психотроптық заттар мен прекурсорларды, сондай-ақ тыйым салынған өзге де заттарды алып қою бойынша профилактикалық іс-шаралар жүргізуді ұйымдастырады;</w:t>
      </w:r>
    </w:p>
    <w:bookmarkEnd w:id="1186"/>
    <w:bookmarkStart w:name="z9167" w:id="1187"/>
    <w:p>
      <w:pPr>
        <w:spacing w:after="0"/>
        <w:ind w:left="0"/>
        <w:jc w:val="both"/>
      </w:pPr>
      <w:r>
        <w:rPr>
          <w:rFonts w:ascii="Times New Roman"/>
          <w:b w:val="false"/>
          <w:i w:val="false"/>
          <w:color w:val="000000"/>
          <w:sz w:val="28"/>
        </w:rPr>
        <w:t>
      34) ата-анасының қамқорлығынсыз қалған балаларды мемлекеттік мекемелерге жіберу немесе кәмелетке толмағандарды қамқоршылыққа немесе қорғаншылыққа алуды ресімдеу жөніндегі қызметті ұйымдастырады;</w:t>
      </w:r>
    </w:p>
    <w:bookmarkEnd w:id="1187"/>
    <w:bookmarkStart w:name="z9168" w:id="1188"/>
    <w:p>
      <w:pPr>
        <w:spacing w:after="0"/>
        <w:ind w:left="0"/>
        <w:jc w:val="both"/>
      </w:pPr>
      <w:r>
        <w:rPr>
          <w:rFonts w:ascii="Times New Roman"/>
          <w:b w:val="false"/>
          <w:i w:val="false"/>
          <w:color w:val="000000"/>
          <w:sz w:val="28"/>
        </w:rPr>
        <w:t>
      35) полиция органдарының арнаулы мекемелерінде қылмыстық құқық бұзушылықтар жасауда күдіктілер мен айыпталушыларды, тұрғылықты жері және құжаттары белгісіз адамдарды, әкімшілік қамауға алынғандарды ұстауды, күдіктілер мен айыпталушыларды айдауылмен алып жүруді, оларға қатысты қылмыстық (әкімшілік) процесті жүргізетін органдардың қаулыларын, ұйғарымдары мен үкімдерін орындауды ұйымдастырады;</w:t>
      </w:r>
    </w:p>
    <w:bookmarkEnd w:id="1188"/>
    <w:bookmarkStart w:name="z9169" w:id="1189"/>
    <w:p>
      <w:pPr>
        <w:spacing w:after="0"/>
        <w:ind w:left="0"/>
        <w:jc w:val="both"/>
      </w:pPr>
      <w:r>
        <w:rPr>
          <w:rFonts w:ascii="Times New Roman"/>
          <w:b w:val="false"/>
          <w:i w:val="false"/>
          <w:color w:val="000000"/>
          <w:sz w:val="28"/>
        </w:rPr>
        <w:t>
      36) елдегі қоғамдық-саяси ахуалға мониторингті қамтамасыз етеді және оны тұрақсыздандыру әрекеттеріне уақтылы ден қою жөнінде шаралар қабылдайды;</w:t>
      </w:r>
    </w:p>
    <w:bookmarkEnd w:id="1189"/>
    <w:bookmarkStart w:name="z9170" w:id="1190"/>
    <w:p>
      <w:pPr>
        <w:spacing w:after="0"/>
        <w:ind w:left="0"/>
        <w:jc w:val="both"/>
      </w:pPr>
      <w:r>
        <w:rPr>
          <w:rFonts w:ascii="Times New Roman"/>
          <w:b w:val="false"/>
          <w:i w:val="false"/>
          <w:color w:val="000000"/>
          <w:sz w:val="28"/>
        </w:rPr>
        <w:t>
      37) қоғамдық тәртіпті сақтауды қамтамасыз ету, сондай-ақ төтенше жағдайлар кезінде жедел-қызметтік міндеттерді орындау жөніндегі арнайы жедел жоспарлар іс-шараларын әзірлеуге және іске асыруға қатысады, әкімшілік полицияның қажетті күштері мен құралдарын тартуды және олардың басқа құқық қорғау органдарымен және күштік құрылымдармен өзара іс-қимылын қамтамасыз етеді;</w:t>
      </w:r>
    </w:p>
    <w:bookmarkEnd w:id="1190"/>
    <w:bookmarkStart w:name="z9171" w:id="1191"/>
    <w:p>
      <w:pPr>
        <w:spacing w:after="0"/>
        <w:ind w:left="0"/>
        <w:jc w:val="both"/>
      </w:pPr>
      <w:r>
        <w:rPr>
          <w:rFonts w:ascii="Times New Roman"/>
          <w:b w:val="false"/>
          <w:i w:val="false"/>
          <w:color w:val="000000"/>
          <w:sz w:val="28"/>
        </w:rPr>
        <w:t>
      38) қоғамдық-саяси, спорттық және спорттық-бұқаралық, ойын-сауық мәдени-бұқаралық іс-шараларды өткізу кезінде, сондай-ақ мемлекет басшыларының, басқа да шетелдік саяси және мемлекет қайраткерлерінің сапарлары кезінде қоғамдық тәртіпті сақтау жөніндегі шаралар кешенін ұйымдастыруды қамтамасыз етеді;</w:t>
      </w:r>
    </w:p>
    <w:bookmarkEnd w:id="1191"/>
    <w:bookmarkStart w:name="z9172" w:id="1192"/>
    <w:p>
      <w:pPr>
        <w:spacing w:after="0"/>
        <w:ind w:left="0"/>
        <w:jc w:val="both"/>
      </w:pPr>
      <w:r>
        <w:rPr>
          <w:rFonts w:ascii="Times New Roman"/>
          <w:b w:val="false"/>
          <w:i w:val="false"/>
          <w:color w:val="000000"/>
          <w:sz w:val="28"/>
        </w:rPr>
        <w:t>
      39) қылмыстық істер бойынша сотқа дейінгі іс жүргізу барысында сот актілерін, судьялардың талаптарын, прокурордың қаулыларын, нұсқамалары мен талаптарын, тергеушінің, анықтаушының жазбаша тапсырмаларын орындайды;</w:t>
      </w:r>
    </w:p>
    <w:bookmarkEnd w:id="1192"/>
    <w:bookmarkStart w:name="z9173" w:id="1193"/>
    <w:p>
      <w:pPr>
        <w:spacing w:after="0"/>
        <w:ind w:left="0"/>
        <w:jc w:val="both"/>
      </w:pPr>
      <w:r>
        <w:rPr>
          <w:rFonts w:ascii="Times New Roman"/>
          <w:b w:val="false"/>
          <w:i w:val="false"/>
          <w:color w:val="000000"/>
          <w:sz w:val="28"/>
        </w:rPr>
        <w:t>
      40) құзыреті шегінде қылмыстық құқық бұзушылықтарды анықтауды, жолын кесуді, алдын алуды және ашуды ұйымдастырады және жүзеге асырады;</w:t>
      </w:r>
    </w:p>
    <w:bookmarkEnd w:id="1193"/>
    <w:bookmarkStart w:name="z9174" w:id="1194"/>
    <w:p>
      <w:pPr>
        <w:spacing w:after="0"/>
        <w:ind w:left="0"/>
        <w:jc w:val="both"/>
      </w:pPr>
      <w:r>
        <w:rPr>
          <w:rFonts w:ascii="Times New Roman"/>
          <w:b w:val="false"/>
          <w:i w:val="false"/>
          <w:color w:val="000000"/>
          <w:sz w:val="28"/>
        </w:rPr>
        <w:t>
      41) заңнамаға сәйкес жедел-іздестіру қызметін жүзеге асырады;</w:t>
      </w:r>
    </w:p>
    <w:bookmarkEnd w:id="1194"/>
    <w:bookmarkStart w:name="z9175" w:id="1195"/>
    <w:p>
      <w:pPr>
        <w:spacing w:after="0"/>
        <w:ind w:left="0"/>
        <w:jc w:val="both"/>
      </w:pPr>
      <w:r>
        <w:rPr>
          <w:rFonts w:ascii="Times New Roman"/>
          <w:b w:val="false"/>
          <w:i w:val="false"/>
          <w:color w:val="000000"/>
          <w:sz w:val="28"/>
        </w:rPr>
        <w:t>
      42) ішкі істер органдарының құзыретіне жататын қылмыстық құқық бұзушылық бойынша сотқа дейінгі тергеуді жүзеге асырады;</w:t>
      </w:r>
    </w:p>
    <w:bookmarkEnd w:id="1195"/>
    <w:bookmarkStart w:name="z9176" w:id="1196"/>
    <w:p>
      <w:pPr>
        <w:spacing w:after="0"/>
        <w:ind w:left="0"/>
        <w:jc w:val="both"/>
      </w:pPr>
      <w:r>
        <w:rPr>
          <w:rFonts w:ascii="Times New Roman"/>
          <w:b w:val="false"/>
          <w:i w:val="false"/>
          <w:color w:val="000000"/>
          <w:sz w:val="28"/>
        </w:rPr>
        <w:t>
      43)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қызметтен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1196"/>
    <w:bookmarkStart w:name="z9177" w:id="1197"/>
    <w:p>
      <w:pPr>
        <w:spacing w:after="0"/>
        <w:ind w:left="0"/>
        <w:jc w:val="both"/>
      </w:pPr>
      <w:r>
        <w:rPr>
          <w:rFonts w:ascii="Times New Roman"/>
          <w:b w:val="false"/>
          <w:i w:val="false"/>
          <w:color w:val="000000"/>
          <w:sz w:val="28"/>
        </w:rPr>
        <w:t>
      44)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1197"/>
    <w:bookmarkStart w:name="z9178" w:id="1198"/>
    <w:p>
      <w:pPr>
        <w:spacing w:after="0"/>
        <w:ind w:left="0"/>
        <w:jc w:val="both"/>
      </w:pPr>
      <w:r>
        <w:rPr>
          <w:rFonts w:ascii="Times New Roman"/>
          <w:b w:val="false"/>
          <w:i w:val="false"/>
          <w:color w:val="000000"/>
          <w:sz w:val="28"/>
        </w:rPr>
        <w:t>
      45) шет мемлекеттермен экстрадицияланатындарды және сотталғандарды қабылдау-беруді ұйымдастырады;</w:t>
      </w:r>
    </w:p>
    <w:bookmarkEnd w:id="1198"/>
    <w:bookmarkStart w:name="z9179" w:id="1199"/>
    <w:p>
      <w:pPr>
        <w:spacing w:after="0"/>
        <w:ind w:left="0"/>
        <w:jc w:val="both"/>
      </w:pPr>
      <w:r>
        <w:rPr>
          <w:rFonts w:ascii="Times New Roman"/>
          <w:b w:val="false"/>
          <w:i w:val="false"/>
          <w:color w:val="000000"/>
          <w:sz w:val="28"/>
        </w:rPr>
        <w:t>
      46) заңнамада белгіленген тәртіпте Қазақстан Республикасының халықаралық 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1199"/>
    <w:bookmarkStart w:name="z9180" w:id="1200"/>
    <w:p>
      <w:pPr>
        <w:spacing w:after="0"/>
        <w:ind w:left="0"/>
        <w:jc w:val="both"/>
      </w:pPr>
      <w:r>
        <w:rPr>
          <w:rFonts w:ascii="Times New Roman"/>
          <w:b w:val="false"/>
          <w:i w:val="false"/>
          <w:color w:val="000000"/>
          <w:sz w:val="28"/>
        </w:rPr>
        <w:t>
      47) қылмыстық процеске қатысушылардың және өзге адамдардың өмірін, денсаулығын, ар-намысын және мүлігін сақтауды бақылауды жүзеге асырады;</w:t>
      </w:r>
    </w:p>
    <w:bookmarkEnd w:id="1200"/>
    <w:bookmarkStart w:name="z9181" w:id="1201"/>
    <w:p>
      <w:pPr>
        <w:spacing w:after="0"/>
        <w:ind w:left="0"/>
        <w:jc w:val="both"/>
      </w:pPr>
      <w:r>
        <w:rPr>
          <w:rFonts w:ascii="Times New Roman"/>
          <w:b w:val="false"/>
          <w:i w:val="false"/>
          <w:color w:val="000000"/>
          <w:sz w:val="28"/>
        </w:rPr>
        <w:t>
      48)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1201"/>
    <w:bookmarkStart w:name="z9182" w:id="1202"/>
    <w:p>
      <w:pPr>
        <w:spacing w:after="0"/>
        <w:ind w:left="0"/>
        <w:jc w:val="both"/>
      </w:pPr>
      <w:r>
        <w:rPr>
          <w:rFonts w:ascii="Times New Roman"/>
          <w:b w:val="false"/>
          <w:i w:val="false"/>
          <w:color w:val="000000"/>
          <w:sz w:val="28"/>
        </w:rPr>
        <w:t>
      49) нашақорлықпен және уытқұмарлықпен ауыратын адамдарға медициналық-әлеуметтік көмек көрсетуді ұйымдастыруда мемлекеттік денсаулық сақтау органдарына көмек көрсетеді, оны көрсету кезінде азаматтардың құқықтары мен бостандықтарына кепілдікті қамтамасыз етеді;</w:t>
      </w:r>
    </w:p>
    <w:bookmarkEnd w:id="1202"/>
    <w:bookmarkStart w:name="z9183" w:id="1203"/>
    <w:p>
      <w:pPr>
        <w:spacing w:after="0"/>
        <w:ind w:left="0"/>
        <w:jc w:val="both"/>
      </w:pPr>
      <w:r>
        <w:rPr>
          <w:rFonts w:ascii="Times New Roman"/>
          <w:b w:val="false"/>
          <w:i w:val="false"/>
          <w:color w:val="000000"/>
          <w:sz w:val="28"/>
        </w:rPr>
        <w:t>
      50)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профилактикасын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1203"/>
    <w:bookmarkStart w:name="z9184" w:id="1204"/>
    <w:p>
      <w:pPr>
        <w:spacing w:after="0"/>
        <w:ind w:left="0"/>
        <w:jc w:val="both"/>
      </w:pPr>
      <w:r>
        <w:rPr>
          <w:rFonts w:ascii="Times New Roman"/>
          <w:b w:val="false"/>
          <w:i w:val="false"/>
          <w:color w:val="000000"/>
          <w:sz w:val="28"/>
        </w:rPr>
        <w:t>
      51)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1204"/>
    <w:bookmarkStart w:name="z9185" w:id="1205"/>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1205"/>
    <w:bookmarkStart w:name="z9186" w:id="1206"/>
    <w:p>
      <w:pPr>
        <w:spacing w:after="0"/>
        <w:ind w:left="0"/>
        <w:jc w:val="both"/>
      </w:pPr>
      <w:r>
        <w:rPr>
          <w:rFonts w:ascii="Times New Roman"/>
          <w:b w:val="false"/>
          <w:i w:val="false"/>
          <w:color w:val="000000"/>
          <w:sz w:val="28"/>
        </w:rPr>
        <w:t>
      53)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1206"/>
    <w:bookmarkStart w:name="z9187" w:id="1207"/>
    <w:p>
      <w:pPr>
        <w:spacing w:after="0"/>
        <w:ind w:left="0"/>
        <w:jc w:val="both"/>
      </w:pPr>
      <w:r>
        <w:rPr>
          <w:rFonts w:ascii="Times New Roman"/>
          <w:b w:val="false"/>
          <w:i w:val="false"/>
          <w:color w:val="000000"/>
          <w:sz w:val="28"/>
        </w:rPr>
        <w:t>
      54) құрамында есірткі бар өсімдіктерді анықтау және жою бойынша, сондай-ақ есірткі заттарын заңсыз тасымалдау арналарының жолын кесу бойынша іс-шаралар өткізеді;</w:t>
      </w:r>
    </w:p>
    <w:bookmarkEnd w:id="1207"/>
    <w:bookmarkStart w:name="z9188" w:id="1208"/>
    <w:p>
      <w:pPr>
        <w:spacing w:after="0"/>
        <w:ind w:left="0"/>
        <w:jc w:val="both"/>
      </w:pPr>
      <w:r>
        <w:rPr>
          <w:rFonts w:ascii="Times New Roman"/>
          <w:b w:val="false"/>
          <w:i w:val="false"/>
          <w:color w:val="000000"/>
          <w:sz w:val="28"/>
        </w:rPr>
        <w:t>
      55)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1208"/>
    <w:bookmarkStart w:name="z9189" w:id="1209"/>
    <w:p>
      <w:pPr>
        <w:spacing w:after="0"/>
        <w:ind w:left="0"/>
        <w:jc w:val="both"/>
      </w:pPr>
      <w:r>
        <w:rPr>
          <w:rFonts w:ascii="Times New Roman"/>
          <w:b w:val="false"/>
          <w:i w:val="false"/>
          <w:color w:val="000000"/>
          <w:sz w:val="28"/>
        </w:rPr>
        <w:t>
      56) Қазақстан Республикасында бақылауға жататын есірткі, психотроптық заттар және прекурсорлар тізімін және Заңсыз айналымда жүргені анықталған есірткі, психотроптық заттарды және прекурсорларды шағын ірі және аса ірі мөлшерге жатқызу туралы жиынтық кестені өзгерту мен толықтыру бойынша ұсыныстар енгізеді;</w:t>
      </w:r>
    </w:p>
    <w:bookmarkEnd w:id="1209"/>
    <w:bookmarkStart w:name="z9190" w:id="1210"/>
    <w:p>
      <w:pPr>
        <w:spacing w:after="0"/>
        <w:ind w:left="0"/>
        <w:jc w:val="both"/>
      </w:pPr>
      <w:r>
        <w:rPr>
          <w:rFonts w:ascii="Times New Roman"/>
          <w:b w:val="false"/>
          <w:i w:val="false"/>
          <w:color w:val="000000"/>
          <w:sz w:val="28"/>
        </w:rPr>
        <w:t>
      57)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ақпараттық-аналитикалық материалдарды дайындауды талдайды;</w:t>
      </w:r>
    </w:p>
    <w:bookmarkEnd w:id="1210"/>
    <w:bookmarkStart w:name="z9191" w:id="1211"/>
    <w:p>
      <w:pPr>
        <w:spacing w:after="0"/>
        <w:ind w:left="0"/>
        <w:jc w:val="both"/>
      </w:pPr>
      <w:r>
        <w:rPr>
          <w:rFonts w:ascii="Times New Roman"/>
          <w:b w:val="false"/>
          <w:i w:val="false"/>
          <w:color w:val="000000"/>
          <w:sz w:val="28"/>
        </w:rPr>
        <w:t>
      58) халықтың азаматтығы мен көші-қоны саласындағы мемлекеттік саясатты іске асыруға қатысады;</w:t>
      </w:r>
    </w:p>
    <w:bookmarkEnd w:id="1211"/>
    <w:bookmarkStart w:name="z9192" w:id="1212"/>
    <w:p>
      <w:pPr>
        <w:spacing w:after="0"/>
        <w:ind w:left="0"/>
        <w:jc w:val="both"/>
      </w:pPr>
      <w:r>
        <w:rPr>
          <w:rFonts w:ascii="Times New Roman"/>
          <w:b w:val="false"/>
          <w:i w:val="false"/>
          <w:color w:val="000000"/>
          <w:sz w:val="28"/>
        </w:rPr>
        <w:t>
      59) баспана іздеушілер мен босқындардың құқықтарының сақталуын қамтамасыз етеді;</w:t>
      </w:r>
    </w:p>
    <w:bookmarkEnd w:id="1212"/>
    <w:bookmarkStart w:name="z9193" w:id="1213"/>
    <w:p>
      <w:pPr>
        <w:spacing w:after="0"/>
        <w:ind w:left="0"/>
        <w:jc w:val="both"/>
      </w:pPr>
      <w:r>
        <w:rPr>
          <w:rFonts w:ascii="Times New Roman"/>
          <w:b w:val="false"/>
          <w:i w:val="false"/>
          <w:color w:val="000000"/>
          <w:sz w:val="28"/>
        </w:rPr>
        <w:t>
      60) Ұлттық қауіпсіздік органдарымен бірлесіп "Бүркіт" бірыңғай ақпараттық жүйесін, сондай-ақ көші-қон полициясының шетелдіктердің келуін, болуын және кетуін бақылау жөніндегі ақпараттық жүйесін әкімшілендіреді;</w:t>
      </w:r>
    </w:p>
    <w:bookmarkEnd w:id="1213"/>
    <w:bookmarkStart w:name="z9194" w:id="1214"/>
    <w:p>
      <w:pPr>
        <w:spacing w:after="0"/>
        <w:ind w:left="0"/>
        <w:jc w:val="both"/>
      </w:pPr>
      <w:r>
        <w:rPr>
          <w:rFonts w:ascii="Times New Roman"/>
          <w:b w:val="false"/>
          <w:i w:val="false"/>
          <w:color w:val="000000"/>
          <w:sz w:val="28"/>
        </w:rPr>
        <w:t>
      61) Қазақстан Республикасы Ұлттық қауіпсіздік комитетінің Шекара қызметімен бірлесіп шекара режимі қағидаларының сақталуын қамтамасыз етеді;</w:t>
      </w:r>
    </w:p>
    <w:bookmarkEnd w:id="1214"/>
    <w:bookmarkStart w:name="z9195" w:id="1215"/>
    <w:p>
      <w:pPr>
        <w:spacing w:after="0"/>
        <w:ind w:left="0"/>
        <w:jc w:val="both"/>
      </w:pPr>
      <w:r>
        <w:rPr>
          <w:rFonts w:ascii="Times New Roman"/>
          <w:b w:val="false"/>
          <w:i w:val="false"/>
          <w:color w:val="000000"/>
          <w:sz w:val="28"/>
        </w:rPr>
        <w:t>
      62) Қазақстан Республикасының Мемлекеттік шекарасын және оның режимін, Қазақстан Республикасының Мемлекеттік шекарасы арқылы өткізу пункттеріндегі режимді бұзған адамдарды іздестіруде, азаматтардың Қазақстан Республикасының Мемлекеттік шекарасында жасаған құқық бұзушылықтардың мән-жайларын анықтауда және тексеруде Қазақстан Республикасы Ұлттық қауіпсіздік комитетінің Шекара қызметіне жәрдем көрсетеді</w:t>
      </w:r>
    </w:p>
    <w:bookmarkEnd w:id="1215"/>
    <w:bookmarkStart w:name="z9196" w:id="1216"/>
    <w:p>
      <w:pPr>
        <w:spacing w:after="0"/>
        <w:ind w:left="0"/>
        <w:jc w:val="both"/>
      </w:pPr>
      <w:r>
        <w:rPr>
          <w:rFonts w:ascii="Times New Roman"/>
          <w:b w:val="false"/>
          <w:i w:val="false"/>
          <w:color w:val="000000"/>
          <w:sz w:val="28"/>
        </w:rPr>
        <w:t>
      63) Азаматтар мен лауазымды адамдар, шетелдіктер және азаматтығы жоқ адамдар оларға белгіленген Қазақстан Республикасының аумағы арқылы кіру, шығу, болу және транзиттік жол жүру қағидаларын сақтауын бақылауды жүзеге асырады;</w:t>
      </w:r>
    </w:p>
    <w:bookmarkEnd w:id="1216"/>
    <w:bookmarkStart w:name="z9197" w:id="1217"/>
    <w:p>
      <w:pPr>
        <w:spacing w:after="0"/>
        <w:ind w:left="0"/>
        <w:jc w:val="both"/>
      </w:pPr>
      <w:r>
        <w:rPr>
          <w:rFonts w:ascii="Times New Roman"/>
          <w:b w:val="false"/>
          <w:i w:val="false"/>
          <w:color w:val="000000"/>
          <w:sz w:val="28"/>
        </w:rPr>
        <w:t>
      64) Халықтың көші-қоны саласындағы заңнаманы сақтау бойынша жүйелі ақпараттық-түсіндіру жұмысын ұйымдастырады;</w:t>
      </w:r>
    </w:p>
    <w:bookmarkEnd w:id="1217"/>
    <w:bookmarkStart w:name="z9198" w:id="1218"/>
    <w:p>
      <w:pPr>
        <w:spacing w:after="0"/>
        <w:ind w:left="0"/>
        <w:jc w:val="both"/>
      </w:pPr>
      <w:r>
        <w:rPr>
          <w:rFonts w:ascii="Times New Roman"/>
          <w:b w:val="false"/>
          <w:i w:val="false"/>
          <w:color w:val="000000"/>
          <w:sz w:val="28"/>
        </w:rPr>
        <w:t>
      65) соттың көші-қон заңнамасын өрескел бұзған шетелдіктерді әкімшілік жаупкершілікке тарту, елден шығып жіберу туралы шешімін орындамаған шетелдіктерді анықтау бойынша "Мигрант", "Заңсыз келуші" профилактикалық, оның ішінде халықаралық міндеттемелерге сәйкес іс-шараларды өткізуді ұйымдастырады;</w:t>
      </w:r>
    </w:p>
    <w:bookmarkEnd w:id="1218"/>
    <w:bookmarkStart w:name="z9199" w:id="1219"/>
    <w:p>
      <w:pPr>
        <w:spacing w:after="0"/>
        <w:ind w:left="0"/>
        <w:jc w:val="both"/>
      </w:pPr>
      <w:r>
        <w:rPr>
          <w:rFonts w:ascii="Times New Roman"/>
          <w:b w:val="false"/>
          <w:i w:val="false"/>
          <w:color w:val="000000"/>
          <w:sz w:val="28"/>
        </w:rPr>
        <w:t>
      66) шетел азаматтарын елден тыс жерге шығаруды ұйымдастырады;</w:t>
      </w:r>
    </w:p>
    <w:bookmarkEnd w:id="1219"/>
    <w:bookmarkStart w:name="z9200" w:id="1220"/>
    <w:p>
      <w:pPr>
        <w:spacing w:after="0"/>
        <w:ind w:left="0"/>
        <w:jc w:val="both"/>
      </w:pPr>
      <w:r>
        <w:rPr>
          <w:rFonts w:ascii="Times New Roman"/>
          <w:b w:val="false"/>
          <w:i w:val="false"/>
          <w:color w:val="000000"/>
          <w:sz w:val="28"/>
        </w:rPr>
        <w:t>
      67) жыл сайын жергілікті атқарушы және өкілді органдарға шетелдіктерді елден тыс жерге шығарып жіберуге жергілікті бюджеттен ақшалай қаражат бөлуге бюджеттік өтінім енгізеді;</w:t>
      </w:r>
    </w:p>
    <w:bookmarkEnd w:id="1220"/>
    <w:bookmarkStart w:name="z9201" w:id="1221"/>
    <w:p>
      <w:pPr>
        <w:spacing w:after="0"/>
        <w:ind w:left="0"/>
        <w:jc w:val="both"/>
      </w:pPr>
      <w:r>
        <w:rPr>
          <w:rFonts w:ascii="Times New Roman"/>
          <w:b w:val="false"/>
          <w:i w:val="false"/>
          <w:color w:val="000000"/>
          <w:sz w:val="28"/>
        </w:rPr>
        <w:t>
      68) шетелдіктерді, азаматтығы жоқ адамдарды, пана іздеп жүрген адамдарды және босқындарды дактилоскопиялауды жүзеге асырады;</w:t>
      </w:r>
    </w:p>
    <w:bookmarkEnd w:id="1221"/>
    <w:bookmarkStart w:name="z9202" w:id="1222"/>
    <w:p>
      <w:pPr>
        <w:spacing w:after="0"/>
        <w:ind w:left="0"/>
        <w:jc w:val="both"/>
      </w:pPr>
      <w:r>
        <w:rPr>
          <w:rFonts w:ascii="Times New Roman"/>
          <w:b w:val="false"/>
          <w:i w:val="false"/>
          <w:color w:val="000000"/>
          <w:sz w:val="28"/>
        </w:rPr>
        <w:t>
      69) "Қазақстан Республикасы визаларын беру бойынша қабылдаушы тұлғалардың шақыруларын қабылдау және келісу", "Шетелдіктерге және азаматтығы жоқ адамдарға Қазақстан Республикасынан шығу және Қазақстан Республикасына келу құқығына Қазақстан Республикасының аумағында визалар беру, қалпына келтіру немесе ұзарту", "Қазақстан Республикасына уақытша келетін шетелдіктер мен азаматтығы жоқ адамдарға жеке сәйкестендіру нөмірін қалыптастыру", "Шетелдіктер мен азаматтығы жоқ адамдарға Қазақстан Республикасында уақытша тұруға рұқсат беру", "Қазақстан Республикасында тұрақты тұруға шетелдіктер мен азаматтығы жоқ адамдарға рұқсат беру", "Қазақстан Республикасында тұрақты тұратын шетелдіктерге тұруға ықтиярхаттар және азаматтығы жоқ адамдарға куәліктер беру", "Жол жүру құжатын беру", "Қазақстан Республикасының азаматтарына паспорттар, жеке куәліктер беру", "Шекара маңы аумағының елді мекенінде тұрақты тұрғылықты жері бойынша тіркелгенін растайтын мәліметтерді ұсыну", "Қазақстан Республикасы халқын тұрғылықты жері бойынша тіркеу", "Қазақстан Республикасы шегінен тыс жерлерге шығуға құжаттарды ресімдеу", "Тұрғылықты жері бойынша тіркеуден шығару" мемлекеттік қызмет көрсетеді;</w:t>
      </w:r>
    </w:p>
    <w:bookmarkEnd w:id="1222"/>
    <w:bookmarkStart w:name="z9203" w:id="1223"/>
    <w:p>
      <w:pPr>
        <w:spacing w:after="0"/>
        <w:ind w:left="0"/>
        <w:jc w:val="both"/>
      </w:pPr>
      <w:r>
        <w:rPr>
          <w:rFonts w:ascii="Times New Roman"/>
          <w:b w:val="false"/>
          <w:i w:val="false"/>
          <w:color w:val="000000"/>
          <w:sz w:val="28"/>
        </w:rPr>
        <w:t>
      70) Заңды тұлғаларға "Азаматтық және қызметтік қару мен оның патрондарының криминалистикалық талаптарына сәйкестігіне қорытынды беру" мемлекеттік қызметін көрсетеді;</w:t>
      </w:r>
    </w:p>
    <w:bookmarkEnd w:id="1223"/>
    <w:bookmarkStart w:name="z9204" w:id="1224"/>
    <w:p>
      <w:pPr>
        <w:spacing w:after="0"/>
        <w:ind w:left="0"/>
        <w:jc w:val="both"/>
      </w:pPr>
      <w:r>
        <w:rPr>
          <w:rFonts w:ascii="Times New Roman"/>
          <w:b w:val="false"/>
          <w:i w:val="false"/>
          <w:color w:val="000000"/>
          <w:sz w:val="28"/>
        </w:rPr>
        <w:t>
      71) Мемлекеттік оқ-гильза қоймасының ведомстволық коллекцияларын қалыптастыру үшін азаматтық және қызметтік ойық атыс қаруын бақылау атуды жүзеге асырады;</w:t>
      </w:r>
    </w:p>
    <w:bookmarkEnd w:id="1224"/>
    <w:bookmarkStart w:name="z9205" w:id="1225"/>
    <w:p>
      <w:pPr>
        <w:spacing w:after="0"/>
        <w:ind w:left="0"/>
        <w:jc w:val="both"/>
      </w:pPr>
      <w:r>
        <w:rPr>
          <w:rFonts w:ascii="Times New Roman"/>
          <w:b w:val="false"/>
          <w:i w:val="false"/>
          <w:color w:val="000000"/>
          <w:sz w:val="28"/>
        </w:rPr>
        <w:t>
      72) жедел-криминалистикалық қызметті жүзеге асырады;</w:t>
      </w:r>
    </w:p>
    <w:bookmarkEnd w:id="1225"/>
    <w:bookmarkStart w:name="z9206" w:id="1226"/>
    <w:p>
      <w:pPr>
        <w:spacing w:after="0"/>
        <w:ind w:left="0"/>
        <w:jc w:val="both"/>
      </w:pPr>
      <w:r>
        <w:rPr>
          <w:rFonts w:ascii="Times New Roman"/>
          <w:b w:val="false"/>
          <w:i w:val="false"/>
          <w:color w:val="000000"/>
          <w:sz w:val="28"/>
        </w:rPr>
        <w:t>
      73) күдіктілерді, айыпталушыларды, қылмыстық-атқару жүйесі мекемелерінде жазасын өтеп жатқан, ішкі істер органдарының арнаулы мекемелерінде ұсталатын, профилактикалық есепке қойылған адамдарды криминалистік есепке қою үшін суретке түсіруді, дактилоскопиялауды жүзеге асырады, дыбыс жазуды, кино және бейнетүсірілімді жүргізеді, биологиялық, одорологиялық және басқа да үлгілерді іріктейді;</w:t>
      </w:r>
    </w:p>
    <w:bookmarkEnd w:id="1226"/>
    <w:bookmarkStart w:name="z9207" w:id="1227"/>
    <w:p>
      <w:pPr>
        <w:spacing w:after="0"/>
        <w:ind w:left="0"/>
        <w:jc w:val="both"/>
      </w:pPr>
      <w:r>
        <w:rPr>
          <w:rFonts w:ascii="Times New Roman"/>
          <w:b w:val="false"/>
          <w:i w:val="false"/>
          <w:color w:val="000000"/>
          <w:sz w:val="28"/>
        </w:rPr>
        <w:t>
      74) қызмет көрсететін аумақтағы криминогендік ахуалға кешенді талдау жүргізеді және жедел ақпаратты үздіксіз жинауды қамтамасыз етеді;</w:t>
      </w:r>
    </w:p>
    <w:bookmarkEnd w:id="1227"/>
    <w:bookmarkStart w:name="z9208" w:id="1228"/>
    <w:p>
      <w:pPr>
        <w:spacing w:after="0"/>
        <w:ind w:left="0"/>
        <w:jc w:val="both"/>
      </w:pPr>
      <w:r>
        <w:rPr>
          <w:rFonts w:ascii="Times New Roman"/>
          <w:b w:val="false"/>
          <w:i w:val="false"/>
          <w:color w:val="000000"/>
          <w:sz w:val="28"/>
        </w:rPr>
        <w:t>
      75) өңірлік ведомстволық және жедел есепті қалыптастырады және сүйемелдейді;</w:t>
      </w:r>
    </w:p>
    <w:bookmarkEnd w:id="1228"/>
    <w:bookmarkStart w:name="z9209" w:id="1229"/>
    <w:p>
      <w:pPr>
        <w:spacing w:after="0"/>
        <w:ind w:left="0"/>
        <w:jc w:val="both"/>
      </w:pPr>
      <w:r>
        <w:rPr>
          <w:rFonts w:ascii="Times New Roman"/>
          <w:b w:val="false"/>
          <w:i w:val="false"/>
          <w:color w:val="000000"/>
          <w:sz w:val="28"/>
        </w:rPr>
        <w:t>
      76) нормативтік құқықтық актілер шеңберінде, сондай-ақ Тәуелсіз Мемлекеттер Достастығына қатысушы мемлекеттер жасасқан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1229"/>
    <w:bookmarkStart w:name="z9210" w:id="1230"/>
    <w:p>
      <w:pPr>
        <w:spacing w:after="0"/>
        <w:ind w:left="0"/>
        <w:jc w:val="both"/>
      </w:pPr>
      <w:r>
        <w:rPr>
          <w:rFonts w:ascii="Times New Roman"/>
          <w:b w:val="false"/>
          <w:i w:val="false"/>
          <w:color w:val="000000"/>
          <w:sz w:val="28"/>
        </w:rPr>
        <w:t>
      77) дербес деректерді өңдеу кезінде заңнаманың талаптарын және ақпараттық қауіпсіздікті сақтай отырып, ішкі істер органдары бөліністерінің Департаменттің ақпараттық ресурстарына қолжетімдігін қамтамасыз етеді;</w:t>
      </w:r>
    </w:p>
    <w:bookmarkEnd w:id="1230"/>
    <w:bookmarkStart w:name="z9211" w:id="1231"/>
    <w:p>
      <w:pPr>
        <w:spacing w:after="0"/>
        <w:ind w:left="0"/>
        <w:jc w:val="both"/>
      </w:pPr>
      <w:r>
        <w:rPr>
          <w:rFonts w:ascii="Times New Roman"/>
          <w:b w:val="false"/>
          <w:i w:val="false"/>
          <w:color w:val="000000"/>
          <w:sz w:val="28"/>
        </w:rPr>
        <w:t>
      78) ведомстволық статистикалық, архивтік және өзге ақпараттарды жинауды, жинақтауды, өңдеуді, оларды Қазақстан Республикасының заңнамасына сәйкес ұсынуды жүзеге асырады;</w:t>
      </w:r>
    </w:p>
    <w:bookmarkEnd w:id="1231"/>
    <w:bookmarkStart w:name="z9212" w:id="1232"/>
    <w:p>
      <w:pPr>
        <w:spacing w:after="0"/>
        <w:ind w:left="0"/>
        <w:jc w:val="both"/>
      </w:pPr>
      <w:r>
        <w:rPr>
          <w:rFonts w:ascii="Times New Roman"/>
          <w:b w:val="false"/>
          <w:i w:val="false"/>
          <w:color w:val="000000"/>
          <w:sz w:val="28"/>
        </w:rPr>
        <w:t>
      79) ішкі істер органдары жүйесінде бірыңғай мемлекеттік кадр саясатын іске асыруға қатысады;</w:t>
      </w:r>
    </w:p>
    <w:bookmarkEnd w:id="1232"/>
    <w:bookmarkStart w:name="z9213" w:id="1233"/>
    <w:p>
      <w:pPr>
        <w:spacing w:after="0"/>
        <w:ind w:left="0"/>
        <w:jc w:val="both"/>
      </w:pPr>
      <w:r>
        <w:rPr>
          <w:rFonts w:ascii="Times New Roman"/>
          <w:b w:val="false"/>
          <w:i w:val="false"/>
          <w:color w:val="000000"/>
          <w:sz w:val="28"/>
        </w:rPr>
        <w:t>
      80) Департамент қызметкерлерінің және жұмысшыларының кәсіби құзыретіне аттестаттау өткізеді;</w:t>
      </w:r>
    </w:p>
    <w:bookmarkEnd w:id="1233"/>
    <w:bookmarkStart w:name="z9214" w:id="1234"/>
    <w:p>
      <w:pPr>
        <w:spacing w:after="0"/>
        <w:ind w:left="0"/>
        <w:jc w:val="both"/>
      </w:pPr>
      <w:r>
        <w:rPr>
          <w:rFonts w:ascii="Times New Roman"/>
          <w:b w:val="false"/>
          <w:i w:val="false"/>
          <w:color w:val="000000"/>
          <w:sz w:val="28"/>
        </w:rPr>
        <w:t>
      81)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1234"/>
    <w:bookmarkStart w:name="z9215" w:id="1235"/>
    <w:p>
      <w:pPr>
        <w:spacing w:after="0"/>
        <w:ind w:left="0"/>
        <w:jc w:val="both"/>
      </w:pPr>
      <w:r>
        <w:rPr>
          <w:rFonts w:ascii="Times New Roman"/>
          <w:b w:val="false"/>
          <w:i w:val="false"/>
          <w:color w:val="000000"/>
          <w:sz w:val="28"/>
        </w:rPr>
        <w:t>
      82) қызметке, оқуға түсушілерге және құқық қорғау органдарының қызметкерлеріне әскери-дәрігерлік сараптама жүргізеді;</w:t>
      </w:r>
    </w:p>
    <w:bookmarkEnd w:id="1235"/>
    <w:bookmarkStart w:name="z9216" w:id="1236"/>
    <w:p>
      <w:pPr>
        <w:spacing w:after="0"/>
        <w:ind w:left="0"/>
        <w:jc w:val="both"/>
      </w:pPr>
      <w:r>
        <w:rPr>
          <w:rFonts w:ascii="Times New Roman"/>
          <w:b w:val="false"/>
          <w:i w:val="false"/>
          <w:color w:val="000000"/>
          <w:sz w:val="28"/>
        </w:rPr>
        <w:t>
      83) Департаментте және оның құрылымдық бөлімшелерінде заңдылықтың сақталуын және сыбайлас жемқорлыққа қарсы іс-қимылды, азаптауды және өзге де рұқсат етілмеген жұмыс әдістерін қамтамасыз ету бойынша өзіндік қауіпсіздік бөлімшесімен өзара іс-қимылды ұйымдастырады;</w:t>
      </w:r>
    </w:p>
    <w:bookmarkEnd w:id="1236"/>
    <w:bookmarkStart w:name="z9217" w:id="1237"/>
    <w:p>
      <w:pPr>
        <w:spacing w:after="0"/>
        <w:ind w:left="0"/>
        <w:jc w:val="both"/>
      </w:pPr>
      <w:r>
        <w:rPr>
          <w:rFonts w:ascii="Times New Roman"/>
          <w:b w:val="false"/>
          <w:i w:val="false"/>
          <w:color w:val="000000"/>
          <w:sz w:val="28"/>
        </w:rPr>
        <w:t>
      84) сыбайлас жемқорлыққа қарсы іс-қимыл, азаптау және жұмыстың өзге де рұқсат етілмеген әдістері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1237"/>
    <w:bookmarkStart w:name="z9218" w:id="1238"/>
    <w:p>
      <w:pPr>
        <w:spacing w:after="0"/>
        <w:ind w:left="0"/>
        <w:jc w:val="both"/>
      </w:pPr>
      <w:r>
        <w:rPr>
          <w:rFonts w:ascii="Times New Roman"/>
          <w:b w:val="false"/>
          <w:i w:val="false"/>
          <w:color w:val="000000"/>
          <w:sz w:val="28"/>
        </w:rPr>
        <w:t>
      85) қаржылық, материалдық-техникалық және медициналық қамтамасыз етуді жүзеге асырады;</w:t>
      </w:r>
    </w:p>
    <w:bookmarkEnd w:id="1238"/>
    <w:bookmarkStart w:name="z9219" w:id="1239"/>
    <w:p>
      <w:pPr>
        <w:spacing w:after="0"/>
        <w:ind w:left="0"/>
        <w:jc w:val="both"/>
      </w:pPr>
      <w:r>
        <w:rPr>
          <w:rFonts w:ascii="Times New Roman"/>
          <w:b w:val="false"/>
          <w:i w:val="false"/>
          <w:color w:val="000000"/>
          <w:sz w:val="28"/>
        </w:rPr>
        <w:t>
      86) мемлекеттік құпияларды сақтауды, қарамағындағы полиция органдарында құпиялылық режимінің сақталуын бақылауды қамтамасыз етеді;</w:t>
      </w:r>
    </w:p>
    <w:bookmarkEnd w:id="1239"/>
    <w:bookmarkStart w:name="z9220" w:id="1240"/>
    <w:p>
      <w:pPr>
        <w:spacing w:after="0"/>
        <w:ind w:left="0"/>
        <w:jc w:val="both"/>
      </w:pPr>
      <w:r>
        <w:rPr>
          <w:rFonts w:ascii="Times New Roman"/>
          <w:b w:val="false"/>
          <w:i w:val="false"/>
          <w:color w:val="000000"/>
          <w:sz w:val="28"/>
        </w:rPr>
        <w:t>
      87) өз құзыреті шегінде Қазақстан Республикасының мемлекеттік құпиясын құрайтын мәліметтерге иелік етеді;</w:t>
      </w:r>
    </w:p>
    <w:bookmarkEnd w:id="1240"/>
    <w:bookmarkStart w:name="z9221" w:id="1241"/>
    <w:p>
      <w:pPr>
        <w:spacing w:after="0"/>
        <w:ind w:left="0"/>
        <w:jc w:val="both"/>
      </w:pPr>
      <w:r>
        <w:rPr>
          <w:rFonts w:ascii="Times New Roman"/>
          <w:b w:val="false"/>
          <w:i w:val="false"/>
          <w:color w:val="000000"/>
          <w:sz w:val="28"/>
        </w:rPr>
        <w:t>
      88) бағынысты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білімі бойынша аттестаттауды ұйымдастырады;</w:t>
      </w:r>
    </w:p>
    <w:bookmarkEnd w:id="1241"/>
    <w:bookmarkStart w:name="z9222" w:id="1242"/>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1242"/>
    <w:bookmarkStart w:name="z9223" w:id="1243"/>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1243"/>
    <w:bookmarkStart w:name="z9224" w:id="1244"/>
    <w:p>
      <w:pPr>
        <w:spacing w:after="0"/>
        <w:ind w:left="0"/>
        <w:jc w:val="both"/>
      </w:pPr>
      <w:r>
        <w:rPr>
          <w:rFonts w:ascii="Times New Roman"/>
          <w:b w:val="false"/>
          <w:i w:val="false"/>
          <w:color w:val="000000"/>
          <w:sz w:val="28"/>
        </w:rPr>
        <w:t>
      91) азаматтарды және заңды тұлғалардың өкілдерін қабылдауды, жолданымдарда, сұрау салуларда, жауаптар мен хабарларда жеке және заңды тұлғалар көтеретін жүйелі проблемаларды уақтылы және толық қарауды, талдауды, мониторингілеуді және анықтауды, олар бойынша шешімдер қабылдауды жүзеге асырады;</w:t>
      </w:r>
    </w:p>
    <w:bookmarkEnd w:id="1244"/>
    <w:bookmarkStart w:name="z9225" w:id="1245"/>
    <w:p>
      <w:pPr>
        <w:spacing w:after="0"/>
        <w:ind w:left="0"/>
        <w:jc w:val="both"/>
      </w:pPr>
      <w:r>
        <w:rPr>
          <w:rFonts w:ascii="Times New Roman"/>
          <w:b w:val="false"/>
          <w:i w:val="false"/>
          <w:color w:val="000000"/>
          <w:sz w:val="28"/>
        </w:rPr>
        <w:t>
      92) арнайы және әскери тасымалдауды ұйымдастырады;</w:t>
      </w:r>
    </w:p>
    <w:bookmarkEnd w:id="1245"/>
    <w:bookmarkStart w:name="z9226" w:id="1246"/>
    <w:p>
      <w:pPr>
        <w:spacing w:after="0"/>
        <w:ind w:left="0"/>
        <w:jc w:val="both"/>
      </w:pPr>
      <w:r>
        <w:rPr>
          <w:rFonts w:ascii="Times New Roman"/>
          <w:b w:val="false"/>
          <w:i w:val="false"/>
          <w:color w:val="000000"/>
          <w:sz w:val="28"/>
        </w:rPr>
        <w:t>
      93) заңнамада белгіленген тәртіппен мемлекеттік қызметтер көрсетеді;</w:t>
      </w:r>
    </w:p>
    <w:bookmarkEnd w:id="1246"/>
    <w:bookmarkStart w:name="z9227" w:id="1247"/>
    <w:p>
      <w:pPr>
        <w:spacing w:after="0"/>
        <w:ind w:left="0"/>
        <w:jc w:val="both"/>
      </w:pPr>
      <w:r>
        <w:rPr>
          <w:rFonts w:ascii="Times New Roman"/>
          <w:b w:val="false"/>
          <w:i w:val="false"/>
          <w:color w:val="000000"/>
          <w:sz w:val="28"/>
        </w:rPr>
        <w:t>
      94) Қазақстан Республикасы Президентiнiң және Үкiметiнiң заңдарында, актiлерiнде көзделген өзге де функцияларды жүзеге асырады.</w:t>
      </w:r>
    </w:p>
    <w:bookmarkEnd w:id="1247"/>
    <w:bookmarkStart w:name="z9228" w:id="1248"/>
    <w:p>
      <w:pPr>
        <w:spacing w:after="0"/>
        <w:ind w:left="0"/>
        <w:jc w:val="both"/>
      </w:pPr>
      <w:r>
        <w:rPr>
          <w:rFonts w:ascii="Times New Roman"/>
          <w:b w:val="false"/>
          <w:i w:val="false"/>
          <w:color w:val="000000"/>
          <w:sz w:val="28"/>
        </w:rPr>
        <w:t>
      15. Құқықтары және міндеттемелері:</w:t>
      </w:r>
    </w:p>
    <w:bookmarkEnd w:id="1248"/>
    <w:bookmarkStart w:name="z9229" w:id="1249"/>
    <w:p>
      <w:pPr>
        <w:spacing w:after="0"/>
        <w:ind w:left="0"/>
        <w:jc w:val="both"/>
      </w:pPr>
      <w:r>
        <w:rPr>
          <w:rFonts w:ascii="Times New Roman"/>
          <w:b w:val="false"/>
          <w:i w:val="false"/>
          <w:color w:val="000000"/>
          <w:sz w:val="28"/>
        </w:rPr>
        <w:t>
      1) мемлекеттік органдардан, өзге де ұйымдардан, лауазымды адамдардан және азаматтардан заңнамада белгіленген тәртіпте ақпарат сұрату және алу;</w:t>
      </w:r>
    </w:p>
    <w:bookmarkEnd w:id="1249"/>
    <w:bookmarkStart w:name="z9230" w:id="1250"/>
    <w:p>
      <w:pPr>
        <w:spacing w:after="0"/>
        <w:ind w:left="0"/>
        <w:jc w:val="both"/>
      </w:pPr>
      <w:r>
        <w:rPr>
          <w:rFonts w:ascii="Times New Roman"/>
          <w:b w:val="false"/>
          <w:i w:val="false"/>
          <w:color w:val="000000"/>
          <w:sz w:val="28"/>
        </w:rPr>
        <w:t>
      2) Ішкі істер министрлігіне, жергілікті өкілетті және атқарушы органдарға жаңа нормативтік құқықтық актілер әзірлеу және қолданыстағы нормативтік құқықтық актілерге өзгерістер мен толықтырулар енгізу туралы, сондай-ақ құрылымдық бөлімшелерді кадрмен, материалдық-техникалық және қаржымен қамтамасыз ету, қызмет көрсететін аумақта заңдылық пен құқықтық тәртіпті нығайту жөніндегі басқа да шараларды қабылдау туралы ұсыныстар енгізу;</w:t>
      </w:r>
    </w:p>
    <w:bookmarkEnd w:id="1250"/>
    <w:bookmarkStart w:name="z9231" w:id="1251"/>
    <w:p>
      <w:pPr>
        <w:spacing w:after="0"/>
        <w:ind w:left="0"/>
        <w:jc w:val="both"/>
      </w:pPr>
      <w:r>
        <w:rPr>
          <w:rFonts w:ascii="Times New Roman"/>
          <w:b w:val="false"/>
          <w:i w:val="false"/>
          <w:color w:val="000000"/>
          <w:sz w:val="28"/>
        </w:rPr>
        <w:t>
      3) ішкі істер органдарына жүктелген міндеттерді іске асыруға тікелей қатысуға, оларды құрылымдық бөлімшелердің орындауын бақылау, азаматтардың қауіпсіздік деңгейіне теріс ықпал ететін факторларды жоюға бағытталған шараларды жүзеге асыру;</w:t>
      </w:r>
    </w:p>
    <w:bookmarkEnd w:id="1251"/>
    <w:bookmarkStart w:name="z9232" w:id="1252"/>
    <w:p>
      <w:pPr>
        <w:spacing w:after="0"/>
        <w:ind w:left="0"/>
        <w:jc w:val="both"/>
      </w:pPr>
      <w:r>
        <w:rPr>
          <w:rFonts w:ascii="Times New Roman"/>
          <w:b w:val="false"/>
          <w:i w:val="false"/>
          <w:color w:val="000000"/>
          <w:sz w:val="28"/>
        </w:rPr>
        <w:t>
      4) Қазақстан Республикасы заңнамасына сәйкес мемлекеттік қызмет көрсетуден бас тарту;</w:t>
      </w:r>
    </w:p>
    <w:bookmarkEnd w:id="1252"/>
    <w:bookmarkStart w:name="z9233" w:id="1253"/>
    <w:p>
      <w:pPr>
        <w:spacing w:after="0"/>
        <w:ind w:left="0"/>
        <w:jc w:val="both"/>
      </w:pPr>
      <w:r>
        <w:rPr>
          <w:rFonts w:ascii="Times New Roman"/>
          <w:b w:val="false"/>
          <w:i w:val="false"/>
          <w:color w:val="000000"/>
          <w:sz w:val="28"/>
        </w:rPr>
        <w:t>
      5) құзыреті шегінде халықаралық шарттар бойынша міндеттерді орындау;</w:t>
      </w:r>
    </w:p>
    <w:bookmarkEnd w:id="1253"/>
    <w:bookmarkStart w:name="z9234" w:id="1254"/>
    <w:p>
      <w:pPr>
        <w:spacing w:after="0"/>
        <w:ind w:left="0"/>
        <w:jc w:val="both"/>
      </w:pPr>
      <w:r>
        <w:rPr>
          <w:rFonts w:ascii="Times New Roman"/>
          <w:b w:val="false"/>
          <w:i w:val="false"/>
          <w:color w:val="000000"/>
          <w:sz w:val="28"/>
        </w:rPr>
        <w:t>
      6) қолданыстағы заңнамалық актілермен көзделген өзге құқықтарды және міндеттемелерді жүзеге асыру.</w:t>
      </w:r>
    </w:p>
    <w:bookmarkEnd w:id="1254"/>
    <w:bookmarkStart w:name="z9235" w:id="1255"/>
    <w:p>
      <w:pPr>
        <w:spacing w:after="0"/>
        <w:ind w:left="0"/>
        <w:jc w:val="left"/>
      </w:pPr>
      <w:r>
        <w:rPr>
          <w:rFonts w:ascii="Times New Roman"/>
          <w:b/>
          <w:i w:val="false"/>
          <w:color w:val="000000"/>
        </w:rPr>
        <w:t xml:space="preserve"> 3. Департаменттің қызметін ұйымдастыру</w:t>
      </w:r>
    </w:p>
    <w:bookmarkEnd w:id="1255"/>
    <w:bookmarkStart w:name="z9236" w:id="1256"/>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бастық жүзеге асырады.</w:t>
      </w:r>
    </w:p>
    <w:bookmarkEnd w:id="1256"/>
    <w:bookmarkStart w:name="z9237" w:id="1257"/>
    <w:p>
      <w:pPr>
        <w:spacing w:after="0"/>
        <w:ind w:left="0"/>
        <w:jc w:val="both"/>
      </w:pPr>
      <w:r>
        <w:rPr>
          <w:rFonts w:ascii="Times New Roman"/>
          <w:b w:val="false"/>
          <w:i w:val="false"/>
          <w:color w:val="000000"/>
          <w:sz w:val="28"/>
        </w:rPr>
        <w:t>
      17. Департамент бастығы Қазақстан Республикасының құқық қорғау органдары басшылығының президенттік резервінде тұрған полиция қызметкерлерінің қатарынан, Қазақстан Республикасы Ішкі істер министрі лауазымға тағайындайды және лауазымынан босатады.</w:t>
      </w:r>
    </w:p>
    <w:bookmarkEnd w:id="1257"/>
    <w:bookmarkStart w:name="z9238" w:id="1258"/>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қызметке тағайындалатын және қызметтен босатылатын орынбасарлары болады.</w:t>
      </w:r>
    </w:p>
    <w:bookmarkEnd w:id="1258"/>
    <w:bookmarkStart w:name="z9239" w:id="1259"/>
    <w:p>
      <w:pPr>
        <w:spacing w:after="0"/>
        <w:ind w:left="0"/>
        <w:jc w:val="both"/>
      </w:pPr>
      <w:r>
        <w:rPr>
          <w:rFonts w:ascii="Times New Roman"/>
          <w:b w:val="false"/>
          <w:i w:val="false"/>
          <w:color w:val="000000"/>
          <w:sz w:val="28"/>
        </w:rPr>
        <w:t>
      19. Департамент бастығының өкілеттігі:</w:t>
      </w:r>
    </w:p>
    <w:bookmarkEnd w:id="1259"/>
    <w:bookmarkStart w:name="z9240" w:id="1260"/>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1260"/>
    <w:bookmarkStart w:name="z9241" w:id="1261"/>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1261"/>
    <w:bookmarkStart w:name="z9242" w:id="1262"/>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1262"/>
    <w:bookmarkStart w:name="z9243" w:id="1263"/>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беру, материалдық көмек көрсету, даярлау (қайта даярлау), біліктілікті арттыру, арнайы атақ беру, көтермелеу, үстемеақы төлеу және сыйақы беру мәселелерін шешеді;</w:t>
      </w:r>
    </w:p>
    <w:bookmarkEnd w:id="1263"/>
    <w:bookmarkStart w:name="z9244" w:id="1264"/>
    <w:p>
      <w:pPr>
        <w:spacing w:after="0"/>
        <w:ind w:left="0"/>
        <w:jc w:val="both"/>
      </w:pPr>
      <w:r>
        <w:rPr>
          <w:rFonts w:ascii="Times New Roman"/>
          <w:b w:val="false"/>
          <w:i w:val="false"/>
          <w:color w:val="000000"/>
          <w:sz w:val="28"/>
        </w:rPr>
        <w:t>
      5) Департамент қызметкерлері арасында тәрбие, идеологиялық және имидждік жұмысын ұйымдастырады, олардың тәртіпті, заңдылықты, құпиялық режимін сақтауын және кәсіби деңгейін арттыруды қамтамасыз етеді;</w:t>
      </w:r>
    </w:p>
    <w:bookmarkEnd w:id="1264"/>
    <w:bookmarkStart w:name="z9245" w:id="1265"/>
    <w:p>
      <w:pPr>
        <w:spacing w:after="0"/>
        <w:ind w:left="0"/>
        <w:jc w:val="both"/>
      </w:pPr>
      <w:r>
        <w:rPr>
          <w:rFonts w:ascii="Times New Roman"/>
          <w:b w:val="false"/>
          <w:i w:val="false"/>
          <w:color w:val="000000"/>
          <w:sz w:val="28"/>
        </w:rPr>
        <w:t>
      6) Департаментте және оның құрылымдық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асыруға дербес жауапты болады;</w:t>
      </w:r>
    </w:p>
    <w:bookmarkEnd w:id="1265"/>
    <w:bookmarkStart w:name="z9246" w:id="1266"/>
    <w:p>
      <w:pPr>
        <w:spacing w:after="0"/>
        <w:ind w:left="0"/>
        <w:jc w:val="both"/>
      </w:pPr>
      <w:r>
        <w:rPr>
          <w:rFonts w:ascii="Times New Roman"/>
          <w:b w:val="false"/>
          <w:i w:val="false"/>
          <w:color w:val="000000"/>
          <w:sz w:val="28"/>
        </w:rPr>
        <w:t>
      7) Департаменттің құрылымдық бөлімшелері туралы ережелерді және лауазымды адамдардың функционалдық міндеттерін бекітеді;</w:t>
      </w:r>
    </w:p>
    <w:bookmarkEnd w:id="1266"/>
    <w:bookmarkStart w:name="z9247" w:id="1267"/>
    <w:p>
      <w:pPr>
        <w:spacing w:after="0"/>
        <w:ind w:left="0"/>
        <w:jc w:val="both"/>
      </w:pPr>
      <w:r>
        <w:rPr>
          <w:rFonts w:ascii="Times New Roman"/>
          <w:b w:val="false"/>
          <w:i w:val="false"/>
          <w:color w:val="000000"/>
          <w:sz w:val="28"/>
        </w:rPr>
        <w:t>
      8) берілген құқықтар шегінде құқық қорғау қызметі туралы заңнамаға және еңбек заңнамасына сәйкес тәртіптік жаза қолданады;</w:t>
      </w:r>
    </w:p>
    <w:bookmarkEnd w:id="1267"/>
    <w:bookmarkStart w:name="z9248" w:id="1268"/>
    <w:p>
      <w:pPr>
        <w:spacing w:after="0"/>
        <w:ind w:left="0"/>
        <w:jc w:val="both"/>
      </w:pPr>
      <w:r>
        <w:rPr>
          <w:rFonts w:ascii="Times New Roman"/>
          <w:b w:val="false"/>
          <w:i w:val="false"/>
          <w:color w:val="000000"/>
          <w:sz w:val="28"/>
        </w:rPr>
        <w:t>
      9)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рұқсат береді;</w:t>
      </w:r>
    </w:p>
    <w:bookmarkEnd w:id="1268"/>
    <w:bookmarkStart w:name="z9249" w:id="1269"/>
    <w:p>
      <w:pPr>
        <w:spacing w:after="0"/>
        <w:ind w:left="0"/>
        <w:jc w:val="both"/>
      </w:pPr>
      <w:r>
        <w:rPr>
          <w:rFonts w:ascii="Times New Roman"/>
          <w:b w:val="false"/>
          <w:i w:val="false"/>
          <w:color w:val="000000"/>
          <w:sz w:val="28"/>
        </w:rPr>
        <w:t>
      10) өз құзыреті шегінде бұйрықтар шығарады;</w:t>
      </w:r>
    </w:p>
    <w:bookmarkEnd w:id="1269"/>
    <w:bookmarkStart w:name="z9250" w:id="1270"/>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1270"/>
    <w:bookmarkStart w:name="z9251" w:id="1271"/>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адам жүзеге асырады.</w:t>
      </w:r>
    </w:p>
    <w:bookmarkEnd w:id="1271"/>
    <w:bookmarkStart w:name="z9252" w:id="1272"/>
    <w:p>
      <w:pPr>
        <w:spacing w:after="0"/>
        <w:ind w:left="0"/>
        <w:jc w:val="both"/>
      </w:pPr>
      <w:r>
        <w:rPr>
          <w:rFonts w:ascii="Times New Roman"/>
          <w:b w:val="false"/>
          <w:i w:val="false"/>
          <w:color w:val="000000"/>
          <w:sz w:val="28"/>
        </w:rPr>
        <w:t>
      20. Департамент бастығы қолданыстағы заңнамаға сәйкес өз орынбасарларының өкілеттіктерін белгілейді.</w:t>
      </w:r>
    </w:p>
    <w:bookmarkEnd w:id="1272"/>
    <w:bookmarkStart w:name="z9253" w:id="1273"/>
    <w:p>
      <w:pPr>
        <w:spacing w:after="0"/>
        <w:ind w:left="0"/>
        <w:jc w:val="left"/>
      </w:pPr>
      <w:r>
        <w:rPr>
          <w:rFonts w:ascii="Times New Roman"/>
          <w:b/>
          <w:i w:val="false"/>
          <w:color w:val="000000"/>
        </w:rPr>
        <w:t xml:space="preserve"> 4. Департаменттің мүлкі</w:t>
      </w:r>
    </w:p>
    <w:bookmarkEnd w:id="1273"/>
    <w:bookmarkStart w:name="z9254" w:id="1274"/>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274"/>
    <w:bookmarkStart w:name="z9255" w:id="1275"/>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275"/>
    <w:bookmarkStart w:name="z9256" w:id="1276"/>
    <w:p>
      <w:pPr>
        <w:spacing w:after="0"/>
        <w:ind w:left="0"/>
        <w:jc w:val="both"/>
      </w:pPr>
      <w:r>
        <w:rPr>
          <w:rFonts w:ascii="Times New Roman"/>
          <w:b w:val="false"/>
          <w:i w:val="false"/>
          <w:color w:val="000000"/>
          <w:sz w:val="28"/>
        </w:rPr>
        <w:t>
      22. Департаментке бекітілген мүлік республикалық және коммуналдық меншікке жатады.</w:t>
      </w:r>
    </w:p>
    <w:bookmarkEnd w:id="1276"/>
    <w:bookmarkStart w:name="z9257" w:id="1277"/>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77"/>
    <w:bookmarkStart w:name="z9258" w:id="1278"/>
    <w:p>
      <w:pPr>
        <w:spacing w:after="0"/>
        <w:ind w:left="0"/>
        <w:jc w:val="left"/>
      </w:pPr>
      <w:r>
        <w:rPr>
          <w:rFonts w:ascii="Times New Roman"/>
          <w:b/>
          <w:i w:val="false"/>
          <w:color w:val="000000"/>
        </w:rPr>
        <w:t xml:space="preserve"> 5. Департаментті қайта ұйымдастыру және тарату</w:t>
      </w:r>
    </w:p>
    <w:bookmarkEnd w:id="1278"/>
    <w:bookmarkStart w:name="z9259" w:id="127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2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8-қосымша</w:t>
            </w:r>
          </w:p>
        </w:tc>
      </w:tr>
    </w:tbl>
    <w:bookmarkStart w:name="z1220" w:id="1280"/>
    <w:p>
      <w:pPr>
        <w:spacing w:after="0"/>
        <w:ind w:left="0"/>
        <w:jc w:val="left"/>
      </w:pPr>
      <w:r>
        <w:rPr>
          <w:rFonts w:ascii="Times New Roman"/>
          <w:b/>
          <w:i w:val="false"/>
          <w:color w:val="000000"/>
        </w:rPr>
        <w:t xml:space="preserve"> Қазақстан Республикасы Ішкі істер министрлігі Алматы қаласының Полиция департаменті туралы ереже</w:t>
      </w:r>
    </w:p>
    <w:bookmarkEnd w:id="1280"/>
    <w:p>
      <w:pPr>
        <w:spacing w:after="0"/>
        <w:ind w:left="0"/>
        <w:jc w:val="both"/>
      </w:pPr>
      <w:r>
        <w:rPr>
          <w:rFonts w:ascii="Times New Roman"/>
          <w:b w:val="false"/>
          <w:i w:val="false"/>
          <w:color w:val="ff0000"/>
          <w:sz w:val="28"/>
        </w:rPr>
        <w:t xml:space="preserve">
      Ескерту. Ереже жаңа редакцияда – ҚР Ішкі істер министрінің 11.04.2023 </w:t>
      </w:r>
      <w:r>
        <w:rPr>
          <w:rFonts w:ascii="Times New Roman"/>
          <w:b w:val="false"/>
          <w:i w:val="false"/>
          <w:color w:val="ff0000"/>
          <w:sz w:val="28"/>
        </w:rPr>
        <w:t>№ 287</w:t>
      </w:r>
      <w:r>
        <w:rPr>
          <w:rFonts w:ascii="Times New Roman"/>
          <w:b w:val="false"/>
          <w:i w:val="false"/>
          <w:color w:val="ff0000"/>
          <w:sz w:val="28"/>
        </w:rPr>
        <w:t xml:space="preserve"> бұйрығымен.</w:t>
      </w:r>
    </w:p>
    <w:bookmarkStart w:name="z9260" w:id="1281"/>
    <w:p>
      <w:pPr>
        <w:spacing w:after="0"/>
        <w:ind w:left="0"/>
        <w:jc w:val="left"/>
      </w:pPr>
      <w:r>
        <w:rPr>
          <w:rFonts w:ascii="Times New Roman"/>
          <w:b/>
          <w:i w:val="false"/>
          <w:color w:val="000000"/>
        </w:rPr>
        <w:t xml:space="preserve"> 1. Жалпы ережелер</w:t>
      </w:r>
    </w:p>
    <w:bookmarkEnd w:id="1281"/>
    <w:bookmarkStart w:name="z9261" w:id="1282"/>
    <w:p>
      <w:pPr>
        <w:spacing w:after="0"/>
        <w:ind w:left="0"/>
        <w:jc w:val="both"/>
      </w:pPr>
      <w:r>
        <w:rPr>
          <w:rFonts w:ascii="Times New Roman"/>
          <w:b w:val="false"/>
          <w:i w:val="false"/>
          <w:color w:val="000000"/>
          <w:sz w:val="28"/>
        </w:rPr>
        <w:t>
      1. Алматы қаласының Полиция департаменті (бұдан әрі – Департамент) Қазақстан Республикасы Ішкі істер министрлігінің (бұдан әрі-Министрлік) қала аумағындағы полиция органдары мен бөліністеріне басшылық етуді жүзеге асыратын аумақтық бөлінісі болып табылады.</w:t>
      </w:r>
    </w:p>
    <w:bookmarkEnd w:id="1282"/>
    <w:bookmarkStart w:name="z9262" w:id="128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283"/>
    <w:bookmarkStart w:name="z9263" w:id="128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1284"/>
    <w:bookmarkStart w:name="z9264" w:id="128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285"/>
    <w:bookmarkStart w:name="z9265" w:id="1286"/>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болуға құқығы бар.</w:t>
      </w:r>
    </w:p>
    <w:bookmarkEnd w:id="1286"/>
    <w:bookmarkStart w:name="z9266" w:id="1287"/>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1287"/>
    <w:bookmarkStart w:name="z9267" w:id="1288"/>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1288"/>
    <w:bookmarkStart w:name="z9268" w:id="1289"/>
    <w:p>
      <w:pPr>
        <w:spacing w:after="0"/>
        <w:ind w:left="0"/>
        <w:jc w:val="both"/>
      </w:pPr>
      <w:r>
        <w:rPr>
          <w:rFonts w:ascii="Times New Roman"/>
          <w:b w:val="false"/>
          <w:i w:val="false"/>
          <w:color w:val="000000"/>
          <w:sz w:val="28"/>
        </w:rPr>
        <w:t>
      8. Департаменттің орналасқан жері: индексі 050012, Қазақстан Республикасы, Алматы қаласы, Масанчи көшесі, 57а-үй.</w:t>
      </w:r>
    </w:p>
    <w:bookmarkEnd w:id="1289"/>
    <w:bookmarkStart w:name="z9269" w:id="1290"/>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Алматы қаласының Полиция департаменті" мемлекеттік мекемесі.</w:t>
      </w:r>
    </w:p>
    <w:bookmarkEnd w:id="1290"/>
    <w:bookmarkStart w:name="z9270" w:id="129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291"/>
    <w:bookmarkStart w:name="z9271" w:id="1292"/>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1292"/>
    <w:bookmarkStart w:name="z9272" w:id="1293"/>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293"/>
    <w:bookmarkStart w:name="z9273" w:id="129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294"/>
    <w:bookmarkStart w:name="z9274" w:id="1295"/>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міндеттемелері</w:t>
      </w:r>
    </w:p>
    <w:bookmarkEnd w:id="1295"/>
    <w:bookmarkStart w:name="z9275" w:id="1296"/>
    <w:p>
      <w:pPr>
        <w:spacing w:after="0"/>
        <w:ind w:left="0"/>
        <w:jc w:val="both"/>
      </w:pPr>
      <w:r>
        <w:rPr>
          <w:rFonts w:ascii="Times New Roman"/>
          <w:b w:val="false"/>
          <w:i w:val="false"/>
          <w:color w:val="000000"/>
          <w:sz w:val="28"/>
        </w:rPr>
        <w:t>
      13. Департаменттің міндеттері:</w:t>
      </w:r>
    </w:p>
    <w:bookmarkEnd w:id="1296"/>
    <w:bookmarkStart w:name="z9276" w:id="1297"/>
    <w:p>
      <w:pPr>
        <w:spacing w:after="0"/>
        <w:ind w:left="0"/>
        <w:jc w:val="both"/>
      </w:pPr>
      <w:r>
        <w:rPr>
          <w:rFonts w:ascii="Times New Roman"/>
          <w:b w:val="false"/>
          <w:i w:val="false"/>
          <w:color w:val="000000"/>
          <w:sz w:val="28"/>
        </w:rPr>
        <w:t>
      1) құқық бұзушылықтар профилактикасы;</w:t>
      </w:r>
    </w:p>
    <w:bookmarkEnd w:id="1297"/>
    <w:bookmarkStart w:name="z9277" w:id="1298"/>
    <w:p>
      <w:pPr>
        <w:spacing w:after="0"/>
        <w:ind w:left="0"/>
        <w:jc w:val="both"/>
      </w:pPr>
      <w:r>
        <w:rPr>
          <w:rFonts w:ascii="Times New Roman"/>
          <w:b w:val="false"/>
          <w:i w:val="false"/>
          <w:color w:val="000000"/>
          <w:sz w:val="28"/>
        </w:rPr>
        <w:t>
      2) қоғамдық тәртіпті сақтау және жол қауіпсіздігін қамтамасыз ету;</w:t>
      </w:r>
    </w:p>
    <w:bookmarkEnd w:id="1298"/>
    <w:bookmarkStart w:name="z9278" w:id="1299"/>
    <w:p>
      <w:pPr>
        <w:spacing w:after="0"/>
        <w:ind w:left="0"/>
        <w:jc w:val="both"/>
      </w:pPr>
      <w:r>
        <w:rPr>
          <w:rFonts w:ascii="Times New Roman"/>
          <w:b w:val="false"/>
          <w:i w:val="false"/>
          <w:color w:val="000000"/>
          <w:sz w:val="28"/>
        </w:rPr>
        <w:t>
      3) қылмысқа қарсы күрес;</w:t>
      </w:r>
    </w:p>
    <w:bookmarkEnd w:id="1299"/>
    <w:bookmarkStart w:name="z9279" w:id="1300"/>
    <w:p>
      <w:pPr>
        <w:spacing w:after="0"/>
        <w:ind w:left="0"/>
        <w:jc w:val="both"/>
      </w:pPr>
      <w:r>
        <w:rPr>
          <w:rFonts w:ascii="Times New Roman"/>
          <w:b w:val="false"/>
          <w:i w:val="false"/>
          <w:color w:val="000000"/>
          <w:sz w:val="28"/>
        </w:rPr>
        <w:t>
      4) әкімшілік жазаны орындау;</w:t>
      </w:r>
    </w:p>
    <w:bookmarkEnd w:id="1300"/>
    <w:bookmarkStart w:name="z9280" w:id="1301"/>
    <w:p>
      <w:pPr>
        <w:spacing w:after="0"/>
        <w:ind w:left="0"/>
        <w:jc w:val="both"/>
      </w:pPr>
      <w:r>
        <w:rPr>
          <w:rFonts w:ascii="Times New Roman"/>
          <w:b w:val="false"/>
          <w:i w:val="false"/>
          <w:color w:val="000000"/>
          <w:sz w:val="28"/>
        </w:rPr>
        <w:t>
      5) Департаментке Қазақстан Республикасының заңдарымен және Қазақстан Республикасы Президентінің актілерімен жүктелген өзге де міндеттер.</w:t>
      </w:r>
    </w:p>
    <w:bookmarkEnd w:id="1301"/>
    <w:bookmarkStart w:name="z9281" w:id="1302"/>
    <w:p>
      <w:pPr>
        <w:spacing w:after="0"/>
        <w:ind w:left="0"/>
        <w:jc w:val="both"/>
      </w:pPr>
      <w:r>
        <w:rPr>
          <w:rFonts w:ascii="Times New Roman"/>
          <w:b w:val="false"/>
          <w:i w:val="false"/>
          <w:color w:val="000000"/>
          <w:sz w:val="28"/>
        </w:rPr>
        <w:t>
      14. Функциялары:</w:t>
      </w:r>
    </w:p>
    <w:bookmarkEnd w:id="1302"/>
    <w:bookmarkStart w:name="z9282" w:id="1303"/>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1303"/>
    <w:bookmarkStart w:name="z9283" w:id="1304"/>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1304"/>
    <w:bookmarkStart w:name="z9284" w:id="1305"/>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1305"/>
    <w:bookmarkStart w:name="z9285" w:id="1306"/>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жұмысына қатысады;</w:t>
      </w:r>
    </w:p>
    <w:bookmarkEnd w:id="1306"/>
    <w:bookmarkStart w:name="z9286" w:id="1307"/>
    <w:p>
      <w:pPr>
        <w:spacing w:after="0"/>
        <w:ind w:left="0"/>
        <w:jc w:val="both"/>
      </w:pPr>
      <w:r>
        <w:rPr>
          <w:rFonts w:ascii="Times New Roman"/>
          <w:b w:val="false"/>
          <w:i w:val="false"/>
          <w:color w:val="000000"/>
          <w:sz w:val="28"/>
        </w:rPr>
        <w:t>
      5) Қазақстан Республикасының заңнамасына сәйкес қоғамдық тәртіпті сақтауды жетілдіруге, құқық бұзушылықтар мен қылмыстардың профилактикасына бағытталған шаралардың іске асырылуын қамтамасыз етеді;</w:t>
      </w:r>
    </w:p>
    <w:bookmarkEnd w:id="1307"/>
    <w:bookmarkStart w:name="z9287" w:id="1308"/>
    <w:p>
      <w:pPr>
        <w:spacing w:after="0"/>
        <w:ind w:left="0"/>
        <w:jc w:val="both"/>
      </w:pPr>
      <w:r>
        <w:rPr>
          <w:rFonts w:ascii="Times New Roman"/>
          <w:b w:val="false"/>
          <w:i w:val="false"/>
          <w:color w:val="000000"/>
          <w:sz w:val="28"/>
        </w:rPr>
        <w:t>
      6) жол жүрісі қауіпсіздігін қамтамасыз ету бойынша бақылауды жүзеге асырады және шаралар қабылдайды, орындау үшін міндетті нұсқамалар береді;</w:t>
      </w:r>
    </w:p>
    <w:bookmarkEnd w:id="1308"/>
    <w:bookmarkStart w:name="z9288" w:id="1309"/>
    <w:p>
      <w:pPr>
        <w:spacing w:after="0"/>
        <w:ind w:left="0"/>
        <w:jc w:val="both"/>
      </w:pPr>
      <w:r>
        <w:rPr>
          <w:rFonts w:ascii="Times New Roman"/>
          <w:b w:val="false"/>
          <w:i w:val="false"/>
          <w:color w:val="000000"/>
          <w:sz w:val="28"/>
        </w:rPr>
        <w:t>
      7) құқық бұзушылықты және қылмысты анықтау, жолын кесу және алдын алу бойынша профилактикалық қызметті қамтамасыз етеді;</w:t>
      </w:r>
    </w:p>
    <w:bookmarkEnd w:id="1309"/>
    <w:bookmarkStart w:name="z9289" w:id="1310"/>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1310"/>
    <w:bookmarkStart w:name="z9290" w:id="1311"/>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1311"/>
    <w:bookmarkStart w:name="z9291" w:id="1312"/>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1312"/>
    <w:bookmarkStart w:name="z9292" w:id="1313"/>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1313"/>
    <w:bookmarkStart w:name="z9293" w:id="1314"/>
    <w:p>
      <w:pPr>
        <w:spacing w:after="0"/>
        <w:ind w:left="0"/>
        <w:jc w:val="both"/>
      </w:pPr>
      <w:r>
        <w:rPr>
          <w:rFonts w:ascii="Times New Roman"/>
          <w:b w:val="false"/>
          <w:i w:val="false"/>
          <w:color w:val="000000"/>
          <w:sz w:val="28"/>
        </w:rPr>
        <w:t>
      12) ішкі істер органдарының есебінде тұрған адамдардың, оның ішінде кәмелетке толмағандардың мінез-құлқына профилактикалық бақылауды қамтамасыз етеді;</w:t>
      </w:r>
    </w:p>
    <w:bookmarkEnd w:id="1314"/>
    <w:bookmarkStart w:name="z9294" w:id="1315"/>
    <w:p>
      <w:pPr>
        <w:spacing w:after="0"/>
        <w:ind w:left="0"/>
        <w:jc w:val="both"/>
      </w:pPr>
      <w:r>
        <w:rPr>
          <w:rFonts w:ascii="Times New Roman"/>
          <w:b w:val="false"/>
          <w:i w:val="false"/>
          <w:color w:val="000000"/>
          <w:sz w:val="28"/>
        </w:rPr>
        <w:t>
      13) қамауға алынған және сотталғандарды күзетуді және айдауылдауды жүзеге асырады;</w:t>
      </w:r>
    </w:p>
    <w:bookmarkEnd w:id="1315"/>
    <w:bookmarkStart w:name="z9295" w:id="1316"/>
    <w:p>
      <w:pPr>
        <w:spacing w:after="0"/>
        <w:ind w:left="0"/>
        <w:jc w:val="both"/>
      </w:pPr>
      <w:r>
        <w:rPr>
          <w:rFonts w:ascii="Times New Roman"/>
          <w:b w:val="false"/>
          <w:i w:val="false"/>
          <w:color w:val="000000"/>
          <w:sz w:val="28"/>
        </w:rPr>
        <w:t>
      14) ішкі істер органдарының арнайы мекемелерінде ұсталатын адамдардың санитариялық-эпидимиологиялық саламаттылығын және денсаулығын қорғауды қамтамасыз етеді (әкімшілік қамауға алынған адамдар үшін арнайы қабылдағыш, белгілі бір тұрғылықты жері жоқ адамдар үшін қабылдағыш–таратушы, уақытша ұстау изоляторы);</w:t>
      </w:r>
    </w:p>
    <w:bookmarkEnd w:id="1316"/>
    <w:bookmarkStart w:name="z9296" w:id="1317"/>
    <w:p>
      <w:pPr>
        <w:spacing w:after="0"/>
        <w:ind w:left="0"/>
        <w:jc w:val="both"/>
      </w:pPr>
      <w:r>
        <w:rPr>
          <w:rFonts w:ascii="Times New Roman"/>
          <w:b w:val="false"/>
          <w:i w:val="false"/>
          <w:color w:val="000000"/>
          <w:sz w:val="28"/>
        </w:rPr>
        <w:t>
      15) азаматтық және қызметтік қару мен оның патрондарының айналымына мемлекеттік бақылауды жүзеге асырады;</w:t>
      </w:r>
    </w:p>
    <w:bookmarkEnd w:id="1317"/>
    <w:bookmarkStart w:name="z9297" w:id="1318"/>
    <w:p>
      <w:pPr>
        <w:spacing w:after="0"/>
        <w:ind w:left="0"/>
        <w:jc w:val="both"/>
      </w:pPr>
      <w:r>
        <w:rPr>
          <w:rFonts w:ascii="Times New Roman"/>
          <w:b w:val="false"/>
          <w:i w:val="false"/>
          <w:color w:val="000000"/>
          <w:sz w:val="28"/>
        </w:rPr>
        <w:t>
      16) әйелдерге қатысты құқық бұзушылықтың алдын алу бойынша профилактикалық қызметін жүзеге асырады;</w:t>
      </w:r>
    </w:p>
    <w:bookmarkEnd w:id="1318"/>
    <w:bookmarkStart w:name="z9298" w:id="1319"/>
    <w:p>
      <w:pPr>
        <w:spacing w:after="0"/>
        <w:ind w:left="0"/>
        <w:jc w:val="both"/>
      </w:pPr>
      <w:r>
        <w:rPr>
          <w:rFonts w:ascii="Times New Roman"/>
          <w:b w:val="false"/>
          <w:i w:val="false"/>
          <w:color w:val="000000"/>
          <w:sz w:val="28"/>
        </w:rPr>
        <w:t>
      17) қоғамдық тәртіпті сақтауға және құқық бұзушылық профилактикасына қатысатын азаматтармен және ұйымдармен өзара іс-қимыл жасасады;</w:t>
      </w:r>
    </w:p>
    <w:bookmarkEnd w:id="1319"/>
    <w:bookmarkStart w:name="z9299" w:id="1320"/>
    <w:p>
      <w:pPr>
        <w:spacing w:after="0"/>
        <w:ind w:left="0"/>
        <w:jc w:val="both"/>
      </w:pPr>
      <w:r>
        <w:rPr>
          <w:rFonts w:ascii="Times New Roman"/>
          <w:b w:val="false"/>
          <w:i w:val="false"/>
          <w:color w:val="000000"/>
          <w:sz w:val="28"/>
        </w:rPr>
        <w:t>
      18) жол жүрісін реттеуді қамтамасыз етеді, сондай-ақ жолдарды жобалау, салу, жөндеу, күтіп ұстау және басқару кезінде, оның ішінде мүгедектігі бар адамдардың тең қолжетімділігін қамтамасыз ету мақсатында олардың қажеттіліктерін ескере отырып, жол инфрақұрылымын жақсарту жөнінде ұсыныстар енгізеді;</w:t>
      </w:r>
    </w:p>
    <w:bookmarkEnd w:id="1320"/>
    <w:bookmarkStart w:name="z9300" w:id="1321"/>
    <w:p>
      <w:pPr>
        <w:spacing w:after="0"/>
        <w:ind w:left="0"/>
        <w:jc w:val="both"/>
      </w:pPr>
      <w:r>
        <w:rPr>
          <w:rFonts w:ascii="Times New Roman"/>
          <w:b w:val="false"/>
          <w:i w:val="false"/>
          <w:color w:val="000000"/>
          <w:sz w:val="28"/>
        </w:rPr>
        <w:t>
      19) көлік құралдарының иелері мен жолаушылар тасымалдаушыларының көлік құралдары иелері мен тасымалдаушылардың заңнамада белгіленген азаматтық-құқықтық жауапкершілігін міндетті сақтандыру шартын жасасу жөніндегі міндеттерді орындауын бақылауды жүзеге асырады;</w:t>
      </w:r>
    </w:p>
    <w:bookmarkEnd w:id="1321"/>
    <w:bookmarkStart w:name="z9301" w:id="1322"/>
    <w:p>
      <w:pPr>
        <w:spacing w:after="0"/>
        <w:ind w:left="0"/>
        <w:jc w:val="both"/>
      </w:pPr>
      <w:r>
        <w:rPr>
          <w:rFonts w:ascii="Times New Roman"/>
          <w:b w:val="false"/>
          <w:i w:val="false"/>
          <w:color w:val="000000"/>
          <w:sz w:val="28"/>
        </w:rPr>
        <w:t>
      20) жол жүрісі қауіпсіздігінің қамтамасыз етілуін бақылауды жүзеге асырады және орындалуы міндетті нұсқамалар береді;</w:t>
      </w:r>
    </w:p>
    <w:bookmarkEnd w:id="1322"/>
    <w:bookmarkStart w:name="z9302" w:id="1323"/>
    <w:p>
      <w:pPr>
        <w:spacing w:after="0"/>
        <w:ind w:left="0"/>
        <w:jc w:val="both"/>
      </w:pPr>
      <w:r>
        <w:rPr>
          <w:rFonts w:ascii="Times New Roman"/>
          <w:b w:val="false"/>
          <w:i w:val="false"/>
          <w:color w:val="000000"/>
          <w:sz w:val="28"/>
        </w:rPr>
        <w:t>
      21) жол жүрісі және оның қауіпсіздігін қамтамасыз ету саласындағы мемлекеттік ақпараттық жүйелерді пайдаланады;</w:t>
      </w:r>
    </w:p>
    <w:bookmarkEnd w:id="1323"/>
    <w:bookmarkStart w:name="z9303" w:id="1324"/>
    <w:p>
      <w:pPr>
        <w:spacing w:after="0"/>
        <w:ind w:left="0"/>
        <w:jc w:val="both"/>
      </w:pPr>
      <w:r>
        <w:rPr>
          <w:rFonts w:ascii="Times New Roman"/>
          <w:b w:val="false"/>
          <w:i w:val="false"/>
          <w:color w:val="000000"/>
          <w:sz w:val="28"/>
        </w:rPr>
        <w:t>
      22) жергілікті атқарушы орган жанындағы Құқық бұзушылық профилактикасы жөніндегі ведомствоаралық комиссияның қызметін қамтамасыз етеді;</w:t>
      </w:r>
    </w:p>
    <w:bookmarkEnd w:id="1324"/>
    <w:bookmarkStart w:name="z9304" w:id="1325"/>
    <w:p>
      <w:pPr>
        <w:spacing w:after="0"/>
        <w:ind w:left="0"/>
        <w:jc w:val="both"/>
      </w:pPr>
      <w:r>
        <w:rPr>
          <w:rFonts w:ascii="Times New Roman"/>
          <w:b w:val="false"/>
          <w:i w:val="false"/>
          <w:color w:val="000000"/>
          <w:sz w:val="28"/>
        </w:rPr>
        <w:t>
      23) жол жүрісі қауіпсіздігін қамтамасыз ету саласындағы жұмысты арттыруға және жетілдіруге бағытталған шараларды әзірлеуге қатысады;</w:t>
      </w:r>
    </w:p>
    <w:bookmarkEnd w:id="1325"/>
    <w:bookmarkStart w:name="z9305" w:id="1326"/>
    <w:p>
      <w:pPr>
        <w:spacing w:after="0"/>
        <w:ind w:left="0"/>
        <w:jc w:val="both"/>
      </w:pPr>
      <w:r>
        <w:rPr>
          <w:rFonts w:ascii="Times New Roman"/>
          <w:b w:val="false"/>
          <w:i w:val="false"/>
          <w:color w:val="000000"/>
          <w:sz w:val="28"/>
        </w:rPr>
        <w:t>
      24) жол жүрісі және оның қауіпсіздігін қамтамасыз ету саласындағы мемлекеттік органдардың қызметін салааралық үйлестіруді жүзеге асырады;</w:t>
      </w:r>
    </w:p>
    <w:bookmarkEnd w:id="1326"/>
    <w:bookmarkStart w:name="z9306" w:id="1327"/>
    <w:p>
      <w:pPr>
        <w:spacing w:after="0"/>
        <w:ind w:left="0"/>
        <w:jc w:val="both"/>
      </w:pPr>
      <w:r>
        <w:rPr>
          <w:rFonts w:ascii="Times New Roman"/>
          <w:b w:val="false"/>
          <w:i w:val="false"/>
          <w:color w:val="000000"/>
          <w:sz w:val="28"/>
        </w:rPr>
        <w:t>
      25) жүргізуші куәліктерін беруді, сәйкестендіру нөмірі бойынша көлік құралдарын мемлекеттік тіркеуді және оларды есепке алуды ұйымдастырады;</w:t>
      </w:r>
    </w:p>
    <w:bookmarkEnd w:id="1327"/>
    <w:bookmarkStart w:name="z9307" w:id="1328"/>
    <w:p>
      <w:pPr>
        <w:spacing w:after="0"/>
        <w:ind w:left="0"/>
        <w:jc w:val="both"/>
      </w:pPr>
      <w:r>
        <w:rPr>
          <w:rFonts w:ascii="Times New Roman"/>
          <w:b w:val="false"/>
          <w:i w:val="false"/>
          <w:color w:val="000000"/>
          <w:sz w:val="28"/>
        </w:rPr>
        <w:t>
      26) кәмелетке толмағандарды құқық бұзушылықтар, қоғамға жат іс-әрекеттер жасауға тартатын не балаларға қатысты басқа да құқыққа қарсы іс-әрекеттер жасайтын адамдарды анықтайды және оларды Қазақстан Республикасының заңдарында көзделген жауаптылыққа тарту бойынша шаралар қолданады;</w:t>
      </w:r>
    </w:p>
    <w:bookmarkEnd w:id="1328"/>
    <w:bookmarkStart w:name="z9308" w:id="1329"/>
    <w:p>
      <w:pPr>
        <w:spacing w:after="0"/>
        <w:ind w:left="0"/>
        <w:jc w:val="both"/>
      </w:pPr>
      <w:r>
        <w:rPr>
          <w:rFonts w:ascii="Times New Roman"/>
          <w:b w:val="false"/>
          <w:i w:val="false"/>
          <w:color w:val="000000"/>
          <w:sz w:val="28"/>
        </w:rPr>
        <w:t>
      27) мүдделі мемлекеттік органдарға ықпал ететін себептер мен жағдайларды жою үшін ұсынымдар енгізе отырып, кәмелетке толмағандар жасаған немесе оларға қатысты жасалған құқық бұзушылықтар фактілерінің алдын алу бойынша шаралар қабылдайды, олардың орындалуын бақылауды қамтамасыз етеді;</w:t>
      </w:r>
    </w:p>
    <w:bookmarkEnd w:id="1329"/>
    <w:bookmarkStart w:name="z9309" w:id="1330"/>
    <w:p>
      <w:pPr>
        <w:spacing w:after="0"/>
        <w:ind w:left="0"/>
        <w:jc w:val="both"/>
      </w:pPr>
      <w:r>
        <w:rPr>
          <w:rFonts w:ascii="Times New Roman"/>
          <w:b w:val="false"/>
          <w:i w:val="false"/>
          <w:color w:val="000000"/>
          <w:sz w:val="28"/>
        </w:rPr>
        <w:t>
      28) жаппай тәртіпсіздіктердің жолын кесуге қатысады, оның ішінде түзеу мекемелерінде;</w:t>
      </w:r>
    </w:p>
    <w:bookmarkEnd w:id="1330"/>
    <w:bookmarkStart w:name="z9310" w:id="1331"/>
    <w:p>
      <w:pPr>
        <w:spacing w:after="0"/>
        <w:ind w:left="0"/>
        <w:jc w:val="both"/>
      </w:pPr>
      <w:r>
        <w:rPr>
          <w:rFonts w:ascii="Times New Roman"/>
          <w:b w:val="false"/>
          <w:i w:val="false"/>
          <w:color w:val="000000"/>
          <w:sz w:val="28"/>
        </w:rPr>
        <w:t>
      29) құзыреті шегінде әкімшілік құқық бұзушылық туралы істер бойынша іс жүргізуді жүзеге асырады және әкімшілік заңнаманы іске асыру кезінде заңдылықтың сақталуын бақылайды;</w:t>
      </w:r>
    </w:p>
    <w:bookmarkEnd w:id="1331"/>
    <w:bookmarkStart w:name="z9311" w:id="1332"/>
    <w:p>
      <w:pPr>
        <w:spacing w:after="0"/>
        <w:ind w:left="0"/>
        <w:jc w:val="both"/>
      </w:pPr>
      <w:r>
        <w:rPr>
          <w:rFonts w:ascii="Times New Roman"/>
          <w:b w:val="false"/>
          <w:i w:val="false"/>
          <w:color w:val="000000"/>
          <w:sz w:val="28"/>
        </w:rPr>
        <w:t>
      30) карантиндік, санитариялық-эпидемияға қарсы және табиғатты қорғау іс-шараларына қатысады;</w:t>
      </w:r>
    </w:p>
    <w:bookmarkEnd w:id="1332"/>
    <w:bookmarkStart w:name="z9312" w:id="1333"/>
    <w:p>
      <w:pPr>
        <w:spacing w:after="0"/>
        <w:ind w:left="0"/>
        <w:jc w:val="both"/>
      </w:pPr>
      <w:r>
        <w:rPr>
          <w:rFonts w:ascii="Times New Roman"/>
          <w:b w:val="false"/>
          <w:i w:val="false"/>
          <w:color w:val="000000"/>
          <w:sz w:val="28"/>
        </w:rPr>
        <w:t>
      31) жеке және заңды тұлғаларға қылмыстық немесе әкімшілік құқық бұзушылықтар жасауға ықпал ететін себептер мен жағдайларды жою туралы орындалуы міндетті нұсқамалар, ұсынымдар енгізеді;</w:t>
      </w:r>
    </w:p>
    <w:bookmarkEnd w:id="1333"/>
    <w:bookmarkStart w:name="z9313" w:id="1334"/>
    <w:p>
      <w:pPr>
        <w:spacing w:after="0"/>
        <w:ind w:left="0"/>
        <w:jc w:val="both"/>
      </w:pPr>
      <w:r>
        <w:rPr>
          <w:rFonts w:ascii="Times New Roman"/>
          <w:b w:val="false"/>
          <w:i w:val="false"/>
          <w:color w:val="000000"/>
          <w:sz w:val="28"/>
        </w:rPr>
        <w:t>
      32) жедел-профилактикалық, іздестіру және өзге де арнайы іс-шараларды жүргізу кезінде бақылау-өткізу пункттерін белгілейді;</w:t>
      </w:r>
    </w:p>
    <w:bookmarkEnd w:id="1334"/>
    <w:bookmarkStart w:name="z9314" w:id="1335"/>
    <w:p>
      <w:pPr>
        <w:spacing w:after="0"/>
        <w:ind w:left="0"/>
        <w:jc w:val="both"/>
      </w:pPr>
      <w:r>
        <w:rPr>
          <w:rFonts w:ascii="Times New Roman"/>
          <w:b w:val="false"/>
          <w:i w:val="false"/>
          <w:color w:val="000000"/>
          <w:sz w:val="28"/>
        </w:rPr>
        <w:t>
      33) заңнамаға сәйкес қаруды, оқ-дәрілерді, есірткі құралдарын, психотроптық заттар мен прекурсорларды, сондай-ақ тыйым салынған өзге де заттарды алып қою бойынша профилактикалық іс-шаралар жүргізуді ұйымдастырады;</w:t>
      </w:r>
    </w:p>
    <w:bookmarkEnd w:id="1335"/>
    <w:bookmarkStart w:name="z9315" w:id="1336"/>
    <w:p>
      <w:pPr>
        <w:spacing w:after="0"/>
        <w:ind w:left="0"/>
        <w:jc w:val="both"/>
      </w:pPr>
      <w:r>
        <w:rPr>
          <w:rFonts w:ascii="Times New Roman"/>
          <w:b w:val="false"/>
          <w:i w:val="false"/>
          <w:color w:val="000000"/>
          <w:sz w:val="28"/>
        </w:rPr>
        <w:t>
      34) ата-анасының қамқорлығынсыз қалған балаларды мемлекеттік мекемелерге жіберу немесе кәмелетке толмағандарды қамқоршылыққа немесе қорғаншылыққа алуды ресімдеу жөніндегі қызметті ұйымдастырады;</w:t>
      </w:r>
    </w:p>
    <w:bookmarkEnd w:id="1336"/>
    <w:bookmarkStart w:name="z9316" w:id="1337"/>
    <w:p>
      <w:pPr>
        <w:spacing w:after="0"/>
        <w:ind w:left="0"/>
        <w:jc w:val="both"/>
      </w:pPr>
      <w:r>
        <w:rPr>
          <w:rFonts w:ascii="Times New Roman"/>
          <w:b w:val="false"/>
          <w:i w:val="false"/>
          <w:color w:val="000000"/>
          <w:sz w:val="28"/>
        </w:rPr>
        <w:t>
      35) полиция органдарының арнаулы мекемелерінде қылмыстық құқық бұзушылықтар жасауда күдіктілер мен айыпталушыларды, тұрғылықты жері және құжаттары белгісіз адамдарды, әкімшілік қамауға алынғандарды ұстауды, күдіктілер мен айыпталушыларды айдауылмен алып жүруді, оларға қатысты қылмыстық (әкімшілік) процесті жүргізетін органдардың қаулыларын, ұйғарымдары мен үкімдерін орындауды ұйымдастырады;</w:t>
      </w:r>
    </w:p>
    <w:bookmarkEnd w:id="1337"/>
    <w:bookmarkStart w:name="z9317" w:id="1338"/>
    <w:p>
      <w:pPr>
        <w:spacing w:after="0"/>
        <w:ind w:left="0"/>
        <w:jc w:val="both"/>
      </w:pPr>
      <w:r>
        <w:rPr>
          <w:rFonts w:ascii="Times New Roman"/>
          <w:b w:val="false"/>
          <w:i w:val="false"/>
          <w:color w:val="000000"/>
          <w:sz w:val="28"/>
        </w:rPr>
        <w:t>
      36) елдегі қоғамдық-саяси ахуалға мониторингті қамтамасыз етеді және оны тұрақсыздандыру әрекеттеріне уақтылы ден қою жөнінде шаралар қабылдайды;</w:t>
      </w:r>
    </w:p>
    <w:bookmarkEnd w:id="1338"/>
    <w:bookmarkStart w:name="z9318" w:id="1339"/>
    <w:p>
      <w:pPr>
        <w:spacing w:after="0"/>
        <w:ind w:left="0"/>
        <w:jc w:val="both"/>
      </w:pPr>
      <w:r>
        <w:rPr>
          <w:rFonts w:ascii="Times New Roman"/>
          <w:b w:val="false"/>
          <w:i w:val="false"/>
          <w:color w:val="000000"/>
          <w:sz w:val="28"/>
        </w:rPr>
        <w:t>
      37) қоғамдық тәртіпті сақтауды қамтамасыз ету, сондай-ақ төтенше жағдайлар кезінде жедел-қызметтік міндеттерді орындау жөніндегі арнайы жедел жоспарлар іс-шараларын әзірлеуге және іске асыруға қатысады, әкімшілік полицияның қажетті күштері мен құралдарын тартуды және олардың басқа құқық қорғау органдарымен және күштік құрылымдармен өзара іс-қимылын қамтамасыз етеді;</w:t>
      </w:r>
    </w:p>
    <w:bookmarkEnd w:id="1339"/>
    <w:bookmarkStart w:name="z9319" w:id="1340"/>
    <w:p>
      <w:pPr>
        <w:spacing w:after="0"/>
        <w:ind w:left="0"/>
        <w:jc w:val="both"/>
      </w:pPr>
      <w:r>
        <w:rPr>
          <w:rFonts w:ascii="Times New Roman"/>
          <w:b w:val="false"/>
          <w:i w:val="false"/>
          <w:color w:val="000000"/>
          <w:sz w:val="28"/>
        </w:rPr>
        <w:t>
      38) қоғамдық-саяси, спорттық және спорттық-бұқаралық, ойын-сауық мәдени-бұқаралық іс-шараларды өткізу кезінде, сондай-ақ мемлекет басшыларының, басқа да шетелдік саяси және мемлекет қайраткерлерінің сапарлары кезінде қоғамдық тәртіпті сақтау жөніндегі шаралар кешенін ұйымдастыруды қамтамасыз етеді;</w:t>
      </w:r>
    </w:p>
    <w:bookmarkEnd w:id="1340"/>
    <w:bookmarkStart w:name="z9320" w:id="1341"/>
    <w:p>
      <w:pPr>
        <w:spacing w:after="0"/>
        <w:ind w:left="0"/>
        <w:jc w:val="both"/>
      </w:pPr>
      <w:r>
        <w:rPr>
          <w:rFonts w:ascii="Times New Roman"/>
          <w:b w:val="false"/>
          <w:i w:val="false"/>
          <w:color w:val="000000"/>
          <w:sz w:val="28"/>
        </w:rPr>
        <w:t>
      39) қылмыстық істер бойынша сотқа дейінгі іс жүргізу барысында сот актілерін, судьялардың талаптарын, прокурордың қаулыларын, нұсқамалары мен талаптарын, тергеушінің, анықтаушының жазбаша тапсырмаларын орындайды;</w:t>
      </w:r>
    </w:p>
    <w:bookmarkEnd w:id="1341"/>
    <w:bookmarkStart w:name="z9321" w:id="1342"/>
    <w:p>
      <w:pPr>
        <w:spacing w:after="0"/>
        <w:ind w:left="0"/>
        <w:jc w:val="both"/>
      </w:pPr>
      <w:r>
        <w:rPr>
          <w:rFonts w:ascii="Times New Roman"/>
          <w:b w:val="false"/>
          <w:i w:val="false"/>
          <w:color w:val="000000"/>
          <w:sz w:val="28"/>
        </w:rPr>
        <w:t>
      40) құзыреті шегінде қылмыстық құқық бұзушылықтарды анықтауды, жолын кесуді, алдын алуды және ашуды ұйымдастырады және жүзеге асырады;</w:t>
      </w:r>
    </w:p>
    <w:bookmarkEnd w:id="1342"/>
    <w:bookmarkStart w:name="z9322" w:id="1343"/>
    <w:p>
      <w:pPr>
        <w:spacing w:after="0"/>
        <w:ind w:left="0"/>
        <w:jc w:val="both"/>
      </w:pPr>
      <w:r>
        <w:rPr>
          <w:rFonts w:ascii="Times New Roman"/>
          <w:b w:val="false"/>
          <w:i w:val="false"/>
          <w:color w:val="000000"/>
          <w:sz w:val="28"/>
        </w:rPr>
        <w:t>
      41) заңнамаға сәйкес жедел-іздестіру қызметін жүзеге асырады;</w:t>
      </w:r>
    </w:p>
    <w:bookmarkEnd w:id="1343"/>
    <w:bookmarkStart w:name="z9323" w:id="1344"/>
    <w:p>
      <w:pPr>
        <w:spacing w:after="0"/>
        <w:ind w:left="0"/>
        <w:jc w:val="both"/>
      </w:pPr>
      <w:r>
        <w:rPr>
          <w:rFonts w:ascii="Times New Roman"/>
          <w:b w:val="false"/>
          <w:i w:val="false"/>
          <w:color w:val="000000"/>
          <w:sz w:val="28"/>
        </w:rPr>
        <w:t>
      42) ішкі істер органдарының құзыретіне жататын қылмыстық құқық бұзушылық бойынша сотқа дейінгі тергеуді жүзеге асырады;</w:t>
      </w:r>
    </w:p>
    <w:bookmarkEnd w:id="1344"/>
    <w:bookmarkStart w:name="z9324" w:id="1345"/>
    <w:p>
      <w:pPr>
        <w:spacing w:after="0"/>
        <w:ind w:left="0"/>
        <w:jc w:val="both"/>
      </w:pPr>
      <w:r>
        <w:rPr>
          <w:rFonts w:ascii="Times New Roman"/>
          <w:b w:val="false"/>
          <w:i w:val="false"/>
          <w:color w:val="000000"/>
          <w:sz w:val="28"/>
        </w:rPr>
        <w:t>
      43)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қызметтен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1345"/>
    <w:bookmarkStart w:name="z9325" w:id="1346"/>
    <w:p>
      <w:pPr>
        <w:spacing w:after="0"/>
        <w:ind w:left="0"/>
        <w:jc w:val="both"/>
      </w:pPr>
      <w:r>
        <w:rPr>
          <w:rFonts w:ascii="Times New Roman"/>
          <w:b w:val="false"/>
          <w:i w:val="false"/>
          <w:color w:val="000000"/>
          <w:sz w:val="28"/>
        </w:rPr>
        <w:t>
      44)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1346"/>
    <w:bookmarkStart w:name="z9326" w:id="1347"/>
    <w:p>
      <w:pPr>
        <w:spacing w:after="0"/>
        <w:ind w:left="0"/>
        <w:jc w:val="both"/>
      </w:pPr>
      <w:r>
        <w:rPr>
          <w:rFonts w:ascii="Times New Roman"/>
          <w:b w:val="false"/>
          <w:i w:val="false"/>
          <w:color w:val="000000"/>
          <w:sz w:val="28"/>
        </w:rPr>
        <w:t>
      45) шет мемлекеттермен экстрадицияланатындарды және сотталғандарды қабылдау-беруді ұйымдастырады;</w:t>
      </w:r>
    </w:p>
    <w:bookmarkEnd w:id="1347"/>
    <w:bookmarkStart w:name="z9327" w:id="1348"/>
    <w:p>
      <w:pPr>
        <w:spacing w:after="0"/>
        <w:ind w:left="0"/>
        <w:jc w:val="both"/>
      </w:pPr>
      <w:r>
        <w:rPr>
          <w:rFonts w:ascii="Times New Roman"/>
          <w:b w:val="false"/>
          <w:i w:val="false"/>
          <w:color w:val="000000"/>
          <w:sz w:val="28"/>
        </w:rPr>
        <w:t>
      46) заңнамада белгіленген тәртіпте Қазақстан Республикасының халықаралық 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1348"/>
    <w:bookmarkStart w:name="z9328" w:id="1349"/>
    <w:p>
      <w:pPr>
        <w:spacing w:after="0"/>
        <w:ind w:left="0"/>
        <w:jc w:val="both"/>
      </w:pPr>
      <w:r>
        <w:rPr>
          <w:rFonts w:ascii="Times New Roman"/>
          <w:b w:val="false"/>
          <w:i w:val="false"/>
          <w:color w:val="000000"/>
          <w:sz w:val="28"/>
        </w:rPr>
        <w:t>
      47) қылмыстық процеске қатысушылардың және өзге адамдардың өмірін, денсаулығын, ар-намысын және мүлігін сақтауды бақылауды жүзеге асырады;</w:t>
      </w:r>
    </w:p>
    <w:bookmarkEnd w:id="1349"/>
    <w:bookmarkStart w:name="z9329" w:id="1350"/>
    <w:p>
      <w:pPr>
        <w:spacing w:after="0"/>
        <w:ind w:left="0"/>
        <w:jc w:val="both"/>
      </w:pPr>
      <w:r>
        <w:rPr>
          <w:rFonts w:ascii="Times New Roman"/>
          <w:b w:val="false"/>
          <w:i w:val="false"/>
          <w:color w:val="000000"/>
          <w:sz w:val="28"/>
        </w:rPr>
        <w:t>
      48)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1350"/>
    <w:bookmarkStart w:name="z9330" w:id="1351"/>
    <w:p>
      <w:pPr>
        <w:spacing w:after="0"/>
        <w:ind w:left="0"/>
        <w:jc w:val="both"/>
      </w:pPr>
      <w:r>
        <w:rPr>
          <w:rFonts w:ascii="Times New Roman"/>
          <w:b w:val="false"/>
          <w:i w:val="false"/>
          <w:color w:val="000000"/>
          <w:sz w:val="28"/>
        </w:rPr>
        <w:t>
      49) нашақорлықпен және уытқұмарлықпен ауыратын адамдарға медициналық-әлеуметтік көмек көрсетуді ұйымдастыруда мемлекеттік денсаулық сақтау органдарына көмек көрсетеді, оны көрсету кезінде азаматтардың құқықтары мен бостандықтарына кепілдікті қамтамасыз етеді;</w:t>
      </w:r>
    </w:p>
    <w:bookmarkEnd w:id="1351"/>
    <w:bookmarkStart w:name="z9331" w:id="1352"/>
    <w:p>
      <w:pPr>
        <w:spacing w:after="0"/>
        <w:ind w:left="0"/>
        <w:jc w:val="both"/>
      </w:pPr>
      <w:r>
        <w:rPr>
          <w:rFonts w:ascii="Times New Roman"/>
          <w:b w:val="false"/>
          <w:i w:val="false"/>
          <w:color w:val="000000"/>
          <w:sz w:val="28"/>
        </w:rPr>
        <w:t>
      50)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профилактикасын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1352"/>
    <w:bookmarkStart w:name="z9332" w:id="1353"/>
    <w:p>
      <w:pPr>
        <w:spacing w:after="0"/>
        <w:ind w:left="0"/>
        <w:jc w:val="both"/>
      </w:pPr>
      <w:r>
        <w:rPr>
          <w:rFonts w:ascii="Times New Roman"/>
          <w:b w:val="false"/>
          <w:i w:val="false"/>
          <w:color w:val="000000"/>
          <w:sz w:val="28"/>
        </w:rPr>
        <w:t>
      51)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1353"/>
    <w:bookmarkStart w:name="z9333" w:id="1354"/>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1354"/>
    <w:bookmarkStart w:name="z9334" w:id="1355"/>
    <w:p>
      <w:pPr>
        <w:spacing w:after="0"/>
        <w:ind w:left="0"/>
        <w:jc w:val="both"/>
      </w:pPr>
      <w:r>
        <w:rPr>
          <w:rFonts w:ascii="Times New Roman"/>
          <w:b w:val="false"/>
          <w:i w:val="false"/>
          <w:color w:val="000000"/>
          <w:sz w:val="28"/>
        </w:rPr>
        <w:t>
      53)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1355"/>
    <w:bookmarkStart w:name="z9335" w:id="1356"/>
    <w:p>
      <w:pPr>
        <w:spacing w:after="0"/>
        <w:ind w:left="0"/>
        <w:jc w:val="both"/>
      </w:pPr>
      <w:r>
        <w:rPr>
          <w:rFonts w:ascii="Times New Roman"/>
          <w:b w:val="false"/>
          <w:i w:val="false"/>
          <w:color w:val="000000"/>
          <w:sz w:val="28"/>
        </w:rPr>
        <w:t>
      54) құрамында есірткі бар өсімдіктерді анықтау және жою бойынша, сондай-ақ есірткі заттарын заңсыз тасымалдау арналарының жолын кесу бойынша іс-шаралар өткізеді;</w:t>
      </w:r>
    </w:p>
    <w:bookmarkEnd w:id="1356"/>
    <w:bookmarkStart w:name="z9336" w:id="1357"/>
    <w:p>
      <w:pPr>
        <w:spacing w:after="0"/>
        <w:ind w:left="0"/>
        <w:jc w:val="both"/>
      </w:pPr>
      <w:r>
        <w:rPr>
          <w:rFonts w:ascii="Times New Roman"/>
          <w:b w:val="false"/>
          <w:i w:val="false"/>
          <w:color w:val="000000"/>
          <w:sz w:val="28"/>
        </w:rPr>
        <w:t>
      55)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1357"/>
    <w:bookmarkStart w:name="z9337" w:id="1358"/>
    <w:p>
      <w:pPr>
        <w:spacing w:after="0"/>
        <w:ind w:left="0"/>
        <w:jc w:val="both"/>
      </w:pPr>
      <w:r>
        <w:rPr>
          <w:rFonts w:ascii="Times New Roman"/>
          <w:b w:val="false"/>
          <w:i w:val="false"/>
          <w:color w:val="000000"/>
          <w:sz w:val="28"/>
        </w:rPr>
        <w:t>
      56) Қазақстан Республикасында бақылауға жататын есірткі, психотроптық заттар және прекурсорлар тізімін және Заңсыз айналымда жүргені анықталған есірткі, психотроптық заттарды және прекурсорларды шағын ірі және аса ірі мөлшерге жатқызу туралы жиынтық кестені өзгерту мен толықтыру бойынша ұсыныстар енгізеді;</w:t>
      </w:r>
    </w:p>
    <w:bookmarkEnd w:id="1358"/>
    <w:bookmarkStart w:name="z9338" w:id="1359"/>
    <w:p>
      <w:pPr>
        <w:spacing w:after="0"/>
        <w:ind w:left="0"/>
        <w:jc w:val="both"/>
      </w:pPr>
      <w:r>
        <w:rPr>
          <w:rFonts w:ascii="Times New Roman"/>
          <w:b w:val="false"/>
          <w:i w:val="false"/>
          <w:color w:val="000000"/>
          <w:sz w:val="28"/>
        </w:rPr>
        <w:t>
      57)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ақпараттық-аналитикалық материалдарды дайындауды талдайды;</w:t>
      </w:r>
    </w:p>
    <w:bookmarkEnd w:id="1359"/>
    <w:bookmarkStart w:name="z9339" w:id="1360"/>
    <w:p>
      <w:pPr>
        <w:spacing w:after="0"/>
        <w:ind w:left="0"/>
        <w:jc w:val="both"/>
      </w:pPr>
      <w:r>
        <w:rPr>
          <w:rFonts w:ascii="Times New Roman"/>
          <w:b w:val="false"/>
          <w:i w:val="false"/>
          <w:color w:val="000000"/>
          <w:sz w:val="28"/>
        </w:rPr>
        <w:t>
      58) халықтың азаматтығы мен көші-қоны саласындағы мемлекеттік саясатты іске асыруға қатысады;</w:t>
      </w:r>
    </w:p>
    <w:bookmarkEnd w:id="1360"/>
    <w:bookmarkStart w:name="z9340" w:id="1361"/>
    <w:p>
      <w:pPr>
        <w:spacing w:after="0"/>
        <w:ind w:left="0"/>
        <w:jc w:val="both"/>
      </w:pPr>
      <w:r>
        <w:rPr>
          <w:rFonts w:ascii="Times New Roman"/>
          <w:b w:val="false"/>
          <w:i w:val="false"/>
          <w:color w:val="000000"/>
          <w:sz w:val="28"/>
        </w:rPr>
        <w:t>
      59) баспана іздеушілер мен босқындардың құқықтарының сақталуын қамтамасыз етеді;</w:t>
      </w:r>
    </w:p>
    <w:bookmarkEnd w:id="1361"/>
    <w:bookmarkStart w:name="z9341" w:id="1362"/>
    <w:p>
      <w:pPr>
        <w:spacing w:after="0"/>
        <w:ind w:left="0"/>
        <w:jc w:val="both"/>
      </w:pPr>
      <w:r>
        <w:rPr>
          <w:rFonts w:ascii="Times New Roman"/>
          <w:b w:val="false"/>
          <w:i w:val="false"/>
          <w:color w:val="000000"/>
          <w:sz w:val="28"/>
        </w:rPr>
        <w:t>
      60) Ұлттық қауіпсіздік органдарымен бірлесіп "Бүркіт" бірыңғай ақпараттық жүйесін, сондай-ақ көші-қон полициясының шетелдіктердің келуін, болуын және кетуін бақылау жөніндегі ақпараттық жүйесін әкімшілендіреді;</w:t>
      </w:r>
    </w:p>
    <w:bookmarkEnd w:id="1362"/>
    <w:bookmarkStart w:name="z9342" w:id="1363"/>
    <w:p>
      <w:pPr>
        <w:spacing w:after="0"/>
        <w:ind w:left="0"/>
        <w:jc w:val="both"/>
      </w:pPr>
      <w:r>
        <w:rPr>
          <w:rFonts w:ascii="Times New Roman"/>
          <w:b w:val="false"/>
          <w:i w:val="false"/>
          <w:color w:val="000000"/>
          <w:sz w:val="28"/>
        </w:rPr>
        <w:t>
      61) Қазақстан Республикасы Ұлттық қауіпсіздік комитетінің Шекара қызметімен бірлесіп шекара режимі қағидаларының сақталуын қамтамасыз етеді;</w:t>
      </w:r>
    </w:p>
    <w:bookmarkEnd w:id="1363"/>
    <w:bookmarkStart w:name="z9343" w:id="1364"/>
    <w:p>
      <w:pPr>
        <w:spacing w:after="0"/>
        <w:ind w:left="0"/>
        <w:jc w:val="both"/>
      </w:pPr>
      <w:r>
        <w:rPr>
          <w:rFonts w:ascii="Times New Roman"/>
          <w:b w:val="false"/>
          <w:i w:val="false"/>
          <w:color w:val="000000"/>
          <w:sz w:val="28"/>
        </w:rPr>
        <w:t>
      62) Қазақстан Республикасының Мемлекеттік шекарасын және оның режимін, Қазақстан Республикасының Мемлекеттік шекарасы арқылы өткізу пункттеріндегі режимді бұзған адамдарды іздестіруде, азаматтардың Қазақстан Республикасының Мемлекеттік шекарасында жасаған құқық бұзушылықтардың мән-жайларын анықтауда және тексеруде Қазақстан Республикасы Ұлттық қауіпсіздік комитетінің Шекара қызметіне жәрдем көрсетеді</w:t>
      </w:r>
    </w:p>
    <w:bookmarkEnd w:id="1364"/>
    <w:bookmarkStart w:name="z9344" w:id="1365"/>
    <w:p>
      <w:pPr>
        <w:spacing w:after="0"/>
        <w:ind w:left="0"/>
        <w:jc w:val="both"/>
      </w:pPr>
      <w:r>
        <w:rPr>
          <w:rFonts w:ascii="Times New Roman"/>
          <w:b w:val="false"/>
          <w:i w:val="false"/>
          <w:color w:val="000000"/>
          <w:sz w:val="28"/>
        </w:rPr>
        <w:t>
      63) Азаматтар мен лауазымды адамдар, шетелдіктер және азаматтығы жоқ адамдар оларға белгіленген Қазақстан Республикасының аумағы арқылы кіру, шығу, болу және транзиттік жол жүру қағидаларын сақтауын бақылауды жүзеге асырады;</w:t>
      </w:r>
    </w:p>
    <w:bookmarkEnd w:id="1365"/>
    <w:bookmarkStart w:name="z9345" w:id="1366"/>
    <w:p>
      <w:pPr>
        <w:spacing w:after="0"/>
        <w:ind w:left="0"/>
        <w:jc w:val="both"/>
      </w:pPr>
      <w:r>
        <w:rPr>
          <w:rFonts w:ascii="Times New Roman"/>
          <w:b w:val="false"/>
          <w:i w:val="false"/>
          <w:color w:val="000000"/>
          <w:sz w:val="28"/>
        </w:rPr>
        <w:t>
      64) Халықтың көші-қоны саласындағы заңнаманы сақтау бойынша жүйелі ақпараттық-түсіндіру жұмысын ұйымдастырады;</w:t>
      </w:r>
    </w:p>
    <w:bookmarkEnd w:id="1366"/>
    <w:bookmarkStart w:name="z9346" w:id="1367"/>
    <w:p>
      <w:pPr>
        <w:spacing w:after="0"/>
        <w:ind w:left="0"/>
        <w:jc w:val="both"/>
      </w:pPr>
      <w:r>
        <w:rPr>
          <w:rFonts w:ascii="Times New Roman"/>
          <w:b w:val="false"/>
          <w:i w:val="false"/>
          <w:color w:val="000000"/>
          <w:sz w:val="28"/>
        </w:rPr>
        <w:t>
      65) соттың көші-қон заңнамасын өрескел бұзған шетелдіктерді әкімшілік жаупкершілікке тарту, елден шығып жіберу туралы шешімін орындамаған шетелдіктерді анықтау бойынша "Мигрант", "Заңсыз келуші" профилактикалық, оның ішінде халықаралық міндеттемелерге сәйкес іс-шараларды өткізуді ұйымдастырады;</w:t>
      </w:r>
    </w:p>
    <w:bookmarkEnd w:id="1367"/>
    <w:bookmarkStart w:name="z9347" w:id="1368"/>
    <w:p>
      <w:pPr>
        <w:spacing w:after="0"/>
        <w:ind w:left="0"/>
        <w:jc w:val="both"/>
      </w:pPr>
      <w:r>
        <w:rPr>
          <w:rFonts w:ascii="Times New Roman"/>
          <w:b w:val="false"/>
          <w:i w:val="false"/>
          <w:color w:val="000000"/>
          <w:sz w:val="28"/>
        </w:rPr>
        <w:t>
      66) шетел азаматтарын елден тыс жерге шығаруды ұйымдастырады;</w:t>
      </w:r>
    </w:p>
    <w:bookmarkEnd w:id="1368"/>
    <w:bookmarkStart w:name="z9348" w:id="1369"/>
    <w:p>
      <w:pPr>
        <w:spacing w:after="0"/>
        <w:ind w:left="0"/>
        <w:jc w:val="both"/>
      </w:pPr>
      <w:r>
        <w:rPr>
          <w:rFonts w:ascii="Times New Roman"/>
          <w:b w:val="false"/>
          <w:i w:val="false"/>
          <w:color w:val="000000"/>
          <w:sz w:val="28"/>
        </w:rPr>
        <w:t>
      67) жыл сайын жергілікті атқарушы және өкілді органдарға шетелдіктерді елден тыс жерге шығарып жіберуге жергілікті бюджеттен ақшалай қаражат бөлуге бюджеттік өтінім енгізеді;</w:t>
      </w:r>
    </w:p>
    <w:bookmarkEnd w:id="1369"/>
    <w:bookmarkStart w:name="z9349" w:id="1370"/>
    <w:p>
      <w:pPr>
        <w:spacing w:after="0"/>
        <w:ind w:left="0"/>
        <w:jc w:val="both"/>
      </w:pPr>
      <w:r>
        <w:rPr>
          <w:rFonts w:ascii="Times New Roman"/>
          <w:b w:val="false"/>
          <w:i w:val="false"/>
          <w:color w:val="000000"/>
          <w:sz w:val="28"/>
        </w:rPr>
        <w:t>
      68) шетелдіктерді, азаматтығы жоқ адамдарды, пана іздеп жүрген адамдарды және босқындарды дактилоскопиялауды жүзеге асырады;</w:t>
      </w:r>
    </w:p>
    <w:bookmarkEnd w:id="1370"/>
    <w:bookmarkStart w:name="z9350" w:id="1371"/>
    <w:p>
      <w:pPr>
        <w:spacing w:after="0"/>
        <w:ind w:left="0"/>
        <w:jc w:val="both"/>
      </w:pPr>
      <w:r>
        <w:rPr>
          <w:rFonts w:ascii="Times New Roman"/>
          <w:b w:val="false"/>
          <w:i w:val="false"/>
          <w:color w:val="000000"/>
          <w:sz w:val="28"/>
        </w:rPr>
        <w:t>
      69) "Қазақстан Республикасы визаларын беру бойынша қабылдаушы тұлғалардың шақыруларын қабылдау және келісу", "Шетелдіктерге және азаматтығы жоқ адамдарға Қазақстан Республикасынан шығу және Қазақстан Республикасына келу құқығына Қазақстан Республикасының аумағында визалар беру, қалпына келтіру немесе ұзарту", "Қазақстан Республикасына уақытша келетін шетелдіктер мен азаматтығы жоқ адамдарға жеке сәйкестендіру нөмірін қалыптастыру", "Шетелдіктер мен азаматтығы жоқ адамдарға Қазақстан Республикасында уақытша тұруға рұқсат беру", "Қазақстан Республикасында тұрақты тұруға шетелдіктер мен азаматтығы жоқ адамдарға рұқсат беру", "Қазақстан Республикасында тұрақты тұратын шетелдіктерге тұруға ықтиярхаттар және азаматтығы жоқ адамдарға куәліктер беру", "Жол жүру құжатын беру", "Қазақстан Республикасының азаматтарына паспорттар, жеке куәліктер беру", "Шекара маңы аумағының елді мекенінде тұрақты тұрғылықты жері бойынша тіркелгенін растайтын мәліметтерді ұсыну", "Қазақстан Республикасы халқын тұрғылықты жері бойынша тіркеу", "Қазақстан Республикасы шегінен тыс жерлерге шығуға құжаттарды ресімдеу", "Тұрғылықты жері бойынша тіркеуден шығару" мемлекеттік қызмет көрсетеді;</w:t>
      </w:r>
    </w:p>
    <w:bookmarkEnd w:id="1371"/>
    <w:bookmarkStart w:name="z9351" w:id="1372"/>
    <w:p>
      <w:pPr>
        <w:spacing w:after="0"/>
        <w:ind w:left="0"/>
        <w:jc w:val="both"/>
      </w:pPr>
      <w:r>
        <w:rPr>
          <w:rFonts w:ascii="Times New Roman"/>
          <w:b w:val="false"/>
          <w:i w:val="false"/>
          <w:color w:val="000000"/>
          <w:sz w:val="28"/>
        </w:rPr>
        <w:t>
      70) Заңды тұлғаларға "Азаматтық және қызметтік қару мен оның патрондарының криминалистикалық талаптарына сәйкестігіне қорытынды беру" мемлекеттік қызметін көрсетеді;</w:t>
      </w:r>
    </w:p>
    <w:bookmarkEnd w:id="1372"/>
    <w:bookmarkStart w:name="z9352" w:id="1373"/>
    <w:p>
      <w:pPr>
        <w:spacing w:after="0"/>
        <w:ind w:left="0"/>
        <w:jc w:val="both"/>
      </w:pPr>
      <w:r>
        <w:rPr>
          <w:rFonts w:ascii="Times New Roman"/>
          <w:b w:val="false"/>
          <w:i w:val="false"/>
          <w:color w:val="000000"/>
          <w:sz w:val="28"/>
        </w:rPr>
        <w:t>
      71) Мемлекеттік оқ-гильза қоймасының ведомстволық коллекцияларын қалыптастыру үшін азаматтық және қызметтік ойық атыс қаруын бақылау атуды жүзеге асырады;</w:t>
      </w:r>
    </w:p>
    <w:bookmarkEnd w:id="1373"/>
    <w:bookmarkStart w:name="z9353" w:id="1374"/>
    <w:p>
      <w:pPr>
        <w:spacing w:after="0"/>
        <w:ind w:left="0"/>
        <w:jc w:val="both"/>
      </w:pPr>
      <w:r>
        <w:rPr>
          <w:rFonts w:ascii="Times New Roman"/>
          <w:b w:val="false"/>
          <w:i w:val="false"/>
          <w:color w:val="000000"/>
          <w:sz w:val="28"/>
        </w:rPr>
        <w:t>
      72) жедел-криминалистикалық қызметті жүзеге асырады;</w:t>
      </w:r>
    </w:p>
    <w:bookmarkEnd w:id="1374"/>
    <w:bookmarkStart w:name="z9354" w:id="1375"/>
    <w:p>
      <w:pPr>
        <w:spacing w:after="0"/>
        <w:ind w:left="0"/>
        <w:jc w:val="both"/>
      </w:pPr>
      <w:r>
        <w:rPr>
          <w:rFonts w:ascii="Times New Roman"/>
          <w:b w:val="false"/>
          <w:i w:val="false"/>
          <w:color w:val="000000"/>
          <w:sz w:val="28"/>
        </w:rPr>
        <w:t>
      73) күдіктілерді, айыпталушыларды, қылмыстық-атқару жүйесі мекемелерінде жазасын өтеп жатқан, ішкі істер органдарының арнаулы мекемелерінде ұсталатын, профилактикалық есепке қойылған адамдарды криминалистік есепке қою үшін суретке түсіруді, дактилоскопиялауды жүзеге асырады, дыбыс жазуды, кино және бейнетүсірілімді жүргізеді, биологиялық, одорологиялық және басқа да үлгілерді іріктейді;</w:t>
      </w:r>
    </w:p>
    <w:bookmarkEnd w:id="1375"/>
    <w:bookmarkStart w:name="z9355" w:id="1376"/>
    <w:p>
      <w:pPr>
        <w:spacing w:after="0"/>
        <w:ind w:left="0"/>
        <w:jc w:val="both"/>
      </w:pPr>
      <w:r>
        <w:rPr>
          <w:rFonts w:ascii="Times New Roman"/>
          <w:b w:val="false"/>
          <w:i w:val="false"/>
          <w:color w:val="000000"/>
          <w:sz w:val="28"/>
        </w:rPr>
        <w:t>
      74) қызмет көрсететін аумақтағы криминогендік ахуалға кешенді талдау жүргізеді және жедел ақпаратты үздіксіз жинауды қамтамасыз етеді;</w:t>
      </w:r>
    </w:p>
    <w:bookmarkEnd w:id="1376"/>
    <w:bookmarkStart w:name="z9356" w:id="1377"/>
    <w:p>
      <w:pPr>
        <w:spacing w:after="0"/>
        <w:ind w:left="0"/>
        <w:jc w:val="both"/>
      </w:pPr>
      <w:r>
        <w:rPr>
          <w:rFonts w:ascii="Times New Roman"/>
          <w:b w:val="false"/>
          <w:i w:val="false"/>
          <w:color w:val="000000"/>
          <w:sz w:val="28"/>
        </w:rPr>
        <w:t>
      75) өңірлік ведомстволық және жедел есепті қалыптастырады және сүйемелдейді;</w:t>
      </w:r>
    </w:p>
    <w:bookmarkEnd w:id="1377"/>
    <w:bookmarkStart w:name="z9357" w:id="1378"/>
    <w:p>
      <w:pPr>
        <w:spacing w:after="0"/>
        <w:ind w:left="0"/>
        <w:jc w:val="both"/>
      </w:pPr>
      <w:r>
        <w:rPr>
          <w:rFonts w:ascii="Times New Roman"/>
          <w:b w:val="false"/>
          <w:i w:val="false"/>
          <w:color w:val="000000"/>
          <w:sz w:val="28"/>
        </w:rPr>
        <w:t>
      76) нормативтік құқықтық актілер шеңберінде, сондай-ақ Тәуелсіз Мемлекеттер Достастығына қатысушы мемлекеттер жасасқан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1378"/>
    <w:bookmarkStart w:name="z9358" w:id="1379"/>
    <w:p>
      <w:pPr>
        <w:spacing w:after="0"/>
        <w:ind w:left="0"/>
        <w:jc w:val="both"/>
      </w:pPr>
      <w:r>
        <w:rPr>
          <w:rFonts w:ascii="Times New Roman"/>
          <w:b w:val="false"/>
          <w:i w:val="false"/>
          <w:color w:val="000000"/>
          <w:sz w:val="28"/>
        </w:rPr>
        <w:t>
      77) дербес деректерді өңдеу кезінде заңнаманың талаптарын және ақпараттық қауіпсіздікті сақтай отырып, ішкі істер органдары бөліністерінің Департаменттің ақпараттық ресурстарына қолжетімдігін қамтамасыз етеді;</w:t>
      </w:r>
    </w:p>
    <w:bookmarkEnd w:id="1379"/>
    <w:bookmarkStart w:name="z9359" w:id="1380"/>
    <w:p>
      <w:pPr>
        <w:spacing w:after="0"/>
        <w:ind w:left="0"/>
        <w:jc w:val="both"/>
      </w:pPr>
      <w:r>
        <w:rPr>
          <w:rFonts w:ascii="Times New Roman"/>
          <w:b w:val="false"/>
          <w:i w:val="false"/>
          <w:color w:val="000000"/>
          <w:sz w:val="28"/>
        </w:rPr>
        <w:t>
      78) ведомстволық статистикалық, архивтік және өзге ақпараттарды жинауды, жинақтауды, өңдеуді, оларды Қазақстан Республикасының заңнамасына сәйкес ұсынуды жүзеге асырады;</w:t>
      </w:r>
    </w:p>
    <w:bookmarkEnd w:id="1380"/>
    <w:bookmarkStart w:name="z9360" w:id="1381"/>
    <w:p>
      <w:pPr>
        <w:spacing w:after="0"/>
        <w:ind w:left="0"/>
        <w:jc w:val="both"/>
      </w:pPr>
      <w:r>
        <w:rPr>
          <w:rFonts w:ascii="Times New Roman"/>
          <w:b w:val="false"/>
          <w:i w:val="false"/>
          <w:color w:val="000000"/>
          <w:sz w:val="28"/>
        </w:rPr>
        <w:t>
      79) ішкі істер органдары жүйесінде бірыңғай мемлекеттік кадр саясатын іске асыруға қатысады;</w:t>
      </w:r>
    </w:p>
    <w:bookmarkEnd w:id="1381"/>
    <w:bookmarkStart w:name="z9361" w:id="1382"/>
    <w:p>
      <w:pPr>
        <w:spacing w:after="0"/>
        <w:ind w:left="0"/>
        <w:jc w:val="both"/>
      </w:pPr>
      <w:r>
        <w:rPr>
          <w:rFonts w:ascii="Times New Roman"/>
          <w:b w:val="false"/>
          <w:i w:val="false"/>
          <w:color w:val="000000"/>
          <w:sz w:val="28"/>
        </w:rPr>
        <w:t>
      80) Департамент қызметкерлерінің және жұмысшыларының кәсіби құзыретіне аттестаттау өткізеді;</w:t>
      </w:r>
    </w:p>
    <w:bookmarkEnd w:id="1382"/>
    <w:bookmarkStart w:name="z9362" w:id="1383"/>
    <w:p>
      <w:pPr>
        <w:spacing w:after="0"/>
        <w:ind w:left="0"/>
        <w:jc w:val="both"/>
      </w:pPr>
      <w:r>
        <w:rPr>
          <w:rFonts w:ascii="Times New Roman"/>
          <w:b w:val="false"/>
          <w:i w:val="false"/>
          <w:color w:val="000000"/>
          <w:sz w:val="28"/>
        </w:rPr>
        <w:t>
      81)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1383"/>
    <w:bookmarkStart w:name="z9363" w:id="1384"/>
    <w:p>
      <w:pPr>
        <w:spacing w:after="0"/>
        <w:ind w:left="0"/>
        <w:jc w:val="both"/>
      </w:pPr>
      <w:r>
        <w:rPr>
          <w:rFonts w:ascii="Times New Roman"/>
          <w:b w:val="false"/>
          <w:i w:val="false"/>
          <w:color w:val="000000"/>
          <w:sz w:val="28"/>
        </w:rPr>
        <w:t>
      82) қызметке, оқуға түсушілерге және құқық қорғау органдарының қызметкерлеріне әскери-дәрігерлік сараптама жүргізеді;</w:t>
      </w:r>
    </w:p>
    <w:bookmarkEnd w:id="1384"/>
    <w:bookmarkStart w:name="z9364" w:id="1385"/>
    <w:p>
      <w:pPr>
        <w:spacing w:after="0"/>
        <w:ind w:left="0"/>
        <w:jc w:val="both"/>
      </w:pPr>
      <w:r>
        <w:rPr>
          <w:rFonts w:ascii="Times New Roman"/>
          <w:b w:val="false"/>
          <w:i w:val="false"/>
          <w:color w:val="000000"/>
          <w:sz w:val="28"/>
        </w:rPr>
        <w:t>
      83) Департаментте және оның құрылымдық бөлімшелерінде заңдылықтың сақталуын және сыбайлас жемқорлыққа қарсы іс-қимылды, азаптауды және өзге де рұқсат етілмеген жұмыс әдістерін қамтамасыз ету бойынша өзіндік қауіпсіздік бөлімшесімен өзара іс-қимылды ұйымдастырады;</w:t>
      </w:r>
    </w:p>
    <w:bookmarkEnd w:id="1385"/>
    <w:bookmarkStart w:name="z9365" w:id="1386"/>
    <w:p>
      <w:pPr>
        <w:spacing w:after="0"/>
        <w:ind w:left="0"/>
        <w:jc w:val="both"/>
      </w:pPr>
      <w:r>
        <w:rPr>
          <w:rFonts w:ascii="Times New Roman"/>
          <w:b w:val="false"/>
          <w:i w:val="false"/>
          <w:color w:val="000000"/>
          <w:sz w:val="28"/>
        </w:rPr>
        <w:t>
      84) сыбайлас жемқорлыққа қарсы іс-қимыл, азаптау және жұмыстың өзге де рұқсат етілмеген әдістері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1386"/>
    <w:bookmarkStart w:name="z9366" w:id="1387"/>
    <w:p>
      <w:pPr>
        <w:spacing w:after="0"/>
        <w:ind w:left="0"/>
        <w:jc w:val="both"/>
      </w:pPr>
      <w:r>
        <w:rPr>
          <w:rFonts w:ascii="Times New Roman"/>
          <w:b w:val="false"/>
          <w:i w:val="false"/>
          <w:color w:val="000000"/>
          <w:sz w:val="28"/>
        </w:rPr>
        <w:t>
      85) қаржылық, материалдық-техникалық және медициналық қамтамасыз етуді жүзеге асырады;</w:t>
      </w:r>
    </w:p>
    <w:bookmarkEnd w:id="1387"/>
    <w:bookmarkStart w:name="z9367" w:id="1388"/>
    <w:p>
      <w:pPr>
        <w:spacing w:after="0"/>
        <w:ind w:left="0"/>
        <w:jc w:val="both"/>
      </w:pPr>
      <w:r>
        <w:rPr>
          <w:rFonts w:ascii="Times New Roman"/>
          <w:b w:val="false"/>
          <w:i w:val="false"/>
          <w:color w:val="000000"/>
          <w:sz w:val="28"/>
        </w:rPr>
        <w:t>
      86) мемлекеттік құпияларды сақтауды, қарамағындағы полиция органдарында құпиялылық режимінің сақталуын бақылауды қамтамасыз етеді;</w:t>
      </w:r>
    </w:p>
    <w:bookmarkEnd w:id="1388"/>
    <w:bookmarkStart w:name="z9368" w:id="1389"/>
    <w:p>
      <w:pPr>
        <w:spacing w:after="0"/>
        <w:ind w:left="0"/>
        <w:jc w:val="both"/>
      </w:pPr>
      <w:r>
        <w:rPr>
          <w:rFonts w:ascii="Times New Roman"/>
          <w:b w:val="false"/>
          <w:i w:val="false"/>
          <w:color w:val="000000"/>
          <w:sz w:val="28"/>
        </w:rPr>
        <w:t>
      87) өз құзыреті шегінде Қазақстан Республикасының мемлекеттік құпиясын құрайтын мәліметтерге иелік етеді;</w:t>
      </w:r>
    </w:p>
    <w:bookmarkEnd w:id="1389"/>
    <w:bookmarkStart w:name="z9369" w:id="1390"/>
    <w:p>
      <w:pPr>
        <w:spacing w:after="0"/>
        <w:ind w:left="0"/>
        <w:jc w:val="both"/>
      </w:pPr>
      <w:r>
        <w:rPr>
          <w:rFonts w:ascii="Times New Roman"/>
          <w:b w:val="false"/>
          <w:i w:val="false"/>
          <w:color w:val="000000"/>
          <w:sz w:val="28"/>
        </w:rPr>
        <w:t>
      88) бағынысты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білімі бойынша аттестаттауды ұйымдастырады;</w:t>
      </w:r>
    </w:p>
    <w:bookmarkEnd w:id="1390"/>
    <w:bookmarkStart w:name="z9370" w:id="1391"/>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1391"/>
    <w:bookmarkStart w:name="z9371" w:id="1392"/>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1392"/>
    <w:bookmarkStart w:name="z9372" w:id="1393"/>
    <w:p>
      <w:pPr>
        <w:spacing w:after="0"/>
        <w:ind w:left="0"/>
        <w:jc w:val="both"/>
      </w:pPr>
      <w:r>
        <w:rPr>
          <w:rFonts w:ascii="Times New Roman"/>
          <w:b w:val="false"/>
          <w:i w:val="false"/>
          <w:color w:val="000000"/>
          <w:sz w:val="28"/>
        </w:rPr>
        <w:t>
      91) азаматтарды және заңды тұлғалардың өкілдерін қабылдауды, жолданымдарда, сұрау салуларда, жауаптар мен хабарларда жеке және заңды тұлғалар көтеретін жүйелі проблемаларды уақтылы және толық қарауды, талдауды, мониторингілеуді және анықтауды, олар бойынша шешімдер қабылдауды жүзеге асырады;</w:t>
      </w:r>
    </w:p>
    <w:bookmarkEnd w:id="1393"/>
    <w:bookmarkStart w:name="z9373" w:id="1394"/>
    <w:p>
      <w:pPr>
        <w:spacing w:after="0"/>
        <w:ind w:left="0"/>
        <w:jc w:val="both"/>
      </w:pPr>
      <w:r>
        <w:rPr>
          <w:rFonts w:ascii="Times New Roman"/>
          <w:b w:val="false"/>
          <w:i w:val="false"/>
          <w:color w:val="000000"/>
          <w:sz w:val="28"/>
        </w:rPr>
        <w:t>
      92) арнайы және әскери тасымалдауды ұйымдастырады;</w:t>
      </w:r>
    </w:p>
    <w:bookmarkEnd w:id="1394"/>
    <w:bookmarkStart w:name="z9374" w:id="1395"/>
    <w:p>
      <w:pPr>
        <w:spacing w:after="0"/>
        <w:ind w:left="0"/>
        <w:jc w:val="both"/>
      </w:pPr>
      <w:r>
        <w:rPr>
          <w:rFonts w:ascii="Times New Roman"/>
          <w:b w:val="false"/>
          <w:i w:val="false"/>
          <w:color w:val="000000"/>
          <w:sz w:val="28"/>
        </w:rPr>
        <w:t>
      93) заңнамада белгіленген тәртіппен мемлекеттік қызметтер көрсетеді;</w:t>
      </w:r>
    </w:p>
    <w:bookmarkEnd w:id="1395"/>
    <w:bookmarkStart w:name="z9375" w:id="1396"/>
    <w:p>
      <w:pPr>
        <w:spacing w:after="0"/>
        <w:ind w:left="0"/>
        <w:jc w:val="both"/>
      </w:pPr>
      <w:r>
        <w:rPr>
          <w:rFonts w:ascii="Times New Roman"/>
          <w:b w:val="false"/>
          <w:i w:val="false"/>
          <w:color w:val="000000"/>
          <w:sz w:val="28"/>
        </w:rPr>
        <w:t>
      94) Қазақстан Республикасы Президентiнiң және Үкiметiнiң заңдарында, актiлерiнде көзделген өзге де функцияларды жүзеге асырады.</w:t>
      </w:r>
    </w:p>
    <w:bookmarkEnd w:id="1396"/>
    <w:bookmarkStart w:name="z9376" w:id="1397"/>
    <w:p>
      <w:pPr>
        <w:spacing w:after="0"/>
        <w:ind w:left="0"/>
        <w:jc w:val="both"/>
      </w:pPr>
      <w:r>
        <w:rPr>
          <w:rFonts w:ascii="Times New Roman"/>
          <w:b w:val="false"/>
          <w:i w:val="false"/>
          <w:color w:val="000000"/>
          <w:sz w:val="28"/>
        </w:rPr>
        <w:t>
      15. Құқықтары және міндеттемелері:</w:t>
      </w:r>
    </w:p>
    <w:bookmarkEnd w:id="1397"/>
    <w:bookmarkStart w:name="z9377" w:id="1398"/>
    <w:p>
      <w:pPr>
        <w:spacing w:after="0"/>
        <w:ind w:left="0"/>
        <w:jc w:val="both"/>
      </w:pPr>
      <w:r>
        <w:rPr>
          <w:rFonts w:ascii="Times New Roman"/>
          <w:b w:val="false"/>
          <w:i w:val="false"/>
          <w:color w:val="000000"/>
          <w:sz w:val="28"/>
        </w:rPr>
        <w:t>
      1) мемлекеттік органдардан, өзге де ұйымдардан, лауазымды адамдардан және азаматтардан заңнамада белгіленген тәртіпте ақпарат сұрату және алу;</w:t>
      </w:r>
    </w:p>
    <w:bookmarkEnd w:id="1398"/>
    <w:bookmarkStart w:name="z9378" w:id="1399"/>
    <w:p>
      <w:pPr>
        <w:spacing w:after="0"/>
        <w:ind w:left="0"/>
        <w:jc w:val="both"/>
      </w:pPr>
      <w:r>
        <w:rPr>
          <w:rFonts w:ascii="Times New Roman"/>
          <w:b w:val="false"/>
          <w:i w:val="false"/>
          <w:color w:val="000000"/>
          <w:sz w:val="28"/>
        </w:rPr>
        <w:t>
      2) Ішкі істер министрлігіне, жергілікті өкілетті және атқарушы органдарға жаңа нормативтік құқықтық актілер әзірлеу және қолданыстағы нормативтік құқықтық актілерге өзгерістер мен толықтырулар енгізу туралы, сондай-ақ құрылымдық бөлімшелерді кадрмен, материалдық-техникалық және қаржымен қамтамасыз ету, қызмет көрсететін аумақта заңдылық пен құқықтық тәртіпті нығайту жөніндегі басқа да шараларды қабылдау туралы ұсыныстар енгізу;</w:t>
      </w:r>
    </w:p>
    <w:bookmarkEnd w:id="1399"/>
    <w:bookmarkStart w:name="z9379" w:id="1400"/>
    <w:p>
      <w:pPr>
        <w:spacing w:after="0"/>
        <w:ind w:left="0"/>
        <w:jc w:val="both"/>
      </w:pPr>
      <w:r>
        <w:rPr>
          <w:rFonts w:ascii="Times New Roman"/>
          <w:b w:val="false"/>
          <w:i w:val="false"/>
          <w:color w:val="000000"/>
          <w:sz w:val="28"/>
        </w:rPr>
        <w:t>
      3) ішкі істер органдарына жүктелген міндеттерді іске асыруға тікелей қатысуға, оларды құрылымдық бөлімшелердің орындауын бақылау, азаматтардың қауіпсіздік деңгейіне теріс ықпал ететін факторларды жоюға бағытталған шараларды жүзеге асыру;</w:t>
      </w:r>
    </w:p>
    <w:bookmarkEnd w:id="1400"/>
    <w:bookmarkStart w:name="z9380" w:id="1401"/>
    <w:p>
      <w:pPr>
        <w:spacing w:after="0"/>
        <w:ind w:left="0"/>
        <w:jc w:val="both"/>
      </w:pPr>
      <w:r>
        <w:rPr>
          <w:rFonts w:ascii="Times New Roman"/>
          <w:b w:val="false"/>
          <w:i w:val="false"/>
          <w:color w:val="000000"/>
          <w:sz w:val="28"/>
        </w:rPr>
        <w:t>
      4) Қазақстан Республикасы заңнамасына сәйкес мемлекеттік қызмет көрсетуден бас тарту;</w:t>
      </w:r>
    </w:p>
    <w:bookmarkEnd w:id="1401"/>
    <w:bookmarkStart w:name="z9381" w:id="1402"/>
    <w:p>
      <w:pPr>
        <w:spacing w:after="0"/>
        <w:ind w:left="0"/>
        <w:jc w:val="both"/>
      </w:pPr>
      <w:r>
        <w:rPr>
          <w:rFonts w:ascii="Times New Roman"/>
          <w:b w:val="false"/>
          <w:i w:val="false"/>
          <w:color w:val="000000"/>
          <w:sz w:val="28"/>
        </w:rPr>
        <w:t>
      5) құзыреті шегінде халықаралық шарттар бойынша міндеттерді орындау;</w:t>
      </w:r>
    </w:p>
    <w:bookmarkEnd w:id="1402"/>
    <w:bookmarkStart w:name="z9382" w:id="1403"/>
    <w:p>
      <w:pPr>
        <w:spacing w:after="0"/>
        <w:ind w:left="0"/>
        <w:jc w:val="both"/>
      </w:pPr>
      <w:r>
        <w:rPr>
          <w:rFonts w:ascii="Times New Roman"/>
          <w:b w:val="false"/>
          <w:i w:val="false"/>
          <w:color w:val="000000"/>
          <w:sz w:val="28"/>
        </w:rPr>
        <w:t>
      6) қолданыстағы заңнамалық актілермен көзделген өзге құқықтарды және міндеттемелерді жүзеге асыру.</w:t>
      </w:r>
    </w:p>
    <w:bookmarkEnd w:id="1403"/>
    <w:bookmarkStart w:name="z9383" w:id="1404"/>
    <w:p>
      <w:pPr>
        <w:spacing w:after="0"/>
        <w:ind w:left="0"/>
        <w:jc w:val="left"/>
      </w:pPr>
      <w:r>
        <w:rPr>
          <w:rFonts w:ascii="Times New Roman"/>
          <w:b/>
          <w:i w:val="false"/>
          <w:color w:val="000000"/>
        </w:rPr>
        <w:t xml:space="preserve"> 3. Департаменттің қызметін ұйымдастыру</w:t>
      </w:r>
    </w:p>
    <w:bookmarkEnd w:id="1404"/>
    <w:bookmarkStart w:name="z9384" w:id="1405"/>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бастық жүзеге асырады.</w:t>
      </w:r>
    </w:p>
    <w:bookmarkEnd w:id="1405"/>
    <w:bookmarkStart w:name="z9385" w:id="1406"/>
    <w:p>
      <w:pPr>
        <w:spacing w:after="0"/>
        <w:ind w:left="0"/>
        <w:jc w:val="both"/>
      </w:pPr>
      <w:r>
        <w:rPr>
          <w:rFonts w:ascii="Times New Roman"/>
          <w:b w:val="false"/>
          <w:i w:val="false"/>
          <w:color w:val="000000"/>
          <w:sz w:val="28"/>
        </w:rPr>
        <w:t>
      17. Департамент бастығы Қазақстан Республикасының құқық қорғау органдары басшылығының президенттік резервінде тұрған полиция қызметкерлерінің қатарынан, Қазақстан Республикасы Ішкі істер министрі лауазымға тағайындайды және лауазымынан босатады.</w:t>
      </w:r>
    </w:p>
    <w:bookmarkEnd w:id="1406"/>
    <w:bookmarkStart w:name="z9386" w:id="1407"/>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қызметке тағайындалатын және қызметтен босатылатын орынбасарлары болады.</w:t>
      </w:r>
    </w:p>
    <w:bookmarkEnd w:id="1407"/>
    <w:bookmarkStart w:name="z9387" w:id="1408"/>
    <w:p>
      <w:pPr>
        <w:spacing w:after="0"/>
        <w:ind w:left="0"/>
        <w:jc w:val="both"/>
      </w:pPr>
      <w:r>
        <w:rPr>
          <w:rFonts w:ascii="Times New Roman"/>
          <w:b w:val="false"/>
          <w:i w:val="false"/>
          <w:color w:val="000000"/>
          <w:sz w:val="28"/>
        </w:rPr>
        <w:t>
      19. Департамент бастығының өкілеттігі:</w:t>
      </w:r>
    </w:p>
    <w:bookmarkEnd w:id="1408"/>
    <w:bookmarkStart w:name="z9388" w:id="1409"/>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1409"/>
    <w:bookmarkStart w:name="z9389" w:id="1410"/>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1410"/>
    <w:bookmarkStart w:name="z9390" w:id="1411"/>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1411"/>
    <w:bookmarkStart w:name="z9391" w:id="1412"/>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беру, материалдық көмек көрсету, даярлау (қайта даярлау), біліктілікті арттыру, арнайы атақ беру, көтермелеу, үстемеақы төлеу және сыйақы беру мәселелерін шешеді;</w:t>
      </w:r>
    </w:p>
    <w:bookmarkEnd w:id="1412"/>
    <w:bookmarkStart w:name="z9392" w:id="1413"/>
    <w:p>
      <w:pPr>
        <w:spacing w:after="0"/>
        <w:ind w:left="0"/>
        <w:jc w:val="both"/>
      </w:pPr>
      <w:r>
        <w:rPr>
          <w:rFonts w:ascii="Times New Roman"/>
          <w:b w:val="false"/>
          <w:i w:val="false"/>
          <w:color w:val="000000"/>
          <w:sz w:val="28"/>
        </w:rPr>
        <w:t>
      5) Департамент қызметкерлері арасында тәрбие, идеологиялық және имидждік жұмысын ұйымдастырады, олардың тәртіпті, заңдылықты, құпиялық режимін сақтауын және кәсіби деңгейін арттыруды қамтамасыз етеді;</w:t>
      </w:r>
    </w:p>
    <w:bookmarkEnd w:id="1413"/>
    <w:bookmarkStart w:name="z9393" w:id="1414"/>
    <w:p>
      <w:pPr>
        <w:spacing w:after="0"/>
        <w:ind w:left="0"/>
        <w:jc w:val="both"/>
      </w:pPr>
      <w:r>
        <w:rPr>
          <w:rFonts w:ascii="Times New Roman"/>
          <w:b w:val="false"/>
          <w:i w:val="false"/>
          <w:color w:val="000000"/>
          <w:sz w:val="28"/>
        </w:rPr>
        <w:t>
      6) Департаментте және оның құрылымдық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асыруға дербес жауапты болады;</w:t>
      </w:r>
    </w:p>
    <w:bookmarkEnd w:id="1414"/>
    <w:bookmarkStart w:name="z9394" w:id="1415"/>
    <w:p>
      <w:pPr>
        <w:spacing w:after="0"/>
        <w:ind w:left="0"/>
        <w:jc w:val="both"/>
      </w:pPr>
      <w:r>
        <w:rPr>
          <w:rFonts w:ascii="Times New Roman"/>
          <w:b w:val="false"/>
          <w:i w:val="false"/>
          <w:color w:val="000000"/>
          <w:sz w:val="28"/>
        </w:rPr>
        <w:t>
      7) Департаменттің құрылымдық бөлімшелері туралы ережелерді және лауазымды адамдардың функционалдық міндеттерін бекітеді;</w:t>
      </w:r>
    </w:p>
    <w:bookmarkEnd w:id="1415"/>
    <w:bookmarkStart w:name="z9395" w:id="1416"/>
    <w:p>
      <w:pPr>
        <w:spacing w:after="0"/>
        <w:ind w:left="0"/>
        <w:jc w:val="both"/>
      </w:pPr>
      <w:r>
        <w:rPr>
          <w:rFonts w:ascii="Times New Roman"/>
          <w:b w:val="false"/>
          <w:i w:val="false"/>
          <w:color w:val="000000"/>
          <w:sz w:val="28"/>
        </w:rPr>
        <w:t>
      8) берілген құқықтар шегінде құқық қорғау қызметі туралы заңнамаға және еңбек заңнамасына сәйкес тәртіптік жаза қолданады;</w:t>
      </w:r>
    </w:p>
    <w:bookmarkEnd w:id="1416"/>
    <w:bookmarkStart w:name="z9396" w:id="1417"/>
    <w:p>
      <w:pPr>
        <w:spacing w:after="0"/>
        <w:ind w:left="0"/>
        <w:jc w:val="both"/>
      </w:pPr>
      <w:r>
        <w:rPr>
          <w:rFonts w:ascii="Times New Roman"/>
          <w:b w:val="false"/>
          <w:i w:val="false"/>
          <w:color w:val="000000"/>
          <w:sz w:val="28"/>
        </w:rPr>
        <w:t>
      9)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рұқсат береді;</w:t>
      </w:r>
    </w:p>
    <w:bookmarkEnd w:id="1417"/>
    <w:bookmarkStart w:name="z9397" w:id="1418"/>
    <w:p>
      <w:pPr>
        <w:spacing w:after="0"/>
        <w:ind w:left="0"/>
        <w:jc w:val="both"/>
      </w:pPr>
      <w:r>
        <w:rPr>
          <w:rFonts w:ascii="Times New Roman"/>
          <w:b w:val="false"/>
          <w:i w:val="false"/>
          <w:color w:val="000000"/>
          <w:sz w:val="28"/>
        </w:rPr>
        <w:t>
      10) өз құзыреті шегінде бұйрықтар шығарады;</w:t>
      </w:r>
    </w:p>
    <w:bookmarkEnd w:id="1418"/>
    <w:bookmarkStart w:name="z9398" w:id="1419"/>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1419"/>
    <w:bookmarkStart w:name="z9399" w:id="1420"/>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адам жүзеге асырады.</w:t>
      </w:r>
    </w:p>
    <w:bookmarkEnd w:id="1420"/>
    <w:bookmarkStart w:name="z9400" w:id="1421"/>
    <w:p>
      <w:pPr>
        <w:spacing w:after="0"/>
        <w:ind w:left="0"/>
        <w:jc w:val="both"/>
      </w:pPr>
      <w:r>
        <w:rPr>
          <w:rFonts w:ascii="Times New Roman"/>
          <w:b w:val="false"/>
          <w:i w:val="false"/>
          <w:color w:val="000000"/>
          <w:sz w:val="28"/>
        </w:rPr>
        <w:t>
      20. Департамент бастығы қолданыстағы заңнамаға сәйкес өз орынбасарларының өкілеттіктерін белгілейді.</w:t>
      </w:r>
    </w:p>
    <w:bookmarkEnd w:id="1421"/>
    <w:bookmarkStart w:name="z9401" w:id="1422"/>
    <w:p>
      <w:pPr>
        <w:spacing w:after="0"/>
        <w:ind w:left="0"/>
        <w:jc w:val="left"/>
      </w:pPr>
      <w:r>
        <w:rPr>
          <w:rFonts w:ascii="Times New Roman"/>
          <w:b/>
          <w:i w:val="false"/>
          <w:color w:val="000000"/>
        </w:rPr>
        <w:t xml:space="preserve"> 4. Департаменттің мүлкі</w:t>
      </w:r>
    </w:p>
    <w:bookmarkEnd w:id="1422"/>
    <w:bookmarkStart w:name="z9402" w:id="1423"/>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423"/>
    <w:bookmarkStart w:name="z9403" w:id="1424"/>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424"/>
    <w:bookmarkStart w:name="z9404" w:id="1425"/>
    <w:p>
      <w:pPr>
        <w:spacing w:after="0"/>
        <w:ind w:left="0"/>
        <w:jc w:val="both"/>
      </w:pPr>
      <w:r>
        <w:rPr>
          <w:rFonts w:ascii="Times New Roman"/>
          <w:b w:val="false"/>
          <w:i w:val="false"/>
          <w:color w:val="000000"/>
          <w:sz w:val="28"/>
        </w:rPr>
        <w:t>
      22. Департаментке бекітілген мүлік республикалық және коммуналдық меншікке жатады.</w:t>
      </w:r>
    </w:p>
    <w:bookmarkEnd w:id="1425"/>
    <w:bookmarkStart w:name="z9405" w:id="1426"/>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26"/>
    <w:bookmarkStart w:name="z9406" w:id="1427"/>
    <w:p>
      <w:pPr>
        <w:spacing w:after="0"/>
        <w:ind w:left="0"/>
        <w:jc w:val="left"/>
      </w:pPr>
      <w:r>
        <w:rPr>
          <w:rFonts w:ascii="Times New Roman"/>
          <w:b/>
          <w:i w:val="false"/>
          <w:color w:val="000000"/>
        </w:rPr>
        <w:t xml:space="preserve"> 5. Департаментті қайта ұйымдастыру және тарату</w:t>
      </w:r>
    </w:p>
    <w:bookmarkEnd w:id="1427"/>
    <w:bookmarkStart w:name="z9407" w:id="142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4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9-қосымша</w:t>
            </w:r>
          </w:p>
        </w:tc>
      </w:tr>
    </w:tbl>
    <w:bookmarkStart w:name="z1369" w:id="1429"/>
    <w:p>
      <w:pPr>
        <w:spacing w:after="0"/>
        <w:ind w:left="0"/>
        <w:jc w:val="left"/>
      </w:pPr>
      <w:r>
        <w:rPr>
          <w:rFonts w:ascii="Times New Roman"/>
          <w:b/>
          <w:i w:val="false"/>
          <w:color w:val="000000"/>
        </w:rPr>
        <w:t xml:space="preserve"> Қазақстан Республикасы Ішкі істер министрлігі Алматы облысының Полиция департаменті туралы ереже</w:t>
      </w:r>
    </w:p>
    <w:bookmarkEnd w:id="1429"/>
    <w:p>
      <w:pPr>
        <w:spacing w:after="0"/>
        <w:ind w:left="0"/>
        <w:jc w:val="both"/>
      </w:pPr>
      <w:r>
        <w:rPr>
          <w:rFonts w:ascii="Times New Roman"/>
          <w:b w:val="false"/>
          <w:i w:val="false"/>
          <w:color w:val="ff0000"/>
          <w:sz w:val="28"/>
        </w:rPr>
        <w:t xml:space="preserve">
      Ескерту. Ереже жаңа редакцияда – ҚР Ішкі істер министрінің 11.04.2023 </w:t>
      </w:r>
      <w:r>
        <w:rPr>
          <w:rFonts w:ascii="Times New Roman"/>
          <w:b w:val="false"/>
          <w:i w:val="false"/>
          <w:color w:val="ff0000"/>
          <w:sz w:val="28"/>
        </w:rPr>
        <w:t>№ 287</w:t>
      </w:r>
      <w:r>
        <w:rPr>
          <w:rFonts w:ascii="Times New Roman"/>
          <w:b w:val="false"/>
          <w:i w:val="false"/>
          <w:color w:val="ff0000"/>
          <w:sz w:val="28"/>
        </w:rPr>
        <w:t xml:space="preserve"> бұйрығымен.</w:t>
      </w:r>
    </w:p>
    <w:bookmarkStart w:name="z9408" w:id="1430"/>
    <w:p>
      <w:pPr>
        <w:spacing w:after="0"/>
        <w:ind w:left="0"/>
        <w:jc w:val="left"/>
      </w:pPr>
      <w:r>
        <w:rPr>
          <w:rFonts w:ascii="Times New Roman"/>
          <w:b/>
          <w:i w:val="false"/>
          <w:color w:val="000000"/>
        </w:rPr>
        <w:t xml:space="preserve"> 1. Жалпы ережелер</w:t>
      </w:r>
    </w:p>
    <w:bookmarkEnd w:id="1430"/>
    <w:bookmarkStart w:name="z9409" w:id="1431"/>
    <w:p>
      <w:pPr>
        <w:spacing w:after="0"/>
        <w:ind w:left="0"/>
        <w:jc w:val="both"/>
      </w:pPr>
      <w:r>
        <w:rPr>
          <w:rFonts w:ascii="Times New Roman"/>
          <w:b w:val="false"/>
          <w:i w:val="false"/>
          <w:color w:val="000000"/>
          <w:sz w:val="28"/>
        </w:rPr>
        <w:t>
      1. Алматы облысының Полиция департаменті (бұдан әрі – Департамент) Қазақстан Республикасы Ішкі істер министрлігінің (бұдан әрі-Министрлік) облыс аумағындағы полиция органдары мен бөліністеріне басшылық етуді жүзеге асыратын аумақтық бөлінісі болып табылады.</w:t>
      </w:r>
    </w:p>
    <w:bookmarkEnd w:id="1431"/>
    <w:bookmarkStart w:name="z9410" w:id="143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432"/>
    <w:bookmarkStart w:name="z9411" w:id="1433"/>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1433"/>
    <w:bookmarkStart w:name="z9412" w:id="143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434"/>
    <w:bookmarkStart w:name="z9413" w:id="1435"/>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болуға құқығы бар.</w:t>
      </w:r>
    </w:p>
    <w:bookmarkEnd w:id="1435"/>
    <w:bookmarkStart w:name="z9414" w:id="1436"/>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1436"/>
    <w:bookmarkStart w:name="z9415" w:id="1437"/>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1437"/>
    <w:bookmarkStart w:name="z9416" w:id="1438"/>
    <w:p>
      <w:pPr>
        <w:spacing w:after="0"/>
        <w:ind w:left="0"/>
        <w:jc w:val="both"/>
      </w:pPr>
      <w:r>
        <w:rPr>
          <w:rFonts w:ascii="Times New Roman"/>
          <w:b w:val="false"/>
          <w:i w:val="false"/>
          <w:color w:val="000000"/>
          <w:sz w:val="28"/>
        </w:rPr>
        <w:t>
      8. Департаменттің орналасқан жері: индексі 040800, Қазақстан Республикасы, Алматы облысы, Қонаев қаласы, Индустриальная көшесі, 1.</w:t>
      </w:r>
    </w:p>
    <w:bookmarkEnd w:id="1438"/>
    <w:bookmarkStart w:name="z9417" w:id="1439"/>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Алматы облысының Полиция департаменті" мемлекеттік мекемесі.</w:t>
      </w:r>
    </w:p>
    <w:bookmarkEnd w:id="1439"/>
    <w:bookmarkStart w:name="z9418" w:id="144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440"/>
    <w:bookmarkStart w:name="z9419" w:id="1441"/>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1441"/>
    <w:bookmarkStart w:name="z9420" w:id="1442"/>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442"/>
    <w:bookmarkStart w:name="z9421" w:id="1443"/>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443"/>
    <w:bookmarkStart w:name="z9422" w:id="1444"/>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міндеттемелері</w:t>
      </w:r>
    </w:p>
    <w:bookmarkEnd w:id="1444"/>
    <w:bookmarkStart w:name="z9423" w:id="1445"/>
    <w:p>
      <w:pPr>
        <w:spacing w:after="0"/>
        <w:ind w:left="0"/>
        <w:jc w:val="both"/>
      </w:pPr>
      <w:r>
        <w:rPr>
          <w:rFonts w:ascii="Times New Roman"/>
          <w:b w:val="false"/>
          <w:i w:val="false"/>
          <w:color w:val="000000"/>
          <w:sz w:val="28"/>
        </w:rPr>
        <w:t>
      13. Департаменттің міндеттері:</w:t>
      </w:r>
    </w:p>
    <w:bookmarkEnd w:id="1445"/>
    <w:bookmarkStart w:name="z9424" w:id="1446"/>
    <w:p>
      <w:pPr>
        <w:spacing w:after="0"/>
        <w:ind w:left="0"/>
        <w:jc w:val="both"/>
      </w:pPr>
      <w:r>
        <w:rPr>
          <w:rFonts w:ascii="Times New Roman"/>
          <w:b w:val="false"/>
          <w:i w:val="false"/>
          <w:color w:val="000000"/>
          <w:sz w:val="28"/>
        </w:rPr>
        <w:t>
      1) құқық бұзушылықтар профилактикасы;</w:t>
      </w:r>
    </w:p>
    <w:bookmarkEnd w:id="1446"/>
    <w:bookmarkStart w:name="z9425" w:id="1447"/>
    <w:p>
      <w:pPr>
        <w:spacing w:after="0"/>
        <w:ind w:left="0"/>
        <w:jc w:val="both"/>
      </w:pPr>
      <w:r>
        <w:rPr>
          <w:rFonts w:ascii="Times New Roman"/>
          <w:b w:val="false"/>
          <w:i w:val="false"/>
          <w:color w:val="000000"/>
          <w:sz w:val="28"/>
        </w:rPr>
        <w:t>
      2) қоғамдық тәртіпті сақтау және жол қауіпсіздігін қамтамасыз ету;</w:t>
      </w:r>
    </w:p>
    <w:bookmarkEnd w:id="1447"/>
    <w:bookmarkStart w:name="z9426" w:id="1448"/>
    <w:p>
      <w:pPr>
        <w:spacing w:after="0"/>
        <w:ind w:left="0"/>
        <w:jc w:val="both"/>
      </w:pPr>
      <w:r>
        <w:rPr>
          <w:rFonts w:ascii="Times New Roman"/>
          <w:b w:val="false"/>
          <w:i w:val="false"/>
          <w:color w:val="000000"/>
          <w:sz w:val="28"/>
        </w:rPr>
        <w:t>
      3) қылмысқа қарсы күрес;</w:t>
      </w:r>
    </w:p>
    <w:bookmarkEnd w:id="1448"/>
    <w:bookmarkStart w:name="z9427" w:id="1449"/>
    <w:p>
      <w:pPr>
        <w:spacing w:after="0"/>
        <w:ind w:left="0"/>
        <w:jc w:val="both"/>
      </w:pPr>
      <w:r>
        <w:rPr>
          <w:rFonts w:ascii="Times New Roman"/>
          <w:b w:val="false"/>
          <w:i w:val="false"/>
          <w:color w:val="000000"/>
          <w:sz w:val="28"/>
        </w:rPr>
        <w:t>
      4) әкімшілік жазаны орындау;</w:t>
      </w:r>
    </w:p>
    <w:bookmarkEnd w:id="1449"/>
    <w:bookmarkStart w:name="z9428" w:id="1450"/>
    <w:p>
      <w:pPr>
        <w:spacing w:after="0"/>
        <w:ind w:left="0"/>
        <w:jc w:val="both"/>
      </w:pPr>
      <w:r>
        <w:rPr>
          <w:rFonts w:ascii="Times New Roman"/>
          <w:b w:val="false"/>
          <w:i w:val="false"/>
          <w:color w:val="000000"/>
          <w:sz w:val="28"/>
        </w:rPr>
        <w:t>
      5) Департаментке Қазақстан Республикасының заңдарымен және Қазақстан Республикасы Президентінің актілерімен жүктелген өзге де міндеттер.</w:t>
      </w:r>
    </w:p>
    <w:bookmarkEnd w:id="1450"/>
    <w:bookmarkStart w:name="z9429" w:id="1451"/>
    <w:p>
      <w:pPr>
        <w:spacing w:after="0"/>
        <w:ind w:left="0"/>
        <w:jc w:val="both"/>
      </w:pPr>
      <w:r>
        <w:rPr>
          <w:rFonts w:ascii="Times New Roman"/>
          <w:b w:val="false"/>
          <w:i w:val="false"/>
          <w:color w:val="000000"/>
          <w:sz w:val="28"/>
        </w:rPr>
        <w:t>
      14. Функциялары:</w:t>
      </w:r>
    </w:p>
    <w:bookmarkEnd w:id="1451"/>
    <w:bookmarkStart w:name="z9430" w:id="1452"/>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1452"/>
    <w:bookmarkStart w:name="z9431" w:id="1453"/>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1453"/>
    <w:bookmarkStart w:name="z9432" w:id="1454"/>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1454"/>
    <w:bookmarkStart w:name="z9433" w:id="1455"/>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жұмысына қатысады;</w:t>
      </w:r>
    </w:p>
    <w:bookmarkEnd w:id="1455"/>
    <w:bookmarkStart w:name="z9434" w:id="1456"/>
    <w:p>
      <w:pPr>
        <w:spacing w:after="0"/>
        <w:ind w:left="0"/>
        <w:jc w:val="both"/>
      </w:pPr>
      <w:r>
        <w:rPr>
          <w:rFonts w:ascii="Times New Roman"/>
          <w:b w:val="false"/>
          <w:i w:val="false"/>
          <w:color w:val="000000"/>
          <w:sz w:val="28"/>
        </w:rPr>
        <w:t>
      5) Қазақстан Республикасының заңнамасына сәйкес қоғамдық тәртіпті сақтауды жетілдіруге, құқық бұзушылықтар мен қылмыстардың профилактикасына бағытталған шаралардың іске асырылуын қамтамасыз етеді;</w:t>
      </w:r>
    </w:p>
    <w:bookmarkEnd w:id="1456"/>
    <w:bookmarkStart w:name="z9435" w:id="1457"/>
    <w:p>
      <w:pPr>
        <w:spacing w:after="0"/>
        <w:ind w:left="0"/>
        <w:jc w:val="both"/>
      </w:pPr>
      <w:r>
        <w:rPr>
          <w:rFonts w:ascii="Times New Roman"/>
          <w:b w:val="false"/>
          <w:i w:val="false"/>
          <w:color w:val="000000"/>
          <w:sz w:val="28"/>
        </w:rPr>
        <w:t>
      6) жол жүрісі қауіпсіздігін қамтамасыз ету бойынша бақылауды жүзеге асырады және шаралар қабылдайды, орындау үшін міндетті нұсқамалар береді;</w:t>
      </w:r>
    </w:p>
    <w:bookmarkEnd w:id="1457"/>
    <w:bookmarkStart w:name="z9436" w:id="1458"/>
    <w:p>
      <w:pPr>
        <w:spacing w:after="0"/>
        <w:ind w:left="0"/>
        <w:jc w:val="both"/>
      </w:pPr>
      <w:r>
        <w:rPr>
          <w:rFonts w:ascii="Times New Roman"/>
          <w:b w:val="false"/>
          <w:i w:val="false"/>
          <w:color w:val="000000"/>
          <w:sz w:val="28"/>
        </w:rPr>
        <w:t>
      7) құқық бұзушылықты және қылмысты анықтау, жолын кесу және алдын алу бойынша профилактикалық қызметті қамтамасыз етеді;</w:t>
      </w:r>
    </w:p>
    <w:bookmarkEnd w:id="1458"/>
    <w:bookmarkStart w:name="z9437" w:id="1459"/>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1459"/>
    <w:bookmarkStart w:name="z9438" w:id="1460"/>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1460"/>
    <w:bookmarkStart w:name="z9439" w:id="1461"/>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1461"/>
    <w:bookmarkStart w:name="z9440" w:id="1462"/>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1462"/>
    <w:bookmarkStart w:name="z9441" w:id="1463"/>
    <w:p>
      <w:pPr>
        <w:spacing w:after="0"/>
        <w:ind w:left="0"/>
        <w:jc w:val="both"/>
      </w:pPr>
      <w:r>
        <w:rPr>
          <w:rFonts w:ascii="Times New Roman"/>
          <w:b w:val="false"/>
          <w:i w:val="false"/>
          <w:color w:val="000000"/>
          <w:sz w:val="28"/>
        </w:rPr>
        <w:t>
      12) ішкі істер органдарының есебінде тұрған адамдардың, оның ішінде кәмелетке толмағандардың мінез-құлқына профилактикалық бақылауды қамтамасыз етеді;</w:t>
      </w:r>
    </w:p>
    <w:bookmarkEnd w:id="1463"/>
    <w:bookmarkStart w:name="z9442" w:id="1464"/>
    <w:p>
      <w:pPr>
        <w:spacing w:after="0"/>
        <w:ind w:left="0"/>
        <w:jc w:val="both"/>
      </w:pPr>
      <w:r>
        <w:rPr>
          <w:rFonts w:ascii="Times New Roman"/>
          <w:b w:val="false"/>
          <w:i w:val="false"/>
          <w:color w:val="000000"/>
          <w:sz w:val="28"/>
        </w:rPr>
        <w:t>
      13) қамауға алынған және сотталғандарды күзетуді және айдауылдауды жүзеге асырады;</w:t>
      </w:r>
    </w:p>
    <w:bookmarkEnd w:id="1464"/>
    <w:bookmarkStart w:name="z9443" w:id="1465"/>
    <w:p>
      <w:pPr>
        <w:spacing w:after="0"/>
        <w:ind w:left="0"/>
        <w:jc w:val="both"/>
      </w:pPr>
      <w:r>
        <w:rPr>
          <w:rFonts w:ascii="Times New Roman"/>
          <w:b w:val="false"/>
          <w:i w:val="false"/>
          <w:color w:val="000000"/>
          <w:sz w:val="28"/>
        </w:rPr>
        <w:t>
      14) ішкі істер органдарының арнайы мекемелерінде ұсталатын адамдардың санитариялық-эпидимиологиялық саламаттылығын және денсаулығын қорғауды қамтамасыз етеді (әкімшілік қамауға алынған адамдар үшін арнайы қабылдағыш, белгілі бір тұрғылықты жері жоқ адамдар үшін қабылдағыш–таратушы, уақытша ұстау изоляторы);</w:t>
      </w:r>
    </w:p>
    <w:bookmarkEnd w:id="1465"/>
    <w:bookmarkStart w:name="z9444" w:id="1466"/>
    <w:p>
      <w:pPr>
        <w:spacing w:after="0"/>
        <w:ind w:left="0"/>
        <w:jc w:val="both"/>
      </w:pPr>
      <w:r>
        <w:rPr>
          <w:rFonts w:ascii="Times New Roman"/>
          <w:b w:val="false"/>
          <w:i w:val="false"/>
          <w:color w:val="000000"/>
          <w:sz w:val="28"/>
        </w:rPr>
        <w:t>
      15) азаматтық және қызметтік қару мен оның патрондарының айналымына мемлекеттік бақылауды жүзеге асырады;</w:t>
      </w:r>
    </w:p>
    <w:bookmarkEnd w:id="1466"/>
    <w:bookmarkStart w:name="z9445" w:id="1467"/>
    <w:p>
      <w:pPr>
        <w:spacing w:after="0"/>
        <w:ind w:left="0"/>
        <w:jc w:val="both"/>
      </w:pPr>
      <w:r>
        <w:rPr>
          <w:rFonts w:ascii="Times New Roman"/>
          <w:b w:val="false"/>
          <w:i w:val="false"/>
          <w:color w:val="000000"/>
          <w:sz w:val="28"/>
        </w:rPr>
        <w:t>
      16) әйелдерге қатысты құқық бұзушылықтың алдын алу бойынша профилактикалық қызметін жүзеге асырады;</w:t>
      </w:r>
    </w:p>
    <w:bookmarkEnd w:id="1467"/>
    <w:bookmarkStart w:name="z9446" w:id="1468"/>
    <w:p>
      <w:pPr>
        <w:spacing w:after="0"/>
        <w:ind w:left="0"/>
        <w:jc w:val="both"/>
      </w:pPr>
      <w:r>
        <w:rPr>
          <w:rFonts w:ascii="Times New Roman"/>
          <w:b w:val="false"/>
          <w:i w:val="false"/>
          <w:color w:val="000000"/>
          <w:sz w:val="28"/>
        </w:rPr>
        <w:t>
      17) қоғамдық тәртіпті сақтауға және құқық бұзушылық профилактикасына қатысатын азаматтармен және ұйымдармен өзара іс-қимыл жасасады;</w:t>
      </w:r>
    </w:p>
    <w:bookmarkEnd w:id="1468"/>
    <w:bookmarkStart w:name="z9447" w:id="1469"/>
    <w:p>
      <w:pPr>
        <w:spacing w:after="0"/>
        <w:ind w:left="0"/>
        <w:jc w:val="both"/>
      </w:pPr>
      <w:r>
        <w:rPr>
          <w:rFonts w:ascii="Times New Roman"/>
          <w:b w:val="false"/>
          <w:i w:val="false"/>
          <w:color w:val="000000"/>
          <w:sz w:val="28"/>
        </w:rPr>
        <w:t>
      18) жол жүрісін реттеуді қамтамасыз етеді, сондай-ақ жолдарды жобалау, салу, жөндеу, күтіп ұстау және басқару кезінде, оның ішінде мүгедектігі бар адамдардың тең қолжетімділігін қамтамасыз ету мақсатында олардың қажеттіліктерін ескере отырып, жол инфрақұрылымын жақсарту жөнінде ұсыныстар енгізеді;</w:t>
      </w:r>
    </w:p>
    <w:bookmarkEnd w:id="1469"/>
    <w:bookmarkStart w:name="z9448" w:id="1470"/>
    <w:p>
      <w:pPr>
        <w:spacing w:after="0"/>
        <w:ind w:left="0"/>
        <w:jc w:val="both"/>
      </w:pPr>
      <w:r>
        <w:rPr>
          <w:rFonts w:ascii="Times New Roman"/>
          <w:b w:val="false"/>
          <w:i w:val="false"/>
          <w:color w:val="000000"/>
          <w:sz w:val="28"/>
        </w:rPr>
        <w:t>
      19) көлік құралдарының иелері мен жолаушылар тасымалдаушыларының көлік құралдары иелері мен тасымалдаушылардың заңнамада белгіленген азаматтық-құқықтық жауапкершілігін міндетті сақтандыру шартын жасасу жөніндегі міндеттерді орындауын бақылауды жүзеге асырады;</w:t>
      </w:r>
    </w:p>
    <w:bookmarkEnd w:id="1470"/>
    <w:bookmarkStart w:name="z9449" w:id="1471"/>
    <w:p>
      <w:pPr>
        <w:spacing w:after="0"/>
        <w:ind w:left="0"/>
        <w:jc w:val="both"/>
      </w:pPr>
      <w:r>
        <w:rPr>
          <w:rFonts w:ascii="Times New Roman"/>
          <w:b w:val="false"/>
          <w:i w:val="false"/>
          <w:color w:val="000000"/>
          <w:sz w:val="28"/>
        </w:rPr>
        <w:t>
      20) жол жүрісі қауіпсіздігінің қамтамасыз етілуін бақылауды жүзеге асырады және орындалуы міндетті нұсқамалар береді;</w:t>
      </w:r>
    </w:p>
    <w:bookmarkEnd w:id="1471"/>
    <w:bookmarkStart w:name="z9450" w:id="1472"/>
    <w:p>
      <w:pPr>
        <w:spacing w:after="0"/>
        <w:ind w:left="0"/>
        <w:jc w:val="both"/>
      </w:pPr>
      <w:r>
        <w:rPr>
          <w:rFonts w:ascii="Times New Roman"/>
          <w:b w:val="false"/>
          <w:i w:val="false"/>
          <w:color w:val="000000"/>
          <w:sz w:val="28"/>
        </w:rPr>
        <w:t>
      21) жол жүрісі және оның қауіпсіздігін қамтамасыз ету саласындағы мемлекеттік ақпараттық жүйелерді пайдаланады;</w:t>
      </w:r>
    </w:p>
    <w:bookmarkEnd w:id="1472"/>
    <w:bookmarkStart w:name="z9451" w:id="1473"/>
    <w:p>
      <w:pPr>
        <w:spacing w:after="0"/>
        <w:ind w:left="0"/>
        <w:jc w:val="both"/>
      </w:pPr>
      <w:r>
        <w:rPr>
          <w:rFonts w:ascii="Times New Roman"/>
          <w:b w:val="false"/>
          <w:i w:val="false"/>
          <w:color w:val="000000"/>
          <w:sz w:val="28"/>
        </w:rPr>
        <w:t>
      22) жергілікті атқарушы орган жанындағы Құқық бұзушылық профилактикасы жөніндегі ведомствоаралық комиссияның қызметін қамтамасыз етеді;</w:t>
      </w:r>
    </w:p>
    <w:bookmarkEnd w:id="1473"/>
    <w:bookmarkStart w:name="z9452" w:id="1474"/>
    <w:p>
      <w:pPr>
        <w:spacing w:after="0"/>
        <w:ind w:left="0"/>
        <w:jc w:val="both"/>
      </w:pPr>
      <w:r>
        <w:rPr>
          <w:rFonts w:ascii="Times New Roman"/>
          <w:b w:val="false"/>
          <w:i w:val="false"/>
          <w:color w:val="000000"/>
          <w:sz w:val="28"/>
        </w:rPr>
        <w:t>
      23) жол жүрісі қауіпсіздігін қамтамасыз ету саласындағы жұмысты арттыруға және жетілдіруге бағытталған шараларды әзірлеуге қатысады;</w:t>
      </w:r>
    </w:p>
    <w:bookmarkEnd w:id="1474"/>
    <w:bookmarkStart w:name="z9453" w:id="1475"/>
    <w:p>
      <w:pPr>
        <w:spacing w:after="0"/>
        <w:ind w:left="0"/>
        <w:jc w:val="both"/>
      </w:pPr>
      <w:r>
        <w:rPr>
          <w:rFonts w:ascii="Times New Roman"/>
          <w:b w:val="false"/>
          <w:i w:val="false"/>
          <w:color w:val="000000"/>
          <w:sz w:val="28"/>
        </w:rPr>
        <w:t>
      24) жол жүрісі және оның қауіпсіздігін қамтамасыз ету саласындағы мемлекеттік органдардың қызметін салааралық үйлестіруді жүзеге асырады;</w:t>
      </w:r>
    </w:p>
    <w:bookmarkEnd w:id="1475"/>
    <w:bookmarkStart w:name="z9454" w:id="1476"/>
    <w:p>
      <w:pPr>
        <w:spacing w:after="0"/>
        <w:ind w:left="0"/>
        <w:jc w:val="both"/>
      </w:pPr>
      <w:r>
        <w:rPr>
          <w:rFonts w:ascii="Times New Roman"/>
          <w:b w:val="false"/>
          <w:i w:val="false"/>
          <w:color w:val="000000"/>
          <w:sz w:val="28"/>
        </w:rPr>
        <w:t>
      25) жүргізуші куәліктерін беруді, сәйкестендіру нөмірі бойынша көлік құралдарын мемлекеттік тіркеуді және оларды есепке алуды ұйымдастырады;</w:t>
      </w:r>
    </w:p>
    <w:bookmarkEnd w:id="1476"/>
    <w:bookmarkStart w:name="z9455" w:id="1477"/>
    <w:p>
      <w:pPr>
        <w:spacing w:after="0"/>
        <w:ind w:left="0"/>
        <w:jc w:val="both"/>
      </w:pPr>
      <w:r>
        <w:rPr>
          <w:rFonts w:ascii="Times New Roman"/>
          <w:b w:val="false"/>
          <w:i w:val="false"/>
          <w:color w:val="000000"/>
          <w:sz w:val="28"/>
        </w:rPr>
        <w:t>
      26) кәмелетке толмағандарды құқық бұзушылықтар, қоғамға жат іс-әрекеттер жасауға тартатын не балаларға қатысты басқа да құқыққа қарсы іс-әрекеттер жасайтын адамдарды анықтайды және оларды Қазақстан Республикасының заңдарында көзделген жауаптылыққа тарту бойынша шаралар қолданады;</w:t>
      </w:r>
    </w:p>
    <w:bookmarkEnd w:id="1477"/>
    <w:bookmarkStart w:name="z9456" w:id="1478"/>
    <w:p>
      <w:pPr>
        <w:spacing w:after="0"/>
        <w:ind w:left="0"/>
        <w:jc w:val="both"/>
      </w:pPr>
      <w:r>
        <w:rPr>
          <w:rFonts w:ascii="Times New Roman"/>
          <w:b w:val="false"/>
          <w:i w:val="false"/>
          <w:color w:val="000000"/>
          <w:sz w:val="28"/>
        </w:rPr>
        <w:t>
      27) мүдделі мемлекеттік органдарға ықпал ететін себептер мен жағдайларды жою үшін ұсынымдар енгізе отырып, кәмелетке толмағандар жасаған немесе оларға қатысты жасалған құқық бұзушылықтар фактілерінің алдын алу бойынша шаралар қабылдайды, олардың орындалуын бақылауды қамтамасыз етеді;</w:t>
      </w:r>
    </w:p>
    <w:bookmarkEnd w:id="1478"/>
    <w:bookmarkStart w:name="z9457" w:id="1479"/>
    <w:p>
      <w:pPr>
        <w:spacing w:after="0"/>
        <w:ind w:left="0"/>
        <w:jc w:val="both"/>
      </w:pPr>
      <w:r>
        <w:rPr>
          <w:rFonts w:ascii="Times New Roman"/>
          <w:b w:val="false"/>
          <w:i w:val="false"/>
          <w:color w:val="000000"/>
          <w:sz w:val="28"/>
        </w:rPr>
        <w:t>
      28) жаппай тәртіпсіздіктердің жолын кесуге қатысады, оның ішінде түзеу мекемелерінде;</w:t>
      </w:r>
    </w:p>
    <w:bookmarkEnd w:id="1479"/>
    <w:bookmarkStart w:name="z9458" w:id="1480"/>
    <w:p>
      <w:pPr>
        <w:spacing w:after="0"/>
        <w:ind w:left="0"/>
        <w:jc w:val="both"/>
      </w:pPr>
      <w:r>
        <w:rPr>
          <w:rFonts w:ascii="Times New Roman"/>
          <w:b w:val="false"/>
          <w:i w:val="false"/>
          <w:color w:val="000000"/>
          <w:sz w:val="28"/>
        </w:rPr>
        <w:t>
      29) құзыреті шегінде әкімшілік құқық бұзушылық туралы істер бойынша іс жүргізуді жүзеге асырады және әкімшілік заңнаманы іске асыру кезінде заңдылықтың сақталуын бақылайды;</w:t>
      </w:r>
    </w:p>
    <w:bookmarkEnd w:id="1480"/>
    <w:bookmarkStart w:name="z9459" w:id="1481"/>
    <w:p>
      <w:pPr>
        <w:spacing w:after="0"/>
        <w:ind w:left="0"/>
        <w:jc w:val="both"/>
      </w:pPr>
      <w:r>
        <w:rPr>
          <w:rFonts w:ascii="Times New Roman"/>
          <w:b w:val="false"/>
          <w:i w:val="false"/>
          <w:color w:val="000000"/>
          <w:sz w:val="28"/>
        </w:rPr>
        <w:t>
      30) карантиндік, санитариялық-эпидемияға қарсы және табиғатты қорғау іс-шараларына қатысады;</w:t>
      </w:r>
    </w:p>
    <w:bookmarkEnd w:id="1481"/>
    <w:bookmarkStart w:name="z9460" w:id="1482"/>
    <w:p>
      <w:pPr>
        <w:spacing w:after="0"/>
        <w:ind w:left="0"/>
        <w:jc w:val="both"/>
      </w:pPr>
      <w:r>
        <w:rPr>
          <w:rFonts w:ascii="Times New Roman"/>
          <w:b w:val="false"/>
          <w:i w:val="false"/>
          <w:color w:val="000000"/>
          <w:sz w:val="28"/>
        </w:rPr>
        <w:t>
      31) жеке және заңды тұлғаларға қылмыстық немесе әкімшілік құқық бұзушылықтар жасауға ықпал ететін себептер мен жағдайларды жою туралы орындалуы міндетті нұсқамалар, ұсынымдар енгізеді;</w:t>
      </w:r>
    </w:p>
    <w:bookmarkEnd w:id="1482"/>
    <w:bookmarkStart w:name="z9461" w:id="1483"/>
    <w:p>
      <w:pPr>
        <w:spacing w:after="0"/>
        <w:ind w:left="0"/>
        <w:jc w:val="both"/>
      </w:pPr>
      <w:r>
        <w:rPr>
          <w:rFonts w:ascii="Times New Roman"/>
          <w:b w:val="false"/>
          <w:i w:val="false"/>
          <w:color w:val="000000"/>
          <w:sz w:val="28"/>
        </w:rPr>
        <w:t>
      32) жедел-профилактикалық, іздестіру және өзге де арнайы іс-шараларды жүргізу кезінде бақылау-өткізу пункттерін белгілейді;</w:t>
      </w:r>
    </w:p>
    <w:bookmarkEnd w:id="1483"/>
    <w:bookmarkStart w:name="z9462" w:id="1484"/>
    <w:p>
      <w:pPr>
        <w:spacing w:after="0"/>
        <w:ind w:left="0"/>
        <w:jc w:val="both"/>
      </w:pPr>
      <w:r>
        <w:rPr>
          <w:rFonts w:ascii="Times New Roman"/>
          <w:b w:val="false"/>
          <w:i w:val="false"/>
          <w:color w:val="000000"/>
          <w:sz w:val="28"/>
        </w:rPr>
        <w:t>
      33) заңнамаға сәйкес қаруды, оқ-дәрілерді, есірткі құралдарын, психотроптық заттар мен прекурсорларды, сондай-ақ тыйым салынған өзге де заттарды алып қою бойынша профилактикалық іс-шаралар жүргізуді ұйымдастырады;</w:t>
      </w:r>
    </w:p>
    <w:bookmarkEnd w:id="1484"/>
    <w:bookmarkStart w:name="z9463" w:id="1485"/>
    <w:p>
      <w:pPr>
        <w:spacing w:after="0"/>
        <w:ind w:left="0"/>
        <w:jc w:val="both"/>
      </w:pPr>
      <w:r>
        <w:rPr>
          <w:rFonts w:ascii="Times New Roman"/>
          <w:b w:val="false"/>
          <w:i w:val="false"/>
          <w:color w:val="000000"/>
          <w:sz w:val="28"/>
        </w:rPr>
        <w:t>
      34) ата-анасының қамқорлығынсыз қалған балаларды мемлекеттік мекемелерге жіберу немесе кәмелетке толмағандарды қамқоршылыққа немесе қорғаншылыққа алуды ресімдеу жөніндегі қызметті ұйымдастырады;</w:t>
      </w:r>
    </w:p>
    <w:bookmarkEnd w:id="1485"/>
    <w:bookmarkStart w:name="z9464" w:id="1486"/>
    <w:p>
      <w:pPr>
        <w:spacing w:after="0"/>
        <w:ind w:left="0"/>
        <w:jc w:val="both"/>
      </w:pPr>
      <w:r>
        <w:rPr>
          <w:rFonts w:ascii="Times New Roman"/>
          <w:b w:val="false"/>
          <w:i w:val="false"/>
          <w:color w:val="000000"/>
          <w:sz w:val="28"/>
        </w:rPr>
        <w:t>
      35) полиция органдарының арнаулы мекемелерінде қылмыстық құқық бұзушылықтар жасауда күдіктілер мен айыпталушыларды, тұрғылықты жері және құжаттары белгісіз адамдарды, әкімшілік қамауға алынғандарды ұстауды, күдіктілер мен айыпталушыларды айдауылмен алып жүруді, оларға қатысты қылмыстық (әкімшілік) процесті жүргізетін органдардың қаулыларын, ұйғарымдары мен үкімдерін орындауды ұйымдастырады;</w:t>
      </w:r>
    </w:p>
    <w:bookmarkEnd w:id="1486"/>
    <w:bookmarkStart w:name="z9465" w:id="1487"/>
    <w:p>
      <w:pPr>
        <w:spacing w:after="0"/>
        <w:ind w:left="0"/>
        <w:jc w:val="both"/>
      </w:pPr>
      <w:r>
        <w:rPr>
          <w:rFonts w:ascii="Times New Roman"/>
          <w:b w:val="false"/>
          <w:i w:val="false"/>
          <w:color w:val="000000"/>
          <w:sz w:val="28"/>
        </w:rPr>
        <w:t>
      36) елдегі қоғамдық-саяси ахуалға мониторингті қамтамасыз етеді және оны тұрақсыздандыру әрекеттеріне уақтылы ден қою жөнінде шаралар қабылдайды;</w:t>
      </w:r>
    </w:p>
    <w:bookmarkEnd w:id="1487"/>
    <w:bookmarkStart w:name="z9466" w:id="1488"/>
    <w:p>
      <w:pPr>
        <w:spacing w:after="0"/>
        <w:ind w:left="0"/>
        <w:jc w:val="both"/>
      </w:pPr>
      <w:r>
        <w:rPr>
          <w:rFonts w:ascii="Times New Roman"/>
          <w:b w:val="false"/>
          <w:i w:val="false"/>
          <w:color w:val="000000"/>
          <w:sz w:val="28"/>
        </w:rPr>
        <w:t>
      37) қоғамдық тәртіпті сақтауды қамтамасыз ету, сондай-ақ төтенше жағдайлар кезінде жедел-қызметтік міндеттерді орындау жөніндегі арнайы жедел жоспарлар іс-шараларын әзірлеуге және іске асыруға қатысады, әкімшілік полицияның қажетті күштері мен құралдарын тартуды және олардың басқа құқық қорғау органдарымен және күштік құрылымдармен өзара іс-қимылын қамтамасыз етеді;</w:t>
      </w:r>
    </w:p>
    <w:bookmarkEnd w:id="1488"/>
    <w:bookmarkStart w:name="z9467" w:id="1489"/>
    <w:p>
      <w:pPr>
        <w:spacing w:after="0"/>
        <w:ind w:left="0"/>
        <w:jc w:val="both"/>
      </w:pPr>
      <w:r>
        <w:rPr>
          <w:rFonts w:ascii="Times New Roman"/>
          <w:b w:val="false"/>
          <w:i w:val="false"/>
          <w:color w:val="000000"/>
          <w:sz w:val="28"/>
        </w:rPr>
        <w:t>
      38) қоғамдық-саяси, спорттық және спорттық-бұқаралық, ойын-сауық мәдени-бұқаралық іс-шараларды өткізу кезінде, сондай-ақ мемлекет басшыларының, басқа да шетелдік саяси және мемлекет қайраткерлерінің сапарлары кезінде қоғамдық тәртіпті сақтау жөніндегі шаралар кешенін ұйымдастыруды қамтамасыз етеді;</w:t>
      </w:r>
    </w:p>
    <w:bookmarkEnd w:id="1489"/>
    <w:bookmarkStart w:name="z9468" w:id="1490"/>
    <w:p>
      <w:pPr>
        <w:spacing w:after="0"/>
        <w:ind w:left="0"/>
        <w:jc w:val="both"/>
      </w:pPr>
      <w:r>
        <w:rPr>
          <w:rFonts w:ascii="Times New Roman"/>
          <w:b w:val="false"/>
          <w:i w:val="false"/>
          <w:color w:val="000000"/>
          <w:sz w:val="28"/>
        </w:rPr>
        <w:t>
      39) қылмыстық істер бойынша сотқа дейінгі іс жүргізу барысында сот актілерін, судьялардың талаптарын, прокурордың қаулыларын, нұсқамалары мен талаптарын, тергеушінің, анықтаушының жазбаша тапсырмаларын орындайды;</w:t>
      </w:r>
    </w:p>
    <w:bookmarkEnd w:id="1490"/>
    <w:bookmarkStart w:name="z9469" w:id="1491"/>
    <w:p>
      <w:pPr>
        <w:spacing w:after="0"/>
        <w:ind w:left="0"/>
        <w:jc w:val="both"/>
      </w:pPr>
      <w:r>
        <w:rPr>
          <w:rFonts w:ascii="Times New Roman"/>
          <w:b w:val="false"/>
          <w:i w:val="false"/>
          <w:color w:val="000000"/>
          <w:sz w:val="28"/>
        </w:rPr>
        <w:t>
      40) құзыреті шегінде қылмыстық құқық бұзушылықтарды анықтауды, жолын кесуді, алдын алуды және ашуды ұйымдастырады және жүзеге асырады;</w:t>
      </w:r>
    </w:p>
    <w:bookmarkEnd w:id="1491"/>
    <w:bookmarkStart w:name="z9470" w:id="1492"/>
    <w:p>
      <w:pPr>
        <w:spacing w:after="0"/>
        <w:ind w:left="0"/>
        <w:jc w:val="both"/>
      </w:pPr>
      <w:r>
        <w:rPr>
          <w:rFonts w:ascii="Times New Roman"/>
          <w:b w:val="false"/>
          <w:i w:val="false"/>
          <w:color w:val="000000"/>
          <w:sz w:val="28"/>
        </w:rPr>
        <w:t>
      41) заңнамаға сәйкес жедел-іздестіру қызметін жүзеге асырады;</w:t>
      </w:r>
    </w:p>
    <w:bookmarkEnd w:id="1492"/>
    <w:bookmarkStart w:name="z9471" w:id="1493"/>
    <w:p>
      <w:pPr>
        <w:spacing w:after="0"/>
        <w:ind w:left="0"/>
        <w:jc w:val="both"/>
      </w:pPr>
      <w:r>
        <w:rPr>
          <w:rFonts w:ascii="Times New Roman"/>
          <w:b w:val="false"/>
          <w:i w:val="false"/>
          <w:color w:val="000000"/>
          <w:sz w:val="28"/>
        </w:rPr>
        <w:t>
      42) ішкі істер органдарының құзыретіне жататын қылмыстық құқық бұзушылық бойынша сотқа дейінгі тергеуді жүзеге асырады;</w:t>
      </w:r>
    </w:p>
    <w:bookmarkEnd w:id="1493"/>
    <w:bookmarkStart w:name="z9472" w:id="1494"/>
    <w:p>
      <w:pPr>
        <w:spacing w:after="0"/>
        <w:ind w:left="0"/>
        <w:jc w:val="both"/>
      </w:pPr>
      <w:r>
        <w:rPr>
          <w:rFonts w:ascii="Times New Roman"/>
          <w:b w:val="false"/>
          <w:i w:val="false"/>
          <w:color w:val="000000"/>
          <w:sz w:val="28"/>
        </w:rPr>
        <w:t>
      43)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қызметтен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1494"/>
    <w:bookmarkStart w:name="z9473" w:id="1495"/>
    <w:p>
      <w:pPr>
        <w:spacing w:after="0"/>
        <w:ind w:left="0"/>
        <w:jc w:val="both"/>
      </w:pPr>
      <w:r>
        <w:rPr>
          <w:rFonts w:ascii="Times New Roman"/>
          <w:b w:val="false"/>
          <w:i w:val="false"/>
          <w:color w:val="000000"/>
          <w:sz w:val="28"/>
        </w:rPr>
        <w:t>
      44)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1495"/>
    <w:bookmarkStart w:name="z9474" w:id="1496"/>
    <w:p>
      <w:pPr>
        <w:spacing w:after="0"/>
        <w:ind w:left="0"/>
        <w:jc w:val="both"/>
      </w:pPr>
      <w:r>
        <w:rPr>
          <w:rFonts w:ascii="Times New Roman"/>
          <w:b w:val="false"/>
          <w:i w:val="false"/>
          <w:color w:val="000000"/>
          <w:sz w:val="28"/>
        </w:rPr>
        <w:t>
      45) шет мемлекеттермен экстрадицияланатындарды және сотталғандарды қабылдау-беруді ұйымдастырады;</w:t>
      </w:r>
    </w:p>
    <w:bookmarkEnd w:id="1496"/>
    <w:bookmarkStart w:name="z9475" w:id="1497"/>
    <w:p>
      <w:pPr>
        <w:spacing w:after="0"/>
        <w:ind w:left="0"/>
        <w:jc w:val="both"/>
      </w:pPr>
      <w:r>
        <w:rPr>
          <w:rFonts w:ascii="Times New Roman"/>
          <w:b w:val="false"/>
          <w:i w:val="false"/>
          <w:color w:val="000000"/>
          <w:sz w:val="28"/>
        </w:rPr>
        <w:t>
      46) заңнамада белгіленген тәртіпте Қазақстан Республикасының халықаралық 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1497"/>
    <w:bookmarkStart w:name="z9476" w:id="1498"/>
    <w:p>
      <w:pPr>
        <w:spacing w:after="0"/>
        <w:ind w:left="0"/>
        <w:jc w:val="both"/>
      </w:pPr>
      <w:r>
        <w:rPr>
          <w:rFonts w:ascii="Times New Roman"/>
          <w:b w:val="false"/>
          <w:i w:val="false"/>
          <w:color w:val="000000"/>
          <w:sz w:val="28"/>
        </w:rPr>
        <w:t>
      47) қылмыстық процеске қатысушылардың және өзге адамдардың өмірін, денсаулығын, ар-намысын және мүлігін сақтауды бақылауды жүзеге асырады;</w:t>
      </w:r>
    </w:p>
    <w:bookmarkEnd w:id="1498"/>
    <w:bookmarkStart w:name="z9477" w:id="1499"/>
    <w:p>
      <w:pPr>
        <w:spacing w:after="0"/>
        <w:ind w:left="0"/>
        <w:jc w:val="both"/>
      </w:pPr>
      <w:r>
        <w:rPr>
          <w:rFonts w:ascii="Times New Roman"/>
          <w:b w:val="false"/>
          <w:i w:val="false"/>
          <w:color w:val="000000"/>
          <w:sz w:val="28"/>
        </w:rPr>
        <w:t>
      48)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1499"/>
    <w:bookmarkStart w:name="z9478" w:id="1500"/>
    <w:p>
      <w:pPr>
        <w:spacing w:after="0"/>
        <w:ind w:left="0"/>
        <w:jc w:val="both"/>
      </w:pPr>
      <w:r>
        <w:rPr>
          <w:rFonts w:ascii="Times New Roman"/>
          <w:b w:val="false"/>
          <w:i w:val="false"/>
          <w:color w:val="000000"/>
          <w:sz w:val="28"/>
        </w:rPr>
        <w:t>
      49) нашақорлықпен және уытқұмарлықпен ауыратын адамдарға медициналық-әлеуметтік көмек көрсетуді ұйымдастыруда мемлекеттік денсаулық сақтау органдарына көмек көрсетеді, оны көрсету кезінде азаматтардың құқықтары мен бостандықтарына кепілдікті қамтамасыз етеді;</w:t>
      </w:r>
    </w:p>
    <w:bookmarkEnd w:id="1500"/>
    <w:bookmarkStart w:name="z9479" w:id="1501"/>
    <w:p>
      <w:pPr>
        <w:spacing w:after="0"/>
        <w:ind w:left="0"/>
        <w:jc w:val="both"/>
      </w:pPr>
      <w:r>
        <w:rPr>
          <w:rFonts w:ascii="Times New Roman"/>
          <w:b w:val="false"/>
          <w:i w:val="false"/>
          <w:color w:val="000000"/>
          <w:sz w:val="28"/>
        </w:rPr>
        <w:t>
      50)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профилактикасын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1501"/>
    <w:bookmarkStart w:name="z9480" w:id="1502"/>
    <w:p>
      <w:pPr>
        <w:spacing w:after="0"/>
        <w:ind w:left="0"/>
        <w:jc w:val="both"/>
      </w:pPr>
      <w:r>
        <w:rPr>
          <w:rFonts w:ascii="Times New Roman"/>
          <w:b w:val="false"/>
          <w:i w:val="false"/>
          <w:color w:val="000000"/>
          <w:sz w:val="28"/>
        </w:rPr>
        <w:t>
      51)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1502"/>
    <w:bookmarkStart w:name="z9481" w:id="1503"/>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1503"/>
    <w:bookmarkStart w:name="z9482" w:id="1504"/>
    <w:p>
      <w:pPr>
        <w:spacing w:after="0"/>
        <w:ind w:left="0"/>
        <w:jc w:val="both"/>
      </w:pPr>
      <w:r>
        <w:rPr>
          <w:rFonts w:ascii="Times New Roman"/>
          <w:b w:val="false"/>
          <w:i w:val="false"/>
          <w:color w:val="000000"/>
          <w:sz w:val="28"/>
        </w:rPr>
        <w:t>
      53)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1504"/>
    <w:bookmarkStart w:name="z9483" w:id="1505"/>
    <w:p>
      <w:pPr>
        <w:spacing w:after="0"/>
        <w:ind w:left="0"/>
        <w:jc w:val="both"/>
      </w:pPr>
      <w:r>
        <w:rPr>
          <w:rFonts w:ascii="Times New Roman"/>
          <w:b w:val="false"/>
          <w:i w:val="false"/>
          <w:color w:val="000000"/>
          <w:sz w:val="28"/>
        </w:rPr>
        <w:t>
      54) құрамында есірткі бар өсімдіктерді анықтау және жою бойынша, сондай-ақ есірткі заттарын заңсыз тасымалдау арналарының жолын кесу бойынша іс-шаралар өткізеді;</w:t>
      </w:r>
    </w:p>
    <w:bookmarkEnd w:id="1505"/>
    <w:bookmarkStart w:name="z9484" w:id="1506"/>
    <w:p>
      <w:pPr>
        <w:spacing w:after="0"/>
        <w:ind w:left="0"/>
        <w:jc w:val="both"/>
      </w:pPr>
      <w:r>
        <w:rPr>
          <w:rFonts w:ascii="Times New Roman"/>
          <w:b w:val="false"/>
          <w:i w:val="false"/>
          <w:color w:val="000000"/>
          <w:sz w:val="28"/>
        </w:rPr>
        <w:t>
      55)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1506"/>
    <w:bookmarkStart w:name="z9485" w:id="1507"/>
    <w:p>
      <w:pPr>
        <w:spacing w:after="0"/>
        <w:ind w:left="0"/>
        <w:jc w:val="both"/>
      </w:pPr>
      <w:r>
        <w:rPr>
          <w:rFonts w:ascii="Times New Roman"/>
          <w:b w:val="false"/>
          <w:i w:val="false"/>
          <w:color w:val="000000"/>
          <w:sz w:val="28"/>
        </w:rPr>
        <w:t>
      56) Қазақстан Республикасында бақылауға жататын есірткі, психотроптық заттар және прекурсорлар тізімін және Заңсыз айналымда жүргені анықталған есірткі, психотроптық заттарды және прекурсорларды шағын ірі және аса ірі мөлшерге жатқызу туралы жиынтық кестені өзгерту мен толықтыру бойынша ұсыныстар енгізеді;</w:t>
      </w:r>
    </w:p>
    <w:bookmarkEnd w:id="1507"/>
    <w:bookmarkStart w:name="z9486" w:id="1508"/>
    <w:p>
      <w:pPr>
        <w:spacing w:after="0"/>
        <w:ind w:left="0"/>
        <w:jc w:val="both"/>
      </w:pPr>
      <w:r>
        <w:rPr>
          <w:rFonts w:ascii="Times New Roman"/>
          <w:b w:val="false"/>
          <w:i w:val="false"/>
          <w:color w:val="000000"/>
          <w:sz w:val="28"/>
        </w:rPr>
        <w:t>
      57)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ақпараттық-аналитикалық материалдарды дайындауды талдайды;</w:t>
      </w:r>
    </w:p>
    <w:bookmarkEnd w:id="1508"/>
    <w:bookmarkStart w:name="z9487" w:id="1509"/>
    <w:p>
      <w:pPr>
        <w:spacing w:after="0"/>
        <w:ind w:left="0"/>
        <w:jc w:val="both"/>
      </w:pPr>
      <w:r>
        <w:rPr>
          <w:rFonts w:ascii="Times New Roman"/>
          <w:b w:val="false"/>
          <w:i w:val="false"/>
          <w:color w:val="000000"/>
          <w:sz w:val="28"/>
        </w:rPr>
        <w:t>
      58) халықтың азаматтығы мен көші-қоны саласындағы мемлекеттік саясатты іске асыруға қатысады;</w:t>
      </w:r>
    </w:p>
    <w:bookmarkEnd w:id="1509"/>
    <w:bookmarkStart w:name="z9488" w:id="1510"/>
    <w:p>
      <w:pPr>
        <w:spacing w:after="0"/>
        <w:ind w:left="0"/>
        <w:jc w:val="both"/>
      </w:pPr>
      <w:r>
        <w:rPr>
          <w:rFonts w:ascii="Times New Roman"/>
          <w:b w:val="false"/>
          <w:i w:val="false"/>
          <w:color w:val="000000"/>
          <w:sz w:val="28"/>
        </w:rPr>
        <w:t>
      59) баспана іздеушілер мен босқындардың құқықтарының сақталуын қамтамасыз етеді;</w:t>
      </w:r>
    </w:p>
    <w:bookmarkEnd w:id="1510"/>
    <w:bookmarkStart w:name="z9489" w:id="1511"/>
    <w:p>
      <w:pPr>
        <w:spacing w:after="0"/>
        <w:ind w:left="0"/>
        <w:jc w:val="both"/>
      </w:pPr>
      <w:r>
        <w:rPr>
          <w:rFonts w:ascii="Times New Roman"/>
          <w:b w:val="false"/>
          <w:i w:val="false"/>
          <w:color w:val="000000"/>
          <w:sz w:val="28"/>
        </w:rPr>
        <w:t>
      60) Ұлттық қауіпсіздік органдарымен бірлесіп "Бүркіт" бірыңғай ақпараттық жүйесін, сондай-ақ көші-қон полициясының шетелдіктердің келуін, болуын және кетуін бақылау жөніндегі ақпараттық жүйесін әкімшілендіреді;</w:t>
      </w:r>
    </w:p>
    <w:bookmarkEnd w:id="1511"/>
    <w:bookmarkStart w:name="z9490" w:id="1512"/>
    <w:p>
      <w:pPr>
        <w:spacing w:after="0"/>
        <w:ind w:left="0"/>
        <w:jc w:val="both"/>
      </w:pPr>
      <w:r>
        <w:rPr>
          <w:rFonts w:ascii="Times New Roman"/>
          <w:b w:val="false"/>
          <w:i w:val="false"/>
          <w:color w:val="000000"/>
          <w:sz w:val="28"/>
        </w:rPr>
        <w:t>
      61) Қазақстан Республикасы Ұлттық қауіпсіздік комитетінің Шекара қызметімен бірлесіп шекара режимі қағидаларының сақталуын қамтамасыз етеді;</w:t>
      </w:r>
    </w:p>
    <w:bookmarkEnd w:id="1512"/>
    <w:bookmarkStart w:name="z9491" w:id="1513"/>
    <w:p>
      <w:pPr>
        <w:spacing w:after="0"/>
        <w:ind w:left="0"/>
        <w:jc w:val="both"/>
      </w:pPr>
      <w:r>
        <w:rPr>
          <w:rFonts w:ascii="Times New Roman"/>
          <w:b w:val="false"/>
          <w:i w:val="false"/>
          <w:color w:val="000000"/>
          <w:sz w:val="28"/>
        </w:rPr>
        <w:t>
      62) Қазақстан Республикасының Мемлекеттік шекарасын және оның режимін, Қазақстан Республикасының Мемлекеттік шекарасы арқылы өткізу пункттеріндегі режимді бұзған адамдарды іздестіруде, азаматтардың Қазақстан Республикасының Мемлекеттік шекарасында жасаған құқық бұзушылықтардың мән-жайларын анықтауда және тексеруде Қазақстан Республикасы Ұлттық қауіпсіздік комитетінің Шекара қызметіне жәрдем көрсетеді</w:t>
      </w:r>
    </w:p>
    <w:bookmarkEnd w:id="1513"/>
    <w:bookmarkStart w:name="z9492" w:id="1514"/>
    <w:p>
      <w:pPr>
        <w:spacing w:after="0"/>
        <w:ind w:left="0"/>
        <w:jc w:val="both"/>
      </w:pPr>
      <w:r>
        <w:rPr>
          <w:rFonts w:ascii="Times New Roman"/>
          <w:b w:val="false"/>
          <w:i w:val="false"/>
          <w:color w:val="000000"/>
          <w:sz w:val="28"/>
        </w:rPr>
        <w:t>
      63) Азаматтар мен лауазымды адамдар, шетелдіктер және азаматтығы жоқ адамдар оларға белгіленген Қазақстан Республикасының аумағы арқылы кіру, шығу, болу және транзиттік жол жүру қағидаларын сақтауын бақылауды жүзеге асырады;</w:t>
      </w:r>
    </w:p>
    <w:bookmarkEnd w:id="1514"/>
    <w:bookmarkStart w:name="z9493" w:id="1515"/>
    <w:p>
      <w:pPr>
        <w:spacing w:after="0"/>
        <w:ind w:left="0"/>
        <w:jc w:val="both"/>
      </w:pPr>
      <w:r>
        <w:rPr>
          <w:rFonts w:ascii="Times New Roman"/>
          <w:b w:val="false"/>
          <w:i w:val="false"/>
          <w:color w:val="000000"/>
          <w:sz w:val="28"/>
        </w:rPr>
        <w:t>
      64) Халықтың көші-қоны саласындағы заңнаманы сақтау бойынша жүйелі ақпараттық-түсіндіру жұмысын ұйымдастырады;</w:t>
      </w:r>
    </w:p>
    <w:bookmarkEnd w:id="1515"/>
    <w:bookmarkStart w:name="z9494" w:id="1516"/>
    <w:p>
      <w:pPr>
        <w:spacing w:after="0"/>
        <w:ind w:left="0"/>
        <w:jc w:val="both"/>
      </w:pPr>
      <w:r>
        <w:rPr>
          <w:rFonts w:ascii="Times New Roman"/>
          <w:b w:val="false"/>
          <w:i w:val="false"/>
          <w:color w:val="000000"/>
          <w:sz w:val="28"/>
        </w:rPr>
        <w:t>
      65) соттың көші-қон заңнамасын өрескел бұзған шетелдіктерді әкімшілік жаупкершілікке тарту, елден шығып жіберу туралы шешімін орындамаған шетелдіктерді анықтау бойынша "Мигрант", "Заңсыз келуші" профилактикалық, оның ішінде халықаралық міндеттемелерге сәйкес іс-шараларды өткізуді ұйымдастырады;</w:t>
      </w:r>
    </w:p>
    <w:bookmarkEnd w:id="1516"/>
    <w:bookmarkStart w:name="z9495" w:id="1517"/>
    <w:p>
      <w:pPr>
        <w:spacing w:after="0"/>
        <w:ind w:left="0"/>
        <w:jc w:val="both"/>
      </w:pPr>
      <w:r>
        <w:rPr>
          <w:rFonts w:ascii="Times New Roman"/>
          <w:b w:val="false"/>
          <w:i w:val="false"/>
          <w:color w:val="000000"/>
          <w:sz w:val="28"/>
        </w:rPr>
        <w:t>
      66) шетел азаматтарын елден тыс жерге шығаруды ұйымдастырады;</w:t>
      </w:r>
    </w:p>
    <w:bookmarkEnd w:id="1517"/>
    <w:bookmarkStart w:name="z9496" w:id="1518"/>
    <w:p>
      <w:pPr>
        <w:spacing w:after="0"/>
        <w:ind w:left="0"/>
        <w:jc w:val="both"/>
      </w:pPr>
      <w:r>
        <w:rPr>
          <w:rFonts w:ascii="Times New Roman"/>
          <w:b w:val="false"/>
          <w:i w:val="false"/>
          <w:color w:val="000000"/>
          <w:sz w:val="28"/>
        </w:rPr>
        <w:t>
      67) жыл сайын жергілікті атқарушы және өкілді органдарға шетелдіктерді елден тыс жерге шығарып жіберуге жергілікті бюджеттен ақшалай қаражат бөлуге бюджеттік өтінім енгізеді;</w:t>
      </w:r>
    </w:p>
    <w:bookmarkEnd w:id="1518"/>
    <w:bookmarkStart w:name="z9497" w:id="1519"/>
    <w:p>
      <w:pPr>
        <w:spacing w:after="0"/>
        <w:ind w:left="0"/>
        <w:jc w:val="both"/>
      </w:pPr>
      <w:r>
        <w:rPr>
          <w:rFonts w:ascii="Times New Roman"/>
          <w:b w:val="false"/>
          <w:i w:val="false"/>
          <w:color w:val="000000"/>
          <w:sz w:val="28"/>
        </w:rPr>
        <w:t>
      68) шетелдіктерді, азаматтығы жоқ адамдарды, пана іздеп жүрген адамдарды және босқындарды дактилоскопиялауды жүзеге асырады;</w:t>
      </w:r>
    </w:p>
    <w:bookmarkEnd w:id="1519"/>
    <w:bookmarkStart w:name="z9498" w:id="1520"/>
    <w:p>
      <w:pPr>
        <w:spacing w:after="0"/>
        <w:ind w:left="0"/>
        <w:jc w:val="both"/>
      </w:pPr>
      <w:r>
        <w:rPr>
          <w:rFonts w:ascii="Times New Roman"/>
          <w:b w:val="false"/>
          <w:i w:val="false"/>
          <w:color w:val="000000"/>
          <w:sz w:val="28"/>
        </w:rPr>
        <w:t>
      69) "Қазақстан Республикасы визаларын беру бойынша қабылдаушы тұлғалардың шақыруларын қабылдау және келісу", "Шетелдіктерге және азаматтығы жоқ адамдарға Қазақстан Республикасынан шығу және Қазақстан Республикасына келу құқығына Қазақстан Республикасының аумағында визалар беру, қалпына келтіру немесе ұзарту", "Қазақстан Республикасына уақытша келетін шетелдіктер мен азаматтығы жоқ адамдарға жеке сәйкестендіру нөмірін қалыптастыру", "Шетелдіктер мен азаматтығы жоқ адамдарға Қазақстан Республикасында уақытша тұруға рұқсат беру", "Қазақстан Республикасында тұрақты тұруға шетелдіктер мен азаматтығы жоқ адамдарға рұқсат беру", "Қазақстан Республикасында тұрақты тұратын шетелдіктерге тұруға ықтиярхаттар және азаматтығы жоқ адамдарға куәліктер беру", "Жол жүру құжатын беру", "Қазақстан Республикасының азаматтарына паспорттар, жеке куәліктер беру", "Шекара маңы аумағының елді мекенінде тұрақты тұрғылықты жері бойынша тіркелгенін растайтын мәліметтерді ұсыну", "Қазақстан Республикасы халқын тұрғылықты жері бойынша тіркеу", "Қазақстан Республикасы шегінен тыс жерлерге шығуға құжаттарды ресімдеу", "Тұрғылықты жері бойынша тіркеуден шығару" мемлекеттік қызмет көрсетеді;</w:t>
      </w:r>
    </w:p>
    <w:bookmarkEnd w:id="1520"/>
    <w:bookmarkStart w:name="z9499" w:id="1521"/>
    <w:p>
      <w:pPr>
        <w:spacing w:after="0"/>
        <w:ind w:left="0"/>
        <w:jc w:val="both"/>
      </w:pPr>
      <w:r>
        <w:rPr>
          <w:rFonts w:ascii="Times New Roman"/>
          <w:b w:val="false"/>
          <w:i w:val="false"/>
          <w:color w:val="000000"/>
          <w:sz w:val="28"/>
        </w:rPr>
        <w:t>
      70) Заңды тұлғаларға "Азаматтық және қызметтік қару мен оның патрондарының криминалистикалық талаптарына сәйкестігіне қорытынды беру" мемлекеттік қызметін көрсетеді;</w:t>
      </w:r>
    </w:p>
    <w:bookmarkEnd w:id="1521"/>
    <w:bookmarkStart w:name="z9500" w:id="1522"/>
    <w:p>
      <w:pPr>
        <w:spacing w:after="0"/>
        <w:ind w:left="0"/>
        <w:jc w:val="both"/>
      </w:pPr>
      <w:r>
        <w:rPr>
          <w:rFonts w:ascii="Times New Roman"/>
          <w:b w:val="false"/>
          <w:i w:val="false"/>
          <w:color w:val="000000"/>
          <w:sz w:val="28"/>
        </w:rPr>
        <w:t>
      71) Мемлекеттік оқ-гильза қоймасының ведомстволық коллекцияларын қалыптастыру үшін азаматтық және қызметтік ойық атыс қаруын бақылау атуды жүзеге асырады;</w:t>
      </w:r>
    </w:p>
    <w:bookmarkEnd w:id="1522"/>
    <w:bookmarkStart w:name="z9501" w:id="1523"/>
    <w:p>
      <w:pPr>
        <w:spacing w:after="0"/>
        <w:ind w:left="0"/>
        <w:jc w:val="both"/>
      </w:pPr>
      <w:r>
        <w:rPr>
          <w:rFonts w:ascii="Times New Roman"/>
          <w:b w:val="false"/>
          <w:i w:val="false"/>
          <w:color w:val="000000"/>
          <w:sz w:val="28"/>
        </w:rPr>
        <w:t>
      72) жедел-криминалистикалық қызметті жүзеге асырады;</w:t>
      </w:r>
    </w:p>
    <w:bookmarkEnd w:id="1523"/>
    <w:bookmarkStart w:name="z9502" w:id="1524"/>
    <w:p>
      <w:pPr>
        <w:spacing w:after="0"/>
        <w:ind w:left="0"/>
        <w:jc w:val="both"/>
      </w:pPr>
      <w:r>
        <w:rPr>
          <w:rFonts w:ascii="Times New Roman"/>
          <w:b w:val="false"/>
          <w:i w:val="false"/>
          <w:color w:val="000000"/>
          <w:sz w:val="28"/>
        </w:rPr>
        <w:t>
      73) күдіктілерді, айыпталушыларды, қылмыстық-атқару жүйесі мекемелерінде жазасын өтеп жатқан, ішкі істер органдарының арнаулы мекемелерінде ұсталатын, профилактикалық есепке қойылған адамдарды криминалистік есепке қою үшін суретке түсіруді, дактилоскопиялауды жүзеге асырады, дыбыс жазуды, кино және бейнетүсірілімді жүргізеді, биологиялық, одорологиялық және басқа да үлгілерді іріктейді;</w:t>
      </w:r>
    </w:p>
    <w:bookmarkEnd w:id="1524"/>
    <w:bookmarkStart w:name="z9503" w:id="1525"/>
    <w:p>
      <w:pPr>
        <w:spacing w:after="0"/>
        <w:ind w:left="0"/>
        <w:jc w:val="both"/>
      </w:pPr>
      <w:r>
        <w:rPr>
          <w:rFonts w:ascii="Times New Roman"/>
          <w:b w:val="false"/>
          <w:i w:val="false"/>
          <w:color w:val="000000"/>
          <w:sz w:val="28"/>
        </w:rPr>
        <w:t>
      74) қызмет көрсететін аумақтағы криминогендік ахуалға кешенді талдау жүргізеді және жедел ақпаратты үздіксіз жинауды қамтамасыз етеді;</w:t>
      </w:r>
    </w:p>
    <w:bookmarkEnd w:id="1525"/>
    <w:bookmarkStart w:name="z9504" w:id="1526"/>
    <w:p>
      <w:pPr>
        <w:spacing w:after="0"/>
        <w:ind w:left="0"/>
        <w:jc w:val="both"/>
      </w:pPr>
      <w:r>
        <w:rPr>
          <w:rFonts w:ascii="Times New Roman"/>
          <w:b w:val="false"/>
          <w:i w:val="false"/>
          <w:color w:val="000000"/>
          <w:sz w:val="28"/>
        </w:rPr>
        <w:t>
      75) өңірлік ведомстволық және жедел есепті қалыптастырады және сүйемелдейді;</w:t>
      </w:r>
    </w:p>
    <w:bookmarkEnd w:id="1526"/>
    <w:bookmarkStart w:name="z9505" w:id="1527"/>
    <w:p>
      <w:pPr>
        <w:spacing w:after="0"/>
        <w:ind w:left="0"/>
        <w:jc w:val="both"/>
      </w:pPr>
      <w:r>
        <w:rPr>
          <w:rFonts w:ascii="Times New Roman"/>
          <w:b w:val="false"/>
          <w:i w:val="false"/>
          <w:color w:val="000000"/>
          <w:sz w:val="28"/>
        </w:rPr>
        <w:t>
      76) нормативтік құқықтық актілер шеңберінде, сондай-ақ Тәуелсіз Мемлекеттер Достастығына қатысушы мемлекеттер жасасқан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1527"/>
    <w:bookmarkStart w:name="z9506" w:id="1528"/>
    <w:p>
      <w:pPr>
        <w:spacing w:after="0"/>
        <w:ind w:left="0"/>
        <w:jc w:val="both"/>
      </w:pPr>
      <w:r>
        <w:rPr>
          <w:rFonts w:ascii="Times New Roman"/>
          <w:b w:val="false"/>
          <w:i w:val="false"/>
          <w:color w:val="000000"/>
          <w:sz w:val="28"/>
        </w:rPr>
        <w:t>
      77) дербес деректерді өңдеу кезінде заңнаманың талаптарын және ақпараттық қауіпсіздікті сақтай отырып, ішкі істер органдары бөліністерінің Департаменттің ақпараттық ресурстарына қолжетімдігін қамтамасыз етеді;</w:t>
      </w:r>
    </w:p>
    <w:bookmarkEnd w:id="1528"/>
    <w:bookmarkStart w:name="z9507" w:id="1529"/>
    <w:p>
      <w:pPr>
        <w:spacing w:after="0"/>
        <w:ind w:left="0"/>
        <w:jc w:val="both"/>
      </w:pPr>
      <w:r>
        <w:rPr>
          <w:rFonts w:ascii="Times New Roman"/>
          <w:b w:val="false"/>
          <w:i w:val="false"/>
          <w:color w:val="000000"/>
          <w:sz w:val="28"/>
        </w:rPr>
        <w:t>
      78) ведомстволық статистикалық, архивтік және өзге ақпараттарды жинауды, жинақтауды, өңдеуді, оларды Қазақстан Республикасының заңнамасына сәйкес ұсынуды жүзеге асырады;</w:t>
      </w:r>
    </w:p>
    <w:bookmarkEnd w:id="1529"/>
    <w:bookmarkStart w:name="z9508" w:id="1530"/>
    <w:p>
      <w:pPr>
        <w:spacing w:after="0"/>
        <w:ind w:left="0"/>
        <w:jc w:val="both"/>
      </w:pPr>
      <w:r>
        <w:rPr>
          <w:rFonts w:ascii="Times New Roman"/>
          <w:b w:val="false"/>
          <w:i w:val="false"/>
          <w:color w:val="000000"/>
          <w:sz w:val="28"/>
        </w:rPr>
        <w:t>
      79) ішкі істер органдары жүйесінде бірыңғай мемлекеттік кадр саясатын іске асыруға қатысады;</w:t>
      </w:r>
    </w:p>
    <w:bookmarkEnd w:id="1530"/>
    <w:bookmarkStart w:name="z9509" w:id="1531"/>
    <w:p>
      <w:pPr>
        <w:spacing w:after="0"/>
        <w:ind w:left="0"/>
        <w:jc w:val="both"/>
      </w:pPr>
      <w:r>
        <w:rPr>
          <w:rFonts w:ascii="Times New Roman"/>
          <w:b w:val="false"/>
          <w:i w:val="false"/>
          <w:color w:val="000000"/>
          <w:sz w:val="28"/>
        </w:rPr>
        <w:t>
      80) Департамент қызметкерлерінің және жұмысшыларының кәсіби құзыретіне аттестаттау өткізеді;</w:t>
      </w:r>
    </w:p>
    <w:bookmarkEnd w:id="1531"/>
    <w:bookmarkStart w:name="z9510" w:id="1532"/>
    <w:p>
      <w:pPr>
        <w:spacing w:after="0"/>
        <w:ind w:left="0"/>
        <w:jc w:val="both"/>
      </w:pPr>
      <w:r>
        <w:rPr>
          <w:rFonts w:ascii="Times New Roman"/>
          <w:b w:val="false"/>
          <w:i w:val="false"/>
          <w:color w:val="000000"/>
          <w:sz w:val="28"/>
        </w:rPr>
        <w:t>
      81)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1532"/>
    <w:bookmarkStart w:name="z9511" w:id="1533"/>
    <w:p>
      <w:pPr>
        <w:spacing w:after="0"/>
        <w:ind w:left="0"/>
        <w:jc w:val="both"/>
      </w:pPr>
      <w:r>
        <w:rPr>
          <w:rFonts w:ascii="Times New Roman"/>
          <w:b w:val="false"/>
          <w:i w:val="false"/>
          <w:color w:val="000000"/>
          <w:sz w:val="28"/>
        </w:rPr>
        <w:t>
      82) қызметке, оқуға түсушілерге және құқық қорғау органдарының қызметкерлеріне әскери-дәрігерлік сараптама жүргізеді;</w:t>
      </w:r>
    </w:p>
    <w:bookmarkEnd w:id="1533"/>
    <w:bookmarkStart w:name="z9512" w:id="1534"/>
    <w:p>
      <w:pPr>
        <w:spacing w:after="0"/>
        <w:ind w:left="0"/>
        <w:jc w:val="both"/>
      </w:pPr>
      <w:r>
        <w:rPr>
          <w:rFonts w:ascii="Times New Roman"/>
          <w:b w:val="false"/>
          <w:i w:val="false"/>
          <w:color w:val="000000"/>
          <w:sz w:val="28"/>
        </w:rPr>
        <w:t>
      83) Департаментте және оның құрылымдық бөлімшелерінде заңдылықтың сақталуын және сыбайлас жемқорлыққа қарсы іс-қимылды, азаптауды және өзге де рұқсат етілмеген жұмыс әдістерін қамтамасыз ету бойынша өзіндік қауіпсіздік бөлімшесімен өзара іс-қимылды ұйымдастырады;</w:t>
      </w:r>
    </w:p>
    <w:bookmarkEnd w:id="1534"/>
    <w:bookmarkStart w:name="z9513" w:id="1535"/>
    <w:p>
      <w:pPr>
        <w:spacing w:after="0"/>
        <w:ind w:left="0"/>
        <w:jc w:val="both"/>
      </w:pPr>
      <w:r>
        <w:rPr>
          <w:rFonts w:ascii="Times New Roman"/>
          <w:b w:val="false"/>
          <w:i w:val="false"/>
          <w:color w:val="000000"/>
          <w:sz w:val="28"/>
        </w:rPr>
        <w:t>
      84) сыбайлас жемқорлыққа қарсы іс-қимыл, азаптау және жұмыстың өзге де рұқсат етілмеген әдістері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1535"/>
    <w:bookmarkStart w:name="z9514" w:id="1536"/>
    <w:p>
      <w:pPr>
        <w:spacing w:after="0"/>
        <w:ind w:left="0"/>
        <w:jc w:val="both"/>
      </w:pPr>
      <w:r>
        <w:rPr>
          <w:rFonts w:ascii="Times New Roman"/>
          <w:b w:val="false"/>
          <w:i w:val="false"/>
          <w:color w:val="000000"/>
          <w:sz w:val="28"/>
        </w:rPr>
        <w:t>
      85) қаржылық, материалдық-техникалық және медициналық қамтамасыз етуді жүзеге асырады;</w:t>
      </w:r>
    </w:p>
    <w:bookmarkEnd w:id="1536"/>
    <w:bookmarkStart w:name="z9515" w:id="1537"/>
    <w:p>
      <w:pPr>
        <w:spacing w:after="0"/>
        <w:ind w:left="0"/>
        <w:jc w:val="both"/>
      </w:pPr>
      <w:r>
        <w:rPr>
          <w:rFonts w:ascii="Times New Roman"/>
          <w:b w:val="false"/>
          <w:i w:val="false"/>
          <w:color w:val="000000"/>
          <w:sz w:val="28"/>
        </w:rPr>
        <w:t>
      86) мемлекеттік құпияларды сақтауды, қарамағындағы полиция органдарында құпиялылық режимінің сақталуын бақылауды қамтамасыз етеді;</w:t>
      </w:r>
    </w:p>
    <w:bookmarkEnd w:id="1537"/>
    <w:bookmarkStart w:name="z9516" w:id="1538"/>
    <w:p>
      <w:pPr>
        <w:spacing w:after="0"/>
        <w:ind w:left="0"/>
        <w:jc w:val="both"/>
      </w:pPr>
      <w:r>
        <w:rPr>
          <w:rFonts w:ascii="Times New Roman"/>
          <w:b w:val="false"/>
          <w:i w:val="false"/>
          <w:color w:val="000000"/>
          <w:sz w:val="28"/>
        </w:rPr>
        <w:t>
      87) өз құзыреті шегінде Қазақстан Республикасының мемлекеттік құпиясын құрайтын мәліметтерге иелік етеді;</w:t>
      </w:r>
    </w:p>
    <w:bookmarkEnd w:id="1538"/>
    <w:bookmarkStart w:name="z9517" w:id="1539"/>
    <w:p>
      <w:pPr>
        <w:spacing w:after="0"/>
        <w:ind w:left="0"/>
        <w:jc w:val="both"/>
      </w:pPr>
      <w:r>
        <w:rPr>
          <w:rFonts w:ascii="Times New Roman"/>
          <w:b w:val="false"/>
          <w:i w:val="false"/>
          <w:color w:val="000000"/>
          <w:sz w:val="28"/>
        </w:rPr>
        <w:t>
      88) бағынысты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білімі бойынша аттестаттауды ұйымдастырады;</w:t>
      </w:r>
    </w:p>
    <w:bookmarkEnd w:id="1539"/>
    <w:bookmarkStart w:name="z9518" w:id="1540"/>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1540"/>
    <w:bookmarkStart w:name="z9519" w:id="1541"/>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1541"/>
    <w:bookmarkStart w:name="z9520" w:id="1542"/>
    <w:p>
      <w:pPr>
        <w:spacing w:after="0"/>
        <w:ind w:left="0"/>
        <w:jc w:val="both"/>
      </w:pPr>
      <w:r>
        <w:rPr>
          <w:rFonts w:ascii="Times New Roman"/>
          <w:b w:val="false"/>
          <w:i w:val="false"/>
          <w:color w:val="000000"/>
          <w:sz w:val="28"/>
        </w:rPr>
        <w:t>
      91) азаматтарды және заңды тұлғалардың өкілдерін қабылдауды, жолданымдарда, сұрау салуларда, жауаптар мен хабарларда жеке және заңды тұлғалар көтеретін жүйелі проблемаларды уақтылы және толық қарауды, талдауды, мониторингілеуді және анықтауды, олар бойынша шешімдер қабылдауды жүзеге асырады;</w:t>
      </w:r>
    </w:p>
    <w:bookmarkEnd w:id="1542"/>
    <w:bookmarkStart w:name="z9521" w:id="1543"/>
    <w:p>
      <w:pPr>
        <w:spacing w:after="0"/>
        <w:ind w:left="0"/>
        <w:jc w:val="both"/>
      </w:pPr>
      <w:r>
        <w:rPr>
          <w:rFonts w:ascii="Times New Roman"/>
          <w:b w:val="false"/>
          <w:i w:val="false"/>
          <w:color w:val="000000"/>
          <w:sz w:val="28"/>
        </w:rPr>
        <w:t>
      92) арнайы және әскери тасымалдауды ұйымдастырады;</w:t>
      </w:r>
    </w:p>
    <w:bookmarkEnd w:id="1543"/>
    <w:bookmarkStart w:name="z9522" w:id="1544"/>
    <w:p>
      <w:pPr>
        <w:spacing w:after="0"/>
        <w:ind w:left="0"/>
        <w:jc w:val="both"/>
      </w:pPr>
      <w:r>
        <w:rPr>
          <w:rFonts w:ascii="Times New Roman"/>
          <w:b w:val="false"/>
          <w:i w:val="false"/>
          <w:color w:val="000000"/>
          <w:sz w:val="28"/>
        </w:rPr>
        <w:t>
      93) заңнамада белгіленген тәртіппен мемлекеттік қызметтер көрсетеді;</w:t>
      </w:r>
    </w:p>
    <w:bookmarkEnd w:id="1544"/>
    <w:bookmarkStart w:name="z9523" w:id="1545"/>
    <w:p>
      <w:pPr>
        <w:spacing w:after="0"/>
        <w:ind w:left="0"/>
        <w:jc w:val="both"/>
      </w:pPr>
      <w:r>
        <w:rPr>
          <w:rFonts w:ascii="Times New Roman"/>
          <w:b w:val="false"/>
          <w:i w:val="false"/>
          <w:color w:val="000000"/>
          <w:sz w:val="28"/>
        </w:rPr>
        <w:t>
      94) Қазақстан Республикасы Президентiнiң және Үкiметiнiң заңдарында, актiлерiнде көзделген өзге де функцияларды жүзеге асырады.</w:t>
      </w:r>
    </w:p>
    <w:bookmarkEnd w:id="1545"/>
    <w:bookmarkStart w:name="z9524" w:id="1546"/>
    <w:p>
      <w:pPr>
        <w:spacing w:after="0"/>
        <w:ind w:left="0"/>
        <w:jc w:val="both"/>
      </w:pPr>
      <w:r>
        <w:rPr>
          <w:rFonts w:ascii="Times New Roman"/>
          <w:b w:val="false"/>
          <w:i w:val="false"/>
          <w:color w:val="000000"/>
          <w:sz w:val="28"/>
        </w:rPr>
        <w:t>
      15. Құқықтары және міндеттемелері:</w:t>
      </w:r>
    </w:p>
    <w:bookmarkEnd w:id="1546"/>
    <w:bookmarkStart w:name="z9525" w:id="1547"/>
    <w:p>
      <w:pPr>
        <w:spacing w:after="0"/>
        <w:ind w:left="0"/>
        <w:jc w:val="both"/>
      </w:pPr>
      <w:r>
        <w:rPr>
          <w:rFonts w:ascii="Times New Roman"/>
          <w:b w:val="false"/>
          <w:i w:val="false"/>
          <w:color w:val="000000"/>
          <w:sz w:val="28"/>
        </w:rPr>
        <w:t>
      1) мемлекеттік органдардан, өзге де ұйымдардан, лауазымды адамдардан және азаматтардан заңнамада белгіленген тәртіпте ақпарат сұрату және алу;</w:t>
      </w:r>
    </w:p>
    <w:bookmarkEnd w:id="1547"/>
    <w:bookmarkStart w:name="z9526" w:id="1548"/>
    <w:p>
      <w:pPr>
        <w:spacing w:after="0"/>
        <w:ind w:left="0"/>
        <w:jc w:val="both"/>
      </w:pPr>
      <w:r>
        <w:rPr>
          <w:rFonts w:ascii="Times New Roman"/>
          <w:b w:val="false"/>
          <w:i w:val="false"/>
          <w:color w:val="000000"/>
          <w:sz w:val="28"/>
        </w:rPr>
        <w:t>
      2) Ішкі істер министрлігіне, жергілікті өкілетті және атқарушы органдарға жаңа нормативтік құқықтық актілер әзірлеу және қолданыстағы нормативтік құқықтық актілерге өзгерістер мен толықтырулар енгізу туралы, сондай-ақ құрылымдық бөлімшелерді кадрмен, материалдық-техникалық және қаржымен қамтамасыз ету, қызмет көрсететін аумақта заңдылық пен құқықтық тәртіпті нығайту жөніндегі басқа да шараларды қабылдау туралы ұсыныстар енгізу;</w:t>
      </w:r>
    </w:p>
    <w:bookmarkEnd w:id="1548"/>
    <w:bookmarkStart w:name="z9527" w:id="1549"/>
    <w:p>
      <w:pPr>
        <w:spacing w:after="0"/>
        <w:ind w:left="0"/>
        <w:jc w:val="both"/>
      </w:pPr>
      <w:r>
        <w:rPr>
          <w:rFonts w:ascii="Times New Roman"/>
          <w:b w:val="false"/>
          <w:i w:val="false"/>
          <w:color w:val="000000"/>
          <w:sz w:val="28"/>
        </w:rPr>
        <w:t>
      3) ішкі істер органдарына жүктелген міндеттерді іске асыруға тікелей қатысуға, оларды құрылымдық бөлімшелердің орындауын бақылау, азаматтардың қауіпсіздік деңгейіне теріс ықпал ететін факторларды жоюға бағытталған шараларды жүзеге асыру;</w:t>
      </w:r>
    </w:p>
    <w:bookmarkEnd w:id="1549"/>
    <w:bookmarkStart w:name="z9528" w:id="1550"/>
    <w:p>
      <w:pPr>
        <w:spacing w:after="0"/>
        <w:ind w:left="0"/>
        <w:jc w:val="both"/>
      </w:pPr>
      <w:r>
        <w:rPr>
          <w:rFonts w:ascii="Times New Roman"/>
          <w:b w:val="false"/>
          <w:i w:val="false"/>
          <w:color w:val="000000"/>
          <w:sz w:val="28"/>
        </w:rPr>
        <w:t>
      4) Қазақстан Республикасы заңнамасына сәйкес мемлекеттік қызмет көрсетуден бас тарту;</w:t>
      </w:r>
    </w:p>
    <w:bookmarkEnd w:id="1550"/>
    <w:bookmarkStart w:name="z9529" w:id="1551"/>
    <w:p>
      <w:pPr>
        <w:spacing w:after="0"/>
        <w:ind w:left="0"/>
        <w:jc w:val="both"/>
      </w:pPr>
      <w:r>
        <w:rPr>
          <w:rFonts w:ascii="Times New Roman"/>
          <w:b w:val="false"/>
          <w:i w:val="false"/>
          <w:color w:val="000000"/>
          <w:sz w:val="28"/>
        </w:rPr>
        <w:t>
      5) құзыреті шегінде халықаралық шарттар бойынша міндеттерді орындау;</w:t>
      </w:r>
    </w:p>
    <w:bookmarkEnd w:id="1551"/>
    <w:bookmarkStart w:name="z9530" w:id="1552"/>
    <w:p>
      <w:pPr>
        <w:spacing w:after="0"/>
        <w:ind w:left="0"/>
        <w:jc w:val="both"/>
      </w:pPr>
      <w:r>
        <w:rPr>
          <w:rFonts w:ascii="Times New Roman"/>
          <w:b w:val="false"/>
          <w:i w:val="false"/>
          <w:color w:val="000000"/>
          <w:sz w:val="28"/>
        </w:rPr>
        <w:t>
      6) қолданыстағы заңнамалық актілермен көзделген өзге құқықтарды және міндеттемелерді жүзеге асыру.</w:t>
      </w:r>
    </w:p>
    <w:bookmarkEnd w:id="1552"/>
    <w:bookmarkStart w:name="z9531" w:id="1553"/>
    <w:p>
      <w:pPr>
        <w:spacing w:after="0"/>
        <w:ind w:left="0"/>
        <w:jc w:val="left"/>
      </w:pPr>
      <w:r>
        <w:rPr>
          <w:rFonts w:ascii="Times New Roman"/>
          <w:b/>
          <w:i w:val="false"/>
          <w:color w:val="000000"/>
        </w:rPr>
        <w:t xml:space="preserve"> 3. Департаменттің қызметін ұйымдастыру</w:t>
      </w:r>
    </w:p>
    <w:bookmarkEnd w:id="1553"/>
    <w:bookmarkStart w:name="z9532" w:id="155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бастық жүзеге асырады.</w:t>
      </w:r>
    </w:p>
    <w:bookmarkEnd w:id="1554"/>
    <w:bookmarkStart w:name="z9533" w:id="1555"/>
    <w:p>
      <w:pPr>
        <w:spacing w:after="0"/>
        <w:ind w:left="0"/>
        <w:jc w:val="both"/>
      </w:pPr>
      <w:r>
        <w:rPr>
          <w:rFonts w:ascii="Times New Roman"/>
          <w:b w:val="false"/>
          <w:i w:val="false"/>
          <w:color w:val="000000"/>
          <w:sz w:val="28"/>
        </w:rPr>
        <w:t>
      17. Департамент бастығы Қазақстан Республикасының құқық қорғау органдары басшылығының президенттік резервінде тұрған полиция қызметкерлерінің қатарынан, Қазақстан Республикасы Ішкі істер министрі лауазымға тағайындайды және лауазымынан босатады.</w:t>
      </w:r>
    </w:p>
    <w:bookmarkEnd w:id="1555"/>
    <w:bookmarkStart w:name="z9534" w:id="1556"/>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қызметке тағайындалатын және қызметтен босатылатын орынбасарлары болады.</w:t>
      </w:r>
    </w:p>
    <w:bookmarkEnd w:id="1556"/>
    <w:bookmarkStart w:name="z9535" w:id="1557"/>
    <w:p>
      <w:pPr>
        <w:spacing w:after="0"/>
        <w:ind w:left="0"/>
        <w:jc w:val="both"/>
      </w:pPr>
      <w:r>
        <w:rPr>
          <w:rFonts w:ascii="Times New Roman"/>
          <w:b w:val="false"/>
          <w:i w:val="false"/>
          <w:color w:val="000000"/>
          <w:sz w:val="28"/>
        </w:rPr>
        <w:t>
      19. Департамент бастығының өкілеттігі:</w:t>
      </w:r>
    </w:p>
    <w:bookmarkEnd w:id="1557"/>
    <w:bookmarkStart w:name="z9536" w:id="1558"/>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1558"/>
    <w:bookmarkStart w:name="z9537" w:id="1559"/>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1559"/>
    <w:bookmarkStart w:name="z9538" w:id="1560"/>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1560"/>
    <w:bookmarkStart w:name="z9539" w:id="1561"/>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беру, материалдық көмек көрсету, даярлау (қайта даярлау), біліктілікті арттыру, арнайы атақ беру, көтермелеу, үстемеақы төлеу және сыйақы беру мәселелерін шешеді;</w:t>
      </w:r>
    </w:p>
    <w:bookmarkEnd w:id="1561"/>
    <w:bookmarkStart w:name="z9540" w:id="1562"/>
    <w:p>
      <w:pPr>
        <w:spacing w:after="0"/>
        <w:ind w:left="0"/>
        <w:jc w:val="both"/>
      </w:pPr>
      <w:r>
        <w:rPr>
          <w:rFonts w:ascii="Times New Roman"/>
          <w:b w:val="false"/>
          <w:i w:val="false"/>
          <w:color w:val="000000"/>
          <w:sz w:val="28"/>
        </w:rPr>
        <w:t>
      5) Департамент қызметкерлері арасында тәрбие, идеологиялық және имидждік жұмысын ұйымдастырады, олардың тәртіпті, заңдылықты, құпиялық режимін сақтауын және кәсіби деңгейін арттыруды қамтамасыз етеді;</w:t>
      </w:r>
    </w:p>
    <w:bookmarkEnd w:id="1562"/>
    <w:bookmarkStart w:name="z9541" w:id="1563"/>
    <w:p>
      <w:pPr>
        <w:spacing w:after="0"/>
        <w:ind w:left="0"/>
        <w:jc w:val="both"/>
      </w:pPr>
      <w:r>
        <w:rPr>
          <w:rFonts w:ascii="Times New Roman"/>
          <w:b w:val="false"/>
          <w:i w:val="false"/>
          <w:color w:val="000000"/>
          <w:sz w:val="28"/>
        </w:rPr>
        <w:t>
      6) Департаментте және оның құрылымдық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асыруға дербес жауапты болады;</w:t>
      </w:r>
    </w:p>
    <w:bookmarkEnd w:id="1563"/>
    <w:bookmarkStart w:name="z9542" w:id="1564"/>
    <w:p>
      <w:pPr>
        <w:spacing w:after="0"/>
        <w:ind w:left="0"/>
        <w:jc w:val="both"/>
      </w:pPr>
      <w:r>
        <w:rPr>
          <w:rFonts w:ascii="Times New Roman"/>
          <w:b w:val="false"/>
          <w:i w:val="false"/>
          <w:color w:val="000000"/>
          <w:sz w:val="28"/>
        </w:rPr>
        <w:t>
      7) Департаменттің құрылымдық бөлімшелері туралы ережелерді және лауазымды адамдардың функционалдық міндеттерін бекітеді;</w:t>
      </w:r>
    </w:p>
    <w:bookmarkEnd w:id="1564"/>
    <w:bookmarkStart w:name="z9543" w:id="1565"/>
    <w:p>
      <w:pPr>
        <w:spacing w:after="0"/>
        <w:ind w:left="0"/>
        <w:jc w:val="both"/>
      </w:pPr>
      <w:r>
        <w:rPr>
          <w:rFonts w:ascii="Times New Roman"/>
          <w:b w:val="false"/>
          <w:i w:val="false"/>
          <w:color w:val="000000"/>
          <w:sz w:val="28"/>
        </w:rPr>
        <w:t>
      8) берілген құқықтар шегінде құқық қорғау қызметі туралы заңнамаға және еңбек заңнамасына сәйкес тәртіптік жаза қолданады;</w:t>
      </w:r>
    </w:p>
    <w:bookmarkEnd w:id="1565"/>
    <w:bookmarkStart w:name="z9544" w:id="1566"/>
    <w:p>
      <w:pPr>
        <w:spacing w:after="0"/>
        <w:ind w:left="0"/>
        <w:jc w:val="both"/>
      </w:pPr>
      <w:r>
        <w:rPr>
          <w:rFonts w:ascii="Times New Roman"/>
          <w:b w:val="false"/>
          <w:i w:val="false"/>
          <w:color w:val="000000"/>
          <w:sz w:val="28"/>
        </w:rPr>
        <w:t>
      9)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рұқсат береді;</w:t>
      </w:r>
    </w:p>
    <w:bookmarkEnd w:id="1566"/>
    <w:bookmarkStart w:name="z9545" w:id="1567"/>
    <w:p>
      <w:pPr>
        <w:spacing w:after="0"/>
        <w:ind w:left="0"/>
        <w:jc w:val="both"/>
      </w:pPr>
      <w:r>
        <w:rPr>
          <w:rFonts w:ascii="Times New Roman"/>
          <w:b w:val="false"/>
          <w:i w:val="false"/>
          <w:color w:val="000000"/>
          <w:sz w:val="28"/>
        </w:rPr>
        <w:t>
      10) өз құзыреті шегінде бұйрықтар шығарады;</w:t>
      </w:r>
    </w:p>
    <w:bookmarkEnd w:id="1567"/>
    <w:bookmarkStart w:name="z9546" w:id="1568"/>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1568"/>
    <w:bookmarkStart w:name="z9547" w:id="1569"/>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адам жүзеге асырады.</w:t>
      </w:r>
    </w:p>
    <w:bookmarkEnd w:id="1569"/>
    <w:bookmarkStart w:name="z9548" w:id="1570"/>
    <w:p>
      <w:pPr>
        <w:spacing w:after="0"/>
        <w:ind w:left="0"/>
        <w:jc w:val="both"/>
      </w:pPr>
      <w:r>
        <w:rPr>
          <w:rFonts w:ascii="Times New Roman"/>
          <w:b w:val="false"/>
          <w:i w:val="false"/>
          <w:color w:val="000000"/>
          <w:sz w:val="28"/>
        </w:rPr>
        <w:t>
      20. Департамент бастығы қолданыстағы заңнамаға сәйкес өз орынбасарларының өкілеттіктерін белгілейді.</w:t>
      </w:r>
    </w:p>
    <w:bookmarkEnd w:id="1570"/>
    <w:bookmarkStart w:name="z9549" w:id="1571"/>
    <w:p>
      <w:pPr>
        <w:spacing w:after="0"/>
        <w:ind w:left="0"/>
        <w:jc w:val="left"/>
      </w:pPr>
      <w:r>
        <w:rPr>
          <w:rFonts w:ascii="Times New Roman"/>
          <w:b/>
          <w:i w:val="false"/>
          <w:color w:val="000000"/>
        </w:rPr>
        <w:t xml:space="preserve"> 4. Департаменттің мүлкі</w:t>
      </w:r>
    </w:p>
    <w:bookmarkEnd w:id="1571"/>
    <w:bookmarkStart w:name="z9550" w:id="1572"/>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572"/>
    <w:bookmarkStart w:name="z9551" w:id="1573"/>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573"/>
    <w:bookmarkStart w:name="z9552" w:id="1574"/>
    <w:p>
      <w:pPr>
        <w:spacing w:after="0"/>
        <w:ind w:left="0"/>
        <w:jc w:val="both"/>
      </w:pPr>
      <w:r>
        <w:rPr>
          <w:rFonts w:ascii="Times New Roman"/>
          <w:b w:val="false"/>
          <w:i w:val="false"/>
          <w:color w:val="000000"/>
          <w:sz w:val="28"/>
        </w:rPr>
        <w:t>
      22. Департаментке бекітілген мүлік республикалық және коммуналдық меншікке жатады.</w:t>
      </w:r>
    </w:p>
    <w:bookmarkEnd w:id="1574"/>
    <w:bookmarkStart w:name="z9553" w:id="1575"/>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75"/>
    <w:bookmarkStart w:name="z9554" w:id="1576"/>
    <w:p>
      <w:pPr>
        <w:spacing w:after="0"/>
        <w:ind w:left="0"/>
        <w:jc w:val="left"/>
      </w:pPr>
      <w:r>
        <w:rPr>
          <w:rFonts w:ascii="Times New Roman"/>
          <w:b/>
          <w:i w:val="false"/>
          <w:color w:val="000000"/>
        </w:rPr>
        <w:t xml:space="preserve"> 5. Департаментті қайта ұйымдастыру және тарату</w:t>
      </w:r>
    </w:p>
    <w:bookmarkEnd w:id="1576"/>
    <w:bookmarkStart w:name="z9555" w:id="157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5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10-қосымша</w:t>
            </w:r>
          </w:p>
        </w:tc>
      </w:tr>
    </w:tbl>
    <w:bookmarkStart w:name="z1518" w:id="1578"/>
    <w:p>
      <w:pPr>
        <w:spacing w:after="0"/>
        <w:ind w:left="0"/>
        <w:jc w:val="left"/>
      </w:pPr>
      <w:r>
        <w:rPr>
          <w:rFonts w:ascii="Times New Roman"/>
          <w:b/>
          <w:i w:val="false"/>
          <w:color w:val="000000"/>
        </w:rPr>
        <w:t xml:space="preserve"> Қазақстан Республикасы Ішкі істер министрлігі Атырау облысының Полиция департаменті туралы ереже</w:t>
      </w:r>
    </w:p>
    <w:bookmarkEnd w:id="1578"/>
    <w:p>
      <w:pPr>
        <w:spacing w:after="0"/>
        <w:ind w:left="0"/>
        <w:jc w:val="both"/>
      </w:pPr>
      <w:r>
        <w:rPr>
          <w:rFonts w:ascii="Times New Roman"/>
          <w:b w:val="false"/>
          <w:i w:val="false"/>
          <w:color w:val="ff0000"/>
          <w:sz w:val="28"/>
        </w:rPr>
        <w:t xml:space="preserve">
      Ескерту. Ереже жаңа редакцияда – ҚР Ішкі істер министрінің 11.04.2023 </w:t>
      </w:r>
      <w:r>
        <w:rPr>
          <w:rFonts w:ascii="Times New Roman"/>
          <w:b w:val="false"/>
          <w:i w:val="false"/>
          <w:color w:val="ff0000"/>
          <w:sz w:val="28"/>
        </w:rPr>
        <w:t>№ 287</w:t>
      </w:r>
      <w:r>
        <w:rPr>
          <w:rFonts w:ascii="Times New Roman"/>
          <w:b w:val="false"/>
          <w:i w:val="false"/>
          <w:color w:val="ff0000"/>
          <w:sz w:val="28"/>
        </w:rPr>
        <w:t xml:space="preserve"> бұйрығымен.</w:t>
      </w:r>
    </w:p>
    <w:bookmarkStart w:name="z9556" w:id="1579"/>
    <w:p>
      <w:pPr>
        <w:spacing w:after="0"/>
        <w:ind w:left="0"/>
        <w:jc w:val="left"/>
      </w:pPr>
      <w:r>
        <w:rPr>
          <w:rFonts w:ascii="Times New Roman"/>
          <w:b/>
          <w:i w:val="false"/>
          <w:color w:val="000000"/>
        </w:rPr>
        <w:t xml:space="preserve"> 1. Жалпы ережелер</w:t>
      </w:r>
    </w:p>
    <w:bookmarkEnd w:id="1579"/>
    <w:bookmarkStart w:name="z9557" w:id="1580"/>
    <w:p>
      <w:pPr>
        <w:spacing w:after="0"/>
        <w:ind w:left="0"/>
        <w:jc w:val="both"/>
      </w:pPr>
      <w:r>
        <w:rPr>
          <w:rFonts w:ascii="Times New Roman"/>
          <w:b w:val="false"/>
          <w:i w:val="false"/>
          <w:color w:val="000000"/>
          <w:sz w:val="28"/>
        </w:rPr>
        <w:t>
      1. Атырау облысының Полиция департаменті (бұдан әрі – Департамент) Қазақстан Республикасы Ішкі істер министрлігінің (бұдан әрі - Министрлік) облыс аумағындағы полиция органдары мен бөліністеріне басшылық етуді жүзеге асыратын аумақтық бөлінісі болып табылады.</w:t>
      </w:r>
    </w:p>
    <w:bookmarkEnd w:id="1580"/>
    <w:bookmarkStart w:name="z9558" w:id="1581"/>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581"/>
    <w:bookmarkStart w:name="z9559" w:id="1582"/>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мөртанбадары, белгіленген үлгідегі бланкілері, сондай-ақ Қазақстан Республикасының заңнамасына сәйкес қазынашылық органдарында шоттары болады.</w:t>
      </w:r>
    </w:p>
    <w:bookmarkEnd w:id="1582"/>
    <w:bookmarkStart w:name="z9560" w:id="1583"/>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583"/>
    <w:bookmarkStart w:name="z9561" w:id="1584"/>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болуға құқығы бар.</w:t>
      </w:r>
    </w:p>
    <w:bookmarkEnd w:id="1584"/>
    <w:bookmarkStart w:name="z9562" w:id="1585"/>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1585"/>
    <w:bookmarkStart w:name="z9563" w:id="1586"/>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1586"/>
    <w:bookmarkStart w:name="z9564" w:id="1587"/>
    <w:p>
      <w:pPr>
        <w:spacing w:after="0"/>
        <w:ind w:left="0"/>
        <w:jc w:val="both"/>
      </w:pPr>
      <w:r>
        <w:rPr>
          <w:rFonts w:ascii="Times New Roman"/>
          <w:b w:val="false"/>
          <w:i w:val="false"/>
          <w:color w:val="000000"/>
          <w:sz w:val="28"/>
        </w:rPr>
        <w:t>
      8. Департаменттің орналасқан жері: пошталық индексі E04C1D4 (060011), Қазақстан Республикасы, Атырау облысы, Атырау қаласы, Әбілқайыр Хан даңғылы, № 55 құрылыс.</w:t>
      </w:r>
    </w:p>
    <w:bookmarkEnd w:id="15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19.08.2025 </w:t>
      </w:r>
      <w:r>
        <w:rPr>
          <w:rFonts w:ascii="Times New Roman"/>
          <w:b w:val="false"/>
          <w:i w:val="false"/>
          <w:color w:val="ff0000"/>
          <w:sz w:val="28"/>
        </w:rPr>
        <w:t>№ 619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565" w:id="1588"/>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Атырау облысының Полиция департаменті" мемлекеттік мекемесі.</w:t>
      </w:r>
    </w:p>
    <w:bookmarkEnd w:id="1588"/>
    <w:bookmarkStart w:name="z9566" w:id="158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589"/>
    <w:bookmarkStart w:name="z9567" w:id="1590"/>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1590"/>
    <w:bookmarkStart w:name="z9568" w:id="1591"/>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591"/>
    <w:bookmarkStart w:name="z9569" w:id="1592"/>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592"/>
    <w:bookmarkStart w:name="z9570" w:id="1593"/>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міндеттемелері</w:t>
      </w:r>
    </w:p>
    <w:bookmarkEnd w:id="1593"/>
    <w:bookmarkStart w:name="z9571" w:id="1594"/>
    <w:p>
      <w:pPr>
        <w:spacing w:after="0"/>
        <w:ind w:left="0"/>
        <w:jc w:val="both"/>
      </w:pPr>
      <w:r>
        <w:rPr>
          <w:rFonts w:ascii="Times New Roman"/>
          <w:b w:val="false"/>
          <w:i w:val="false"/>
          <w:color w:val="000000"/>
          <w:sz w:val="28"/>
        </w:rPr>
        <w:t>
      13. Департаменттің міндеттері:</w:t>
      </w:r>
    </w:p>
    <w:bookmarkEnd w:id="1594"/>
    <w:bookmarkStart w:name="z9572" w:id="1595"/>
    <w:p>
      <w:pPr>
        <w:spacing w:after="0"/>
        <w:ind w:left="0"/>
        <w:jc w:val="both"/>
      </w:pPr>
      <w:r>
        <w:rPr>
          <w:rFonts w:ascii="Times New Roman"/>
          <w:b w:val="false"/>
          <w:i w:val="false"/>
          <w:color w:val="000000"/>
          <w:sz w:val="28"/>
        </w:rPr>
        <w:t>
      1) құқық бұзушылықтар профилактикасы;</w:t>
      </w:r>
    </w:p>
    <w:bookmarkEnd w:id="1595"/>
    <w:bookmarkStart w:name="z9573" w:id="1596"/>
    <w:p>
      <w:pPr>
        <w:spacing w:after="0"/>
        <w:ind w:left="0"/>
        <w:jc w:val="both"/>
      </w:pPr>
      <w:r>
        <w:rPr>
          <w:rFonts w:ascii="Times New Roman"/>
          <w:b w:val="false"/>
          <w:i w:val="false"/>
          <w:color w:val="000000"/>
          <w:sz w:val="28"/>
        </w:rPr>
        <w:t>
      2) қоғамдық тәртіпті сақтау және жол қауіпсіздігін қамтамасыз ету;</w:t>
      </w:r>
    </w:p>
    <w:bookmarkEnd w:id="1596"/>
    <w:bookmarkStart w:name="z9574" w:id="1597"/>
    <w:p>
      <w:pPr>
        <w:spacing w:after="0"/>
        <w:ind w:left="0"/>
        <w:jc w:val="both"/>
      </w:pPr>
      <w:r>
        <w:rPr>
          <w:rFonts w:ascii="Times New Roman"/>
          <w:b w:val="false"/>
          <w:i w:val="false"/>
          <w:color w:val="000000"/>
          <w:sz w:val="28"/>
        </w:rPr>
        <w:t>
      3) қылмысқа қарсы күрес;</w:t>
      </w:r>
    </w:p>
    <w:bookmarkEnd w:id="1597"/>
    <w:bookmarkStart w:name="z9575" w:id="1598"/>
    <w:p>
      <w:pPr>
        <w:spacing w:after="0"/>
        <w:ind w:left="0"/>
        <w:jc w:val="both"/>
      </w:pPr>
      <w:r>
        <w:rPr>
          <w:rFonts w:ascii="Times New Roman"/>
          <w:b w:val="false"/>
          <w:i w:val="false"/>
          <w:color w:val="000000"/>
          <w:sz w:val="28"/>
        </w:rPr>
        <w:t>
      4) әкімшілік жазаны орындау;</w:t>
      </w:r>
    </w:p>
    <w:bookmarkEnd w:id="1598"/>
    <w:bookmarkStart w:name="z9576" w:id="1599"/>
    <w:p>
      <w:pPr>
        <w:spacing w:after="0"/>
        <w:ind w:left="0"/>
        <w:jc w:val="both"/>
      </w:pPr>
      <w:r>
        <w:rPr>
          <w:rFonts w:ascii="Times New Roman"/>
          <w:b w:val="false"/>
          <w:i w:val="false"/>
          <w:color w:val="000000"/>
          <w:sz w:val="28"/>
        </w:rPr>
        <w:t>
      5) Департаментке Қазақстан Республикасының заңдарымен және Қазақстан Республикасы Президентінің актілерімен жүктелген өзге де міндеттер.</w:t>
      </w:r>
    </w:p>
    <w:bookmarkEnd w:id="1599"/>
    <w:bookmarkStart w:name="z9577" w:id="1600"/>
    <w:p>
      <w:pPr>
        <w:spacing w:after="0"/>
        <w:ind w:left="0"/>
        <w:jc w:val="both"/>
      </w:pPr>
      <w:r>
        <w:rPr>
          <w:rFonts w:ascii="Times New Roman"/>
          <w:b w:val="false"/>
          <w:i w:val="false"/>
          <w:color w:val="000000"/>
          <w:sz w:val="28"/>
        </w:rPr>
        <w:t>
      14. Функциялары:</w:t>
      </w:r>
    </w:p>
    <w:bookmarkEnd w:id="1600"/>
    <w:bookmarkStart w:name="z9578" w:id="1601"/>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1601"/>
    <w:bookmarkStart w:name="z9579" w:id="1602"/>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1602"/>
    <w:bookmarkStart w:name="z9580" w:id="1603"/>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1603"/>
    <w:bookmarkStart w:name="z9581" w:id="1604"/>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жұмысына қатысады;</w:t>
      </w:r>
    </w:p>
    <w:bookmarkEnd w:id="1604"/>
    <w:bookmarkStart w:name="z9582" w:id="1605"/>
    <w:p>
      <w:pPr>
        <w:spacing w:after="0"/>
        <w:ind w:left="0"/>
        <w:jc w:val="both"/>
      </w:pPr>
      <w:r>
        <w:rPr>
          <w:rFonts w:ascii="Times New Roman"/>
          <w:b w:val="false"/>
          <w:i w:val="false"/>
          <w:color w:val="000000"/>
          <w:sz w:val="28"/>
        </w:rPr>
        <w:t>
      5) Қазақстан Республикасының заңнамасына сәйкес қоғамдық тәртіпті сақтауды жетілдіруге, құқық бұзушылықтар мен қылмыстардың профилактикасына бағытталған шаралардың іске асырылуын қамтамасыз етеді;</w:t>
      </w:r>
    </w:p>
    <w:bookmarkEnd w:id="1605"/>
    <w:bookmarkStart w:name="z9583" w:id="1606"/>
    <w:p>
      <w:pPr>
        <w:spacing w:after="0"/>
        <w:ind w:left="0"/>
        <w:jc w:val="both"/>
      </w:pPr>
      <w:r>
        <w:rPr>
          <w:rFonts w:ascii="Times New Roman"/>
          <w:b w:val="false"/>
          <w:i w:val="false"/>
          <w:color w:val="000000"/>
          <w:sz w:val="28"/>
        </w:rPr>
        <w:t>
      6) жол жүрісі қауіпсіздігін қамтамасыз ету бойынша бақылауды жүзеге асырады және шаралар қабылдайды, орындау үшін міндетті нұсқамалар береді;</w:t>
      </w:r>
    </w:p>
    <w:bookmarkEnd w:id="1606"/>
    <w:bookmarkStart w:name="z9584" w:id="1607"/>
    <w:p>
      <w:pPr>
        <w:spacing w:after="0"/>
        <w:ind w:left="0"/>
        <w:jc w:val="both"/>
      </w:pPr>
      <w:r>
        <w:rPr>
          <w:rFonts w:ascii="Times New Roman"/>
          <w:b w:val="false"/>
          <w:i w:val="false"/>
          <w:color w:val="000000"/>
          <w:sz w:val="28"/>
        </w:rPr>
        <w:t>
      7) құқық бұзушылықты және қылмысты анықтау, жолын кесу және алдын алу бойынша профилактикалық қызметті қамтамасыз етеді;</w:t>
      </w:r>
    </w:p>
    <w:bookmarkEnd w:id="1607"/>
    <w:bookmarkStart w:name="z9585" w:id="1608"/>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1608"/>
    <w:bookmarkStart w:name="z9586" w:id="1609"/>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1609"/>
    <w:bookmarkStart w:name="z9587" w:id="1610"/>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1610"/>
    <w:bookmarkStart w:name="z9588" w:id="1611"/>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1611"/>
    <w:bookmarkStart w:name="z9589" w:id="1612"/>
    <w:p>
      <w:pPr>
        <w:spacing w:after="0"/>
        <w:ind w:left="0"/>
        <w:jc w:val="both"/>
      </w:pPr>
      <w:r>
        <w:rPr>
          <w:rFonts w:ascii="Times New Roman"/>
          <w:b w:val="false"/>
          <w:i w:val="false"/>
          <w:color w:val="000000"/>
          <w:sz w:val="28"/>
        </w:rPr>
        <w:t>
      12) ішкі істер органдарының есебінде тұрған адамдардың, оның ішінде кәмелетке толмағандардың мінез-құлқына профилактикалық бақылауды қамтамасыз етеді;</w:t>
      </w:r>
    </w:p>
    <w:bookmarkEnd w:id="1612"/>
    <w:bookmarkStart w:name="z9590" w:id="1613"/>
    <w:p>
      <w:pPr>
        <w:spacing w:after="0"/>
        <w:ind w:left="0"/>
        <w:jc w:val="both"/>
      </w:pPr>
      <w:r>
        <w:rPr>
          <w:rFonts w:ascii="Times New Roman"/>
          <w:b w:val="false"/>
          <w:i w:val="false"/>
          <w:color w:val="000000"/>
          <w:sz w:val="28"/>
        </w:rPr>
        <w:t>
      13) қамауға алынған және сотталғандарды күзетуді және айдауылдауды жүзеге асырады;</w:t>
      </w:r>
    </w:p>
    <w:bookmarkEnd w:id="1613"/>
    <w:bookmarkStart w:name="z9591" w:id="1614"/>
    <w:p>
      <w:pPr>
        <w:spacing w:after="0"/>
        <w:ind w:left="0"/>
        <w:jc w:val="both"/>
      </w:pPr>
      <w:r>
        <w:rPr>
          <w:rFonts w:ascii="Times New Roman"/>
          <w:b w:val="false"/>
          <w:i w:val="false"/>
          <w:color w:val="000000"/>
          <w:sz w:val="28"/>
        </w:rPr>
        <w:t>
      14) ішкі істер органдарының арнайы мекемелерінде ұсталатын адамдардың санитариялық-эпидимиологиялық саламаттылығын және денсаулығын қорғауды қамтамасыз етеді (әкімшілік қамауға алынған адамдар үшін арнайы қабылдағыш, белгілі бір тұрғылықты жері жоқ адамдар үшін қабылдағыш–таратушы, уақытша ұстау изоляторы);</w:t>
      </w:r>
    </w:p>
    <w:bookmarkEnd w:id="1614"/>
    <w:bookmarkStart w:name="z9592" w:id="1615"/>
    <w:p>
      <w:pPr>
        <w:spacing w:after="0"/>
        <w:ind w:left="0"/>
        <w:jc w:val="both"/>
      </w:pPr>
      <w:r>
        <w:rPr>
          <w:rFonts w:ascii="Times New Roman"/>
          <w:b w:val="false"/>
          <w:i w:val="false"/>
          <w:color w:val="000000"/>
          <w:sz w:val="28"/>
        </w:rPr>
        <w:t>
      15) азаматтық және қызметтік қару мен оның патрондарының айналымына мемлекеттік бақылауды жүзеге асырады;</w:t>
      </w:r>
    </w:p>
    <w:bookmarkEnd w:id="1615"/>
    <w:bookmarkStart w:name="z9593" w:id="1616"/>
    <w:p>
      <w:pPr>
        <w:spacing w:after="0"/>
        <w:ind w:left="0"/>
        <w:jc w:val="both"/>
      </w:pPr>
      <w:r>
        <w:rPr>
          <w:rFonts w:ascii="Times New Roman"/>
          <w:b w:val="false"/>
          <w:i w:val="false"/>
          <w:color w:val="000000"/>
          <w:sz w:val="28"/>
        </w:rPr>
        <w:t>
      16) әйелдерге қатысты құқық бұзушылықтың алдын алу бойынша профилактикалық қызметін жүзеге асырады;</w:t>
      </w:r>
    </w:p>
    <w:bookmarkEnd w:id="1616"/>
    <w:bookmarkStart w:name="z9594" w:id="1617"/>
    <w:p>
      <w:pPr>
        <w:spacing w:after="0"/>
        <w:ind w:left="0"/>
        <w:jc w:val="both"/>
      </w:pPr>
      <w:r>
        <w:rPr>
          <w:rFonts w:ascii="Times New Roman"/>
          <w:b w:val="false"/>
          <w:i w:val="false"/>
          <w:color w:val="000000"/>
          <w:sz w:val="28"/>
        </w:rPr>
        <w:t>
      17) қоғамдық тәртіпті сақтауға және құқық бұзушылық профилактикасына қатысатын азаматтармен және ұйымдармен өзара іс-қимыл жасасады;</w:t>
      </w:r>
    </w:p>
    <w:bookmarkEnd w:id="1617"/>
    <w:bookmarkStart w:name="z9595" w:id="1618"/>
    <w:p>
      <w:pPr>
        <w:spacing w:after="0"/>
        <w:ind w:left="0"/>
        <w:jc w:val="both"/>
      </w:pPr>
      <w:r>
        <w:rPr>
          <w:rFonts w:ascii="Times New Roman"/>
          <w:b w:val="false"/>
          <w:i w:val="false"/>
          <w:color w:val="000000"/>
          <w:sz w:val="28"/>
        </w:rPr>
        <w:t>
      18) жол жүрісін реттеуді қамтамасыз етеді, сондай-ақ жолдарды жобалау, салу, жөндеу, күтіп ұстау және басқару кезінде, оның ішінде мүгедектігі бар адамдардың тең қолжетімділігін қамтамасыз ету мақсатында олардың қажеттіліктерін ескере отырып, жол инфрақұрылымын жақсарту жөнінде ұсыныстар енгізеді;</w:t>
      </w:r>
    </w:p>
    <w:bookmarkEnd w:id="1618"/>
    <w:bookmarkStart w:name="z9596" w:id="1619"/>
    <w:p>
      <w:pPr>
        <w:spacing w:after="0"/>
        <w:ind w:left="0"/>
        <w:jc w:val="both"/>
      </w:pPr>
      <w:r>
        <w:rPr>
          <w:rFonts w:ascii="Times New Roman"/>
          <w:b w:val="false"/>
          <w:i w:val="false"/>
          <w:color w:val="000000"/>
          <w:sz w:val="28"/>
        </w:rPr>
        <w:t>
      19) көлік құралдарының иелері мен жолаушылар тасымалдаушыларының көлік құралдары иелері мен тасымалдаушылардың заңнамада белгіленген азаматтық-құқықтық жауапкершілігін міндетті сақтандыру шартын жасасу жөніндегі міндеттерді орындауын бақылауды жүзеге асырады;</w:t>
      </w:r>
    </w:p>
    <w:bookmarkEnd w:id="1619"/>
    <w:bookmarkStart w:name="z9597" w:id="1620"/>
    <w:p>
      <w:pPr>
        <w:spacing w:after="0"/>
        <w:ind w:left="0"/>
        <w:jc w:val="both"/>
      </w:pPr>
      <w:r>
        <w:rPr>
          <w:rFonts w:ascii="Times New Roman"/>
          <w:b w:val="false"/>
          <w:i w:val="false"/>
          <w:color w:val="000000"/>
          <w:sz w:val="28"/>
        </w:rPr>
        <w:t>
      20) жол жүрісі қауіпсіздігінің қамтамасыз етілуін бақылауды жүзеге асырады және орындалуы міндетті нұсқамалар береді;</w:t>
      </w:r>
    </w:p>
    <w:bookmarkEnd w:id="1620"/>
    <w:bookmarkStart w:name="z9598" w:id="1621"/>
    <w:p>
      <w:pPr>
        <w:spacing w:after="0"/>
        <w:ind w:left="0"/>
        <w:jc w:val="both"/>
      </w:pPr>
      <w:r>
        <w:rPr>
          <w:rFonts w:ascii="Times New Roman"/>
          <w:b w:val="false"/>
          <w:i w:val="false"/>
          <w:color w:val="000000"/>
          <w:sz w:val="28"/>
        </w:rPr>
        <w:t>
      21) жол жүрісі және оның қауіпсіздігін қамтамасыз ету саласындағы мемлекеттік ақпараттық жүйелерді пайдаланады;</w:t>
      </w:r>
    </w:p>
    <w:bookmarkEnd w:id="1621"/>
    <w:bookmarkStart w:name="z9599" w:id="1622"/>
    <w:p>
      <w:pPr>
        <w:spacing w:after="0"/>
        <w:ind w:left="0"/>
        <w:jc w:val="both"/>
      </w:pPr>
      <w:r>
        <w:rPr>
          <w:rFonts w:ascii="Times New Roman"/>
          <w:b w:val="false"/>
          <w:i w:val="false"/>
          <w:color w:val="000000"/>
          <w:sz w:val="28"/>
        </w:rPr>
        <w:t>
      22) жергілікті атқарушы орган жанындағы Құқық бұзушылық профилактикасы жөніндегі ведомствоаралық комиссияның қызметін қамтамасыз етеді;</w:t>
      </w:r>
    </w:p>
    <w:bookmarkEnd w:id="1622"/>
    <w:bookmarkStart w:name="z9600" w:id="1623"/>
    <w:p>
      <w:pPr>
        <w:spacing w:after="0"/>
        <w:ind w:left="0"/>
        <w:jc w:val="both"/>
      </w:pPr>
      <w:r>
        <w:rPr>
          <w:rFonts w:ascii="Times New Roman"/>
          <w:b w:val="false"/>
          <w:i w:val="false"/>
          <w:color w:val="000000"/>
          <w:sz w:val="28"/>
        </w:rPr>
        <w:t>
      23) жол жүрісі қауіпсіздігін қамтамасыз ету саласындағы жұмысты арттыруға және жетілдіруге бағытталған шараларды әзірлеуге қатысады;</w:t>
      </w:r>
    </w:p>
    <w:bookmarkEnd w:id="1623"/>
    <w:bookmarkStart w:name="z9601" w:id="1624"/>
    <w:p>
      <w:pPr>
        <w:spacing w:after="0"/>
        <w:ind w:left="0"/>
        <w:jc w:val="both"/>
      </w:pPr>
      <w:r>
        <w:rPr>
          <w:rFonts w:ascii="Times New Roman"/>
          <w:b w:val="false"/>
          <w:i w:val="false"/>
          <w:color w:val="000000"/>
          <w:sz w:val="28"/>
        </w:rPr>
        <w:t>
      24) жол жүрісі және оның қауіпсіздігін қамтамасыз ету саласындағы мемлекеттік органдардың қызметін салааралық үйлестіруді жүзеге асырады;</w:t>
      </w:r>
    </w:p>
    <w:bookmarkEnd w:id="1624"/>
    <w:bookmarkStart w:name="z9602" w:id="1625"/>
    <w:p>
      <w:pPr>
        <w:spacing w:after="0"/>
        <w:ind w:left="0"/>
        <w:jc w:val="both"/>
      </w:pPr>
      <w:r>
        <w:rPr>
          <w:rFonts w:ascii="Times New Roman"/>
          <w:b w:val="false"/>
          <w:i w:val="false"/>
          <w:color w:val="000000"/>
          <w:sz w:val="28"/>
        </w:rPr>
        <w:t>
      25) жүргізуші куәліктерін беруді, сәйкестендіру нөмірі бойынша көлік құралдарын мемлекеттік тіркеуді және оларды есепке алуды ұйымдастырады;</w:t>
      </w:r>
    </w:p>
    <w:bookmarkEnd w:id="1625"/>
    <w:bookmarkStart w:name="z9603" w:id="1626"/>
    <w:p>
      <w:pPr>
        <w:spacing w:after="0"/>
        <w:ind w:left="0"/>
        <w:jc w:val="both"/>
      </w:pPr>
      <w:r>
        <w:rPr>
          <w:rFonts w:ascii="Times New Roman"/>
          <w:b w:val="false"/>
          <w:i w:val="false"/>
          <w:color w:val="000000"/>
          <w:sz w:val="28"/>
        </w:rPr>
        <w:t>
      26) кәмелетке толмағандарды құқық бұзушылықтар, қоғамға жат іс-әрекеттер жасауға тартатын не балаларға қатысты басқа да құқыққа қарсы іс-әрекеттер жасайтын адамдарды анықтайды және оларды Қазақстан Республикасының заңдарында көзделген жауаптылыққа тарту бойынша шаралар қолданады;</w:t>
      </w:r>
    </w:p>
    <w:bookmarkEnd w:id="1626"/>
    <w:bookmarkStart w:name="z9604" w:id="1627"/>
    <w:p>
      <w:pPr>
        <w:spacing w:after="0"/>
        <w:ind w:left="0"/>
        <w:jc w:val="both"/>
      </w:pPr>
      <w:r>
        <w:rPr>
          <w:rFonts w:ascii="Times New Roman"/>
          <w:b w:val="false"/>
          <w:i w:val="false"/>
          <w:color w:val="000000"/>
          <w:sz w:val="28"/>
        </w:rPr>
        <w:t>
      27) мүдделі мемлекеттік органдарға ықпал ететін себептер мен жағдайларды жою үшін ұсынымдар енгізе отырып, кәмелетке толмағандар жасаған немесе оларға қатысты жасалған құқық бұзушылықтар фактілерінің алдын алу бойынша шаралар қабылдайды, олардың орындалуын бақылауды қамтамасыз етеді;</w:t>
      </w:r>
    </w:p>
    <w:bookmarkEnd w:id="1627"/>
    <w:bookmarkStart w:name="z9605" w:id="1628"/>
    <w:p>
      <w:pPr>
        <w:spacing w:after="0"/>
        <w:ind w:left="0"/>
        <w:jc w:val="both"/>
      </w:pPr>
      <w:r>
        <w:rPr>
          <w:rFonts w:ascii="Times New Roman"/>
          <w:b w:val="false"/>
          <w:i w:val="false"/>
          <w:color w:val="000000"/>
          <w:sz w:val="28"/>
        </w:rPr>
        <w:t>
      28) жаппай тәртіпсіздіктердің жолын кесуге қатысады, оның ішінде түзеу мекемелерінде;</w:t>
      </w:r>
    </w:p>
    <w:bookmarkEnd w:id="1628"/>
    <w:bookmarkStart w:name="z9606" w:id="1629"/>
    <w:p>
      <w:pPr>
        <w:spacing w:after="0"/>
        <w:ind w:left="0"/>
        <w:jc w:val="both"/>
      </w:pPr>
      <w:r>
        <w:rPr>
          <w:rFonts w:ascii="Times New Roman"/>
          <w:b w:val="false"/>
          <w:i w:val="false"/>
          <w:color w:val="000000"/>
          <w:sz w:val="28"/>
        </w:rPr>
        <w:t>
      29) құзыреті шегінде әкімшілік құқық бұзушылық туралы істер бойынша іс жүргізуді жүзеге асырады және әкімшілік заңнаманы іске асыру кезінде заңдылықтың сақталуын бақылайды;</w:t>
      </w:r>
    </w:p>
    <w:bookmarkEnd w:id="1629"/>
    <w:bookmarkStart w:name="z9607" w:id="1630"/>
    <w:p>
      <w:pPr>
        <w:spacing w:after="0"/>
        <w:ind w:left="0"/>
        <w:jc w:val="both"/>
      </w:pPr>
      <w:r>
        <w:rPr>
          <w:rFonts w:ascii="Times New Roman"/>
          <w:b w:val="false"/>
          <w:i w:val="false"/>
          <w:color w:val="000000"/>
          <w:sz w:val="28"/>
        </w:rPr>
        <w:t>
      30) карантиндік, санитариялық-эпидемияға қарсы және табиғатты қорғау іс-шараларына қатысады;</w:t>
      </w:r>
    </w:p>
    <w:bookmarkEnd w:id="1630"/>
    <w:bookmarkStart w:name="z9608" w:id="1631"/>
    <w:p>
      <w:pPr>
        <w:spacing w:after="0"/>
        <w:ind w:left="0"/>
        <w:jc w:val="both"/>
      </w:pPr>
      <w:r>
        <w:rPr>
          <w:rFonts w:ascii="Times New Roman"/>
          <w:b w:val="false"/>
          <w:i w:val="false"/>
          <w:color w:val="000000"/>
          <w:sz w:val="28"/>
        </w:rPr>
        <w:t>
      31) жеке және заңды тұлғаларға қылмыстық немесе әкімшілік құқық бұзушылықтар жасауға ықпал ететін себептер мен жағдайларды жою туралы орындалуы міндетті нұсқамалар, ұсынымдар енгізеді;</w:t>
      </w:r>
    </w:p>
    <w:bookmarkEnd w:id="1631"/>
    <w:bookmarkStart w:name="z9609" w:id="1632"/>
    <w:p>
      <w:pPr>
        <w:spacing w:after="0"/>
        <w:ind w:left="0"/>
        <w:jc w:val="both"/>
      </w:pPr>
      <w:r>
        <w:rPr>
          <w:rFonts w:ascii="Times New Roman"/>
          <w:b w:val="false"/>
          <w:i w:val="false"/>
          <w:color w:val="000000"/>
          <w:sz w:val="28"/>
        </w:rPr>
        <w:t>
      32) жедел-профилактикалық, іздестіру және өзге де арнайы іс-шараларды жүргізу кезінде бақылау-өткізу пункттерін белгілейді;</w:t>
      </w:r>
    </w:p>
    <w:bookmarkEnd w:id="1632"/>
    <w:bookmarkStart w:name="z9610" w:id="1633"/>
    <w:p>
      <w:pPr>
        <w:spacing w:after="0"/>
        <w:ind w:left="0"/>
        <w:jc w:val="both"/>
      </w:pPr>
      <w:r>
        <w:rPr>
          <w:rFonts w:ascii="Times New Roman"/>
          <w:b w:val="false"/>
          <w:i w:val="false"/>
          <w:color w:val="000000"/>
          <w:sz w:val="28"/>
        </w:rPr>
        <w:t>
      33) заңнамаға сәйкес қаруды, оқ-дәрілерді, есірткі құралдарын, психотроптық заттар мен прекурсорларды, сондай-ақ тыйым салынған өзге де заттарды алып қою бойынша профилактикалық іс-шаралар жүргізуді ұйымдастырады;</w:t>
      </w:r>
    </w:p>
    <w:bookmarkEnd w:id="1633"/>
    <w:bookmarkStart w:name="z9611" w:id="1634"/>
    <w:p>
      <w:pPr>
        <w:spacing w:after="0"/>
        <w:ind w:left="0"/>
        <w:jc w:val="both"/>
      </w:pPr>
      <w:r>
        <w:rPr>
          <w:rFonts w:ascii="Times New Roman"/>
          <w:b w:val="false"/>
          <w:i w:val="false"/>
          <w:color w:val="000000"/>
          <w:sz w:val="28"/>
        </w:rPr>
        <w:t>
      34) ата-анасының қамқорлығынсыз қалған балаларды мемлекеттік мекемелерге жіберу немесе кәмелетке толмағандарды қамқоршылыққа немесе қорғаншылыққа алуды ресімдеу жөніндегі қызметті ұйымдастырады;</w:t>
      </w:r>
    </w:p>
    <w:bookmarkEnd w:id="1634"/>
    <w:bookmarkStart w:name="z9612" w:id="1635"/>
    <w:p>
      <w:pPr>
        <w:spacing w:after="0"/>
        <w:ind w:left="0"/>
        <w:jc w:val="both"/>
      </w:pPr>
      <w:r>
        <w:rPr>
          <w:rFonts w:ascii="Times New Roman"/>
          <w:b w:val="false"/>
          <w:i w:val="false"/>
          <w:color w:val="000000"/>
          <w:sz w:val="28"/>
        </w:rPr>
        <w:t>
      35) полиция органдарының арнаулы мекемелерінде қылмыстық құқық бұзушылықтар жасауда күдіктілер мен айыпталушыларды, тұрғылықты жері және құжаттары белгісіз адамдарды, әкімшілік қамауға алынғандарды ұстауды, күдіктілер мен айыпталушыларды айдауылмен алып жүруді, оларға қатысты қылмыстық (әкімшілік) процесті жүргізетін органдардың қаулыларын, ұйғарымдары мен үкімдерін орындауды ұйымдастырады;</w:t>
      </w:r>
    </w:p>
    <w:bookmarkEnd w:id="1635"/>
    <w:bookmarkStart w:name="z9613" w:id="1636"/>
    <w:p>
      <w:pPr>
        <w:spacing w:after="0"/>
        <w:ind w:left="0"/>
        <w:jc w:val="both"/>
      </w:pPr>
      <w:r>
        <w:rPr>
          <w:rFonts w:ascii="Times New Roman"/>
          <w:b w:val="false"/>
          <w:i w:val="false"/>
          <w:color w:val="000000"/>
          <w:sz w:val="28"/>
        </w:rPr>
        <w:t>
      36) елдегі қоғамдық-саяси ахуалға мониторингті қамтамасыз етеді және оны тұрақсыздандыру әрекеттеріне уақтылы ден қою жөнінде шаралар қабылдайды;</w:t>
      </w:r>
    </w:p>
    <w:bookmarkEnd w:id="1636"/>
    <w:bookmarkStart w:name="z9614" w:id="1637"/>
    <w:p>
      <w:pPr>
        <w:spacing w:after="0"/>
        <w:ind w:left="0"/>
        <w:jc w:val="both"/>
      </w:pPr>
      <w:r>
        <w:rPr>
          <w:rFonts w:ascii="Times New Roman"/>
          <w:b w:val="false"/>
          <w:i w:val="false"/>
          <w:color w:val="000000"/>
          <w:sz w:val="28"/>
        </w:rPr>
        <w:t>
      37) қоғамдық тәртіпті сақтауды қамтамасыз ету, сондай-ақ төтенше жағдайлар кезінде жедел-қызметтік міндеттерді орындау жөніндегі арнайы жедел жоспарлар іс-шараларын әзірлеуге және іске асыруға қатысады, әкімшілік полицияның қажетті күштері мен құралдарын тартуды және олардың басқа құқық қорғау органдарымен және күштік құрылымдармен өзара іс-қимылын қамтамасыз етеді;</w:t>
      </w:r>
    </w:p>
    <w:bookmarkEnd w:id="1637"/>
    <w:bookmarkStart w:name="z9615" w:id="1638"/>
    <w:p>
      <w:pPr>
        <w:spacing w:after="0"/>
        <w:ind w:left="0"/>
        <w:jc w:val="both"/>
      </w:pPr>
      <w:r>
        <w:rPr>
          <w:rFonts w:ascii="Times New Roman"/>
          <w:b w:val="false"/>
          <w:i w:val="false"/>
          <w:color w:val="000000"/>
          <w:sz w:val="28"/>
        </w:rPr>
        <w:t>
      38) қоғамдық-саяси, спорттық және спорттық-бұқаралық, ойын-сауық мәдени-бұқаралық іс-шараларды өткізу кезінде, сондай-ақ мемлекет басшыларының, басқа да шетелдік саяси және мемлекет қайраткерлерінің сапарлары кезінде қоғамдық тәртіпті сақтау жөніндегі шаралар кешенін ұйымдастыруды қамтамасыз етеді;</w:t>
      </w:r>
    </w:p>
    <w:bookmarkEnd w:id="1638"/>
    <w:bookmarkStart w:name="z9616" w:id="1639"/>
    <w:p>
      <w:pPr>
        <w:spacing w:after="0"/>
        <w:ind w:left="0"/>
        <w:jc w:val="both"/>
      </w:pPr>
      <w:r>
        <w:rPr>
          <w:rFonts w:ascii="Times New Roman"/>
          <w:b w:val="false"/>
          <w:i w:val="false"/>
          <w:color w:val="000000"/>
          <w:sz w:val="28"/>
        </w:rPr>
        <w:t>
      39) қылмыстық істер бойынша сотқа дейінгі іс жүргізу барысында сот актілерін, судьялардың талаптарын, прокурордың қаулыларын, нұсқамалары мен талаптарын, тергеушінің, анықтаушының жазбаша тапсырмаларын орындайды;</w:t>
      </w:r>
    </w:p>
    <w:bookmarkEnd w:id="1639"/>
    <w:bookmarkStart w:name="z9617" w:id="1640"/>
    <w:p>
      <w:pPr>
        <w:spacing w:after="0"/>
        <w:ind w:left="0"/>
        <w:jc w:val="both"/>
      </w:pPr>
      <w:r>
        <w:rPr>
          <w:rFonts w:ascii="Times New Roman"/>
          <w:b w:val="false"/>
          <w:i w:val="false"/>
          <w:color w:val="000000"/>
          <w:sz w:val="28"/>
        </w:rPr>
        <w:t>
      40) құзыреті шегінде қылмыстық құқық бұзушылықтарды анықтауды, жолын кесуді, алдын алуды және ашуды ұйымдастырады және жүзеге асырады;</w:t>
      </w:r>
    </w:p>
    <w:bookmarkEnd w:id="1640"/>
    <w:bookmarkStart w:name="z9618" w:id="1641"/>
    <w:p>
      <w:pPr>
        <w:spacing w:after="0"/>
        <w:ind w:left="0"/>
        <w:jc w:val="both"/>
      </w:pPr>
      <w:r>
        <w:rPr>
          <w:rFonts w:ascii="Times New Roman"/>
          <w:b w:val="false"/>
          <w:i w:val="false"/>
          <w:color w:val="000000"/>
          <w:sz w:val="28"/>
        </w:rPr>
        <w:t>
      41) заңнамаға сәйкес жедел-іздестіру қызметін жүзеге асырады;</w:t>
      </w:r>
    </w:p>
    <w:bookmarkEnd w:id="1641"/>
    <w:bookmarkStart w:name="z9619" w:id="1642"/>
    <w:p>
      <w:pPr>
        <w:spacing w:after="0"/>
        <w:ind w:left="0"/>
        <w:jc w:val="both"/>
      </w:pPr>
      <w:r>
        <w:rPr>
          <w:rFonts w:ascii="Times New Roman"/>
          <w:b w:val="false"/>
          <w:i w:val="false"/>
          <w:color w:val="000000"/>
          <w:sz w:val="28"/>
        </w:rPr>
        <w:t>
      42) ішкі істер органдарының құзыретіне жататын қылмыстық құқық бұзушылық бойынша сотқа дейінгі тергеуді жүзеге асырады;</w:t>
      </w:r>
    </w:p>
    <w:bookmarkEnd w:id="1642"/>
    <w:bookmarkStart w:name="z9620" w:id="1643"/>
    <w:p>
      <w:pPr>
        <w:spacing w:after="0"/>
        <w:ind w:left="0"/>
        <w:jc w:val="both"/>
      </w:pPr>
      <w:r>
        <w:rPr>
          <w:rFonts w:ascii="Times New Roman"/>
          <w:b w:val="false"/>
          <w:i w:val="false"/>
          <w:color w:val="000000"/>
          <w:sz w:val="28"/>
        </w:rPr>
        <w:t>
      43)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қызметтен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1643"/>
    <w:bookmarkStart w:name="z9621" w:id="1644"/>
    <w:p>
      <w:pPr>
        <w:spacing w:after="0"/>
        <w:ind w:left="0"/>
        <w:jc w:val="both"/>
      </w:pPr>
      <w:r>
        <w:rPr>
          <w:rFonts w:ascii="Times New Roman"/>
          <w:b w:val="false"/>
          <w:i w:val="false"/>
          <w:color w:val="000000"/>
          <w:sz w:val="28"/>
        </w:rPr>
        <w:t>
      44)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1644"/>
    <w:bookmarkStart w:name="z9622" w:id="1645"/>
    <w:p>
      <w:pPr>
        <w:spacing w:after="0"/>
        <w:ind w:left="0"/>
        <w:jc w:val="both"/>
      </w:pPr>
      <w:r>
        <w:rPr>
          <w:rFonts w:ascii="Times New Roman"/>
          <w:b w:val="false"/>
          <w:i w:val="false"/>
          <w:color w:val="000000"/>
          <w:sz w:val="28"/>
        </w:rPr>
        <w:t>
      45) шет мемлекеттермен экстрадицияланатындарды және сотталғандарды қабылдау-беруді ұйымдастырады;</w:t>
      </w:r>
    </w:p>
    <w:bookmarkEnd w:id="1645"/>
    <w:bookmarkStart w:name="z9623" w:id="1646"/>
    <w:p>
      <w:pPr>
        <w:spacing w:after="0"/>
        <w:ind w:left="0"/>
        <w:jc w:val="both"/>
      </w:pPr>
      <w:r>
        <w:rPr>
          <w:rFonts w:ascii="Times New Roman"/>
          <w:b w:val="false"/>
          <w:i w:val="false"/>
          <w:color w:val="000000"/>
          <w:sz w:val="28"/>
        </w:rPr>
        <w:t>
      46) заңнамада белгіленген тәртіпте Қазақстан Республикасының халықаралық 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1646"/>
    <w:bookmarkStart w:name="z9624" w:id="1647"/>
    <w:p>
      <w:pPr>
        <w:spacing w:after="0"/>
        <w:ind w:left="0"/>
        <w:jc w:val="both"/>
      </w:pPr>
      <w:r>
        <w:rPr>
          <w:rFonts w:ascii="Times New Roman"/>
          <w:b w:val="false"/>
          <w:i w:val="false"/>
          <w:color w:val="000000"/>
          <w:sz w:val="28"/>
        </w:rPr>
        <w:t>
      47) қылмыстық процеске қатысушылардың және өзге адамдардың өмірін, денсаулығын, ар-намысын және мүлігін сақтауды бақылауды жүзеге асырады;</w:t>
      </w:r>
    </w:p>
    <w:bookmarkEnd w:id="1647"/>
    <w:bookmarkStart w:name="z9625" w:id="1648"/>
    <w:p>
      <w:pPr>
        <w:spacing w:after="0"/>
        <w:ind w:left="0"/>
        <w:jc w:val="both"/>
      </w:pPr>
      <w:r>
        <w:rPr>
          <w:rFonts w:ascii="Times New Roman"/>
          <w:b w:val="false"/>
          <w:i w:val="false"/>
          <w:color w:val="000000"/>
          <w:sz w:val="28"/>
        </w:rPr>
        <w:t>
      48)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1648"/>
    <w:bookmarkStart w:name="z9626" w:id="1649"/>
    <w:p>
      <w:pPr>
        <w:spacing w:after="0"/>
        <w:ind w:left="0"/>
        <w:jc w:val="both"/>
      </w:pPr>
      <w:r>
        <w:rPr>
          <w:rFonts w:ascii="Times New Roman"/>
          <w:b w:val="false"/>
          <w:i w:val="false"/>
          <w:color w:val="000000"/>
          <w:sz w:val="28"/>
        </w:rPr>
        <w:t>
      49) нашақорлықпен және уытқұмарлықпен ауыратын адамдарға медициналық-әлеуметтік көмек көрсетуді ұйымдастыруда мемлекеттік денсаулық сақтау органдарына көмек көрсетеді, оны көрсету кезінде азаматтардың құқықтары мен бостандықтарына кепілдікті қамтамасыз етеді;</w:t>
      </w:r>
    </w:p>
    <w:bookmarkEnd w:id="1649"/>
    <w:bookmarkStart w:name="z9627" w:id="1650"/>
    <w:p>
      <w:pPr>
        <w:spacing w:after="0"/>
        <w:ind w:left="0"/>
        <w:jc w:val="both"/>
      </w:pPr>
      <w:r>
        <w:rPr>
          <w:rFonts w:ascii="Times New Roman"/>
          <w:b w:val="false"/>
          <w:i w:val="false"/>
          <w:color w:val="000000"/>
          <w:sz w:val="28"/>
        </w:rPr>
        <w:t>
      50)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профилактикасын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1650"/>
    <w:bookmarkStart w:name="z9628" w:id="1651"/>
    <w:p>
      <w:pPr>
        <w:spacing w:after="0"/>
        <w:ind w:left="0"/>
        <w:jc w:val="both"/>
      </w:pPr>
      <w:r>
        <w:rPr>
          <w:rFonts w:ascii="Times New Roman"/>
          <w:b w:val="false"/>
          <w:i w:val="false"/>
          <w:color w:val="000000"/>
          <w:sz w:val="28"/>
        </w:rPr>
        <w:t>
      51)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1651"/>
    <w:bookmarkStart w:name="z9629" w:id="1652"/>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1652"/>
    <w:bookmarkStart w:name="z9630" w:id="1653"/>
    <w:p>
      <w:pPr>
        <w:spacing w:after="0"/>
        <w:ind w:left="0"/>
        <w:jc w:val="both"/>
      </w:pPr>
      <w:r>
        <w:rPr>
          <w:rFonts w:ascii="Times New Roman"/>
          <w:b w:val="false"/>
          <w:i w:val="false"/>
          <w:color w:val="000000"/>
          <w:sz w:val="28"/>
        </w:rPr>
        <w:t>
      53)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1653"/>
    <w:bookmarkStart w:name="z9631" w:id="1654"/>
    <w:p>
      <w:pPr>
        <w:spacing w:after="0"/>
        <w:ind w:left="0"/>
        <w:jc w:val="both"/>
      </w:pPr>
      <w:r>
        <w:rPr>
          <w:rFonts w:ascii="Times New Roman"/>
          <w:b w:val="false"/>
          <w:i w:val="false"/>
          <w:color w:val="000000"/>
          <w:sz w:val="28"/>
        </w:rPr>
        <w:t>
      54) құрамында есірткі бар өсімдіктерді анықтау және жою бойынша, сондай-ақ есірткі заттарын заңсыз тасымалдау арналарының жолын кесу бойынша іс-шаралар өткізеді;</w:t>
      </w:r>
    </w:p>
    <w:bookmarkEnd w:id="1654"/>
    <w:bookmarkStart w:name="z9632" w:id="1655"/>
    <w:p>
      <w:pPr>
        <w:spacing w:after="0"/>
        <w:ind w:left="0"/>
        <w:jc w:val="both"/>
      </w:pPr>
      <w:r>
        <w:rPr>
          <w:rFonts w:ascii="Times New Roman"/>
          <w:b w:val="false"/>
          <w:i w:val="false"/>
          <w:color w:val="000000"/>
          <w:sz w:val="28"/>
        </w:rPr>
        <w:t>
      55)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1655"/>
    <w:bookmarkStart w:name="z9633" w:id="1656"/>
    <w:p>
      <w:pPr>
        <w:spacing w:after="0"/>
        <w:ind w:left="0"/>
        <w:jc w:val="both"/>
      </w:pPr>
      <w:r>
        <w:rPr>
          <w:rFonts w:ascii="Times New Roman"/>
          <w:b w:val="false"/>
          <w:i w:val="false"/>
          <w:color w:val="000000"/>
          <w:sz w:val="28"/>
        </w:rPr>
        <w:t>
      56) Қазақстан Республикасында бақылауға жататын есірткі, психотроптық заттар және прекурсорлар тізімін және Заңсыз айналымда жүргені анықталған есірткі, психотроптық заттарды және прекурсорларды шағын ірі және аса ірі мөлшерге жатқызу туралы жиынтық кестені өзгерту мен толықтыру бойынша ұсыныстар енгізеді;</w:t>
      </w:r>
    </w:p>
    <w:bookmarkEnd w:id="1656"/>
    <w:bookmarkStart w:name="z9634" w:id="1657"/>
    <w:p>
      <w:pPr>
        <w:spacing w:after="0"/>
        <w:ind w:left="0"/>
        <w:jc w:val="both"/>
      </w:pPr>
      <w:r>
        <w:rPr>
          <w:rFonts w:ascii="Times New Roman"/>
          <w:b w:val="false"/>
          <w:i w:val="false"/>
          <w:color w:val="000000"/>
          <w:sz w:val="28"/>
        </w:rPr>
        <w:t>
      57)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ақпараттық-аналитикалық материалдарды дайындауды талдайды;</w:t>
      </w:r>
    </w:p>
    <w:bookmarkEnd w:id="1657"/>
    <w:bookmarkStart w:name="z9635" w:id="1658"/>
    <w:p>
      <w:pPr>
        <w:spacing w:after="0"/>
        <w:ind w:left="0"/>
        <w:jc w:val="both"/>
      </w:pPr>
      <w:r>
        <w:rPr>
          <w:rFonts w:ascii="Times New Roman"/>
          <w:b w:val="false"/>
          <w:i w:val="false"/>
          <w:color w:val="000000"/>
          <w:sz w:val="28"/>
        </w:rPr>
        <w:t>
      58) халықтың азаматтығы мен көші-қоны саласындағы мемлекеттік саясатты іске асыруға қатысады;</w:t>
      </w:r>
    </w:p>
    <w:bookmarkEnd w:id="1658"/>
    <w:bookmarkStart w:name="z9636" w:id="1659"/>
    <w:p>
      <w:pPr>
        <w:spacing w:after="0"/>
        <w:ind w:left="0"/>
        <w:jc w:val="both"/>
      </w:pPr>
      <w:r>
        <w:rPr>
          <w:rFonts w:ascii="Times New Roman"/>
          <w:b w:val="false"/>
          <w:i w:val="false"/>
          <w:color w:val="000000"/>
          <w:sz w:val="28"/>
        </w:rPr>
        <w:t>
      59) баспана іздеушілер мен босқындардың құқықтарының сақталуын қамтамасыз етеді;</w:t>
      </w:r>
    </w:p>
    <w:bookmarkEnd w:id="1659"/>
    <w:bookmarkStart w:name="z9637" w:id="1660"/>
    <w:p>
      <w:pPr>
        <w:spacing w:after="0"/>
        <w:ind w:left="0"/>
        <w:jc w:val="both"/>
      </w:pPr>
      <w:r>
        <w:rPr>
          <w:rFonts w:ascii="Times New Roman"/>
          <w:b w:val="false"/>
          <w:i w:val="false"/>
          <w:color w:val="000000"/>
          <w:sz w:val="28"/>
        </w:rPr>
        <w:t>
      60) Ұлттық қауіпсіздік органдарымен бірлесіп "Бүркіт" бірыңғай ақпараттық жүйесін, сондай-ақ көші-қон полициясының шетелдіктердің келуін, болуын және кетуін бақылау жөніндегі ақпараттық жүйесін әкімшілендіреді;</w:t>
      </w:r>
    </w:p>
    <w:bookmarkEnd w:id="1660"/>
    <w:bookmarkStart w:name="z9638" w:id="1661"/>
    <w:p>
      <w:pPr>
        <w:spacing w:after="0"/>
        <w:ind w:left="0"/>
        <w:jc w:val="both"/>
      </w:pPr>
      <w:r>
        <w:rPr>
          <w:rFonts w:ascii="Times New Roman"/>
          <w:b w:val="false"/>
          <w:i w:val="false"/>
          <w:color w:val="000000"/>
          <w:sz w:val="28"/>
        </w:rPr>
        <w:t>
      61) Қазақстан Республикасы Ұлттық қауіпсіздік комитетінің Шекара қызметімен бірлесіп шекара режимі қағидаларының сақталуын қамтамасыз етеді;</w:t>
      </w:r>
    </w:p>
    <w:bookmarkEnd w:id="1661"/>
    <w:bookmarkStart w:name="z9639" w:id="1662"/>
    <w:p>
      <w:pPr>
        <w:spacing w:after="0"/>
        <w:ind w:left="0"/>
        <w:jc w:val="both"/>
      </w:pPr>
      <w:r>
        <w:rPr>
          <w:rFonts w:ascii="Times New Roman"/>
          <w:b w:val="false"/>
          <w:i w:val="false"/>
          <w:color w:val="000000"/>
          <w:sz w:val="28"/>
        </w:rPr>
        <w:t>
      62) Қазақстан Республикасының Мемлекеттік шекарасын және оның режимін, Қазақстан Республикасының Мемлекеттік шекарасы арқылы өткізу пункттеріндегі режимді бұзған адамдарды іздестіруде, азаматтардың Қазақстан Республикасының Мемлекеттік шекарасында жасаған құқық бұзушылықтардың мән-жайларын анықтауда және тексеруде Қазақстан Республикасы Ұлттық қауіпсіздік комитетінің Шекара қызметіне жәрдем көрсетеді</w:t>
      </w:r>
    </w:p>
    <w:bookmarkEnd w:id="1662"/>
    <w:bookmarkStart w:name="z9640" w:id="1663"/>
    <w:p>
      <w:pPr>
        <w:spacing w:after="0"/>
        <w:ind w:left="0"/>
        <w:jc w:val="both"/>
      </w:pPr>
      <w:r>
        <w:rPr>
          <w:rFonts w:ascii="Times New Roman"/>
          <w:b w:val="false"/>
          <w:i w:val="false"/>
          <w:color w:val="000000"/>
          <w:sz w:val="28"/>
        </w:rPr>
        <w:t>
      63) Азаматтар мен лауазымды адамдар, шетелдіктер және азаматтығы жоқ адамдар оларға белгіленген Қазақстан Республикасының аумағы арқылы кіру, шығу, болу және транзиттік жол жүру қағидаларын сақтауын бақылауды жүзеге асырады;</w:t>
      </w:r>
    </w:p>
    <w:bookmarkEnd w:id="1663"/>
    <w:bookmarkStart w:name="z9641" w:id="1664"/>
    <w:p>
      <w:pPr>
        <w:spacing w:after="0"/>
        <w:ind w:left="0"/>
        <w:jc w:val="both"/>
      </w:pPr>
      <w:r>
        <w:rPr>
          <w:rFonts w:ascii="Times New Roman"/>
          <w:b w:val="false"/>
          <w:i w:val="false"/>
          <w:color w:val="000000"/>
          <w:sz w:val="28"/>
        </w:rPr>
        <w:t>
      64) Халықтың көші-қоны саласындағы заңнаманы сақтау бойынша жүйелі ақпараттық-түсіндіру жұмысын ұйымдастырады;</w:t>
      </w:r>
    </w:p>
    <w:bookmarkEnd w:id="1664"/>
    <w:bookmarkStart w:name="z9642" w:id="1665"/>
    <w:p>
      <w:pPr>
        <w:spacing w:after="0"/>
        <w:ind w:left="0"/>
        <w:jc w:val="both"/>
      </w:pPr>
      <w:r>
        <w:rPr>
          <w:rFonts w:ascii="Times New Roman"/>
          <w:b w:val="false"/>
          <w:i w:val="false"/>
          <w:color w:val="000000"/>
          <w:sz w:val="28"/>
        </w:rPr>
        <w:t>
      65) соттың көші-қон заңнамасын өрескел бұзған шетелдіктерді әкімшілік жаупкершілікке тарту, елден шығып жіберу туралы шешімін орындамаған шетелдіктерді анықтау бойынша "Мигрант", "Заңсыз келуші" профилактикалық, оның ішінде халықаралық міндеттемелерге сәйкес іс-шараларды өткізуді ұйымдастырады;</w:t>
      </w:r>
    </w:p>
    <w:bookmarkEnd w:id="1665"/>
    <w:bookmarkStart w:name="z9643" w:id="1666"/>
    <w:p>
      <w:pPr>
        <w:spacing w:after="0"/>
        <w:ind w:left="0"/>
        <w:jc w:val="both"/>
      </w:pPr>
      <w:r>
        <w:rPr>
          <w:rFonts w:ascii="Times New Roman"/>
          <w:b w:val="false"/>
          <w:i w:val="false"/>
          <w:color w:val="000000"/>
          <w:sz w:val="28"/>
        </w:rPr>
        <w:t>
      66) шетел азаматтарын елден тыс жерге шығаруды ұйымдастырады;</w:t>
      </w:r>
    </w:p>
    <w:bookmarkEnd w:id="1666"/>
    <w:bookmarkStart w:name="z9644" w:id="1667"/>
    <w:p>
      <w:pPr>
        <w:spacing w:after="0"/>
        <w:ind w:left="0"/>
        <w:jc w:val="both"/>
      </w:pPr>
      <w:r>
        <w:rPr>
          <w:rFonts w:ascii="Times New Roman"/>
          <w:b w:val="false"/>
          <w:i w:val="false"/>
          <w:color w:val="000000"/>
          <w:sz w:val="28"/>
        </w:rPr>
        <w:t>
      67) жыл сайын жергілікті атқарушы және өкілді органдарға шетелдіктерді елден тыс жерге шығарып жіберуге жергілікті бюджеттен ақшалай қаражат бөлуге бюджеттік өтінім енгізеді;</w:t>
      </w:r>
    </w:p>
    <w:bookmarkEnd w:id="1667"/>
    <w:bookmarkStart w:name="z9645" w:id="1668"/>
    <w:p>
      <w:pPr>
        <w:spacing w:after="0"/>
        <w:ind w:left="0"/>
        <w:jc w:val="both"/>
      </w:pPr>
      <w:r>
        <w:rPr>
          <w:rFonts w:ascii="Times New Roman"/>
          <w:b w:val="false"/>
          <w:i w:val="false"/>
          <w:color w:val="000000"/>
          <w:sz w:val="28"/>
        </w:rPr>
        <w:t>
      68) шетелдіктерді, азаматтығы жоқ адамдарды, пана іздеп жүрген адамдарды және босқындарды дактилоскопиялауды жүзеге асырады;</w:t>
      </w:r>
    </w:p>
    <w:bookmarkEnd w:id="1668"/>
    <w:bookmarkStart w:name="z9646" w:id="1669"/>
    <w:p>
      <w:pPr>
        <w:spacing w:after="0"/>
        <w:ind w:left="0"/>
        <w:jc w:val="both"/>
      </w:pPr>
      <w:r>
        <w:rPr>
          <w:rFonts w:ascii="Times New Roman"/>
          <w:b w:val="false"/>
          <w:i w:val="false"/>
          <w:color w:val="000000"/>
          <w:sz w:val="28"/>
        </w:rPr>
        <w:t>
      69) "Қазақстан Республикасы визаларын беру бойынша қабылдаушы тұлғалардың шақыруларын қабылдау және келісу", "Шетелдіктерге және азаматтығы жоқ адамдарға Қазақстан Республикасынан шығу және Қазақстан Республикасына келу құқығына Қазақстан Республикасының аумағында визалар беру, қалпына келтіру немесе ұзарту", "Қазақстан Республикасына уақытша келетін шетелдіктер мен азаматтығы жоқ адамдарға жеке сәйкестендіру нөмірін қалыптастыру", "Шетелдіктер мен азаматтығы жоқ адамдарға Қазақстан Республикасында уақытша тұруға рұқсат беру", "Қазақстан Республикасында тұрақты тұруға шетелдіктер мен азаматтығы жоқ адамдарға рұқсат беру", "Қазақстан Республикасында тұрақты тұратын шетелдіктерге тұруға ықтиярхаттар және азаматтығы жоқ адамдарға куәліктер беру", "Жол жүру құжатын беру", "Қазақстан Республикасының азаматтарына паспорттар, жеке куәліктер беру", "Шекара маңы аумағының елді мекенінде тұрақты тұрғылықты жері бойынша тіркелгенін растайтын мәліметтерді ұсыну", "Қазақстан Республикасы халқын тұрғылықты жері бойынша тіркеу", "Қазақстан Республикасы шегінен тыс жерлерге шығуға құжаттарды ресімдеу", "Тұрғылықты жері бойынша тіркеуден шығару" мемлекеттік қызмет көрсетеді;</w:t>
      </w:r>
    </w:p>
    <w:bookmarkEnd w:id="1669"/>
    <w:bookmarkStart w:name="z9647" w:id="1670"/>
    <w:p>
      <w:pPr>
        <w:spacing w:after="0"/>
        <w:ind w:left="0"/>
        <w:jc w:val="both"/>
      </w:pPr>
      <w:r>
        <w:rPr>
          <w:rFonts w:ascii="Times New Roman"/>
          <w:b w:val="false"/>
          <w:i w:val="false"/>
          <w:color w:val="000000"/>
          <w:sz w:val="28"/>
        </w:rPr>
        <w:t>
      70) Заңды тұлғаларға "Азаматтық және қызметтік қару мен оның патрондарының криминалистикалық талаптарына сәйкестігіне қорытынды беру" мемлекеттік қызметін көрсетеді;</w:t>
      </w:r>
    </w:p>
    <w:bookmarkEnd w:id="1670"/>
    <w:bookmarkStart w:name="z9648" w:id="1671"/>
    <w:p>
      <w:pPr>
        <w:spacing w:after="0"/>
        <w:ind w:left="0"/>
        <w:jc w:val="both"/>
      </w:pPr>
      <w:r>
        <w:rPr>
          <w:rFonts w:ascii="Times New Roman"/>
          <w:b w:val="false"/>
          <w:i w:val="false"/>
          <w:color w:val="000000"/>
          <w:sz w:val="28"/>
        </w:rPr>
        <w:t>
      71) Мемлекеттік оқ-гильза қоймасының ведомстволық коллекцияларын қалыптастыру үшін азаматтық және қызметтік ойық атыс қаруын бақылау атуды жүзеге асырады;</w:t>
      </w:r>
    </w:p>
    <w:bookmarkEnd w:id="1671"/>
    <w:bookmarkStart w:name="z9649" w:id="1672"/>
    <w:p>
      <w:pPr>
        <w:spacing w:after="0"/>
        <w:ind w:left="0"/>
        <w:jc w:val="both"/>
      </w:pPr>
      <w:r>
        <w:rPr>
          <w:rFonts w:ascii="Times New Roman"/>
          <w:b w:val="false"/>
          <w:i w:val="false"/>
          <w:color w:val="000000"/>
          <w:sz w:val="28"/>
        </w:rPr>
        <w:t>
      72) жедел-криминалистикалық қызметті жүзеге асырады;</w:t>
      </w:r>
    </w:p>
    <w:bookmarkEnd w:id="1672"/>
    <w:bookmarkStart w:name="z9650" w:id="1673"/>
    <w:p>
      <w:pPr>
        <w:spacing w:after="0"/>
        <w:ind w:left="0"/>
        <w:jc w:val="both"/>
      </w:pPr>
      <w:r>
        <w:rPr>
          <w:rFonts w:ascii="Times New Roman"/>
          <w:b w:val="false"/>
          <w:i w:val="false"/>
          <w:color w:val="000000"/>
          <w:sz w:val="28"/>
        </w:rPr>
        <w:t>
      73) күдіктілерді, айыпталушыларды, қылмыстық-атқару жүйесі мекемелерінде жазасын өтеп жатқан, ішкі істер органдарының арнаулы мекемелерінде ұсталатын, профилактикалық есепке қойылған адамдарды криминалистік есепке қою үшін суретке түсіруді, дактилоскопиялауды жүзеге асырады, дыбыс жазуды, кино және бейнетүсірілімді жүргізеді, биологиялық, одорологиялық және басқа да үлгілерді іріктейді;</w:t>
      </w:r>
    </w:p>
    <w:bookmarkEnd w:id="1673"/>
    <w:bookmarkStart w:name="z9651" w:id="1674"/>
    <w:p>
      <w:pPr>
        <w:spacing w:after="0"/>
        <w:ind w:left="0"/>
        <w:jc w:val="both"/>
      </w:pPr>
      <w:r>
        <w:rPr>
          <w:rFonts w:ascii="Times New Roman"/>
          <w:b w:val="false"/>
          <w:i w:val="false"/>
          <w:color w:val="000000"/>
          <w:sz w:val="28"/>
        </w:rPr>
        <w:t>
      74) қызмет көрсететін аумақтағы криминогендік ахуалға кешенді талдау жүргізеді және жедел ақпаратты үздіксіз жинауды қамтамасыз етеді;</w:t>
      </w:r>
    </w:p>
    <w:bookmarkEnd w:id="1674"/>
    <w:bookmarkStart w:name="z9652" w:id="1675"/>
    <w:p>
      <w:pPr>
        <w:spacing w:after="0"/>
        <w:ind w:left="0"/>
        <w:jc w:val="both"/>
      </w:pPr>
      <w:r>
        <w:rPr>
          <w:rFonts w:ascii="Times New Roman"/>
          <w:b w:val="false"/>
          <w:i w:val="false"/>
          <w:color w:val="000000"/>
          <w:sz w:val="28"/>
        </w:rPr>
        <w:t>
      75) өңірлік ведомстволық және жедел есепті қалыптастырады және сүйемелдейді;</w:t>
      </w:r>
    </w:p>
    <w:bookmarkEnd w:id="1675"/>
    <w:bookmarkStart w:name="z9653" w:id="1676"/>
    <w:p>
      <w:pPr>
        <w:spacing w:after="0"/>
        <w:ind w:left="0"/>
        <w:jc w:val="both"/>
      </w:pPr>
      <w:r>
        <w:rPr>
          <w:rFonts w:ascii="Times New Roman"/>
          <w:b w:val="false"/>
          <w:i w:val="false"/>
          <w:color w:val="000000"/>
          <w:sz w:val="28"/>
        </w:rPr>
        <w:t>
      76) нормативтік құқықтық актілер шеңберінде, сондай-ақ Тәуелсіз Мемлекеттер Достастығына қатысушы мемлекеттер жасасқан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1676"/>
    <w:bookmarkStart w:name="z9654" w:id="1677"/>
    <w:p>
      <w:pPr>
        <w:spacing w:after="0"/>
        <w:ind w:left="0"/>
        <w:jc w:val="both"/>
      </w:pPr>
      <w:r>
        <w:rPr>
          <w:rFonts w:ascii="Times New Roman"/>
          <w:b w:val="false"/>
          <w:i w:val="false"/>
          <w:color w:val="000000"/>
          <w:sz w:val="28"/>
        </w:rPr>
        <w:t>
      77) дербес деректерді өңдеу кезінде заңнаманың талаптарын және ақпараттық қауіпсіздікті сақтай отырып, ішкі істер органдары бөліністерінің Департаменттің ақпараттық ресурстарына қолжетімдігін қамтамасыз етеді;</w:t>
      </w:r>
    </w:p>
    <w:bookmarkEnd w:id="1677"/>
    <w:bookmarkStart w:name="z9655" w:id="1678"/>
    <w:p>
      <w:pPr>
        <w:spacing w:after="0"/>
        <w:ind w:left="0"/>
        <w:jc w:val="both"/>
      </w:pPr>
      <w:r>
        <w:rPr>
          <w:rFonts w:ascii="Times New Roman"/>
          <w:b w:val="false"/>
          <w:i w:val="false"/>
          <w:color w:val="000000"/>
          <w:sz w:val="28"/>
        </w:rPr>
        <w:t>
      78) ведомстволық статистикалық, архивтік және өзге ақпараттарды жинауды, жинақтауды, өңдеуді, оларды Қазақстан Республикасының заңнамасына сәйкес ұсынуды жүзеге асырады;</w:t>
      </w:r>
    </w:p>
    <w:bookmarkEnd w:id="1678"/>
    <w:bookmarkStart w:name="z9656" w:id="1679"/>
    <w:p>
      <w:pPr>
        <w:spacing w:after="0"/>
        <w:ind w:left="0"/>
        <w:jc w:val="both"/>
      </w:pPr>
      <w:r>
        <w:rPr>
          <w:rFonts w:ascii="Times New Roman"/>
          <w:b w:val="false"/>
          <w:i w:val="false"/>
          <w:color w:val="000000"/>
          <w:sz w:val="28"/>
        </w:rPr>
        <w:t>
      79) ішкі істер органдары жүйесінде бірыңғай мемлекеттік кадр саясатын іске асыруға қатысады;</w:t>
      </w:r>
    </w:p>
    <w:bookmarkEnd w:id="1679"/>
    <w:bookmarkStart w:name="z9657" w:id="1680"/>
    <w:p>
      <w:pPr>
        <w:spacing w:after="0"/>
        <w:ind w:left="0"/>
        <w:jc w:val="both"/>
      </w:pPr>
      <w:r>
        <w:rPr>
          <w:rFonts w:ascii="Times New Roman"/>
          <w:b w:val="false"/>
          <w:i w:val="false"/>
          <w:color w:val="000000"/>
          <w:sz w:val="28"/>
        </w:rPr>
        <w:t>
      80) Департамент қызметкерлерінің және жұмысшыларының кәсіби құзыретіне аттестаттау өткізеді;</w:t>
      </w:r>
    </w:p>
    <w:bookmarkEnd w:id="1680"/>
    <w:bookmarkStart w:name="z9658" w:id="1681"/>
    <w:p>
      <w:pPr>
        <w:spacing w:after="0"/>
        <w:ind w:left="0"/>
        <w:jc w:val="both"/>
      </w:pPr>
      <w:r>
        <w:rPr>
          <w:rFonts w:ascii="Times New Roman"/>
          <w:b w:val="false"/>
          <w:i w:val="false"/>
          <w:color w:val="000000"/>
          <w:sz w:val="28"/>
        </w:rPr>
        <w:t>
      81)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1681"/>
    <w:bookmarkStart w:name="z9659" w:id="1682"/>
    <w:p>
      <w:pPr>
        <w:spacing w:after="0"/>
        <w:ind w:left="0"/>
        <w:jc w:val="both"/>
      </w:pPr>
      <w:r>
        <w:rPr>
          <w:rFonts w:ascii="Times New Roman"/>
          <w:b w:val="false"/>
          <w:i w:val="false"/>
          <w:color w:val="000000"/>
          <w:sz w:val="28"/>
        </w:rPr>
        <w:t>
      82) қызметке, оқуға түсушілерге және құқық қорғау органдарының қызметкерлеріне әскери-дәрігерлік сараптама жүргізеді;</w:t>
      </w:r>
    </w:p>
    <w:bookmarkEnd w:id="1682"/>
    <w:bookmarkStart w:name="z9660" w:id="1683"/>
    <w:p>
      <w:pPr>
        <w:spacing w:after="0"/>
        <w:ind w:left="0"/>
        <w:jc w:val="both"/>
      </w:pPr>
      <w:r>
        <w:rPr>
          <w:rFonts w:ascii="Times New Roman"/>
          <w:b w:val="false"/>
          <w:i w:val="false"/>
          <w:color w:val="000000"/>
          <w:sz w:val="28"/>
        </w:rPr>
        <w:t>
      83) Департаментте және оның құрылымдық бөлімшелерінде заңдылықтың сақталуын және сыбайлас жемқорлыққа қарсы іс-қимылды, азаптауды және өзге де рұқсат етілмеген жұмыс әдістерін қамтамасыз ету бойынша өзіндік қауіпсіздік бөлімшесімен өзара іс-қимылды ұйымдастырады;</w:t>
      </w:r>
    </w:p>
    <w:bookmarkEnd w:id="1683"/>
    <w:bookmarkStart w:name="z9661" w:id="1684"/>
    <w:p>
      <w:pPr>
        <w:spacing w:after="0"/>
        <w:ind w:left="0"/>
        <w:jc w:val="both"/>
      </w:pPr>
      <w:r>
        <w:rPr>
          <w:rFonts w:ascii="Times New Roman"/>
          <w:b w:val="false"/>
          <w:i w:val="false"/>
          <w:color w:val="000000"/>
          <w:sz w:val="28"/>
        </w:rPr>
        <w:t>
      84) сыбайлас жемқорлыққа қарсы іс-қимыл, азаптау және жұмыстың өзге де рұқсат етілмеген әдістері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1684"/>
    <w:bookmarkStart w:name="z9662" w:id="1685"/>
    <w:p>
      <w:pPr>
        <w:spacing w:after="0"/>
        <w:ind w:left="0"/>
        <w:jc w:val="both"/>
      </w:pPr>
      <w:r>
        <w:rPr>
          <w:rFonts w:ascii="Times New Roman"/>
          <w:b w:val="false"/>
          <w:i w:val="false"/>
          <w:color w:val="000000"/>
          <w:sz w:val="28"/>
        </w:rPr>
        <w:t>
      85) қаржылық, материалдық-техникалық және медициналық қамтамасыз етуді жүзеге асырады;</w:t>
      </w:r>
    </w:p>
    <w:bookmarkEnd w:id="1685"/>
    <w:bookmarkStart w:name="z9663" w:id="1686"/>
    <w:p>
      <w:pPr>
        <w:spacing w:after="0"/>
        <w:ind w:left="0"/>
        <w:jc w:val="both"/>
      </w:pPr>
      <w:r>
        <w:rPr>
          <w:rFonts w:ascii="Times New Roman"/>
          <w:b w:val="false"/>
          <w:i w:val="false"/>
          <w:color w:val="000000"/>
          <w:sz w:val="28"/>
        </w:rPr>
        <w:t>
      86) мемлекеттік құпияларды сақтауды, қарамағындағы полиция органдарында құпиялылық режимінің сақталуын бақылауды қамтамасыз етеді;</w:t>
      </w:r>
    </w:p>
    <w:bookmarkEnd w:id="1686"/>
    <w:bookmarkStart w:name="z9664" w:id="1687"/>
    <w:p>
      <w:pPr>
        <w:spacing w:after="0"/>
        <w:ind w:left="0"/>
        <w:jc w:val="both"/>
      </w:pPr>
      <w:r>
        <w:rPr>
          <w:rFonts w:ascii="Times New Roman"/>
          <w:b w:val="false"/>
          <w:i w:val="false"/>
          <w:color w:val="000000"/>
          <w:sz w:val="28"/>
        </w:rPr>
        <w:t>
      87) өз құзыреті шегінде Қазақстан Республикасының мемлекеттік құпиясын құрайтын мәліметтерге иелік етеді;</w:t>
      </w:r>
    </w:p>
    <w:bookmarkEnd w:id="1687"/>
    <w:bookmarkStart w:name="z9665" w:id="1688"/>
    <w:p>
      <w:pPr>
        <w:spacing w:after="0"/>
        <w:ind w:left="0"/>
        <w:jc w:val="both"/>
      </w:pPr>
      <w:r>
        <w:rPr>
          <w:rFonts w:ascii="Times New Roman"/>
          <w:b w:val="false"/>
          <w:i w:val="false"/>
          <w:color w:val="000000"/>
          <w:sz w:val="28"/>
        </w:rPr>
        <w:t>
      88) бағынысты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білімі бойынша аттестаттауды ұйымдастырады;</w:t>
      </w:r>
    </w:p>
    <w:bookmarkEnd w:id="1688"/>
    <w:bookmarkStart w:name="z9666" w:id="1689"/>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1689"/>
    <w:bookmarkStart w:name="z9667" w:id="1690"/>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1690"/>
    <w:bookmarkStart w:name="z9668" w:id="1691"/>
    <w:p>
      <w:pPr>
        <w:spacing w:after="0"/>
        <w:ind w:left="0"/>
        <w:jc w:val="both"/>
      </w:pPr>
      <w:r>
        <w:rPr>
          <w:rFonts w:ascii="Times New Roman"/>
          <w:b w:val="false"/>
          <w:i w:val="false"/>
          <w:color w:val="000000"/>
          <w:sz w:val="28"/>
        </w:rPr>
        <w:t>
      91) азаматтарды және заңды тұлғалардың өкілдерін қабылдауды, жолданымдарда, сұрау салуларда, жауаптар мен хабарларда жеке және заңды тұлғалар көтеретін жүйелі проблемаларды уақтылы және толық қарауды, талдауды, мониторингілеуді және анықтауды, олар бойынша шешімдер қабылдауды жүзеге асырады;</w:t>
      </w:r>
    </w:p>
    <w:bookmarkEnd w:id="1691"/>
    <w:bookmarkStart w:name="z9669" w:id="1692"/>
    <w:p>
      <w:pPr>
        <w:spacing w:after="0"/>
        <w:ind w:left="0"/>
        <w:jc w:val="both"/>
      </w:pPr>
      <w:r>
        <w:rPr>
          <w:rFonts w:ascii="Times New Roman"/>
          <w:b w:val="false"/>
          <w:i w:val="false"/>
          <w:color w:val="000000"/>
          <w:sz w:val="28"/>
        </w:rPr>
        <w:t>
      92) арнайы және әскери тасымалдауды ұйымдастырады;</w:t>
      </w:r>
    </w:p>
    <w:bookmarkEnd w:id="1692"/>
    <w:bookmarkStart w:name="z9670" w:id="1693"/>
    <w:p>
      <w:pPr>
        <w:spacing w:after="0"/>
        <w:ind w:left="0"/>
        <w:jc w:val="both"/>
      </w:pPr>
      <w:r>
        <w:rPr>
          <w:rFonts w:ascii="Times New Roman"/>
          <w:b w:val="false"/>
          <w:i w:val="false"/>
          <w:color w:val="000000"/>
          <w:sz w:val="28"/>
        </w:rPr>
        <w:t>
      93) заңнамада белгіленген тәртіппен мемлекеттік қызметтер көрсетеді;</w:t>
      </w:r>
    </w:p>
    <w:bookmarkEnd w:id="1693"/>
    <w:bookmarkStart w:name="z9671" w:id="1694"/>
    <w:p>
      <w:pPr>
        <w:spacing w:after="0"/>
        <w:ind w:left="0"/>
        <w:jc w:val="both"/>
      </w:pPr>
      <w:r>
        <w:rPr>
          <w:rFonts w:ascii="Times New Roman"/>
          <w:b w:val="false"/>
          <w:i w:val="false"/>
          <w:color w:val="000000"/>
          <w:sz w:val="28"/>
        </w:rPr>
        <w:t>
      94) Қазақстан Республикасы Президентiнiң және Үкiметiнiң заңдарында, актiлерiнде көзделген өзге де функцияларды жүзеге асырады.</w:t>
      </w:r>
    </w:p>
    <w:bookmarkEnd w:id="1694"/>
    <w:bookmarkStart w:name="z9672" w:id="1695"/>
    <w:p>
      <w:pPr>
        <w:spacing w:after="0"/>
        <w:ind w:left="0"/>
        <w:jc w:val="both"/>
      </w:pPr>
      <w:r>
        <w:rPr>
          <w:rFonts w:ascii="Times New Roman"/>
          <w:b w:val="false"/>
          <w:i w:val="false"/>
          <w:color w:val="000000"/>
          <w:sz w:val="28"/>
        </w:rPr>
        <w:t>
      15. Құқықтары және міндеттемелері:</w:t>
      </w:r>
    </w:p>
    <w:bookmarkEnd w:id="1695"/>
    <w:bookmarkStart w:name="z9673" w:id="1696"/>
    <w:p>
      <w:pPr>
        <w:spacing w:after="0"/>
        <w:ind w:left="0"/>
        <w:jc w:val="both"/>
      </w:pPr>
      <w:r>
        <w:rPr>
          <w:rFonts w:ascii="Times New Roman"/>
          <w:b w:val="false"/>
          <w:i w:val="false"/>
          <w:color w:val="000000"/>
          <w:sz w:val="28"/>
        </w:rPr>
        <w:t>
      1) мемлекеттік органдардан, өзге де ұйымдардан, лауазымды адамдардан және азаматтардан заңнамада белгіленген тәртіпте ақпарат сұрату және алу;</w:t>
      </w:r>
    </w:p>
    <w:bookmarkEnd w:id="1696"/>
    <w:bookmarkStart w:name="z9674" w:id="1697"/>
    <w:p>
      <w:pPr>
        <w:spacing w:after="0"/>
        <w:ind w:left="0"/>
        <w:jc w:val="both"/>
      </w:pPr>
      <w:r>
        <w:rPr>
          <w:rFonts w:ascii="Times New Roman"/>
          <w:b w:val="false"/>
          <w:i w:val="false"/>
          <w:color w:val="000000"/>
          <w:sz w:val="28"/>
        </w:rPr>
        <w:t>
      2) Ішкі істер министрлігіне, жергілікті өкілетті және атқарушы органдарға жаңа нормативтік құқықтық актілер әзірлеу және қолданыстағы нормативтік құқықтық актілерге өзгерістер мен толықтырулар енгізу туралы, сондай-ақ құрылымдық бөлімшелерді кадрмен, материалдық-техникалық және қаржымен қамтамасыз ету, қызмет көрсететін аумақта заңдылық пен құқықтық тәртіпті нығайту жөніндегі басқа да шараларды қабылдау туралы ұсыныстар енгізу;</w:t>
      </w:r>
    </w:p>
    <w:bookmarkEnd w:id="1697"/>
    <w:bookmarkStart w:name="z9675" w:id="1698"/>
    <w:p>
      <w:pPr>
        <w:spacing w:after="0"/>
        <w:ind w:left="0"/>
        <w:jc w:val="both"/>
      </w:pPr>
      <w:r>
        <w:rPr>
          <w:rFonts w:ascii="Times New Roman"/>
          <w:b w:val="false"/>
          <w:i w:val="false"/>
          <w:color w:val="000000"/>
          <w:sz w:val="28"/>
        </w:rPr>
        <w:t>
      3) ішкі істер органдарына жүктелген міндеттерді іске асыруға тікелей қатысуға, оларды құрылымдық бөлімшелердің орындауын бақылау, азаматтардың қауіпсіздік деңгейіне теріс ықпал ететін факторларды жоюға бағытталған шараларды жүзеге асыру;</w:t>
      </w:r>
    </w:p>
    <w:bookmarkEnd w:id="1698"/>
    <w:bookmarkStart w:name="z9676" w:id="1699"/>
    <w:p>
      <w:pPr>
        <w:spacing w:after="0"/>
        <w:ind w:left="0"/>
        <w:jc w:val="both"/>
      </w:pPr>
      <w:r>
        <w:rPr>
          <w:rFonts w:ascii="Times New Roman"/>
          <w:b w:val="false"/>
          <w:i w:val="false"/>
          <w:color w:val="000000"/>
          <w:sz w:val="28"/>
        </w:rPr>
        <w:t>
      4) Қазақстан Республикасы заңнамасына сәйкес мемлекеттік қызмет көрсетуден бас тарту;</w:t>
      </w:r>
    </w:p>
    <w:bookmarkEnd w:id="1699"/>
    <w:bookmarkStart w:name="z9677" w:id="1700"/>
    <w:p>
      <w:pPr>
        <w:spacing w:after="0"/>
        <w:ind w:left="0"/>
        <w:jc w:val="both"/>
      </w:pPr>
      <w:r>
        <w:rPr>
          <w:rFonts w:ascii="Times New Roman"/>
          <w:b w:val="false"/>
          <w:i w:val="false"/>
          <w:color w:val="000000"/>
          <w:sz w:val="28"/>
        </w:rPr>
        <w:t>
      5) құзыреті шегінде халықаралық шарттар бойынша міндеттерді орындау;</w:t>
      </w:r>
    </w:p>
    <w:bookmarkEnd w:id="1700"/>
    <w:bookmarkStart w:name="z9678" w:id="1701"/>
    <w:p>
      <w:pPr>
        <w:spacing w:after="0"/>
        <w:ind w:left="0"/>
        <w:jc w:val="both"/>
      </w:pPr>
      <w:r>
        <w:rPr>
          <w:rFonts w:ascii="Times New Roman"/>
          <w:b w:val="false"/>
          <w:i w:val="false"/>
          <w:color w:val="000000"/>
          <w:sz w:val="28"/>
        </w:rPr>
        <w:t>
      6) қолданыстағы заңнамалық актілермен көзделген өзге құқықтарды және міндеттемелерді жүзеге асыру.</w:t>
      </w:r>
    </w:p>
    <w:bookmarkEnd w:id="1701"/>
    <w:bookmarkStart w:name="z9679" w:id="1702"/>
    <w:p>
      <w:pPr>
        <w:spacing w:after="0"/>
        <w:ind w:left="0"/>
        <w:jc w:val="left"/>
      </w:pPr>
      <w:r>
        <w:rPr>
          <w:rFonts w:ascii="Times New Roman"/>
          <w:b/>
          <w:i w:val="false"/>
          <w:color w:val="000000"/>
        </w:rPr>
        <w:t xml:space="preserve"> 3. Департаменттің қызметін ұйымдастыру</w:t>
      </w:r>
    </w:p>
    <w:bookmarkEnd w:id="1702"/>
    <w:bookmarkStart w:name="z9680" w:id="170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бастық жүзеге асырады.</w:t>
      </w:r>
    </w:p>
    <w:bookmarkEnd w:id="1703"/>
    <w:bookmarkStart w:name="z9681" w:id="1704"/>
    <w:p>
      <w:pPr>
        <w:spacing w:after="0"/>
        <w:ind w:left="0"/>
        <w:jc w:val="both"/>
      </w:pPr>
      <w:r>
        <w:rPr>
          <w:rFonts w:ascii="Times New Roman"/>
          <w:b w:val="false"/>
          <w:i w:val="false"/>
          <w:color w:val="000000"/>
          <w:sz w:val="28"/>
        </w:rPr>
        <w:t>
      17. Департамент бастығы Қазақстан Республикасының құқық қорғау органдары басшылығының президенттік резервінде тұрған полиция қызметкерлерінің қатарынан, Қазақстан Республикасы Ішкі істер министрі лауазымға тағайындайды және лауазымынан босатады.</w:t>
      </w:r>
    </w:p>
    <w:bookmarkEnd w:id="1704"/>
    <w:bookmarkStart w:name="z9682" w:id="1705"/>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қызметке тағайындалатын және қызметтен босатылатын орынбасарлары болады.</w:t>
      </w:r>
    </w:p>
    <w:bookmarkEnd w:id="1705"/>
    <w:bookmarkStart w:name="z9683" w:id="1706"/>
    <w:p>
      <w:pPr>
        <w:spacing w:after="0"/>
        <w:ind w:left="0"/>
        <w:jc w:val="both"/>
      </w:pPr>
      <w:r>
        <w:rPr>
          <w:rFonts w:ascii="Times New Roman"/>
          <w:b w:val="false"/>
          <w:i w:val="false"/>
          <w:color w:val="000000"/>
          <w:sz w:val="28"/>
        </w:rPr>
        <w:t>
      19. Департамент бастығының өкілеттігі:</w:t>
      </w:r>
    </w:p>
    <w:bookmarkEnd w:id="1706"/>
    <w:bookmarkStart w:name="z9684" w:id="1707"/>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1707"/>
    <w:bookmarkStart w:name="z9685" w:id="1708"/>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1708"/>
    <w:bookmarkStart w:name="z9686" w:id="1709"/>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1709"/>
    <w:bookmarkStart w:name="z9687" w:id="1710"/>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беру, материалдық көмек көрсету, даярлау (қайта даярлау), біліктілікті арттыру, арнайы атақ беру, көтермелеу, үстемеақы төлеу және сыйақы беру мәселелерін шешеді;</w:t>
      </w:r>
    </w:p>
    <w:bookmarkEnd w:id="1710"/>
    <w:bookmarkStart w:name="z9688" w:id="1711"/>
    <w:p>
      <w:pPr>
        <w:spacing w:after="0"/>
        <w:ind w:left="0"/>
        <w:jc w:val="both"/>
      </w:pPr>
      <w:r>
        <w:rPr>
          <w:rFonts w:ascii="Times New Roman"/>
          <w:b w:val="false"/>
          <w:i w:val="false"/>
          <w:color w:val="000000"/>
          <w:sz w:val="28"/>
        </w:rPr>
        <w:t>
      5) Департамент қызметкерлері арасында тәрбие, идеологиялық және имидждік жұмысын ұйымдастырады, олардың тәртіпті, заңдылықты, құпиялық режимін сақтауын және кәсіби деңгейін арттыруды қамтамасыз етеді;</w:t>
      </w:r>
    </w:p>
    <w:bookmarkEnd w:id="1711"/>
    <w:bookmarkStart w:name="z9689" w:id="1712"/>
    <w:p>
      <w:pPr>
        <w:spacing w:after="0"/>
        <w:ind w:left="0"/>
        <w:jc w:val="both"/>
      </w:pPr>
      <w:r>
        <w:rPr>
          <w:rFonts w:ascii="Times New Roman"/>
          <w:b w:val="false"/>
          <w:i w:val="false"/>
          <w:color w:val="000000"/>
          <w:sz w:val="28"/>
        </w:rPr>
        <w:t>
      6) Департаментте және оның құрылымдық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асыруға дербес жауапты болады;</w:t>
      </w:r>
    </w:p>
    <w:bookmarkEnd w:id="1712"/>
    <w:bookmarkStart w:name="z9690" w:id="1713"/>
    <w:p>
      <w:pPr>
        <w:spacing w:after="0"/>
        <w:ind w:left="0"/>
        <w:jc w:val="both"/>
      </w:pPr>
      <w:r>
        <w:rPr>
          <w:rFonts w:ascii="Times New Roman"/>
          <w:b w:val="false"/>
          <w:i w:val="false"/>
          <w:color w:val="000000"/>
          <w:sz w:val="28"/>
        </w:rPr>
        <w:t>
      7) Департаменттің құрылымдық бөлімшелері туралы ережелерді және лауазымды адамдардың функционалдық міндеттерін бекітеді;</w:t>
      </w:r>
    </w:p>
    <w:bookmarkEnd w:id="1713"/>
    <w:bookmarkStart w:name="z9691" w:id="1714"/>
    <w:p>
      <w:pPr>
        <w:spacing w:after="0"/>
        <w:ind w:left="0"/>
        <w:jc w:val="both"/>
      </w:pPr>
      <w:r>
        <w:rPr>
          <w:rFonts w:ascii="Times New Roman"/>
          <w:b w:val="false"/>
          <w:i w:val="false"/>
          <w:color w:val="000000"/>
          <w:sz w:val="28"/>
        </w:rPr>
        <w:t>
      8) берілген құқықтар шегінде құқық қорғау қызметі туралы заңнамаға және еңбек заңнамасына сәйкес тәртіптік жаза қолданады;</w:t>
      </w:r>
    </w:p>
    <w:bookmarkEnd w:id="1714"/>
    <w:bookmarkStart w:name="z9692" w:id="1715"/>
    <w:p>
      <w:pPr>
        <w:spacing w:after="0"/>
        <w:ind w:left="0"/>
        <w:jc w:val="both"/>
      </w:pPr>
      <w:r>
        <w:rPr>
          <w:rFonts w:ascii="Times New Roman"/>
          <w:b w:val="false"/>
          <w:i w:val="false"/>
          <w:color w:val="000000"/>
          <w:sz w:val="28"/>
        </w:rPr>
        <w:t>
      9)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рұқсат береді;</w:t>
      </w:r>
    </w:p>
    <w:bookmarkEnd w:id="1715"/>
    <w:bookmarkStart w:name="z9693" w:id="1716"/>
    <w:p>
      <w:pPr>
        <w:spacing w:after="0"/>
        <w:ind w:left="0"/>
        <w:jc w:val="both"/>
      </w:pPr>
      <w:r>
        <w:rPr>
          <w:rFonts w:ascii="Times New Roman"/>
          <w:b w:val="false"/>
          <w:i w:val="false"/>
          <w:color w:val="000000"/>
          <w:sz w:val="28"/>
        </w:rPr>
        <w:t>
      10) өз құзыреті шегінде бұйрықтар шығарады;</w:t>
      </w:r>
    </w:p>
    <w:bookmarkEnd w:id="1716"/>
    <w:bookmarkStart w:name="z9694" w:id="1717"/>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1717"/>
    <w:bookmarkStart w:name="z9695" w:id="1718"/>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адам жүзеге асырады.</w:t>
      </w:r>
    </w:p>
    <w:bookmarkEnd w:id="1718"/>
    <w:bookmarkStart w:name="z9696" w:id="1719"/>
    <w:p>
      <w:pPr>
        <w:spacing w:after="0"/>
        <w:ind w:left="0"/>
        <w:jc w:val="both"/>
      </w:pPr>
      <w:r>
        <w:rPr>
          <w:rFonts w:ascii="Times New Roman"/>
          <w:b w:val="false"/>
          <w:i w:val="false"/>
          <w:color w:val="000000"/>
          <w:sz w:val="28"/>
        </w:rPr>
        <w:t>
      20. Департамент бастығы қолданыстағы заңнамаға сәйкес өз орынбасарларының өкілеттіктерін белгілейді.</w:t>
      </w:r>
    </w:p>
    <w:bookmarkEnd w:id="1719"/>
    <w:bookmarkStart w:name="z9697" w:id="1720"/>
    <w:p>
      <w:pPr>
        <w:spacing w:after="0"/>
        <w:ind w:left="0"/>
        <w:jc w:val="left"/>
      </w:pPr>
      <w:r>
        <w:rPr>
          <w:rFonts w:ascii="Times New Roman"/>
          <w:b/>
          <w:i w:val="false"/>
          <w:color w:val="000000"/>
        </w:rPr>
        <w:t xml:space="preserve"> 4. Департаменттің мүлкі</w:t>
      </w:r>
    </w:p>
    <w:bookmarkEnd w:id="1720"/>
    <w:bookmarkStart w:name="z9698" w:id="1721"/>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721"/>
    <w:bookmarkStart w:name="z9699" w:id="1722"/>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722"/>
    <w:bookmarkStart w:name="z9700" w:id="1723"/>
    <w:p>
      <w:pPr>
        <w:spacing w:after="0"/>
        <w:ind w:left="0"/>
        <w:jc w:val="both"/>
      </w:pPr>
      <w:r>
        <w:rPr>
          <w:rFonts w:ascii="Times New Roman"/>
          <w:b w:val="false"/>
          <w:i w:val="false"/>
          <w:color w:val="000000"/>
          <w:sz w:val="28"/>
        </w:rPr>
        <w:t>
      22. Департаментке бекітілген мүлік республикалық және коммуналдық меншікке жатады.</w:t>
      </w:r>
    </w:p>
    <w:bookmarkEnd w:id="1723"/>
    <w:bookmarkStart w:name="z9701" w:id="1724"/>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24"/>
    <w:bookmarkStart w:name="z9702" w:id="1725"/>
    <w:p>
      <w:pPr>
        <w:spacing w:after="0"/>
        <w:ind w:left="0"/>
        <w:jc w:val="left"/>
      </w:pPr>
      <w:r>
        <w:rPr>
          <w:rFonts w:ascii="Times New Roman"/>
          <w:b/>
          <w:i w:val="false"/>
          <w:color w:val="000000"/>
        </w:rPr>
        <w:t xml:space="preserve"> 5. Департаментті қайта ұйымдастыру және тарату</w:t>
      </w:r>
    </w:p>
    <w:bookmarkEnd w:id="1725"/>
    <w:bookmarkStart w:name="z9703" w:id="172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7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11-қосымша</w:t>
            </w:r>
          </w:p>
        </w:tc>
      </w:tr>
    </w:tbl>
    <w:bookmarkStart w:name="z1667" w:id="1727"/>
    <w:p>
      <w:pPr>
        <w:spacing w:after="0"/>
        <w:ind w:left="0"/>
        <w:jc w:val="left"/>
      </w:pPr>
      <w:r>
        <w:rPr>
          <w:rFonts w:ascii="Times New Roman"/>
          <w:b/>
          <w:i w:val="false"/>
          <w:color w:val="000000"/>
        </w:rPr>
        <w:t xml:space="preserve"> Қазақстан Республикасы Ішкі істер министрлігі Шығыс Қазақстан облысының Полиция департаменті туралы ереже</w:t>
      </w:r>
    </w:p>
    <w:bookmarkEnd w:id="1727"/>
    <w:p>
      <w:pPr>
        <w:spacing w:after="0"/>
        <w:ind w:left="0"/>
        <w:jc w:val="both"/>
      </w:pPr>
      <w:r>
        <w:rPr>
          <w:rFonts w:ascii="Times New Roman"/>
          <w:b w:val="false"/>
          <w:i w:val="false"/>
          <w:color w:val="ff0000"/>
          <w:sz w:val="28"/>
        </w:rPr>
        <w:t xml:space="preserve">
      Ескерту. Ереже жаңа редакцияда – ҚР Ішкі істер министрінің 11.04.2023 </w:t>
      </w:r>
      <w:r>
        <w:rPr>
          <w:rFonts w:ascii="Times New Roman"/>
          <w:b w:val="false"/>
          <w:i w:val="false"/>
          <w:color w:val="ff0000"/>
          <w:sz w:val="28"/>
        </w:rPr>
        <w:t>№ 287</w:t>
      </w:r>
      <w:r>
        <w:rPr>
          <w:rFonts w:ascii="Times New Roman"/>
          <w:b w:val="false"/>
          <w:i w:val="false"/>
          <w:color w:val="ff0000"/>
          <w:sz w:val="28"/>
        </w:rPr>
        <w:t xml:space="preserve"> бұйрығымен.</w:t>
      </w:r>
    </w:p>
    <w:bookmarkStart w:name="z9704" w:id="1728"/>
    <w:p>
      <w:pPr>
        <w:spacing w:after="0"/>
        <w:ind w:left="0"/>
        <w:jc w:val="left"/>
      </w:pPr>
      <w:r>
        <w:rPr>
          <w:rFonts w:ascii="Times New Roman"/>
          <w:b/>
          <w:i w:val="false"/>
          <w:color w:val="000000"/>
        </w:rPr>
        <w:t xml:space="preserve"> 1. Жалпы ережелер</w:t>
      </w:r>
    </w:p>
    <w:bookmarkEnd w:id="1728"/>
    <w:bookmarkStart w:name="z9705" w:id="1729"/>
    <w:p>
      <w:pPr>
        <w:spacing w:after="0"/>
        <w:ind w:left="0"/>
        <w:jc w:val="both"/>
      </w:pPr>
      <w:r>
        <w:rPr>
          <w:rFonts w:ascii="Times New Roman"/>
          <w:b w:val="false"/>
          <w:i w:val="false"/>
          <w:color w:val="000000"/>
          <w:sz w:val="28"/>
        </w:rPr>
        <w:t>
      1. Шығыс Қазақстан облысының Полиция департаменті (бұдан әрі–Департамент) Қазақстан Республикасы Ішкі істер министрлігінің (бұдан әрі-Министрлік) облыс аумағындағы полиция органдары мен бөліністеріне басшылық етуді жүзеге асыратын аумақтық бөлінісі болып табылады.</w:t>
      </w:r>
    </w:p>
    <w:bookmarkEnd w:id="1729"/>
    <w:bookmarkStart w:name="z9706" w:id="173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730"/>
    <w:bookmarkStart w:name="z9707" w:id="1731"/>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1731"/>
    <w:bookmarkStart w:name="z9708" w:id="1732"/>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732"/>
    <w:bookmarkStart w:name="z9709" w:id="1733"/>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болуға құқығы бар.</w:t>
      </w:r>
    </w:p>
    <w:bookmarkEnd w:id="1733"/>
    <w:bookmarkStart w:name="z9710" w:id="1734"/>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1734"/>
    <w:bookmarkStart w:name="z9711" w:id="1735"/>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1735"/>
    <w:bookmarkStart w:name="z9712" w:id="1736"/>
    <w:p>
      <w:pPr>
        <w:spacing w:after="0"/>
        <w:ind w:left="0"/>
        <w:jc w:val="both"/>
      </w:pPr>
      <w:r>
        <w:rPr>
          <w:rFonts w:ascii="Times New Roman"/>
          <w:b w:val="false"/>
          <w:i w:val="false"/>
          <w:color w:val="000000"/>
          <w:sz w:val="28"/>
        </w:rPr>
        <w:t>
      8. Департаменттің орналасқан жері: индексі 070002, Қазақстан Республикасы, Шығыс Қазақстан облысы, Өскемен қаласы, Шәкәрім даңғылы, 1-үй.</w:t>
      </w:r>
    </w:p>
    <w:bookmarkEnd w:id="1736"/>
    <w:bookmarkStart w:name="z9713" w:id="1737"/>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Шығыс Қазақстан облысының Полиция департаменті" мемлекеттік мекемесі.</w:t>
      </w:r>
    </w:p>
    <w:bookmarkEnd w:id="1737"/>
    <w:bookmarkStart w:name="z9714" w:id="173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738"/>
    <w:bookmarkStart w:name="z9715" w:id="1739"/>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1739"/>
    <w:bookmarkStart w:name="z9716" w:id="1740"/>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740"/>
    <w:bookmarkStart w:name="z9717" w:id="1741"/>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741"/>
    <w:bookmarkStart w:name="z9718" w:id="1742"/>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міндеттемелері</w:t>
      </w:r>
    </w:p>
    <w:bookmarkEnd w:id="1742"/>
    <w:bookmarkStart w:name="z9719" w:id="1743"/>
    <w:p>
      <w:pPr>
        <w:spacing w:after="0"/>
        <w:ind w:left="0"/>
        <w:jc w:val="both"/>
      </w:pPr>
      <w:r>
        <w:rPr>
          <w:rFonts w:ascii="Times New Roman"/>
          <w:b w:val="false"/>
          <w:i w:val="false"/>
          <w:color w:val="000000"/>
          <w:sz w:val="28"/>
        </w:rPr>
        <w:t>
      13. Департаменттің міндеттері:</w:t>
      </w:r>
    </w:p>
    <w:bookmarkEnd w:id="1743"/>
    <w:bookmarkStart w:name="z9720" w:id="1744"/>
    <w:p>
      <w:pPr>
        <w:spacing w:after="0"/>
        <w:ind w:left="0"/>
        <w:jc w:val="both"/>
      </w:pPr>
      <w:r>
        <w:rPr>
          <w:rFonts w:ascii="Times New Roman"/>
          <w:b w:val="false"/>
          <w:i w:val="false"/>
          <w:color w:val="000000"/>
          <w:sz w:val="28"/>
        </w:rPr>
        <w:t>
      1) құқық бұзушылықтар профилактикасы;</w:t>
      </w:r>
    </w:p>
    <w:bookmarkEnd w:id="1744"/>
    <w:bookmarkStart w:name="z9721" w:id="1745"/>
    <w:p>
      <w:pPr>
        <w:spacing w:after="0"/>
        <w:ind w:left="0"/>
        <w:jc w:val="both"/>
      </w:pPr>
      <w:r>
        <w:rPr>
          <w:rFonts w:ascii="Times New Roman"/>
          <w:b w:val="false"/>
          <w:i w:val="false"/>
          <w:color w:val="000000"/>
          <w:sz w:val="28"/>
        </w:rPr>
        <w:t>
      2) қоғамдық тәртіпті сақтау және жол қауіпсіздігін қамтамасыз ету;</w:t>
      </w:r>
    </w:p>
    <w:bookmarkEnd w:id="1745"/>
    <w:bookmarkStart w:name="z9722" w:id="1746"/>
    <w:p>
      <w:pPr>
        <w:spacing w:after="0"/>
        <w:ind w:left="0"/>
        <w:jc w:val="both"/>
      </w:pPr>
      <w:r>
        <w:rPr>
          <w:rFonts w:ascii="Times New Roman"/>
          <w:b w:val="false"/>
          <w:i w:val="false"/>
          <w:color w:val="000000"/>
          <w:sz w:val="28"/>
        </w:rPr>
        <w:t>
      3) қылмысқа қарсы күрес;</w:t>
      </w:r>
    </w:p>
    <w:bookmarkEnd w:id="1746"/>
    <w:bookmarkStart w:name="z9723" w:id="1747"/>
    <w:p>
      <w:pPr>
        <w:spacing w:after="0"/>
        <w:ind w:left="0"/>
        <w:jc w:val="both"/>
      </w:pPr>
      <w:r>
        <w:rPr>
          <w:rFonts w:ascii="Times New Roman"/>
          <w:b w:val="false"/>
          <w:i w:val="false"/>
          <w:color w:val="000000"/>
          <w:sz w:val="28"/>
        </w:rPr>
        <w:t>
      4) әкімшілік жазаны орындау;</w:t>
      </w:r>
    </w:p>
    <w:bookmarkEnd w:id="1747"/>
    <w:bookmarkStart w:name="z9724" w:id="1748"/>
    <w:p>
      <w:pPr>
        <w:spacing w:after="0"/>
        <w:ind w:left="0"/>
        <w:jc w:val="both"/>
      </w:pPr>
      <w:r>
        <w:rPr>
          <w:rFonts w:ascii="Times New Roman"/>
          <w:b w:val="false"/>
          <w:i w:val="false"/>
          <w:color w:val="000000"/>
          <w:sz w:val="28"/>
        </w:rPr>
        <w:t>
      5) Департаментке Қазақстан Республикасының заңдарымен және Қазақстан Республикасы Президентінің актілерімен жүктелген өзге де міндеттер.</w:t>
      </w:r>
    </w:p>
    <w:bookmarkEnd w:id="1748"/>
    <w:bookmarkStart w:name="z9725" w:id="1749"/>
    <w:p>
      <w:pPr>
        <w:spacing w:after="0"/>
        <w:ind w:left="0"/>
        <w:jc w:val="both"/>
      </w:pPr>
      <w:r>
        <w:rPr>
          <w:rFonts w:ascii="Times New Roman"/>
          <w:b w:val="false"/>
          <w:i w:val="false"/>
          <w:color w:val="000000"/>
          <w:sz w:val="28"/>
        </w:rPr>
        <w:t>
      14. Функциялары:</w:t>
      </w:r>
    </w:p>
    <w:bookmarkEnd w:id="1749"/>
    <w:bookmarkStart w:name="z9726" w:id="1750"/>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1750"/>
    <w:bookmarkStart w:name="z9727" w:id="1751"/>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1751"/>
    <w:bookmarkStart w:name="z9728" w:id="1752"/>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1752"/>
    <w:bookmarkStart w:name="z9729" w:id="1753"/>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жұмысына қатысады;</w:t>
      </w:r>
    </w:p>
    <w:bookmarkEnd w:id="1753"/>
    <w:bookmarkStart w:name="z9730" w:id="1754"/>
    <w:p>
      <w:pPr>
        <w:spacing w:after="0"/>
        <w:ind w:left="0"/>
        <w:jc w:val="both"/>
      </w:pPr>
      <w:r>
        <w:rPr>
          <w:rFonts w:ascii="Times New Roman"/>
          <w:b w:val="false"/>
          <w:i w:val="false"/>
          <w:color w:val="000000"/>
          <w:sz w:val="28"/>
        </w:rPr>
        <w:t>
      5) Қазақстан Республикасының заңнамасына сәйкес қоғамдық тәртіпті сақтауды жетілдіруге, құқық бұзушылықтар мен қылмыстардың профилактикасына бағытталған шаралардың іске асырылуын қамтамасыз етеді;</w:t>
      </w:r>
    </w:p>
    <w:bookmarkEnd w:id="1754"/>
    <w:bookmarkStart w:name="z9731" w:id="1755"/>
    <w:p>
      <w:pPr>
        <w:spacing w:after="0"/>
        <w:ind w:left="0"/>
        <w:jc w:val="both"/>
      </w:pPr>
      <w:r>
        <w:rPr>
          <w:rFonts w:ascii="Times New Roman"/>
          <w:b w:val="false"/>
          <w:i w:val="false"/>
          <w:color w:val="000000"/>
          <w:sz w:val="28"/>
        </w:rPr>
        <w:t>
      6) жол жүрісі қауіпсіздігін қамтамасыз ету бойынша бақылауды жүзеге асырады және шаралар қабылдайды, орындау үшін міндетті нұсқамалар береді;</w:t>
      </w:r>
    </w:p>
    <w:bookmarkEnd w:id="1755"/>
    <w:bookmarkStart w:name="z9732" w:id="1756"/>
    <w:p>
      <w:pPr>
        <w:spacing w:after="0"/>
        <w:ind w:left="0"/>
        <w:jc w:val="both"/>
      </w:pPr>
      <w:r>
        <w:rPr>
          <w:rFonts w:ascii="Times New Roman"/>
          <w:b w:val="false"/>
          <w:i w:val="false"/>
          <w:color w:val="000000"/>
          <w:sz w:val="28"/>
        </w:rPr>
        <w:t>
      7) құқық бұзушылықты және қылмысты анықтау, жолын кесу және алдын алу бойынша профилактикалық қызметті қамтамасыз етеді;</w:t>
      </w:r>
    </w:p>
    <w:bookmarkEnd w:id="1756"/>
    <w:bookmarkStart w:name="z9733" w:id="1757"/>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1757"/>
    <w:bookmarkStart w:name="z9734" w:id="1758"/>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1758"/>
    <w:bookmarkStart w:name="z9735" w:id="1759"/>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1759"/>
    <w:bookmarkStart w:name="z9736" w:id="1760"/>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1760"/>
    <w:bookmarkStart w:name="z9737" w:id="1761"/>
    <w:p>
      <w:pPr>
        <w:spacing w:after="0"/>
        <w:ind w:left="0"/>
        <w:jc w:val="both"/>
      </w:pPr>
      <w:r>
        <w:rPr>
          <w:rFonts w:ascii="Times New Roman"/>
          <w:b w:val="false"/>
          <w:i w:val="false"/>
          <w:color w:val="000000"/>
          <w:sz w:val="28"/>
        </w:rPr>
        <w:t>
      12) ішкі істер органдарының есебінде тұрған адамдардың, оның ішінде кәмелетке толмағандардың мінез-құлқына профилактикалық бақылауды қамтамасыз етеді;</w:t>
      </w:r>
    </w:p>
    <w:bookmarkEnd w:id="1761"/>
    <w:bookmarkStart w:name="z9738" w:id="1762"/>
    <w:p>
      <w:pPr>
        <w:spacing w:after="0"/>
        <w:ind w:left="0"/>
        <w:jc w:val="both"/>
      </w:pPr>
      <w:r>
        <w:rPr>
          <w:rFonts w:ascii="Times New Roman"/>
          <w:b w:val="false"/>
          <w:i w:val="false"/>
          <w:color w:val="000000"/>
          <w:sz w:val="28"/>
        </w:rPr>
        <w:t>
      13) қамауға алынған және сотталғандарды күзетуді және айдауылдауды жүзеге асырады;</w:t>
      </w:r>
    </w:p>
    <w:bookmarkEnd w:id="1762"/>
    <w:bookmarkStart w:name="z9739" w:id="1763"/>
    <w:p>
      <w:pPr>
        <w:spacing w:after="0"/>
        <w:ind w:left="0"/>
        <w:jc w:val="both"/>
      </w:pPr>
      <w:r>
        <w:rPr>
          <w:rFonts w:ascii="Times New Roman"/>
          <w:b w:val="false"/>
          <w:i w:val="false"/>
          <w:color w:val="000000"/>
          <w:sz w:val="28"/>
        </w:rPr>
        <w:t>
      14) ішкі істер органдарының арнайы мекемелерінде ұсталатын адамдардың санитариялық-эпидимиологиялық саламаттылығын және денсаулығын қорғауды қамтамасыз етеді (әкімшілік қамауға алынған адамдар үшін арнайы қабылдағыш, белгілі бір тұрғылықты жері жоқ адамдар үшін қабылдағыш–таратушы, уақытша ұстау изоляторы);</w:t>
      </w:r>
    </w:p>
    <w:bookmarkEnd w:id="1763"/>
    <w:bookmarkStart w:name="z9740" w:id="1764"/>
    <w:p>
      <w:pPr>
        <w:spacing w:after="0"/>
        <w:ind w:left="0"/>
        <w:jc w:val="both"/>
      </w:pPr>
      <w:r>
        <w:rPr>
          <w:rFonts w:ascii="Times New Roman"/>
          <w:b w:val="false"/>
          <w:i w:val="false"/>
          <w:color w:val="000000"/>
          <w:sz w:val="28"/>
        </w:rPr>
        <w:t>
      15) азаматтық және қызметтік қару мен оның патрондарының айналымына мемлекеттік бақылауды жүзеге асырады;</w:t>
      </w:r>
    </w:p>
    <w:bookmarkEnd w:id="1764"/>
    <w:bookmarkStart w:name="z9741" w:id="1765"/>
    <w:p>
      <w:pPr>
        <w:spacing w:after="0"/>
        <w:ind w:left="0"/>
        <w:jc w:val="both"/>
      </w:pPr>
      <w:r>
        <w:rPr>
          <w:rFonts w:ascii="Times New Roman"/>
          <w:b w:val="false"/>
          <w:i w:val="false"/>
          <w:color w:val="000000"/>
          <w:sz w:val="28"/>
        </w:rPr>
        <w:t>
      16) әйелдерге қатысты құқық бұзушылықтың алдын алу бойынша профилактикалық қызметін жүзеге асырады;</w:t>
      </w:r>
    </w:p>
    <w:bookmarkEnd w:id="1765"/>
    <w:bookmarkStart w:name="z9742" w:id="1766"/>
    <w:p>
      <w:pPr>
        <w:spacing w:after="0"/>
        <w:ind w:left="0"/>
        <w:jc w:val="both"/>
      </w:pPr>
      <w:r>
        <w:rPr>
          <w:rFonts w:ascii="Times New Roman"/>
          <w:b w:val="false"/>
          <w:i w:val="false"/>
          <w:color w:val="000000"/>
          <w:sz w:val="28"/>
        </w:rPr>
        <w:t>
      17) қоғамдық тәртіпті сақтауға және құқық бұзушылық профилактикасына қатысатын азаматтармен және ұйымдармен өзара іс-қимыл жасасады;</w:t>
      </w:r>
    </w:p>
    <w:bookmarkEnd w:id="1766"/>
    <w:bookmarkStart w:name="z9743" w:id="1767"/>
    <w:p>
      <w:pPr>
        <w:spacing w:after="0"/>
        <w:ind w:left="0"/>
        <w:jc w:val="both"/>
      </w:pPr>
      <w:r>
        <w:rPr>
          <w:rFonts w:ascii="Times New Roman"/>
          <w:b w:val="false"/>
          <w:i w:val="false"/>
          <w:color w:val="000000"/>
          <w:sz w:val="28"/>
        </w:rPr>
        <w:t>
      18) жол жүрісін реттеуді қамтамасыз етеді, сондай-ақ жолдарды жобалау, салу, жөндеу, күтіп ұстау және басқару кезінде, оның ішінде мүгедектігі бар адамдардың тең қолжетімділігін қамтамасыз ету мақсатында олардың қажеттіліктерін ескере отырып, жол инфрақұрылымын жақсарту жөнінде ұсыныстар енгізеді;</w:t>
      </w:r>
    </w:p>
    <w:bookmarkEnd w:id="1767"/>
    <w:bookmarkStart w:name="z9744" w:id="1768"/>
    <w:p>
      <w:pPr>
        <w:spacing w:after="0"/>
        <w:ind w:left="0"/>
        <w:jc w:val="both"/>
      </w:pPr>
      <w:r>
        <w:rPr>
          <w:rFonts w:ascii="Times New Roman"/>
          <w:b w:val="false"/>
          <w:i w:val="false"/>
          <w:color w:val="000000"/>
          <w:sz w:val="28"/>
        </w:rPr>
        <w:t>
      19) көлік құралдарының иелері мен жолаушылар тасымалдаушыларының көлік құралдары иелері мен тасымалдаушылардың заңнамада белгіленген азаматтық-құқықтық жауапкершілігін міндетті сақтандыру шартын жасасу жөніндегі міндеттерді орындауын бақылауды жүзеге асырады;</w:t>
      </w:r>
    </w:p>
    <w:bookmarkEnd w:id="1768"/>
    <w:bookmarkStart w:name="z9745" w:id="1769"/>
    <w:p>
      <w:pPr>
        <w:spacing w:after="0"/>
        <w:ind w:left="0"/>
        <w:jc w:val="both"/>
      </w:pPr>
      <w:r>
        <w:rPr>
          <w:rFonts w:ascii="Times New Roman"/>
          <w:b w:val="false"/>
          <w:i w:val="false"/>
          <w:color w:val="000000"/>
          <w:sz w:val="28"/>
        </w:rPr>
        <w:t>
      20) жол жүрісі қауіпсіздігінің қамтамасыз етілуін бақылауды жүзеге асырады және орындалуы міндетті нұсқамалар береді;</w:t>
      </w:r>
    </w:p>
    <w:bookmarkEnd w:id="1769"/>
    <w:bookmarkStart w:name="z9746" w:id="1770"/>
    <w:p>
      <w:pPr>
        <w:spacing w:after="0"/>
        <w:ind w:left="0"/>
        <w:jc w:val="both"/>
      </w:pPr>
      <w:r>
        <w:rPr>
          <w:rFonts w:ascii="Times New Roman"/>
          <w:b w:val="false"/>
          <w:i w:val="false"/>
          <w:color w:val="000000"/>
          <w:sz w:val="28"/>
        </w:rPr>
        <w:t>
      21) жол жүрісі және оның қауіпсіздігін қамтамасыз ету саласындағы мемлекеттік ақпараттық жүйелерді пайдаланады;</w:t>
      </w:r>
    </w:p>
    <w:bookmarkEnd w:id="1770"/>
    <w:bookmarkStart w:name="z9747" w:id="1771"/>
    <w:p>
      <w:pPr>
        <w:spacing w:after="0"/>
        <w:ind w:left="0"/>
        <w:jc w:val="both"/>
      </w:pPr>
      <w:r>
        <w:rPr>
          <w:rFonts w:ascii="Times New Roman"/>
          <w:b w:val="false"/>
          <w:i w:val="false"/>
          <w:color w:val="000000"/>
          <w:sz w:val="28"/>
        </w:rPr>
        <w:t>
      22) жергілікті атқарушы орган жанындағы Құқық бұзушылық профилактикасы жөніндегі ведомствоаралық комиссияның қызметін қамтамасыз етеді;</w:t>
      </w:r>
    </w:p>
    <w:bookmarkEnd w:id="1771"/>
    <w:bookmarkStart w:name="z9748" w:id="1772"/>
    <w:p>
      <w:pPr>
        <w:spacing w:after="0"/>
        <w:ind w:left="0"/>
        <w:jc w:val="both"/>
      </w:pPr>
      <w:r>
        <w:rPr>
          <w:rFonts w:ascii="Times New Roman"/>
          <w:b w:val="false"/>
          <w:i w:val="false"/>
          <w:color w:val="000000"/>
          <w:sz w:val="28"/>
        </w:rPr>
        <w:t>
      23) жол жүрісі қауіпсіздігін қамтамасыз ету саласындағы жұмысты арттыруға және жетілдіруге бағытталған шараларды әзірлеуге қатысады;</w:t>
      </w:r>
    </w:p>
    <w:bookmarkEnd w:id="1772"/>
    <w:bookmarkStart w:name="z9749" w:id="1773"/>
    <w:p>
      <w:pPr>
        <w:spacing w:after="0"/>
        <w:ind w:left="0"/>
        <w:jc w:val="both"/>
      </w:pPr>
      <w:r>
        <w:rPr>
          <w:rFonts w:ascii="Times New Roman"/>
          <w:b w:val="false"/>
          <w:i w:val="false"/>
          <w:color w:val="000000"/>
          <w:sz w:val="28"/>
        </w:rPr>
        <w:t>
      24) жол жүрісі және оның қауіпсіздігін қамтамасыз ету саласындағы мемлекеттік органдардың қызметін салааралық үйлестіруді жүзеге асырады;</w:t>
      </w:r>
    </w:p>
    <w:bookmarkEnd w:id="1773"/>
    <w:bookmarkStart w:name="z9750" w:id="1774"/>
    <w:p>
      <w:pPr>
        <w:spacing w:after="0"/>
        <w:ind w:left="0"/>
        <w:jc w:val="both"/>
      </w:pPr>
      <w:r>
        <w:rPr>
          <w:rFonts w:ascii="Times New Roman"/>
          <w:b w:val="false"/>
          <w:i w:val="false"/>
          <w:color w:val="000000"/>
          <w:sz w:val="28"/>
        </w:rPr>
        <w:t>
      25) жүргізуші куәліктерін беруді, сәйкестендіру нөмірі бойынша көлік құралдарын мемлекеттік тіркеуді және оларды есепке алуды ұйымдастырады;</w:t>
      </w:r>
    </w:p>
    <w:bookmarkEnd w:id="1774"/>
    <w:bookmarkStart w:name="z9751" w:id="1775"/>
    <w:p>
      <w:pPr>
        <w:spacing w:after="0"/>
        <w:ind w:left="0"/>
        <w:jc w:val="both"/>
      </w:pPr>
      <w:r>
        <w:rPr>
          <w:rFonts w:ascii="Times New Roman"/>
          <w:b w:val="false"/>
          <w:i w:val="false"/>
          <w:color w:val="000000"/>
          <w:sz w:val="28"/>
        </w:rPr>
        <w:t>
      26) кәмелетке толмағандарды құқық бұзушылықтар, қоғамға жат іс-әрекеттер жасауға тартатын не балаларға қатысты басқа да құқыққа қарсы іс-әрекеттер жасайтын адамдарды анықтайды және оларды Қазақстан Республикасының заңдарында көзделген жауаптылыққа тарту бойынша шаралар қолданады;</w:t>
      </w:r>
    </w:p>
    <w:bookmarkEnd w:id="1775"/>
    <w:bookmarkStart w:name="z9752" w:id="1776"/>
    <w:p>
      <w:pPr>
        <w:spacing w:after="0"/>
        <w:ind w:left="0"/>
        <w:jc w:val="both"/>
      </w:pPr>
      <w:r>
        <w:rPr>
          <w:rFonts w:ascii="Times New Roman"/>
          <w:b w:val="false"/>
          <w:i w:val="false"/>
          <w:color w:val="000000"/>
          <w:sz w:val="28"/>
        </w:rPr>
        <w:t>
      27) мүдделі мемлекеттік органдарға ықпал ететін себептер мен жағдайларды жою үшін ұсынымдар енгізе отырып, кәмелетке толмағандар жасаған немесе оларға қатысты жасалған құқық бұзушылықтар фактілерінің алдын алу бойынша шаралар қабылдайды, олардың орындалуын бақылауды қамтамасыз етеді;</w:t>
      </w:r>
    </w:p>
    <w:bookmarkEnd w:id="1776"/>
    <w:bookmarkStart w:name="z9753" w:id="1777"/>
    <w:p>
      <w:pPr>
        <w:spacing w:after="0"/>
        <w:ind w:left="0"/>
        <w:jc w:val="both"/>
      </w:pPr>
      <w:r>
        <w:rPr>
          <w:rFonts w:ascii="Times New Roman"/>
          <w:b w:val="false"/>
          <w:i w:val="false"/>
          <w:color w:val="000000"/>
          <w:sz w:val="28"/>
        </w:rPr>
        <w:t>
      28) жаппай тәртіпсіздіктердің жолын кесуге қатысады, оның ішінде түзеу мекемелерінде;</w:t>
      </w:r>
    </w:p>
    <w:bookmarkEnd w:id="1777"/>
    <w:bookmarkStart w:name="z9754" w:id="1778"/>
    <w:p>
      <w:pPr>
        <w:spacing w:after="0"/>
        <w:ind w:left="0"/>
        <w:jc w:val="both"/>
      </w:pPr>
      <w:r>
        <w:rPr>
          <w:rFonts w:ascii="Times New Roman"/>
          <w:b w:val="false"/>
          <w:i w:val="false"/>
          <w:color w:val="000000"/>
          <w:sz w:val="28"/>
        </w:rPr>
        <w:t>
      29) құзыреті шегінде әкімшілік құқық бұзушылық туралы істер бойынша іс жүргізуді жүзеге асырады және әкімшілік заңнаманы іске асыру кезінде заңдылықтың сақталуын бақылайды;</w:t>
      </w:r>
    </w:p>
    <w:bookmarkEnd w:id="1778"/>
    <w:bookmarkStart w:name="z9755" w:id="1779"/>
    <w:p>
      <w:pPr>
        <w:spacing w:after="0"/>
        <w:ind w:left="0"/>
        <w:jc w:val="both"/>
      </w:pPr>
      <w:r>
        <w:rPr>
          <w:rFonts w:ascii="Times New Roman"/>
          <w:b w:val="false"/>
          <w:i w:val="false"/>
          <w:color w:val="000000"/>
          <w:sz w:val="28"/>
        </w:rPr>
        <w:t>
      30) карантиндік, санитариялық-эпидемияға қарсы және табиғатты қорғау іс-шараларына қатысады;</w:t>
      </w:r>
    </w:p>
    <w:bookmarkEnd w:id="1779"/>
    <w:bookmarkStart w:name="z9756" w:id="1780"/>
    <w:p>
      <w:pPr>
        <w:spacing w:after="0"/>
        <w:ind w:left="0"/>
        <w:jc w:val="both"/>
      </w:pPr>
      <w:r>
        <w:rPr>
          <w:rFonts w:ascii="Times New Roman"/>
          <w:b w:val="false"/>
          <w:i w:val="false"/>
          <w:color w:val="000000"/>
          <w:sz w:val="28"/>
        </w:rPr>
        <w:t>
      31) жеке және заңды тұлғаларға қылмыстық немесе әкімшілік құқық бұзушылықтар жасауға ықпал ететін себептер мен жағдайларды жою туралы орындалуы міндетті нұсқамалар, ұсынымдар енгізеді;</w:t>
      </w:r>
    </w:p>
    <w:bookmarkEnd w:id="1780"/>
    <w:bookmarkStart w:name="z9757" w:id="1781"/>
    <w:p>
      <w:pPr>
        <w:spacing w:after="0"/>
        <w:ind w:left="0"/>
        <w:jc w:val="both"/>
      </w:pPr>
      <w:r>
        <w:rPr>
          <w:rFonts w:ascii="Times New Roman"/>
          <w:b w:val="false"/>
          <w:i w:val="false"/>
          <w:color w:val="000000"/>
          <w:sz w:val="28"/>
        </w:rPr>
        <w:t>
      32) жедел-профилактикалық, іздестіру және өзге де арнайы іс-шараларды жүргізу кезінде бақылау-өткізу пункттерін белгілейді;</w:t>
      </w:r>
    </w:p>
    <w:bookmarkEnd w:id="1781"/>
    <w:bookmarkStart w:name="z9758" w:id="1782"/>
    <w:p>
      <w:pPr>
        <w:spacing w:after="0"/>
        <w:ind w:left="0"/>
        <w:jc w:val="both"/>
      </w:pPr>
      <w:r>
        <w:rPr>
          <w:rFonts w:ascii="Times New Roman"/>
          <w:b w:val="false"/>
          <w:i w:val="false"/>
          <w:color w:val="000000"/>
          <w:sz w:val="28"/>
        </w:rPr>
        <w:t>
      33) заңнамаға сәйкес қаруды, оқ-дәрілерді, есірткі құралдарын, психотроптық заттар мен прекурсорларды, сондай-ақ тыйым салынған өзге де заттарды алып қою бойынша профилактикалық іс-шаралар жүргізуді ұйымдастырады;</w:t>
      </w:r>
    </w:p>
    <w:bookmarkEnd w:id="1782"/>
    <w:bookmarkStart w:name="z9759" w:id="1783"/>
    <w:p>
      <w:pPr>
        <w:spacing w:after="0"/>
        <w:ind w:left="0"/>
        <w:jc w:val="both"/>
      </w:pPr>
      <w:r>
        <w:rPr>
          <w:rFonts w:ascii="Times New Roman"/>
          <w:b w:val="false"/>
          <w:i w:val="false"/>
          <w:color w:val="000000"/>
          <w:sz w:val="28"/>
        </w:rPr>
        <w:t>
      34) ата-анасының қамқорлығынсыз қалған балаларды мемлекеттік мекемелерге жіберу немесе кәмелетке толмағандарды қамқоршылыққа немесе қорғаншылыққа алуды ресімдеу жөніндегі қызметті ұйымдастырады;</w:t>
      </w:r>
    </w:p>
    <w:bookmarkEnd w:id="1783"/>
    <w:bookmarkStart w:name="z9760" w:id="1784"/>
    <w:p>
      <w:pPr>
        <w:spacing w:after="0"/>
        <w:ind w:left="0"/>
        <w:jc w:val="both"/>
      </w:pPr>
      <w:r>
        <w:rPr>
          <w:rFonts w:ascii="Times New Roman"/>
          <w:b w:val="false"/>
          <w:i w:val="false"/>
          <w:color w:val="000000"/>
          <w:sz w:val="28"/>
        </w:rPr>
        <w:t>
      35) полиция органдарының арнаулы мекемелерінде қылмыстық құқық бұзушылықтар жасауда күдіктілер мен айыпталушыларды, тұрғылықты жері және құжаттары белгісіз адамдарды, әкімшілік қамауға алынғандарды ұстауды, күдіктілер мен айыпталушыларды айдауылмен алып жүруді, оларға қатысты қылмыстық (әкімшілік) процесті жүргізетін органдардың қаулыларын, ұйғарымдары мен үкімдерін орындауды ұйымдастырады;</w:t>
      </w:r>
    </w:p>
    <w:bookmarkEnd w:id="1784"/>
    <w:bookmarkStart w:name="z9761" w:id="1785"/>
    <w:p>
      <w:pPr>
        <w:spacing w:after="0"/>
        <w:ind w:left="0"/>
        <w:jc w:val="both"/>
      </w:pPr>
      <w:r>
        <w:rPr>
          <w:rFonts w:ascii="Times New Roman"/>
          <w:b w:val="false"/>
          <w:i w:val="false"/>
          <w:color w:val="000000"/>
          <w:sz w:val="28"/>
        </w:rPr>
        <w:t>
      36) елдегі қоғамдық-саяси ахуалға мониторингті қамтамасыз етеді және оны тұрақсыздандыру әрекеттеріне уақтылы ден қою жөнінде шаралар қабылдайды;</w:t>
      </w:r>
    </w:p>
    <w:bookmarkEnd w:id="1785"/>
    <w:bookmarkStart w:name="z9762" w:id="1786"/>
    <w:p>
      <w:pPr>
        <w:spacing w:after="0"/>
        <w:ind w:left="0"/>
        <w:jc w:val="both"/>
      </w:pPr>
      <w:r>
        <w:rPr>
          <w:rFonts w:ascii="Times New Roman"/>
          <w:b w:val="false"/>
          <w:i w:val="false"/>
          <w:color w:val="000000"/>
          <w:sz w:val="28"/>
        </w:rPr>
        <w:t>
      37) қоғамдық тәртіпті сақтауды қамтамасыз ету, сондай-ақ төтенше жағдайлар кезінде жедел-қызметтік міндеттерді орындау жөніндегі арнайы жедел жоспарлар іс-шараларын әзірлеуге және іске асыруға қатысады, әкімшілік полицияның қажетті күштері мен құралдарын тартуды және олардың басқа құқық қорғау органдарымен және күштік құрылымдармен өзара іс-қимылын қамтамасыз етеді;</w:t>
      </w:r>
    </w:p>
    <w:bookmarkEnd w:id="1786"/>
    <w:bookmarkStart w:name="z9763" w:id="1787"/>
    <w:p>
      <w:pPr>
        <w:spacing w:after="0"/>
        <w:ind w:left="0"/>
        <w:jc w:val="both"/>
      </w:pPr>
      <w:r>
        <w:rPr>
          <w:rFonts w:ascii="Times New Roman"/>
          <w:b w:val="false"/>
          <w:i w:val="false"/>
          <w:color w:val="000000"/>
          <w:sz w:val="28"/>
        </w:rPr>
        <w:t>
      38) қоғамдық-саяси, спорттық және спорттық-бұқаралық, ойын-сауық мәдени-бұқаралық іс-шараларды өткізу кезінде, сондай-ақ мемлекет басшыларының, басқа да шетелдік саяси және мемлекет қайраткерлерінің сапарлары кезінде қоғамдық тәртіпті сақтау жөніндегі шаралар кешенін ұйымдастыруды қамтамасыз етеді;</w:t>
      </w:r>
    </w:p>
    <w:bookmarkEnd w:id="1787"/>
    <w:bookmarkStart w:name="z9764" w:id="1788"/>
    <w:p>
      <w:pPr>
        <w:spacing w:after="0"/>
        <w:ind w:left="0"/>
        <w:jc w:val="both"/>
      </w:pPr>
      <w:r>
        <w:rPr>
          <w:rFonts w:ascii="Times New Roman"/>
          <w:b w:val="false"/>
          <w:i w:val="false"/>
          <w:color w:val="000000"/>
          <w:sz w:val="28"/>
        </w:rPr>
        <w:t>
      39) қылмыстық істер бойынша сотқа дейінгі іс жүргізу барысында сот актілерін, судьялардың талаптарын, прокурордың қаулыларын, нұсқамалары мен талаптарын, тергеушінің, анықтаушының жазбаша тапсырмаларын орындайды;</w:t>
      </w:r>
    </w:p>
    <w:bookmarkEnd w:id="1788"/>
    <w:bookmarkStart w:name="z9765" w:id="1789"/>
    <w:p>
      <w:pPr>
        <w:spacing w:after="0"/>
        <w:ind w:left="0"/>
        <w:jc w:val="both"/>
      </w:pPr>
      <w:r>
        <w:rPr>
          <w:rFonts w:ascii="Times New Roman"/>
          <w:b w:val="false"/>
          <w:i w:val="false"/>
          <w:color w:val="000000"/>
          <w:sz w:val="28"/>
        </w:rPr>
        <w:t>
      40) құзыреті шегінде қылмыстық құқық бұзушылықтарды анықтауды, жолын кесуді, алдын алуды және ашуды ұйымдастырады және жүзеге асырады;</w:t>
      </w:r>
    </w:p>
    <w:bookmarkEnd w:id="1789"/>
    <w:bookmarkStart w:name="z9766" w:id="1790"/>
    <w:p>
      <w:pPr>
        <w:spacing w:after="0"/>
        <w:ind w:left="0"/>
        <w:jc w:val="both"/>
      </w:pPr>
      <w:r>
        <w:rPr>
          <w:rFonts w:ascii="Times New Roman"/>
          <w:b w:val="false"/>
          <w:i w:val="false"/>
          <w:color w:val="000000"/>
          <w:sz w:val="28"/>
        </w:rPr>
        <w:t>
      41) заңнамаға сәйкес жедел-іздестіру қызметін жүзеге асырады;</w:t>
      </w:r>
    </w:p>
    <w:bookmarkEnd w:id="1790"/>
    <w:bookmarkStart w:name="z9767" w:id="1791"/>
    <w:p>
      <w:pPr>
        <w:spacing w:after="0"/>
        <w:ind w:left="0"/>
        <w:jc w:val="both"/>
      </w:pPr>
      <w:r>
        <w:rPr>
          <w:rFonts w:ascii="Times New Roman"/>
          <w:b w:val="false"/>
          <w:i w:val="false"/>
          <w:color w:val="000000"/>
          <w:sz w:val="28"/>
        </w:rPr>
        <w:t>
      42) ішкі істер органдарының құзыретіне жататын қылмыстық құқық бұзушылық бойынша сотқа дейінгі тергеуді жүзеге асырады;</w:t>
      </w:r>
    </w:p>
    <w:bookmarkEnd w:id="1791"/>
    <w:bookmarkStart w:name="z9768" w:id="1792"/>
    <w:p>
      <w:pPr>
        <w:spacing w:after="0"/>
        <w:ind w:left="0"/>
        <w:jc w:val="both"/>
      </w:pPr>
      <w:r>
        <w:rPr>
          <w:rFonts w:ascii="Times New Roman"/>
          <w:b w:val="false"/>
          <w:i w:val="false"/>
          <w:color w:val="000000"/>
          <w:sz w:val="28"/>
        </w:rPr>
        <w:t>
      43)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қызметтен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1792"/>
    <w:bookmarkStart w:name="z9769" w:id="1793"/>
    <w:p>
      <w:pPr>
        <w:spacing w:after="0"/>
        <w:ind w:left="0"/>
        <w:jc w:val="both"/>
      </w:pPr>
      <w:r>
        <w:rPr>
          <w:rFonts w:ascii="Times New Roman"/>
          <w:b w:val="false"/>
          <w:i w:val="false"/>
          <w:color w:val="000000"/>
          <w:sz w:val="28"/>
        </w:rPr>
        <w:t>
      44)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1793"/>
    <w:bookmarkStart w:name="z9770" w:id="1794"/>
    <w:p>
      <w:pPr>
        <w:spacing w:after="0"/>
        <w:ind w:left="0"/>
        <w:jc w:val="both"/>
      </w:pPr>
      <w:r>
        <w:rPr>
          <w:rFonts w:ascii="Times New Roman"/>
          <w:b w:val="false"/>
          <w:i w:val="false"/>
          <w:color w:val="000000"/>
          <w:sz w:val="28"/>
        </w:rPr>
        <w:t>
      45) шет мемлекеттермен экстрадицияланатындарды және сотталғандарды қабылдау-беруді ұйымдастырады;</w:t>
      </w:r>
    </w:p>
    <w:bookmarkEnd w:id="1794"/>
    <w:bookmarkStart w:name="z9771" w:id="1795"/>
    <w:p>
      <w:pPr>
        <w:spacing w:after="0"/>
        <w:ind w:left="0"/>
        <w:jc w:val="both"/>
      </w:pPr>
      <w:r>
        <w:rPr>
          <w:rFonts w:ascii="Times New Roman"/>
          <w:b w:val="false"/>
          <w:i w:val="false"/>
          <w:color w:val="000000"/>
          <w:sz w:val="28"/>
        </w:rPr>
        <w:t>
      46) заңнамада белгіленген тәртіпте Қазақстан Республикасының халықаралық 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1795"/>
    <w:bookmarkStart w:name="z9772" w:id="1796"/>
    <w:p>
      <w:pPr>
        <w:spacing w:after="0"/>
        <w:ind w:left="0"/>
        <w:jc w:val="both"/>
      </w:pPr>
      <w:r>
        <w:rPr>
          <w:rFonts w:ascii="Times New Roman"/>
          <w:b w:val="false"/>
          <w:i w:val="false"/>
          <w:color w:val="000000"/>
          <w:sz w:val="28"/>
        </w:rPr>
        <w:t>
      47) қылмыстық процеске қатысушылардың және өзге адамдардың өмірін, денсаулығын, ар-намысын және мүлігін сақтауды бақылауды жүзеге асырады;</w:t>
      </w:r>
    </w:p>
    <w:bookmarkEnd w:id="1796"/>
    <w:bookmarkStart w:name="z9773" w:id="1797"/>
    <w:p>
      <w:pPr>
        <w:spacing w:after="0"/>
        <w:ind w:left="0"/>
        <w:jc w:val="both"/>
      </w:pPr>
      <w:r>
        <w:rPr>
          <w:rFonts w:ascii="Times New Roman"/>
          <w:b w:val="false"/>
          <w:i w:val="false"/>
          <w:color w:val="000000"/>
          <w:sz w:val="28"/>
        </w:rPr>
        <w:t>
      48)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1797"/>
    <w:bookmarkStart w:name="z9774" w:id="1798"/>
    <w:p>
      <w:pPr>
        <w:spacing w:after="0"/>
        <w:ind w:left="0"/>
        <w:jc w:val="both"/>
      </w:pPr>
      <w:r>
        <w:rPr>
          <w:rFonts w:ascii="Times New Roman"/>
          <w:b w:val="false"/>
          <w:i w:val="false"/>
          <w:color w:val="000000"/>
          <w:sz w:val="28"/>
        </w:rPr>
        <w:t>
      49) нашақорлықпен және уытқұмарлықпен ауыратын адамдарға медициналық-әлеуметтік көмек көрсетуді ұйымдастыруда мемлекеттік денсаулық сақтау органдарына көмек көрсетеді, оны көрсету кезінде азаматтардың құқықтары мен бостандықтарына кепілдікті қамтамасыз етеді;</w:t>
      </w:r>
    </w:p>
    <w:bookmarkEnd w:id="1798"/>
    <w:bookmarkStart w:name="z9775" w:id="1799"/>
    <w:p>
      <w:pPr>
        <w:spacing w:after="0"/>
        <w:ind w:left="0"/>
        <w:jc w:val="both"/>
      </w:pPr>
      <w:r>
        <w:rPr>
          <w:rFonts w:ascii="Times New Roman"/>
          <w:b w:val="false"/>
          <w:i w:val="false"/>
          <w:color w:val="000000"/>
          <w:sz w:val="28"/>
        </w:rPr>
        <w:t>
      50)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профилактикасын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1799"/>
    <w:bookmarkStart w:name="z9776" w:id="1800"/>
    <w:p>
      <w:pPr>
        <w:spacing w:after="0"/>
        <w:ind w:left="0"/>
        <w:jc w:val="both"/>
      </w:pPr>
      <w:r>
        <w:rPr>
          <w:rFonts w:ascii="Times New Roman"/>
          <w:b w:val="false"/>
          <w:i w:val="false"/>
          <w:color w:val="000000"/>
          <w:sz w:val="28"/>
        </w:rPr>
        <w:t>
      51)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1800"/>
    <w:bookmarkStart w:name="z9777" w:id="1801"/>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1801"/>
    <w:bookmarkStart w:name="z9778" w:id="1802"/>
    <w:p>
      <w:pPr>
        <w:spacing w:after="0"/>
        <w:ind w:left="0"/>
        <w:jc w:val="both"/>
      </w:pPr>
      <w:r>
        <w:rPr>
          <w:rFonts w:ascii="Times New Roman"/>
          <w:b w:val="false"/>
          <w:i w:val="false"/>
          <w:color w:val="000000"/>
          <w:sz w:val="28"/>
        </w:rPr>
        <w:t>
      53)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1802"/>
    <w:bookmarkStart w:name="z9779" w:id="1803"/>
    <w:p>
      <w:pPr>
        <w:spacing w:after="0"/>
        <w:ind w:left="0"/>
        <w:jc w:val="both"/>
      </w:pPr>
      <w:r>
        <w:rPr>
          <w:rFonts w:ascii="Times New Roman"/>
          <w:b w:val="false"/>
          <w:i w:val="false"/>
          <w:color w:val="000000"/>
          <w:sz w:val="28"/>
        </w:rPr>
        <w:t>
      54) құрамында есірткі бар өсімдіктерді анықтау және жою бойынша, сондай-ақ есірткі заттарын заңсыз тасымалдау арналарының жолын кесу бойынша іс-шаралар өткізеді;</w:t>
      </w:r>
    </w:p>
    <w:bookmarkEnd w:id="1803"/>
    <w:bookmarkStart w:name="z9780" w:id="1804"/>
    <w:p>
      <w:pPr>
        <w:spacing w:after="0"/>
        <w:ind w:left="0"/>
        <w:jc w:val="both"/>
      </w:pPr>
      <w:r>
        <w:rPr>
          <w:rFonts w:ascii="Times New Roman"/>
          <w:b w:val="false"/>
          <w:i w:val="false"/>
          <w:color w:val="000000"/>
          <w:sz w:val="28"/>
        </w:rPr>
        <w:t>
      55)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1804"/>
    <w:bookmarkStart w:name="z9781" w:id="1805"/>
    <w:p>
      <w:pPr>
        <w:spacing w:after="0"/>
        <w:ind w:left="0"/>
        <w:jc w:val="both"/>
      </w:pPr>
      <w:r>
        <w:rPr>
          <w:rFonts w:ascii="Times New Roman"/>
          <w:b w:val="false"/>
          <w:i w:val="false"/>
          <w:color w:val="000000"/>
          <w:sz w:val="28"/>
        </w:rPr>
        <w:t>
      56) Қазақстан Республикасында бақылауға жататын есірткі, психотроптық заттар және прекурсорлар тізімін және Заңсыз айналымда жүргені анықталған есірткі, психотроптық заттарды және прекурсорларды шағын ірі және аса ірі мөлшерге жатқызу туралы жиынтық кестені өзгерту мен толықтыру бойынша ұсыныстар енгізеді;</w:t>
      </w:r>
    </w:p>
    <w:bookmarkEnd w:id="1805"/>
    <w:bookmarkStart w:name="z9782" w:id="1806"/>
    <w:p>
      <w:pPr>
        <w:spacing w:after="0"/>
        <w:ind w:left="0"/>
        <w:jc w:val="both"/>
      </w:pPr>
      <w:r>
        <w:rPr>
          <w:rFonts w:ascii="Times New Roman"/>
          <w:b w:val="false"/>
          <w:i w:val="false"/>
          <w:color w:val="000000"/>
          <w:sz w:val="28"/>
        </w:rPr>
        <w:t>
      57)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ақпараттық-аналитикалық материалдарды дайындауды талдайды;</w:t>
      </w:r>
    </w:p>
    <w:bookmarkEnd w:id="1806"/>
    <w:bookmarkStart w:name="z9783" w:id="1807"/>
    <w:p>
      <w:pPr>
        <w:spacing w:after="0"/>
        <w:ind w:left="0"/>
        <w:jc w:val="both"/>
      </w:pPr>
      <w:r>
        <w:rPr>
          <w:rFonts w:ascii="Times New Roman"/>
          <w:b w:val="false"/>
          <w:i w:val="false"/>
          <w:color w:val="000000"/>
          <w:sz w:val="28"/>
        </w:rPr>
        <w:t>
      58) халықтың азаматтығы мен көші-қоны саласындағы мемлекеттік саясатты іске асыруға қатысады;</w:t>
      </w:r>
    </w:p>
    <w:bookmarkEnd w:id="1807"/>
    <w:bookmarkStart w:name="z9784" w:id="1808"/>
    <w:p>
      <w:pPr>
        <w:spacing w:after="0"/>
        <w:ind w:left="0"/>
        <w:jc w:val="both"/>
      </w:pPr>
      <w:r>
        <w:rPr>
          <w:rFonts w:ascii="Times New Roman"/>
          <w:b w:val="false"/>
          <w:i w:val="false"/>
          <w:color w:val="000000"/>
          <w:sz w:val="28"/>
        </w:rPr>
        <w:t>
      59) баспана іздеушілер мен босқындардың құқықтарының сақталуын қамтамасыз етеді;</w:t>
      </w:r>
    </w:p>
    <w:bookmarkEnd w:id="1808"/>
    <w:bookmarkStart w:name="z9785" w:id="1809"/>
    <w:p>
      <w:pPr>
        <w:spacing w:after="0"/>
        <w:ind w:left="0"/>
        <w:jc w:val="both"/>
      </w:pPr>
      <w:r>
        <w:rPr>
          <w:rFonts w:ascii="Times New Roman"/>
          <w:b w:val="false"/>
          <w:i w:val="false"/>
          <w:color w:val="000000"/>
          <w:sz w:val="28"/>
        </w:rPr>
        <w:t>
      60) Ұлттық қауіпсіздік органдарымен бірлесіп "Бүркіт" бірыңғай ақпараттық жүйесін, сондай-ақ көші-қон полициясының шетелдіктердің келуін, болуын және кетуін бақылау жөніндегі ақпараттық жүйесін әкімшілендіреді;</w:t>
      </w:r>
    </w:p>
    <w:bookmarkEnd w:id="1809"/>
    <w:bookmarkStart w:name="z9786" w:id="1810"/>
    <w:p>
      <w:pPr>
        <w:spacing w:after="0"/>
        <w:ind w:left="0"/>
        <w:jc w:val="both"/>
      </w:pPr>
      <w:r>
        <w:rPr>
          <w:rFonts w:ascii="Times New Roman"/>
          <w:b w:val="false"/>
          <w:i w:val="false"/>
          <w:color w:val="000000"/>
          <w:sz w:val="28"/>
        </w:rPr>
        <w:t>
      61) Қазақстан Республикасы Ұлттық қауіпсіздік комитетінің Шекара қызметімен бірлесіп шекара режимі қағидаларының сақталуын қамтамасыз етеді;</w:t>
      </w:r>
    </w:p>
    <w:bookmarkEnd w:id="1810"/>
    <w:bookmarkStart w:name="z9787" w:id="1811"/>
    <w:p>
      <w:pPr>
        <w:spacing w:after="0"/>
        <w:ind w:left="0"/>
        <w:jc w:val="both"/>
      </w:pPr>
      <w:r>
        <w:rPr>
          <w:rFonts w:ascii="Times New Roman"/>
          <w:b w:val="false"/>
          <w:i w:val="false"/>
          <w:color w:val="000000"/>
          <w:sz w:val="28"/>
        </w:rPr>
        <w:t>
      62) Қазақстан Республикасының Мемлекеттік шекарасын және оның режимін, Қазақстан Республикасының Мемлекеттік шекарасы арқылы өткізу пункттеріндегі режимді бұзған адамдарды іздестіруде, азаматтардың Қазақстан Республикасының Мемлекеттік шекарасында жасаған құқық бұзушылықтардың мән-жайларын анықтауда және тексеруде Қазақстан Республикасы Ұлттық қауіпсіздік комитетінің Шекара қызметіне жәрдем көрсетеді</w:t>
      </w:r>
    </w:p>
    <w:bookmarkEnd w:id="1811"/>
    <w:bookmarkStart w:name="z9788" w:id="1812"/>
    <w:p>
      <w:pPr>
        <w:spacing w:after="0"/>
        <w:ind w:left="0"/>
        <w:jc w:val="both"/>
      </w:pPr>
      <w:r>
        <w:rPr>
          <w:rFonts w:ascii="Times New Roman"/>
          <w:b w:val="false"/>
          <w:i w:val="false"/>
          <w:color w:val="000000"/>
          <w:sz w:val="28"/>
        </w:rPr>
        <w:t>
      63) Азаматтар мен лауазымды адамдар, шетелдіктер және азаматтығы жоқ адамдар оларға белгіленген Қазақстан Республикасының аумағы арқылы кіру, шығу, болу және транзиттік жол жүру қағидаларын сақтауын бақылауды жүзеге асырады;</w:t>
      </w:r>
    </w:p>
    <w:bookmarkEnd w:id="1812"/>
    <w:bookmarkStart w:name="z9789" w:id="1813"/>
    <w:p>
      <w:pPr>
        <w:spacing w:after="0"/>
        <w:ind w:left="0"/>
        <w:jc w:val="both"/>
      </w:pPr>
      <w:r>
        <w:rPr>
          <w:rFonts w:ascii="Times New Roman"/>
          <w:b w:val="false"/>
          <w:i w:val="false"/>
          <w:color w:val="000000"/>
          <w:sz w:val="28"/>
        </w:rPr>
        <w:t>
      64) Халықтың көші-қоны саласындағы заңнаманы сақтау бойынша жүйелі ақпараттық-түсіндіру жұмысын ұйымдастырады;</w:t>
      </w:r>
    </w:p>
    <w:bookmarkEnd w:id="1813"/>
    <w:bookmarkStart w:name="z9790" w:id="1814"/>
    <w:p>
      <w:pPr>
        <w:spacing w:after="0"/>
        <w:ind w:left="0"/>
        <w:jc w:val="both"/>
      </w:pPr>
      <w:r>
        <w:rPr>
          <w:rFonts w:ascii="Times New Roman"/>
          <w:b w:val="false"/>
          <w:i w:val="false"/>
          <w:color w:val="000000"/>
          <w:sz w:val="28"/>
        </w:rPr>
        <w:t>
      65) соттың көші-қон заңнамасын өрескел бұзған шетелдіктерді әкімшілік жаупкершілікке тарту, елден шығып жіберу туралы шешімін орындамаған шетелдіктерді анықтау бойынша "Мигрант", "Заңсыз келуші" профилактикалық, оның ішінде халықаралық міндеттемелерге сәйкес іс-шараларды өткізуді ұйымдастырады;</w:t>
      </w:r>
    </w:p>
    <w:bookmarkEnd w:id="1814"/>
    <w:bookmarkStart w:name="z9791" w:id="1815"/>
    <w:p>
      <w:pPr>
        <w:spacing w:after="0"/>
        <w:ind w:left="0"/>
        <w:jc w:val="both"/>
      </w:pPr>
      <w:r>
        <w:rPr>
          <w:rFonts w:ascii="Times New Roman"/>
          <w:b w:val="false"/>
          <w:i w:val="false"/>
          <w:color w:val="000000"/>
          <w:sz w:val="28"/>
        </w:rPr>
        <w:t>
      66) шетел азаматтарын елден тыс жерге шығаруды ұйымдастырады;</w:t>
      </w:r>
    </w:p>
    <w:bookmarkEnd w:id="1815"/>
    <w:bookmarkStart w:name="z9792" w:id="1816"/>
    <w:p>
      <w:pPr>
        <w:spacing w:after="0"/>
        <w:ind w:left="0"/>
        <w:jc w:val="both"/>
      </w:pPr>
      <w:r>
        <w:rPr>
          <w:rFonts w:ascii="Times New Roman"/>
          <w:b w:val="false"/>
          <w:i w:val="false"/>
          <w:color w:val="000000"/>
          <w:sz w:val="28"/>
        </w:rPr>
        <w:t>
      67) жыл сайын жергілікті атқарушы және өкілді органдарға шетелдіктерді елден тыс жерге шығарып жіберуге жергілікті бюджеттен ақшалай қаражат бөлуге бюджеттік өтінім енгізеді;</w:t>
      </w:r>
    </w:p>
    <w:bookmarkEnd w:id="1816"/>
    <w:bookmarkStart w:name="z9793" w:id="1817"/>
    <w:p>
      <w:pPr>
        <w:spacing w:after="0"/>
        <w:ind w:left="0"/>
        <w:jc w:val="both"/>
      </w:pPr>
      <w:r>
        <w:rPr>
          <w:rFonts w:ascii="Times New Roman"/>
          <w:b w:val="false"/>
          <w:i w:val="false"/>
          <w:color w:val="000000"/>
          <w:sz w:val="28"/>
        </w:rPr>
        <w:t>
      68) шетелдіктерді, азаматтығы жоқ адамдарды, пана іздеп жүрген адамдарды және босқындарды дактилоскопиялауды жүзеге асырады;</w:t>
      </w:r>
    </w:p>
    <w:bookmarkEnd w:id="1817"/>
    <w:bookmarkStart w:name="z9794" w:id="1818"/>
    <w:p>
      <w:pPr>
        <w:spacing w:after="0"/>
        <w:ind w:left="0"/>
        <w:jc w:val="both"/>
      </w:pPr>
      <w:r>
        <w:rPr>
          <w:rFonts w:ascii="Times New Roman"/>
          <w:b w:val="false"/>
          <w:i w:val="false"/>
          <w:color w:val="000000"/>
          <w:sz w:val="28"/>
        </w:rPr>
        <w:t>
      69) "Қазақстан Республикасы визаларын беру бойынша қабылдаушы тұлғалардың шақыруларын қабылдау және келісу", "Шетелдіктерге және азаматтығы жоқ адамдарға Қазақстан Республикасынан шығу және Қазақстан Республикасына келу құқығына Қазақстан Республикасының аумағында визалар беру, қалпына келтіру немесе ұзарту", "Қазақстан Республикасына уақытша келетін шетелдіктер мен азаматтығы жоқ адамдарға жеке сәйкестендіру нөмірін қалыптастыру", "Шетелдіктер мен азаматтығы жоқ адамдарға Қазақстан Республикасында уақытша тұруға рұқсат беру", "Қазақстан Республикасында тұрақты тұруға шетелдіктер мен азаматтығы жоқ адамдарға рұқсат беру", "Қазақстан Республикасында тұрақты тұратын шетелдіктерге тұруға ықтиярхаттар және азаматтығы жоқ адамдарға куәліктер беру", "Жол жүру құжатын беру", "Қазақстан Республикасының азаматтарына паспорттар, жеке куәліктер беру", "Шекара маңы аумағының елді мекенінде тұрақты тұрғылықты жері бойынша тіркелгенін растайтын мәліметтерді ұсыну", "Қазақстан Республикасы халқын тұрғылықты жері бойынша тіркеу", "Қазақстан Республикасы шегінен тыс жерлерге шығуға құжаттарды ресімдеу", "Тұрғылықты жері бойынша тіркеуден шығару" мемлекеттік қызмет көрсетеді;</w:t>
      </w:r>
    </w:p>
    <w:bookmarkEnd w:id="1818"/>
    <w:bookmarkStart w:name="z9795" w:id="1819"/>
    <w:p>
      <w:pPr>
        <w:spacing w:after="0"/>
        <w:ind w:left="0"/>
        <w:jc w:val="both"/>
      </w:pPr>
      <w:r>
        <w:rPr>
          <w:rFonts w:ascii="Times New Roman"/>
          <w:b w:val="false"/>
          <w:i w:val="false"/>
          <w:color w:val="000000"/>
          <w:sz w:val="28"/>
        </w:rPr>
        <w:t>
      70) Заңды тұлғаларға "Азаматтық және қызметтік қару мен оның патрондарының криминалистикалық талаптарына сәйкестігіне қорытынды беру" мемлекеттік қызметін көрсетеді;</w:t>
      </w:r>
    </w:p>
    <w:bookmarkEnd w:id="1819"/>
    <w:bookmarkStart w:name="z9796" w:id="1820"/>
    <w:p>
      <w:pPr>
        <w:spacing w:after="0"/>
        <w:ind w:left="0"/>
        <w:jc w:val="both"/>
      </w:pPr>
      <w:r>
        <w:rPr>
          <w:rFonts w:ascii="Times New Roman"/>
          <w:b w:val="false"/>
          <w:i w:val="false"/>
          <w:color w:val="000000"/>
          <w:sz w:val="28"/>
        </w:rPr>
        <w:t>
      71) Мемлекеттік оқ-гильза қоймасының ведомстволық коллекцияларын қалыптастыру үшін азаматтық және қызметтік ойық атыс қаруын бақылау атуды жүзеге асырады;</w:t>
      </w:r>
    </w:p>
    <w:bookmarkEnd w:id="1820"/>
    <w:bookmarkStart w:name="z9797" w:id="1821"/>
    <w:p>
      <w:pPr>
        <w:spacing w:after="0"/>
        <w:ind w:left="0"/>
        <w:jc w:val="both"/>
      </w:pPr>
      <w:r>
        <w:rPr>
          <w:rFonts w:ascii="Times New Roman"/>
          <w:b w:val="false"/>
          <w:i w:val="false"/>
          <w:color w:val="000000"/>
          <w:sz w:val="28"/>
        </w:rPr>
        <w:t>
      72) жедел-криминалистикалық қызметті жүзеге асырады;</w:t>
      </w:r>
    </w:p>
    <w:bookmarkEnd w:id="1821"/>
    <w:bookmarkStart w:name="z9798" w:id="1822"/>
    <w:p>
      <w:pPr>
        <w:spacing w:after="0"/>
        <w:ind w:left="0"/>
        <w:jc w:val="both"/>
      </w:pPr>
      <w:r>
        <w:rPr>
          <w:rFonts w:ascii="Times New Roman"/>
          <w:b w:val="false"/>
          <w:i w:val="false"/>
          <w:color w:val="000000"/>
          <w:sz w:val="28"/>
        </w:rPr>
        <w:t>
      73) күдіктілерді, айыпталушыларды, қылмыстық-атқару жүйесі мекемелерінде жазасын өтеп жатқан, ішкі істер органдарының арнаулы мекемелерінде ұсталатын, профилактикалық есепке қойылған адамдарды криминалистік есепке қою үшін суретке түсіруді, дактилоскопиялауды жүзеге асырады, дыбыс жазуды, кино және бейнетүсірілімді жүргізеді, биологиялық, одорологиялық және басқа да үлгілерді іріктейді;</w:t>
      </w:r>
    </w:p>
    <w:bookmarkEnd w:id="1822"/>
    <w:bookmarkStart w:name="z9799" w:id="1823"/>
    <w:p>
      <w:pPr>
        <w:spacing w:after="0"/>
        <w:ind w:left="0"/>
        <w:jc w:val="both"/>
      </w:pPr>
      <w:r>
        <w:rPr>
          <w:rFonts w:ascii="Times New Roman"/>
          <w:b w:val="false"/>
          <w:i w:val="false"/>
          <w:color w:val="000000"/>
          <w:sz w:val="28"/>
        </w:rPr>
        <w:t>
      74) қызмет көрсететін аумақтағы криминогендік ахуалға кешенді талдау жүргізеді және жедел ақпаратты үздіксіз жинауды қамтамасыз етеді;</w:t>
      </w:r>
    </w:p>
    <w:bookmarkEnd w:id="1823"/>
    <w:bookmarkStart w:name="z9800" w:id="1824"/>
    <w:p>
      <w:pPr>
        <w:spacing w:after="0"/>
        <w:ind w:left="0"/>
        <w:jc w:val="both"/>
      </w:pPr>
      <w:r>
        <w:rPr>
          <w:rFonts w:ascii="Times New Roman"/>
          <w:b w:val="false"/>
          <w:i w:val="false"/>
          <w:color w:val="000000"/>
          <w:sz w:val="28"/>
        </w:rPr>
        <w:t>
      75) өңірлік ведомстволық және жедел есепті қалыптастырады және сүйемелдейді;</w:t>
      </w:r>
    </w:p>
    <w:bookmarkEnd w:id="1824"/>
    <w:bookmarkStart w:name="z9801" w:id="1825"/>
    <w:p>
      <w:pPr>
        <w:spacing w:after="0"/>
        <w:ind w:left="0"/>
        <w:jc w:val="both"/>
      </w:pPr>
      <w:r>
        <w:rPr>
          <w:rFonts w:ascii="Times New Roman"/>
          <w:b w:val="false"/>
          <w:i w:val="false"/>
          <w:color w:val="000000"/>
          <w:sz w:val="28"/>
        </w:rPr>
        <w:t>
      76) нормативтік құқықтық актілер шеңберінде, сондай-ақ Тәуелсіз Мемлекеттер Достастығына қатысушы мемлекеттер жасасқан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1825"/>
    <w:bookmarkStart w:name="z9802" w:id="1826"/>
    <w:p>
      <w:pPr>
        <w:spacing w:after="0"/>
        <w:ind w:left="0"/>
        <w:jc w:val="both"/>
      </w:pPr>
      <w:r>
        <w:rPr>
          <w:rFonts w:ascii="Times New Roman"/>
          <w:b w:val="false"/>
          <w:i w:val="false"/>
          <w:color w:val="000000"/>
          <w:sz w:val="28"/>
        </w:rPr>
        <w:t>
      77) дербес деректерді өңдеу кезінде заңнаманың талаптарын және ақпараттық қауіпсіздікті сақтай отырып, ішкі істер органдары бөліністерінің Департаменттің ақпараттық ресурстарына қолжетімдігін қамтамасыз етеді;</w:t>
      </w:r>
    </w:p>
    <w:bookmarkEnd w:id="1826"/>
    <w:bookmarkStart w:name="z9803" w:id="1827"/>
    <w:p>
      <w:pPr>
        <w:spacing w:after="0"/>
        <w:ind w:left="0"/>
        <w:jc w:val="both"/>
      </w:pPr>
      <w:r>
        <w:rPr>
          <w:rFonts w:ascii="Times New Roman"/>
          <w:b w:val="false"/>
          <w:i w:val="false"/>
          <w:color w:val="000000"/>
          <w:sz w:val="28"/>
        </w:rPr>
        <w:t>
      78) ведомстволық статистикалық, архивтік және өзге ақпараттарды жинауды, жинақтауды, өңдеуді, оларды Қазақстан Республикасының заңнамасына сәйкес ұсынуды жүзеге асырады;</w:t>
      </w:r>
    </w:p>
    <w:bookmarkEnd w:id="1827"/>
    <w:bookmarkStart w:name="z9804" w:id="1828"/>
    <w:p>
      <w:pPr>
        <w:spacing w:after="0"/>
        <w:ind w:left="0"/>
        <w:jc w:val="both"/>
      </w:pPr>
      <w:r>
        <w:rPr>
          <w:rFonts w:ascii="Times New Roman"/>
          <w:b w:val="false"/>
          <w:i w:val="false"/>
          <w:color w:val="000000"/>
          <w:sz w:val="28"/>
        </w:rPr>
        <w:t>
      79) ішкі істер органдары жүйесінде бірыңғай мемлекеттік кадр саясатын іске асыруға қатысады;</w:t>
      </w:r>
    </w:p>
    <w:bookmarkEnd w:id="1828"/>
    <w:bookmarkStart w:name="z9805" w:id="1829"/>
    <w:p>
      <w:pPr>
        <w:spacing w:after="0"/>
        <w:ind w:left="0"/>
        <w:jc w:val="both"/>
      </w:pPr>
      <w:r>
        <w:rPr>
          <w:rFonts w:ascii="Times New Roman"/>
          <w:b w:val="false"/>
          <w:i w:val="false"/>
          <w:color w:val="000000"/>
          <w:sz w:val="28"/>
        </w:rPr>
        <w:t>
      80) Департамент қызметкерлерінің және жұмысшыларының кәсіби құзыретіне аттестаттау өткізеді;</w:t>
      </w:r>
    </w:p>
    <w:bookmarkEnd w:id="1829"/>
    <w:bookmarkStart w:name="z9806" w:id="1830"/>
    <w:p>
      <w:pPr>
        <w:spacing w:after="0"/>
        <w:ind w:left="0"/>
        <w:jc w:val="both"/>
      </w:pPr>
      <w:r>
        <w:rPr>
          <w:rFonts w:ascii="Times New Roman"/>
          <w:b w:val="false"/>
          <w:i w:val="false"/>
          <w:color w:val="000000"/>
          <w:sz w:val="28"/>
        </w:rPr>
        <w:t>
      81)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1830"/>
    <w:bookmarkStart w:name="z9807" w:id="1831"/>
    <w:p>
      <w:pPr>
        <w:spacing w:after="0"/>
        <w:ind w:left="0"/>
        <w:jc w:val="both"/>
      </w:pPr>
      <w:r>
        <w:rPr>
          <w:rFonts w:ascii="Times New Roman"/>
          <w:b w:val="false"/>
          <w:i w:val="false"/>
          <w:color w:val="000000"/>
          <w:sz w:val="28"/>
        </w:rPr>
        <w:t>
      82) қызметке, оқуға түсушілерге және құқық қорғау органдарының қызметкерлеріне әскери-дәрігерлік сараптама жүргізеді;</w:t>
      </w:r>
    </w:p>
    <w:bookmarkEnd w:id="1831"/>
    <w:bookmarkStart w:name="z9808" w:id="1832"/>
    <w:p>
      <w:pPr>
        <w:spacing w:after="0"/>
        <w:ind w:left="0"/>
        <w:jc w:val="both"/>
      </w:pPr>
      <w:r>
        <w:rPr>
          <w:rFonts w:ascii="Times New Roman"/>
          <w:b w:val="false"/>
          <w:i w:val="false"/>
          <w:color w:val="000000"/>
          <w:sz w:val="28"/>
        </w:rPr>
        <w:t>
      83) Департаментте және оның құрылымдық бөлімшелерінде заңдылықтың сақталуын және сыбайлас жемқорлыққа қарсы іс-қимылды, азаптауды және өзге де рұқсат етілмеген жұмыс әдістерін қамтамасыз ету бойынша өзіндік қауіпсіздік бөлімшесімен өзара іс-қимылды ұйымдастырады;</w:t>
      </w:r>
    </w:p>
    <w:bookmarkEnd w:id="1832"/>
    <w:bookmarkStart w:name="z9809" w:id="1833"/>
    <w:p>
      <w:pPr>
        <w:spacing w:after="0"/>
        <w:ind w:left="0"/>
        <w:jc w:val="both"/>
      </w:pPr>
      <w:r>
        <w:rPr>
          <w:rFonts w:ascii="Times New Roman"/>
          <w:b w:val="false"/>
          <w:i w:val="false"/>
          <w:color w:val="000000"/>
          <w:sz w:val="28"/>
        </w:rPr>
        <w:t>
      84) сыбайлас жемқорлыққа қарсы іс-қимыл, азаптау және жұмыстың өзге де рұқсат етілмеген әдістері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1833"/>
    <w:bookmarkStart w:name="z9810" w:id="1834"/>
    <w:p>
      <w:pPr>
        <w:spacing w:after="0"/>
        <w:ind w:left="0"/>
        <w:jc w:val="both"/>
      </w:pPr>
      <w:r>
        <w:rPr>
          <w:rFonts w:ascii="Times New Roman"/>
          <w:b w:val="false"/>
          <w:i w:val="false"/>
          <w:color w:val="000000"/>
          <w:sz w:val="28"/>
        </w:rPr>
        <w:t>
      85) қаржылық, материалдық-техникалық және медициналық қамтамасыз етуді жүзеге асырады;</w:t>
      </w:r>
    </w:p>
    <w:bookmarkEnd w:id="1834"/>
    <w:bookmarkStart w:name="z9811" w:id="1835"/>
    <w:p>
      <w:pPr>
        <w:spacing w:after="0"/>
        <w:ind w:left="0"/>
        <w:jc w:val="both"/>
      </w:pPr>
      <w:r>
        <w:rPr>
          <w:rFonts w:ascii="Times New Roman"/>
          <w:b w:val="false"/>
          <w:i w:val="false"/>
          <w:color w:val="000000"/>
          <w:sz w:val="28"/>
        </w:rPr>
        <w:t>
      86) мемлекеттік құпияларды сақтауды, қарамағындағы полиция органдарында құпиялылық режимінің сақталуын бақылауды қамтамасыз етеді;</w:t>
      </w:r>
    </w:p>
    <w:bookmarkEnd w:id="1835"/>
    <w:bookmarkStart w:name="z9812" w:id="1836"/>
    <w:p>
      <w:pPr>
        <w:spacing w:after="0"/>
        <w:ind w:left="0"/>
        <w:jc w:val="both"/>
      </w:pPr>
      <w:r>
        <w:rPr>
          <w:rFonts w:ascii="Times New Roman"/>
          <w:b w:val="false"/>
          <w:i w:val="false"/>
          <w:color w:val="000000"/>
          <w:sz w:val="28"/>
        </w:rPr>
        <w:t>
      87) өз құзыреті шегінде Қазақстан Республикасының мемлекеттік құпиясын құрайтын мәліметтерге иелік етеді;</w:t>
      </w:r>
    </w:p>
    <w:bookmarkEnd w:id="1836"/>
    <w:bookmarkStart w:name="z9813" w:id="1837"/>
    <w:p>
      <w:pPr>
        <w:spacing w:after="0"/>
        <w:ind w:left="0"/>
        <w:jc w:val="both"/>
      </w:pPr>
      <w:r>
        <w:rPr>
          <w:rFonts w:ascii="Times New Roman"/>
          <w:b w:val="false"/>
          <w:i w:val="false"/>
          <w:color w:val="000000"/>
          <w:sz w:val="28"/>
        </w:rPr>
        <w:t>
      88) бағынысты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білімі бойынша аттестаттауды ұйымдастырады;</w:t>
      </w:r>
    </w:p>
    <w:bookmarkEnd w:id="1837"/>
    <w:bookmarkStart w:name="z9814" w:id="1838"/>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1838"/>
    <w:bookmarkStart w:name="z9815" w:id="1839"/>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1839"/>
    <w:bookmarkStart w:name="z9816" w:id="1840"/>
    <w:p>
      <w:pPr>
        <w:spacing w:after="0"/>
        <w:ind w:left="0"/>
        <w:jc w:val="both"/>
      </w:pPr>
      <w:r>
        <w:rPr>
          <w:rFonts w:ascii="Times New Roman"/>
          <w:b w:val="false"/>
          <w:i w:val="false"/>
          <w:color w:val="000000"/>
          <w:sz w:val="28"/>
        </w:rPr>
        <w:t>
      91) азаматтарды және заңды тұлғалардың өкілдерін қабылдауды, жолданымдарда, сұрау салуларда, жауаптар мен хабарларда жеке және заңды тұлғалар көтеретін жүйелі проблемаларды уақтылы және толық қарауды, талдауды, мониторингілеуді және анықтауды, олар бойынша шешімдер қабылдауды жүзеге асырады;</w:t>
      </w:r>
    </w:p>
    <w:bookmarkEnd w:id="1840"/>
    <w:bookmarkStart w:name="z9817" w:id="1841"/>
    <w:p>
      <w:pPr>
        <w:spacing w:after="0"/>
        <w:ind w:left="0"/>
        <w:jc w:val="both"/>
      </w:pPr>
      <w:r>
        <w:rPr>
          <w:rFonts w:ascii="Times New Roman"/>
          <w:b w:val="false"/>
          <w:i w:val="false"/>
          <w:color w:val="000000"/>
          <w:sz w:val="28"/>
        </w:rPr>
        <w:t>
      92) арнайы және әскери тасымалдауды ұйымдастырады;</w:t>
      </w:r>
    </w:p>
    <w:bookmarkEnd w:id="1841"/>
    <w:bookmarkStart w:name="z9818" w:id="1842"/>
    <w:p>
      <w:pPr>
        <w:spacing w:after="0"/>
        <w:ind w:left="0"/>
        <w:jc w:val="both"/>
      </w:pPr>
      <w:r>
        <w:rPr>
          <w:rFonts w:ascii="Times New Roman"/>
          <w:b w:val="false"/>
          <w:i w:val="false"/>
          <w:color w:val="000000"/>
          <w:sz w:val="28"/>
        </w:rPr>
        <w:t>
      93) заңнамада белгіленген тәртіппен мемлекеттік қызметтер көрсетеді;</w:t>
      </w:r>
    </w:p>
    <w:bookmarkEnd w:id="1842"/>
    <w:bookmarkStart w:name="z9819" w:id="1843"/>
    <w:p>
      <w:pPr>
        <w:spacing w:after="0"/>
        <w:ind w:left="0"/>
        <w:jc w:val="both"/>
      </w:pPr>
      <w:r>
        <w:rPr>
          <w:rFonts w:ascii="Times New Roman"/>
          <w:b w:val="false"/>
          <w:i w:val="false"/>
          <w:color w:val="000000"/>
          <w:sz w:val="28"/>
        </w:rPr>
        <w:t>
      94) Қазақстан Республикасы Президентiнiң және Үкiметiнiң заңдарында, актiлерiнде көзделген өзге де функцияларды жүзеге асырады.</w:t>
      </w:r>
    </w:p>
    <w:bookmarkEnd w:id="1843"/>
    <w:bookmarkStart w:name="z9820" w:id="1844"/>
    <w:p>
      <w:pPr>
        <w:spacing w:after="0"/>
        <w:ind w:left="0"/>
        <w:jc w:val="both"/>
      </w:pPr>
      <w:r>
        <w:rPr>
          <w:rFonts w:ascii="Times New Roman"/>
          <w:b w:val="false"/>
          <w:i w:val="false"/>
          <w:color w:val="000000"/>
          <w:sz w:val="28"/>
        </w:rPr>
        <w:t>
      15. Құқықтары және міндеттемелері:</w:t>
      </w:r>
    </w:p>
    <w:bookmarkEnd w:id="1844"/>
    <w:bookmarkStart w:name="z9821" w:id="1845"/>
    <w:p>
      <w:pPr>
        <w:spacing w:after="0"/>
        <w:ind w:left="0"/>
        <w:jc w:val="both"/>
      </w:pPr>
      <w:r>
        <w:rPr>
          <w:rFonts w:ascii="Times New Roman"/>
          <w:b w:val="false"/>
          <w:i w:val="false"/>
          <w:color w:val="000000"/>
          <w:sz w:val="28"/>
        </w:rPr>
        <w:t>
      1) мемлекеттік органдардан, өзге де ұйымдардан, лауазымды адамдардан және азаматтардан заңнамада белгіленген тәртіпте ақпарат сұрату және алу;</w:t>
      </w:r>
    </w:p>
    <w:bookmarkEnd w:id="1845"/>
    <w:bookmarkStart w:name="z9822" w:id="1846"/>
    <w:p>
      <w:pPr>
        <w:spacing w:after="0"/>
        <w:ind w:left="0"/>
        <w:jc w:val="both"/>
      </w:pPr>
      <w:r>
        <w:rPr>
          <w:rFonts w:ascii="Times New Roman"/>
          <w:b w:val="false"/>
          <w:i w:val="false"/>
          <w:color w:val="000000"/>
          <w:sz w:val="28"/>
        </w:rPr>
        <w:t>
      2) Ішкі істер министрлігіне, жергілікті өкілетті және атқарушы органдарға жаңа нормативтік құқықтық актілер әзірлеу және қолданыстағы нормативтік құқықтық актілерге өзгерістер мен толықтырулар енгізу туралы, сондай-ақ құрылымдық бөлімшелерді кадрмен, материалдық-техникалық және қаржымен қамтамасыз ету, қызмет көрсететін аумақта заңдылық пен құқықтық тәртіпті нығайту жөніндегі басқа да шараларды қабылдау туралы ұсыныстар енгізу;</w:t>
      </w:r>
    </w:p>
    <w:bookmarkEnd w:id="1846"/>
    <w:bookmarkStart w:name="z9823" w:id="1847"/>
    <w:p>
      <w:pPr>
        <w:spacing w:after="0"/>
        <w:ind w:left="0"/>
        <w:jc w:val="both"/>
      </w:pPr>
      <w:r>
        <w:rPr>
          <w:rFonts w:ascii="Times New Roman"/>
          <w:b w:val="false"/>
          <w:i w:val="false"/>
          <w:color w:val="000000"/>
          <w:sz w:val="28"/>
        </w:rPr>
        <w:t>
      3) ішкі істер органдарына жүктелген міндеттерді іске асыруға тікелей қатысуға, оларды құрылымдық бөлімшелердің орындауын бақылау, азаматтардың қауіпсіздік деңгейіне теріс ықпал ететін факторларды жоюға бағытталған шараларды жүзеге асыру;</w:t>
      </w:r>
    </w:p>
    <w:bookmarkEnd w:id="1847"/>
    <w:bookmarkStart w:name="z9824" w:id="1848"/>
    <w:p>
      <w:pPr>
        <w:spacing w:after="0"/>
        <w:ind w:left="0"/>
        <w:jc w:val="both"/>
      </w:pPr>
      <w:r>
        <w:rPr>
          <w:rFonts w:ascii="Times New Roman"/>
          <w:b w:val="false"/>
          <w:i w:val="false"/>
          <w:color w:val="000000"/>
          <w:sz w:val="28"/>
        </w:rPr>
        <w:t>
      4) Қазақстан Республикасы заңнамасына сәйкес мемлекеттік қызмет көрсетуден бас тарту;</w:t>
      </w:r>
    </w:p>
    <w:bookmarkEnd w:id="1848"/>
    <w:bookmarkStart w:name="z9825" w:id="1849"/>
    <w:p>
      <w:pPr>
        <w:spacing w:after="0"/>
        <w:ind w:left="0"/>
        <w:jc w:val="both"/>
      </w:pPr>
      <w:r>
        <w:rPr>
          <w:rFonts w:ascii="Times New Roman"/>
          <w:b w:val="false"/>
          <w:i w:val="false"/>
          <w:color w:val="000000"/>
          <w:sz w:val="28"/>
        </w:rPr>
        <w:t>
      5) құзыреті шегінде халықаралық шарттар бойынша міндеттерді орындау;</w:t>
      </w:r>
    </w:p>
    <w:bookmarkEnd w:id="1849"/>
    <w:bookmarkStart w:name="z9826" w:id="1850"/>
    <w:p>
      <w:pPr>
        <w:spacing w:after="0"/>
        <w:ind w:left="0"/>
        <w:jc w:val="both"/>
      </w:pPr>
      <w:r>
        <w:rPr>
          <w:rFonts w:ascii="Times New Roman"/>
          <w:b w:val="false"/>
          <w:i w:val="false"/>
          <w:color w:val="000000"/>
          <w:sz w:val="28"/>
        </w:rPr>
        <w:t>
      6) қолданыстағы заңнамалық актілермен көзделген өзге құқықтарды және міндеттемелерді жүзеге асыру.</w:t>
      </w:r>
    </w:p>
    <w:bookmarkEnd w:id="1850"/>
    <w:bookmarkStart w:name="z9827" w:id="1851"/>
    <w:p>
      <w:pPr>
        <w:spacing w:after="0"/>
        <w:ind w:left="0"/>
        <w:jc w:val="left"/>
      </w:pPr>
      <w:r>
        <w:rPr>
          <w:rFonts w:ascii="Times New Roman"/>
          <w:b/>
          <w:i w:val="false"/>
          <w:color w:val="000000"/>
        </w:rPr>
        <w:t xml:space="preserve"> 3. Департаменттің қызметін ұйымдастыру</w:t>
      </w:r>
    </w:p>
    <w:bookmarkEnd w:id="1851"/>
    <w:bookmarkStart w:name="z9828" w:id="1852"/>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бастық жүзеге асырады.</w:t>
      </w:r>
    </w:p>
    <w:bookmarkEnd w:id="1852"/>
    <w:bookmarkStart w:name="z9829" w:id="1853"/>
    <w:p>
      <w:pPr>
        <w:spacing w:after="0"/>
        <w:ind w:left="0"/>
        <w:jc w:val="both"/>
      </w:pPr>
      <w:r>
        <w:rPr>
          <w:rFonts w:ascii="Times New Roman"/>
          <w:b w:val="false"/>
          <w:i w:val="false"/>
          <w:color w:val="000000"/>
          <w:sz w:val="28"/>
        </w:rPr>
        <w:t>
      17. Департамент бастығы Қазақстан Республикасының құқық қорғау органдары басшылығының президенттік резервінде тұрған полиция қызметкерлерінің қатарынан, Қазақстан Республикасы Ішкі істер министрі лауазымға тағайындайды және лауазымынан босатады.</w:t>
      </w:r>
    </w:p>
    <w:bookmarkEnd w:id="1853"/>
    <w:bookmarkStart w:name="z9830" w:id="1854"/>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қызметке тағайындалатын және қызметтен босатылатын орынбасарлары болады.</w:t>
      </w:r>
    </w:p>
    <w:bookmarkEnd w:id="1854"/>
    <w:bookmarkStart w:name="z9831" w:id="1855"/>
    <w:p>
      <w:pPr>
        <w:spacing w:after="0"/>
        <w:ind w:left="0"/>
        <w:jc w:val="both"/>
      </w:pPr>
      <w:r>
        <w:rPr>
          <w:rFonts w:ascii="Times New Roman"/>
          <w:b w:val="false"/>
          <w:i w:val="false"/>
          <w:color w:val="000000"/>
          <w:sz w:val="28"/>
        </w:rPr>
        <w:t>
      19. Департамент бастығының өкілеттігі:</w:t>
      </w:r>
    </w:p>
    <w:bookmarkEnd w:id="1855"/>
    <w:bookmarkStart w:name="z9832" w:id="1856"/>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1856"/>
    <w:bookmarkStart w:name="z9833" w:id="1857"/>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1857"/>
    <w:bookmarkStart w:name="z9834" w:id="1858"/>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1858"/>
    <w:bookmarkStart w:name="z9835" w:id="1859"/>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беру, материалдық көмек көрсету, даярлау (қайта даярлау), біліктілікті арттыру, арнайы атақ беру, көтермелеу, үстемеақы төлеу және сыйақы беру мәселелерін шешеді;</w:t>
      </w:r>
    </w:p>
    <w:bookmarkEnd w:id="1859"/>
    <w:bookmarkStart w:name="z9836" w:id="1860"/>
    <w:p>
      <w:pPr>
        <w:spacing w:after="0"/>
        <w:ind w:left="0"/>
        <w:jc w:val="both"/>
      </w:pPr>
      <w:r>
        <w:rPr>
          <w:rFonts w:ascii="Times New Roman"/>
          <w:b w:val="false"/>
          <w:i w:val="false"/>
          <w:color w:val="000000"/>
          <w:sz w:val="28"/>
        </w:rPr>
        <w:t>
      5) Департамент қызметкерлері арасында тәрбие, идеологиялық және имидждік жұмысын ұйымдастырады, олардың тәртіпті, заңдылықты, құпиялық режимін сақтауын және кәсіби деңгейін арттыруды қамтамасыз етеді;</w:t>
      </w:r>
    </w:p>
    <w:bookmarkEnd w:id="1860"/>
    <w:bookmarkStart w:name="z9837" w:id="1861"/>
    <w:p>
      <w:pPr>
        <w:spacing w:after="0"/>
        <w:ind w:left="0"/>
        <w:jc w:val="both"/>
      </w:pPr>
      <w:r>
        <w:rPr>
          <w:rFonts w:ascii="Times New Roman"/>
          <w:b w:val="false"/>
          <w:i w:val="false"/>
          <w:color w:val="000000"/>
          <w:sz w:val="28"/>
        </w:rPr>
        <w:t>
      6) Департаментте және оның құрылымдық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асыруға дербес жауапты болады;</w:t>
      </w:r>
    </w:p>
    <w:bookmarkEnd w:id="1861"/>
    <w:bookmarkStart w:name="z9838" w:id="1862"/>
    <w:p>
      <w:pPr>
        <w:spacing w:after="0"/>
        <w:ind w:left="0"/>
        <w:jc w:val="both"/>
      </w:pPr>
      <w:r>
        <w:rPr>
          <w:rFonts w:ascii="Times New Roman"/>
          <w:b w:val="false"/>
          <w:i w:val="false"/>
          <w:color w:val="000000"/>
          <w:sz w:val="28"/>
        </w:rPr>
        <w:t>
      7) Департаменттің құрылымдық бөлімшелері туралы ережелерді және лауазымды адамдардың функционалдық міндеттерін бекітеді;</w:t>
      </w:r>
    </w:p>
    <w:bookmarkEnd w:id="1862"/>
    <w:bookmarkStart w:name="z9839" w:id="1863"/>
    <w:p>
      <w:pPr>
        <w:spacing w:after="0"/>
        <w:ind w:left="0"/>
        <w:jc w:val="both"/>
      </w:pPr>
      <w:r>
        <w:rPr>
          <w:rFonts w:ascii="Times New Roman"/>
          <w:b w:val="false"/>
          <w:i w:val="false"/>
          <w:color w:val="000000"/>
          <w:sz w:val="28"/>
        </w:rPr>
        <w:t>
      8) берілген құқықтар шегінде құқық қорғау қызметі туралы заңнамаға және еңбек заңнамасына сәйкес тәртіптік жаза қолданады;</w:t>
      </w:r>
    </w:p>
    <w:bookmarkEnd w:id="1863"/>
    <w:bookmarkStart w:name="z9840" w:id="1864"/>
    <w:p>
      <w:pPr>
        <w:spacing w:after="0"/>
        <w:ind w:left="0"/>
        <w:jc w:val="both"/>
      </w:pPr>
      <w:r>
        <w:rPr>
          <w:rFonts w:ascii="Times New Roman"/>
          <w:b w:val="false"/>
          <w:i w:val="false"/>
          <w:color w:val="000000"/>
          <w:sz w:val="28"/>
        </w:rPr>
        <w:t>
      9)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рұқсат береді;</w:t>
      </w:r>
    </w:p>
    <w:bookmarkEnd w:id="1864"/>
    <w:bookmarkStart w:name="z9841" w:id="1865"/>
    <w:p>
      <w:pPr>
        <w:spacing w:after="0"/>
        <w:ind w:left="0"/>
        <w:jc w:val="both"/>
      </w:pPr>
      <w:r>
        <w:rPr>
          <w:rFonts w:ascii="Times New Roman"/>
          <w:b w:val="false"/>
          <w:i w:val="false"/>
          <w:color w:val="000000"/>
          <w:sz w:val="28"/>
        </w:rPr>
        <w:t>
      10) өз құзыреті шегінде бұйрықтар шығарады;</w:t>
      </w:r>
    </w:p>
    <w:bookmarkEnd w:id="1865"/>
    <w:bookmarkStart w:name="z9842" w:id="1866"/>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1866"/>
    <w:bookmarkStart w:name="z9843" w:id="1867"/>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адам жүзеге асырады.</w:t>
      </w:r>
    </w:p>
    <w:bookmarkEnd w:id="1867"/>
    <w:bookmarkStart w:name="z9844" w:id="1868"/>
    <w:p>
      <w:pPr>
        <w:spacing w:after="0"/>
        <w:ind w:left="0"/>
        <w:jc w:val="both"/>
      </w:pPr>
      <w:r>
        <w:rPr>
          <w:rFonts w:ascii="Times New Roman"/>
          <w:b w:val="false"/>
          <w:i w:val="false"/>
          <w:color w:val="000000"/>
          <w:sz w:val="28"/>
        </w:rPr>
        <w:t>
      20. Департамент бастығы қолданыстағы заңнамаға сәйкес өз орынбасарларының өкілеттіктерін белгілейді.</w:t>
      </w:r>
    </w:p>
    <w:bookmarkEnd w:id="1868"/>
    <w:bookmarkStart w:name="z9845" w:id="1869"/>
    <w:p>
      <w:pPr>
        <w:spacing w:after="0"/>
        <w:ind w:left="0"/>
        <w:jc w:val="left"/>
      </w:pPr>
      <w:r>
        <w:rPr>
          <w:rFonts w:ascii="Times New Roman"/>
          <w:b/>
          <w:i w:val="false"/>
          <w:color w:val="000000"/>
        </w:rPr>
        <w:t xml:space="preserve"> 4. Департаменттің мүлкі</w:t>
      </w:r>
    </w:p>
    <w:bookmarkEnd w:id="1869"/>
    <w:bookmarkStart w:name="z9846" w:id="1870"/>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870"/>
    <w:bookmarkStart w:name="z9847" w:id="1871"/>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871"/>
    <w:bookmarkStart w:name="z9848" w:id="1872"/>
    <w:p>
      <w:pPr>
        <w:spacing w:after="0"/>
        <w:ind w:left="0"/>
        <w:jc w:val="both"/>
      </w:pPr>
      <w:r>
        <w:rPr>
          <w:rFonts w:ascii="Times New Roman"/>
          <w:b w:val="false"/>
          <w:i w:val="false"/>
          <w:color w:val="000000"/>
          <w:sz w:val="28"/>
        </w:rPr>
        <w:t>
      22. Департаментке бекітілген мүлік республикалық және коммуналдық меншікке жатады.</w:t>
      </w:r>
    </w:p>
    <w:bookmarkEnd w:id="1872"/>
    <w:bookmarkStart w:name="z9849" w:id="1873"/>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73"/>
    <w:bookmarkStart w:name="z9850" w:id="1874"/>
    <w:p>
      <w:pPr>
        <w:spacing w:after="0"/>
        <w:ind w:left="0"/>
        <w:jc w:val="left"/>
      </w:pPr>
      <w:r>
        <w:rPr>
          <w:rFonts w:ascii="Times New Roman"/>
          <w:b/>
          <w:i w:val="false"/>
          <w:color w:val="000000"/>
        </w:rPr>
        <w:t xml:space="preserve"> 5. Департаментті қайта ұйымдастыру және тарату</w:t>
      </w:r>
    </w:p>
    <w:bookmarkEnd w:id="1874"/>
    <w:bookmarkStart w:name="z9851" w:id="187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8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12-қосымша</w:t>
            </w:r>
          </w:p>
        </w:tc>
      </w:tr>
    </w:tbl>
    <w:bookmarkStart w:name="z1817" w:id="1876"/>
    <w:p>
      <w:pPr>
        <w:spacing w:after="0"/>
        <w:ind w:left="0"/>
        <w:jc w:val="left"/>
      </w:pPr>
      <w:r>
        <w:rPr>
          <w:rFonts w:ascii="Times New Roman"/>
          <w:b/>
          <w:i w:val="false"/>
          <w:color w:val="000000"/>
        </w:rPr>
        <w:t xml:space="preserve"> Қазақстан Республикасы Ішкі істер министрлігі Жамбыл облысының Полиция департаменті туралы ереже</w:t>
      </w:r>
    </w:p>
    <w:bookmarkEnd w:id="1876"/>
    <w:p>
      <w:pPr>
        <w:spacing w:after="0"/>
        <w:ind w:left="0"/>
        <w:jc w:val="both"/>
      </w:pPr>
      <w:r>
        <w:rPr>
          <w:rFonts w:ascii="Times New Roman"/>
          <w:b w:val="false"/>
          <w:i w:val="false"/>
          <w:color w:val="ff0000"/>
          <w:sz w:val="28"/>
        </w:rPr>
        <w:t xml:space="preserve">
      Ескерту. Ереже жаңа редакцияда – ҚР Ішкі істер министрінің 11.04.2023 </w:t>
      </w:r>
      <w:r>
        <w:rPr>
          <w:rFonts w:ascii="Times New Roman"/>
          <w:b w:val="false"/>
          <w:i w:val="false"/>
          <w:color w:val="ff0000"/>
          <w:sz w:val="28"/>
        </w:rPr>
        <w:t>№ 287</w:t>
      </w:r>
      <w:r>
        <w:rPr>
          <w:rFonts w:ascii="Times New Roman"/>
          <w:b w:val="false"/>
          <w:i w:val="false"/>
          <w:color w:val="ff0000"/>
          <w:sz w:val="28"/>
        </w:rPr>
        <w:t xml:space="preserve"> бұйрығымен.</w:t>
      </w:r>
    </w:p>
    <w:bookmarkStart w:name="z9852" w:id="1877"/>
    <w:p>
      <w:pPr>
        <w:spacing w:after="0"/>
        <w:ind w:left="0"/>
        <w:jc w:val="left"/>
      </w:pPr>
      <w:r>
        <w:rPr>
          <w:rFonts w:ascii="Times New Roman"/>
          <w:b/>
          <w:i w:val="false"/>
          <w:color w:val="000000"/>
        </w:rPr>
        <w:t xml:space="preserve"> 1. Жалпы ережелер</w:t>
      </w:r>
    </w:p>
    <w:bookmarkEnd w:id="1877"/>
    <w:bookmarkStart w:name="z9853" w:id="1878"/>
    <w:p>
      <w:pPr>
        <w:spacing w:after="0"/>
        <w:ind w:left="0"/>
        <w:jc w:val="both"/>
      </w:pPr>
      <w:r>
        <w:rPr>
          <w:rFonts w:ascii="Times New Roman"/>
          <w:b w:val="false"/>
          <w:i w:val="false"/>
          <w:color w:val="000000"/>
          <w:sz w:val="28"/>
        </w:rPr>
        <w:t>
      1. Жамбыл облысының Полиция департаменті (бұдан әрі–Департамент) Қазақстан Республикасы Ішкі істер министрлігінің (бұдан әрі-Министрлік) облыс аумағындағы полиция органдары мен бөліністеріне басшылық етуді жүзеге асыратын аумақтық бөлінісі болып табылады.</w:t>
      </w:r>
    </w:p>
    <w:bookmarkEnd w:id="1878"/>
    <w:bookmarkStart w:name="z9854" w:id="187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879"/>
    <w:bookmarkStart w:name="z9855" w:id="188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1880"/>
    <w:bookmarkStart w:name="z9856" w:id="188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881"/>
    <w:bookmarkStart w:name="z9857" w:id="1882"/>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болуға құқығы бар.</w:t>
      </w:r>
    </w:p>
    <w:bookmarkEnd w:id="1882"/>
    <w:bookmarkStart w:name="z9858" w:id="1883"/>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1883"/>
    <w:bookmarkStart w:name="z9859" w:id="1884"/>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1884"/>
    <w:bookmarkStart w:name="z9860" w:id="1885"/>
    <w:p>
      <w:pPr>
        <w:spacing w:after="0"/>
        <w:ind w:left="0"/>
        <w:jc w:val="both"/>
      </w:pPr>
      <w:r>
        <w:rPr>
          <w:rFonts w:ascii="Times New Roman"/>
          <w:b w:val="false"/>
          <w:i w:val="false"/>
          <w:color w:val="000000"/>
          <w:sz w:val="28"/>
        </w:rPr>
        <w:t>
      8. Департаменттің орналасқан жері: индексі 080000, Қазақстан Республикасы, Жамбыл облысы, Тараз қаласы, Желтоқсан көшесі, 80-үй.</w:t>
      </w:r>
    </w:p>
    <w:bookmarkEnd w:id="1885"/>
    <w:bookmarkStart w:name="z9861" w:id="1886"/>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Жамбыл облысының Полиция департаменті" мемлекеттік мекемесі.</w:t>
      </w:r>
    </w:p>
    <w:bookmarkEnd w:id="1886"/>
    <w:bookmarkStart w:name="z9862" w:id="188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887"/>
    <w:bookmarkStart w:name="z9863" w:id="1888"/>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1888"/>
    <w:bookmarkStart w:name="z9864" w:id="1889"/>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889"/>
    <w:bookmarkStart w:name="z9865" w:id="1890"/>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890"/>
    <w:bookmarkStart w:name="z9866" w:id="1891"/>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міндеттемелері</w:t>
      </w:r>
    </w:p>
    <w:bookmarkEnd w:id="1891"/>
    <w:bookmarkStart w:name="z9867" w:id="1892"/>
    <w:p>
      <w:pPr>
        <w:spacing w:after="0"/>
        <w:ind w:left="0"/>
        <w:jc w:val="both"/>
      </w:pPr>
      <w:r>
        <w:rPr>
          <w:rFonts w:ascii="Times New Roman"/>
          <w:b w:val="false"/>
          <w:i w:val="false"/>
          <w:color w:val="000000"/>
          <w:sz w:val="28"/>
        </w:rPr>
        <w:t>
      13. Департаменттің міндеттері:</w:t>
      </w:r>
    </w:p>
    <w:bookmarkEnd w:id="1892"/>
    <w:bookmarkStart w:name="z9868" w:id="1893"/>
    <w:p>
      <w:pPr>
        <w:spacing w:after="0"/>
        <w:ind w:left="0"/>
        <w:jc w:val="both"/>
      </w:pPr>
      <w:r>
        <w:rPr>
          <w:rFonts w:ascii="Times New Roman"/>
          <w:b w:val="false"/>
          <w:i w:val="false"/>
          <w:color w:val="000000"/>
          <w:sz w:val="28"/>
        </w:rPr>
        <w:t>
      1) құқық бұзушылықтар профилактикасы;</w:t>
      </w:r>
    </w:p>
    <w:bookmarkEnd w:id="1893"/>
    <w:bookmarkStart w:name="z9869" w:id="1894"/>
    <w:p>
      <w:pPr>
        <w:spacing w:after="0"/>
        <w:ind w:left="0"/>
        <w:jc w:val="both"/>
      </w:pPr>
      <w:r>
        <w:rPr>
          <w:rFonts w:ascii="Times New Roman"/>
          <w:b w:val="false"/>
          <w:i w:val="false"/>
          <w:color w:val="000000"/>
          <w:sz w:val="28"/>
        </w:rPr>
        <w:t>
      2) қоғамдық тәртіпті сақтау және жол қауіпсіздігін қамтамасыз ету;</w:t>
      </w:r>
    </w:p>
    <w:bookmarkEnd w:id="1894"/>
    <w:bookmarkStart w:name="z9870" w:id="1895"/>
    <w:p>
      <w:pPr>
        <w:spacing w:after="0"/>
        <w:ind w:left="0"/>
        <w:jc w:val="both"/>
      </w:pPr>
      <w:r>
        <w:rPr>
          <w:rFonts w:ascii="Times New Roman"/>
          <w:b w:val="false"/>
          <w:i w:val="false"/>
          <w:color w:val="000000"/>
          <w:sz w:val="28"/>
        </w:rPr>
        <w:t>
      3) қылмысқа қарсы күрес;</w:t>
      </w:r>
    </w:p>
    <w:bookmarkEnd w:id="1895"/>
    <w:bookmarkStart w:name="z9871" w:id="1896"/>
    <w:p>
      <w:pPr>
        <w:spacing w:after="0"/>
        <w:ind w:left="0"/>
        <w:jc w:val="both"/>
      </w:pPr>
      <w:r>
        <w:rPr>
          <w:rFonts w:ascii="Times New Roman"/>
          <w:b w:val="false"/>
          <w:i w:val="false"/>
          <w:color w:val="000000"/>
          <w:sz w:val="28"/>
        </w:rPr>
        <w:t>
      4) әкімшілік жазаны орындау;</w:t>
      </w:r>
    </w:p>
    <w:bookmarkEnd w:id="1896"/>
    <w:bookmarkStart w:name="z9872" w:id="1897"/>
    <w:p>
      <w:pPr>
        <w:spacing w:after="0"/>
        <w:ind w:left="0"/>
        <w:jc w:val="both"/>
      </w:pPr>
      <w:r>
        <w:rPr>
          <w:rFonts w:ascii="Times New Roman"/>
          <w:b w:val="false"/>
          <w:i w:val="false"/>
          <w:color w:val="000000"/>
          <w:sz w:val="28"/>
        </w:rPr>
        <w:t>
      5) Департаментке Қазақстан Республикасының заңдарымен және Қазақстан Республикасы Президентінің актілерімен жүктелген өзге де міндеттер.</w:t>
      </w:r>
    </w:p>
    <w:bookmarkEnd w:id="1897"/>
    <w:bookmarkStart w:name="z9873" w:id="1898"/>
    <w:p>
      <w:pPr>
        <w:spacing w:after="0"/>
        <w:ind w:left="0"/>
        <w:jc w:val="both"/>
      </w:pPr>
      <w:r>
        <w:rPr>
          <w:rFonts w:ascii="Times New Roman"/>
          <w:b w:val="false"/>
          <w:i w:val="false"/>
          <w:color w:val="000000"/>
          <w:sz w:val="28"/>
        </w:rPr>
        <w:t>
      14. Функциялары:</w:t>
      </w:r>
    </w:p>
    <w:bookmarkEnd w:id="1898"/>
    <w:bookmarkStart w:name="z9874" w:id="1899"/>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1899"/>
    <w:bookmarkStart w:name="z9875" w:id="1900"/>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1900"/>
    <w:bookmarkStart w:name="z9876" w:id="1901"/>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1901"/>
    <w:bookmarkStart w:name="z9877" w:id="1902"/>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жұмысына қатысады;</w:t>
      </w:r>
    </w:p>
    <w:bookmarkEnd w:id="1902"/>
    <w:bookmarkStart w:name="z9878" w:id="1903"/>
    <w:p>
      <w:pPr>
        <w:spacing w:after="0"/>
        <w:ind w:left="0"/>
        <w:jc w:val="both"/>
      </w:pPr>
      <w:r>
        <w:rPr>
          <w:rFonts w:ascii="Times New Roman"/>
          <w:b w:val="false"/>
          <w:i w:val="false"/>
          <w:color w:val="000000"/>
          <w:sz w:val="28"/>
        </w:rPr>
        <w:t>
      5) Қазақстан Республикасының заңнамасына сәйкес қоғамдық тәртіпті сақтауды жетілдіруге, құқық бұзушылықтар мен қылмыстардың профилактикасына бағытталған шаралардың іске асырылуын қамтамасыз етеді;</w:t>
      </w:r>
    </w:p>
    <w:bookmarkEnd w:id="1903"/>
    <w:bookmarkStart w:name="z9879" w:id="1904"/>
    <w:p>
      <w:pPr>
        <w:spacing w:after="0"/>
        <w:ind w:left="0"/>
        <w:jc w:val="both"/>
      </w:pPr>
      <w:r>
        <w:rPr>
          <w:rFonts w:ascii="Times New Roman"/>
          <w:b w:val="false"/>
          <w:i w:val="false"/>
          <w:color w:val="000000"/>
          <w:sz w:val="28"/>
        </w:rPr>
        <w:t>
      6) жол жүрісі қауіпсіздігін қамтамасыз ету бойынша бақылауды жүзеге асырады және шаралар қабылдайды, орындау үшін міндетті нұсқамалар береді;</w:t>
      </w:r>
    </w:p>
    <w:bookmarkEnd w:id="1904"/>
    <w:bookmarkStart w:name="z9880" w:id="1905"/>
    <w:p>
      <w:pPr>
        <w:spacing w:after="0"/>
        <w:ind w:left="0"/>
        <w:jc w:val="both"/>
      </w:pPr>
      <w:r>
        <w:rPr>
          <w:rFonts w:ascii="Times New Roman"/>
          <w:b w:val="false"/>
          <w:i w:val="false"/>
          <w:color w:val="000000"/>
          <w:sz w:val="28"/>
        </w:rPr>
        <w:t>
      7) құқық бұзушылықты және қылмысты анықтау, жолын кесу және алдын алу бойынша профилактикалық қызметті қамтамасыз етеді;</w:t>
      </w:r>
    </w:p>
    <w:bookmarkEnd w:id="1905"/>
    <w:bookmarkStart w:name="z9881" w:id="1906"/>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1906"/>
    <w:bookmarkStart w:name="z9882" w:id="1907"/>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1907"/>
    <w:bookmarkStart w:name="z9883" w:id="1908"/>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1908"/>
    <w:bookmarkStart w:name="z9884" w:id="1909"/>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1909"/>
    <w:bookmarkStart w:name="z9885" w:id="1910"/>
    <w:p>
      <w:pPr>
        <w:spacing w:after="0"/>
        <w:ind w:left="0"/>
        <w:jc w:val="both"/>
      </w:pPr>
      <w:r>
        <w:rPr>
          <w:rFonts w:ascii="Times New Roman"/>
          <w:b w:val="false"/>
          <w:i w:val="false"/>
          <w:color w:val="000000"/>
          <w:sz w:val="28"/>
        </w:rPr>
        <w:t>
      12) ішкі істер органдарының есебінде тұрған адамдардың, оның ішінде кәмелетке толмағандардың мінез-құлқына профилактикалық бақылауды қамтамасыз етеді;</w:t>
      </w:r>
    </w:p>
    <w:bookmarkEnd w:id="1910"/>
    <w:bookmarkStart w:name="z9886" w:id="1911"/>
    <w:p>
      <w:pPr>
        <w:spacing w:after="0"/>
        <w:ind w:left="0"/>
        <w:jc w:val="both"/>
      </w:pPr>
      <w:r>
        <w:rPr>
          <w:rFonts w:ascii="Times New Roman"/>
          <w:b w:val="false"/>
          <w:i w:val="false"/>
          <w:color w:val="000000"/>
          <w:sz w:val="28"/>
        </w:rPr>
        <w:t>
      13) қамауға алынған және сотталғандарды күзетуді және айдауылдауды жүзеге асырады;</w:t>
      </w:r>
    </w:p>
    <w:bookmarkEnd w:id="1911"/>
    <w:bookmarkStart w:name="z9887" w:id="1912"/>
    <w:p>
      <w:pPr>
        <w:spacing w:after="0"/>
        <w:ind w:left="0"/>
        <w:jc w:val="both"/>
      </w:pPr>
      <w:r>
        <w:rPr>
          <w:rFonts w:ascii="Times New Roman"/>
          <w:b w:val="false"/>
          <w:i w:val="false"/>
          <w:color w:val="000000"/>
          <w:sz w:val="28"/>
        </w:rPr>
        <w:t>
      14) ішкі істер органдарының арнайы мекемелерінде ұсталатын адамдардың санитариялық-эпидимиологиялық саламаттылығын және денсаулығын қорғауды қамтамасыз етеді (әкімшілік қамауға алынған адамдар үшін арнайы қабылдағыш, белгілі бір тұрғылықты жері жоқ адамдар үшін қабылдағыш–таратушы, уақытша ұстау изоляторы);</w:t>
      </w:r>
    </w:p>
    <w:bookmarkEnd w:id="1912"/>
    <w:bookmarkStart w:name="z9888" w:id="1913"/>
    <w:p>
      <w:pPr>
        <w:spacing w:after="0"/>
        <w:ind w:left="0"/>
        <w:jc w:val="both"/>
      </w:pPr>
      <w:r>
        <w:rPr>
          <w:rFonts w:ascii="Times New Roman"/>
          <w:b w:val="false"/>
          <w:i w:val="false"/>
          <w:color w:val="000000"/>
          <w:sz w:val="28"/>
        </w:rPr>
        <w:t>
      15) азаматтық және қызметтік қару мен оның патрондарының айналымына мемлекеттік бақылауды жүзеге асырады;</w:t>
      </w:r>
    </w:p>
    <w:bookmarkEnd w:id="1913"/>
    <w:bookmarkStart w:name="z9889" w:id="1914"/>
    <w:p>
      <w:pPr>
        <w:spacing w:after="0"/>
        <w:ind w:left="0"/>
        <w:jc w:val="both"/>
      </w:pPr>
      <w:r>
        <w:rPr>
          <w:rFonts w:ascii="Times New Roman"/>
          <w:b w:val="false"/>
          <w:i w:val="false"/>
          <w:color w:val="000000"/>
          <w:sz w:val="28"/>
        </w:rPr>
        <w:t>
      16) әйелдерге қатысты құқық бұзушылықтың алдын алу бойынша профилактикалық қызметін жүзеге асырады;</w:t>
      </w:r>
    </w:p>
    <w:bookmarkEnd w:id="1914"/>
    <w:bookmarkStart w:name="z9890" w:id="1915"/>
    <w:p>
      <w:pPr>
        <w:spacing w:after="0"/>
        <w:ind w:left="0"/>
        <w:jc w:val="both"/>
      </w:pPr>
      <w:r>
        <w:rPr>
          <w:rFonts w:ascii="Times New Roman"/>
          <w:b w:val="false"/>
          <w:i w:val="false"/>
          <w:color w:val="000000"/>
          <w:sz w:val="28"/>
        </w:rPr>
        <w:t>
      17) қоғамдық тәртіпті сақтауға және құқық бұзушылық профилактикасына қатысатын азаматтармен және ұйымдармен өзара іс-қимыл жасасады;</w:t>
      </w:r>
    </w:p>
    <w:bookmarkEnd w:id="1915"/>
    <w:bookmarkStart w:name="z9891" w:id="1916"/>
    <w:p>
      <w:pPr>
        <w:spacing w:after="0"/>
        <w:ind w:left="0"/>
        <w:jc w:val="both"/>
      </w:pPr>
      <w:r>
        <w:rPr>
          <w:rFonts w:ascii="Times New Roman"/>
          <w:b w:val="false"/>
          <w:i w:val="false"/>
          <w:color w:val="000000"/>
          <w:sz w:val="28"/>
        </w:rPr>
        <w:t>
      18) жол жүрісін реттеуді қамтамасыз етеді, сондай-ақ жолдарды жобалау, салу, жөндеу, күтіп ұстау және басқару кезінде, оның ішінде мүгедектігі бар адамдардың тең қолжетімділігін қамтамасыз ету мақсатында олардың қажеттіліктерін ескере отырып, жол инфрақұрылымын жақсарту жөнінде ұсыныстар енгізеді;</w:t>
      </w:r>
    </w:p>
    <w:bookmarkEnd w:id="1916"/>
    <w:bookmarkStart w:name="z9892" w:id="1917"/>
    <w:p>
      <w:pPr>
        <w:spacing w:after="0"/>
        <w:ind w:left="0"/>
        <w:jc w:val="both"/>
      </w:pPr>
      <w:r>
        <w:rPr>
          <w:rFonts w:ascii="Times New Roman"/>
          <w:b w:val="false"/>
          <w:i w:val="false"/>
          <w:color w:val="000000"/>
          <w:sz w:val="28"/>
        </w:rPr>
        <w:t>
      19) көлік құралдарының иелері мен жолаушылар тасымалдаушыларының көлік құралдары иелері мен тасымалдаушылардың заңнамада белгіленген азаматтық-құқықтық жауапкершілігін міндетті сақтандыру шартын жасасу жөніндегі міндеттерді орындауын бақылауды жүзеге асырады;</w:t>
      </w:r>
    </w:p>
    <w:bookmarkEnd w:id="1917"/>
    <w:bookmarkStart w:name="z9893" w:id="1918"/>
    <w:p>
      <w:pPr>
        <w:spacing w:after="0"/>
        <w:ind w:left="0"/>
        <w:jc w:val="both"/>
      </w:pPr>
      <w:r>
        <w:rPr>
          <w:rFonts w:ascii="Times New Roman"/>
          <w:b w:val="false"/>
          <w:i w:val="false"/>
          <w:color w:val="000000"/>
          <w:sz w:val="28"/>
        </w:rPr>
        <w:t>
      20) жол жүрісі қауіпсіздігінің қамтамасыз етілуін бақылауды жүзеге асырады және орындалуы міндетті нұсқамалар береді;</w:t>
      </w:r>
    </w:p>
    <w:bookmarkEnd w:id="1918"/>
    <w:bookmarkStart w:name="z9894" w:id="1919"/>
    <w:p>
      <w:pPr>
        <w:spacing w:after="0"/>
        <w:ind w:left="0"/>
        <w:jc w:val="both"/>
      </w:pPr>
      <w:r>
        <w:rPr>
          <w:rFonts w:ascii="Times New Roman"/>
          <w:b w:val="false"/>
          <w:i w:val="false"/>
          <w:color w:val="000000"/>
          <w:sz w:val="28"/>
        </w:rPr>
        <w:t>
      21) жол жүрісі және оның қауіпсіздігін қамтамасыз ету саласындағы мемлекеттік ақпараттық жүйелерді пайдаланады;</w:t>
      </w:r>
    </w:p>
    <w:bookmarkEnd w:id="1919"/>
    <w:bookmarkStart w:name="z9895" w:id="1920"/>
    <w:p>
      <w:pPr>
        <w:spacing w:after="0"/>
        <w:ind w:left="0"/>
        <w:jc w:val="both"/>
      </w:pPr>
      <w:r>
        <w:rPr>
          <w:rFonts w:ascii="Times New Roman"/>
          <w:b w:val="false"/>
          <w:i w:val="false"/>
          <w:color w:val="000000"/>
          <w:sz w:val="28"/>
        </w:rPr>
        <w:t>
      22) жергілікті атқарушы орган жанындағы Құқық бұзушылық профилактикасы жөніндегі ведомствоаралық комиссияның қызметін қамтамасыз етеді;</w:t>
      </w:r>
    </w:p>
    <w:bookmarkEnd w:id="1920"/>
    <w:bookmarkStart w:name="z9896" w:id="1921"/>
    <w:p>
      <w:pPr>
        <w:spacing w:after="0"/>
        <w:ind w:left="0"/>
        <w:jc w:val="both"/>
      </w:pPr>
      <w:r>
        <w:rPr>
          <w:rFonts w:ascii="Times New Roman"/>
          <w:b w:val="false"/>
          <w:i w:val="false"/>
          <w:color w:val="000000"/>
          <w:sz w:val="28"/>
        </w:rPr>
        <w:t>
      23) жол жүрісі қауіпсіздігін қамтамасыз ету саласындағы жұмысты арттыруға және жетілдіруге бағытталған шараларды әзірлеуге қатысады;</w:t>
      </w:r>
    </w:p>
    <w:bookmarkEnd w:id="1921"/>
    <w:bookmarkStart w:name="z9897" w:id="1922"/>
    <w:p>
      <w:pPr>
        <w:spacing w:after="0"/>
        <w:ind w:left="0"/>
        <w:jc w:val="both"/>
      </w:pPr>
      <w:r>
        <w:rPr>
          <w:rFonts w:ascii="Times New Roman"/>
          <w:b w:val="false"/>
          <w:i w:val="false"/>
          <w:color w:val="000000"/>
          <w:sz w:val="28"/>
        </w:rPr>
        <w:t>
      24) жол жүрісі және оның қауіпсіздігін қамтамасыз ету саласындағы мемлекеттік органдардың қызметін салааралық үйлестіруді жүзеге асырады;</w:t>
      </w:r>
    </w:p>
    <w:bookmarkEnd w:id="1922"/>
    <w:bookmarkStart w:name="z9898" w:id="1923"/>
    <w:p>
      <w:pPr>
        <w:spacing w:after="0"/>
        <w:ind w:left="0"/>
        <w:jc w:val="both"/>
      </w:pPr>
      <w:r>
        <w:rPr>
          <w:rFonts w:ascii="Times New Roman"/>
          <w:b w:val="false"/>
          <w:i w:val="false"/>
          <w:color w:val="000000"/>
          <w:sz w:val="28"/>
        </w:rPr>
        <w:t>
      25) жүргізуші куәліктерін беруді, сәйкестендіру нөмірі бойынша көлік құралдарын мемлекеттік тіркеуді және оларды есепке алуды ұйымдастырады;</w:t>
      </w:r>
    </w:p>
    <w:bookmarkEnd w:id="1923"/>
    <w:bookmarkStart w:name="z9899" w:id="1924"/>
    <w:p>
      <w:pPr>
        <w:spacing w:after="0"/>
        <w:ind w:left="0"/>
        <w:jc w:val="both"/>
      </w:pPr>
      <w:r>
        <w:rPr>
          <w:rFonts w:ascii="Times New Roman"/>
          <w:b w:val="false"/>
          <w:i w:val="false"/>
          <w:color w:val="000000"/>
          <w:sz w:val="28"/>
        </w:rPr>
        <w:t>
      26) кәмелетке толмағандарды құқық бұзушылықтар, қоғамға жат іс-әрекеттер жасауға тартатын не балаларға қатысты басқа да құқыққа қарсы іс-әрекеттер жасайтын адамдарды анықтайды және оларды Қазақстан Республикасының заңдарында көзделген жауаптылыққа тарту бойынша шаралар қолданады;</w:t>
      </w:r>
    </w:p>
    <w:bookmarkEnd w:id="1924"/>
    <w:bookmarkStart w:name="z9900" w:id="1925"/>
    <w:p>
      <w:pPr>
        <w:spacing w:after="0"/>
        <w:ind w:left="0"/>
        <w:jc w:val="both"/>
      </w:pPr>
      <w:r>
        <w:rPr>
          <w:rFonts w:ascii="Times New Roman"/>
          <w:b w:val="false"/>
          <w:i w:val="false"/>
          <w:color w:val="000000"/>
          <w:sz w:val="28"/>
        </w:rPr>
        <w:t>
      27) мүдделі мемлекеттік органдарға ықпал ететін себептер мен жағдайларды жою үшін ұсынымдар енгізе отырып, кәмелетке толмағандар жасаған немесе оларға қатысты жасалған құқық бұзушылықтар фактілерінің алдын алу бойынша шаралар қабылдайды, олардың орындалуын бақылауды қамтамасыз етеді;</w:t>
      </w:r>
    </w:p>
    <w:bookmarkEnd w:id="1925"/>
    <w:bookmarkStart w:name="z9901" w:id="1926"/>
    <w:p>
      <w:pPr>
        <w:spacing w:after="0"/>
        <w:ind w:left="0"/>
        <w:jc w:val="both"/>
      </w:pPr>
      <w:r>
        <w:rPr>
          <w:rFonts w:ascii="Times New Roman"/>
          <w:b w:val="false"/>
          <w:i w:val="false"/>
          <w:color w:val="000000"/>
          <w:sz w:val="28"/>
        </w:rPr>
        <w:t>
      28) жаппай тәртіпсіздіктердің жолын кесуге қатысады, оның ішінде түзеу мекемелерінде;</w:t>
      </w:r>
    </w:p>
    <w:bookmarkEnd w:id="1926"/>
    <w:bookmarkStart w:name="z9902" w:id="1927"/>
    <w:p>
      <w:pPr>
        <w:spacing w:after="0"/>
        <w:ind w:left="0"/>
        <w:jc w:val="both"/>
      </w:pPr>
      <w:r>
        <w:rPr>
          <w:rFonts w:ascii="Times New Roman"/>
          <w:b w:val="false"/>
          <w:i w:val="false"/>
          <w:color w:val="000000"/>
          <w:sz w:val="28"/>
        </w:rPr>
        <w:t>
      29) құзыреті шегінде әкімшілік құқық бұзушылық туралы істер бойынша іс жүргізуді жүзеге асырады және әкімшілік заңнаманы іске асыру кезінде заңдылықтың сақталуын бақылайды;</w:t>
      </w:r>
    </w:p>
    <w:bookmarkEnd w:id="1927"/>
    <w:bookmarkStart w:name="z9903" w:id="1928"/>
    <w:p>
      <w:pPr>
        <w:spacing w:after="0"/>
        <w:ind w:left="0"/>
        <w:jc w:val="both"/>
      </w:pPr>
      <w:r>
        <w:rPr>
          <w:rFonts w:ascii="Times New Roman"/>
          <w:b w:val="false"/>
          <w:i w:val="false"/>
          <w:color w:val="000000"/>
          <w:sz w:val="28"/>
        </w:rPr>
        <w:t>
      30) карантиндік, санитариялық-эпидемияға қарсы және табиғатты қорғау іс-шараларына қатысады;</w:t>
      </w:r>
    </w:p>
    <w:bookmarkEnd w:id="1928"/>
    <w:bookmarkStart w:name="z9904" w:id="1929"/>
    <w:p>
      <w:pPr>
        <w:spacing w:after="0"/>
        <w:ind w:left="0"/>
        <w:jc w:val="both"/>
      </w:pPr>
      <w:r>
        <w:rPr>
          <w:rFonts w:ascii="Times New Roman"/>
          <w:b w:val="false"/>
          <w:i w:val="false"/>
          <w:color w:val="000000"/>
          <w:sz w:val="28"/>
        </w:rPr>
        <w:t>
      31) жеке және заңды тұлғаларға қылмыстық немесе әкімшілік құқық бұзушылықтар жасауға ықпал ететін себептер мен жағдайларды жою туралы орындалуы міндетті нұсқамалар, ұсынымдар енгізеді;</w:t>
      </w:r>
    </w:p>
    <w:bookmarkEnd w:id="1929"/>
    <w:bookmarkStart w:name="z9905" w:id="1930"/>
    <w:p>
      <w:pPr>
        <w:spacing w:after="0"/>
        <w:ind w:left="0"/>
        <w:jc w:val="both"/>
      </w:pPr>
      <w:r>
        <w:rPr>
          <w:rFonts w:ascii="Times New Roman"/>
          <w:b w:val="false"/>
          <w:i w:val="false"/>
          <w:color w:val="000000"/>
          <w:sz w:val="28"/>
        </w:rPr>
        <w:t>
      32) жедел-профилактикалық, іздестіру және өзге де арнайы іс-шараларды жүргізу кезінде бақылау-өткізу пункттерін белгілейді;</w:t>
      </w:r>
    </w:p>
    <w:bookmarkEnd w:id="1930"/>
    <w:bookmarkStart w:name="z9906" w:id="1931"/>
    <w:p>
      <w:pPr>
        <w:spacing w:after="0"/>
        <w:ind w:left="0"/>
        <w:jc w:val="both"/>
      </w:pPr>
      <w:r>
        <w:rPr>
          <w:rFonts w:ascii="Times New Roman"/>
          <w:b w:val="false"/>
          <w:i w:val="false"/>
          <w:color w:val="000000"/>
          <w:sz w:val="28"/>
        </w:rPr>
        <w:t>
      33) заңнамаға сәйкес қаруды, оқ-дәрілерді, есірткі құралдарын, психотроптық заттар мен прекурсорларды, сондай-ақ тыйым салынған өзге де заттарды алып қою бойынша профилактикалық іс-шаралар жүргізуді ұйымдастырады;</w:t>
      </w:r>
    </w:p>
    <w:bookmarkEnd w:id="1931"/>
    <w:bookmarkStart w:name="z9907" w:id="1932"/>
    <w:p>
      <w:pPr>
        <w:spacing w:after="0"/>
        <w:ind w:left="0"/>
        <w:jc w:val="both"/>
      </w:pPr>
      <w:r>
        <w:rPr>
          <w:rFonts w:ascii="Times New Roman"/>
          <w:b w:val="false"/>
          <w:i w:val="false"/>
          <w:color w:val="000000"/>
          <w:sz w:val="28"/>
        </w:rPr>
        <w:t>
      34) ата-анасының қамқорлығынсыз қалған балаларды мемлекеттік мекемелерге жіберу немесе кәмелетке толмағандарды қамқоршылыққа немесе қорғаншылыққа алуды ресімдеу жөніндегі қызметті ұйымдастырады;</w:t>
      </w:r>
    </w:p>
    <w:bookmarkEnd w:id="1932"/>
    <w:bookmarkStart w:name="z9908" w:id="1933"/>
    <w:p>
      <w:pPr>
        <w:spacing w:after="0"/>
        <w:ind w:left="0"/>
        <w:jc w:val="both"/>
      </w:pPr>
      <w:r>
        <w:rPr>
          <w:rFonts w:ascii="Times New Roman"/>
          <w:b w:val="false"/>
          <w:i w:val="false"/>
          <w:color w:val="000000"/>
          <w:sz w:val="28"/>
        </w:rPr>
        <w:t>
      35) полиция органдарының арнаулы мекемелерінде қылмыстық құқық бұзушылықтар жасауда күдіктілер мен айыпталушыларды, тұрғылықты жері және құжаттары белгісіз адамдарды, әкімшілік қамауға алынғандарды ұстауды, күдіктілер мен айыпталушыларды айдауылмен алып жүруді, оларға қатысты қылмыстық (әкімшілік) процесті жүргізетін органдардың қаулыларын, ұйғарымдары мен үкімдерін орындауды ұйымдастырады;</w:t>
      </w:r>
    </w:p>
    <w:bookmarkEnd w:id="1933"/>
    <w:bookmarkStart w:name="z9909" w:id="1934"/>
    <w:p>
      <w:pPr>
        <w:spacing w:after="0"/>
        <w:ind w:left="0"/>
        <w:jc w:val="both"/>
      </w:pPr>
      <w:r>
        <w:rPr>
          <w:rFonts w:ascii="Times New Roman"/>
          <w:b w:val="false"/>
          <w:i w:val="false"/>
          <w:color w:val="000000"/>
          <w:sz w:val="28"/>
        </w:rPr>
        <w:t>
      36) елдегі қоғамдық-саяси ахуалға мониторингті қамтамасыз етеді және оны тұрақсыздандыру әрекеттеріне уақтылы ден қою жөнінде шаралар қабылдайды;</w:t>
      </w:r>
    </w:p>
    <w:bookmarkEnd w:id="1934"/>
    <w:bookmarkStart w:name="z9910" w:id="1935"/>
    <w:p>
      <w:pPr>
        <w:spacing w:after="0"/>
        <w:ind w:left="0"/>
        <w:jc w:val="both"/>
      </w:pPr>
      <w:r>
        <w:rPr>
          <w:rFonts w:ascii="Times New Roman"/>
          <w:b w:val="false"/>
          <w:i w:val="false"/>
          <w:color w:val="000000"/>
          <w:sz w:val="28"/>
        </w:rPr>
        <w:t>
      37) қоғамдық тәртіпті сақтауды қамтамасыз ету, сондай-ақ төтенше жағдайлар кезінде жедел-қызметтік міндеттерді орындау жөніндегі арнайы жедел жоспарлар іс-шараларын әзірлеуге және іске асыруға қатысады, әкімшілік полицияның қажетті күштері мен құралдарын тартуды және олардың басқа құқық қорғау органдарымен және күштік құрылымдармен өзара іс-қимылын қамтамасыз етеді;</w:t>
      </w:r>
    </w:p>
    <w:bookmarkEnd w:id="1935"/>
    <w:bookmarkStart w:name="z9911" w:id="1936"/>
    <w:p>
      <w:pPr>
        <w:spacing w:after="0"/>
        <w:ind w:left="0"/>
        <w:jc w:val="both"/>
      </w:pPr>
      <w:r>
        <w:rPr>
          <w:rFonts w:ascii="Times New Roman"/>
          <w:b w:val="false"/>
          <w:i w:val="false"/>
          <w:color w:val="000000"/>
          <w:sz w:val="28"/>
        </w:rPr>
        <w:t>
      38) қоғамдық-саяси, спорттық және спорттық-бұқаралық, ойын-сауық мәдени-бұқаралық іс-шараларды өткізу кезінде, сондай-ақ мемлекет басшыларының, басқа да шетелдік саяси және мемлекет қайраткерлерінің сапарлары кезінде қоғамдық тәртіпті сақтау жөніндегі шаралар кешенін ұйымдастыруды қамтамасыз етеді;</w:t>
      </w:r>
    </w:p>
    <w:bookmarkEnd w:id="1936"/>
    <w:bookmarkStart w:name="z9912" w:id="1937"/>
    <w:p>
      <w:pPr>
        <w:spacing w:after="0"/>
        <w:ind w:left="0"/>
        <w:jc w:val="both"/>
      </w:pPr>
      <w:r>
        <w:rPr>
          <w:rFonts w:ascii="Times New Roman"/>
          <w:b w:val="false"/>
          <w:i w:val="false"/>
          <w:color w:val="000000"/>
          <w:sz w:val="28"/>
        </w:rPr>
        <w:t>
      39) қылмыстық істер бойынша сотқа дейінгі іс жүргізу барысында сот актілерін, судьялардың талаптарын, прокурордың қаулыларын, нұсқамалары мен талаптарын, тергеушінің, анықтаушының жазбаша тапсырмаларын орындайды;</w:t>
      </w:r>
    </w:p>
    <w:bookmarkEnd w:id="1937"/>
    <w:bookmarkStart w:name="z9913" w:id="1938"/>
    <w:p>
      <w:pPr>
        <w:spacing w:after="0"/>
        <w:ind w:left="0"/>
        <w:jc w:val="both"/>
      </w:pPr>
      <w:r>
        <w:rPr>
          <w:rFonts w:ascii="Times New Roman"/>
          <w:b w:val="false"/>
          <w:i w:val="false"/>
          <w:color w:val="000000"/>
          <w:sz w:val="28"/>
        </w:rPr>
        <w:t>
      40) құзыреті шегінде қылмыстық құқық бұзушылықтарды анықтауды, жолын кесуді, алдын алуды және ашуды ұйымдастырады және жүзеге асырады;</w:t>
      </w:r>
    </w:p>
    <w:bookmarkEnd w:id="1938"/>
    <w:bookmarkStart w:name="z9914" w:id="1939"/>
    <w:p>
      <w:pPr>
        <w:spacing w:after="0"/>
        <w:ind w:left="0"/>
        <w:jc w:val="both"/>
      </w:pPr>
      <w:r>
        <w:rPr>
          <w:rFonts w:ascii="Times New Roman"/>
          <w:b w:val="false"/>
          <w:i w:val="false"/>
          <w:color w:val="000000"/>
          <w:sz w:val="28"/>
        </w:rPr>
        <w:t>
      41) заңнамаға сәйкес жедел-іздестіру қызметін жүзеге асырады;</w:t>
      </w:r>
    </w:p>
    <w:bookmarkEnd w:id="1939"/>
    <w:bookmarkStart w:name="z9915" w:id="1940"/>
    <w:p>
      <w:pPr>
        <w:spacing w:after="0"/>
        <w:ind w:left="0"/>
        <w:jc w:val="both"/>
      </w:pPr>
      <w:r>
        <w:rPr>
          <w:rFonts w:ascii="Times New Roman"/>
          <w:b w:val="false"/>
          <w:i w:val="false"/>
          <w:color w:val="000000"/>
          <w:sz w:val="28"/>
        </w:rPr>
        <w:t>
      42) ішкі істер органдарының құзыретіне жататын қылмыстық құқық бұзушылық бойынша сотқа дейінгі тергеуді жүзеге асырады;</w:t>
      </w:r>
    </w:p>
    <w:bookmarkEnd w:id="1940"/>
    <w:bookmarkStart w:name="z9916" w:id="1941"/>
    <w:p>
      <w:pPr>
        <w:spacing w:after="0"/>
        <w:ind w:left="0"/>
        <w:jc w:val="both"/>
      </w:pPr>
      <w:r>
        <w:rPr>
          <w:rFonts w:ascii="Times New Roman"/>
          <w:b w:val="false"/>
          <w:i w:val="false"/>
          <w:color w:val="000000"/>
          <w:sz w:val="28"/>
        </w:rPr>
        <w:t>
      43)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қызметтен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1941"/>
    <w:bookmarkStart w:name="z9917" w:id="1942"/>
    <w:p>
      <w:pPr>
        <w:spacing w:after="0"/>
        <w:ind w:left="0"/>
        <w:jc w:val="both"/>
      </w:pPr>
      <w:r>
        <w:rPr>
          <w:rFonts w:ascii="Times New Roman"/>
          <w:b w:val="false"/>
          <w:i w:val="false"/>
          <w:color w:val="000000"/>
          <w:sz w:val="28"/>
        </w:rPr>
        <w:t>
      44)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1942"/>
    <w:bookmarkStart w:name="z9918" w:id="1943"/>
    <w:p>
      <w:pPr>
        <w:spacing w:after="0"/>
        <w:ind w:left="0"/>
        <w:jc w:val="both"/>
      </w:pPr>
      <w:r>
        <w:rPr>
          <w:rFonts w:ascii="Times New Roman"/>
          <w:b w:val="false"/>
          <w:i w:val="false"/>
          <w:color w:val="000000"/>
          <w:sz w:val="28"/>
        </w:rPr>
        <w:t>
      45) шет мемлекеттермен экстрадицияланатындарды және сотталғандарды қабылдау-беруді ұйымдастырады;</w:t>
      </w:r>
    </w:p>
    <w:bookmarkEnd w:id="1943"/>
    <w:bookmarkStart w:name="z9919" w:id="1944"/>
    <w:p>
      <w:pPr>
        <w:spacing w:after="0"/>
        <w:ind w:left="0"/>
        <w:jc w:val="both"/>
      </w:pPr>
      <w:r>
        <w:rPr>
          <w:rFonts w:ascii="Times New Roman"/>
          <w:b w:val="false"/>
          <w:i w:val="false"/>
          <w:color w:val="000000"/>
          <w:sz w:val="28"/>
        </w:rPr>
        <w:t>
      46) заңнамада белгіленген тәртіпте Қазақстан Республикасының халықаралық 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1944"/>
    <w:bookmarkStart w:name="z9920" w:id="1945"/>
    <w:p>
      <w:pPr>
        <w:spacing w:after="0"/>
        <w:ind w:left="0"/>
        <w:jc w:val="both"/>
      </w:pPr>
      <w:r>
        <w:rPr>
          <w:rFonts w:ascii="Times New Roman"/>
          <w:b w:val="false"/>
          <w:i w:val="false"/>
          <w:color w:val="000000"/>
          <w:sz w:val="28"/>
        </w:rPr>
        <w:t>
      47) қылмыстық процеске қатысушылардың және өзге адамдардың өмірін, денсаулығын, ар-намысын және мүлігін сақтауды бақылауды жүзеге асырады;</w:t>
      </w:r>
    </w:p>
    <w:bookmarkEnd w:id="1945"/>
    <w:bookmarkStart w:name="z9921" w:id="1946"/>
    <w:p>
      <w:pPr>
        <w:spacing w:after="0"/>
        <w:ind w:left="0"/>
        <w:jc w:val="both"/>
      </w:pPr>
      <w:r>
        <w:rPr>
          <w:rFonts w:ascii="Times New Roman"/>
          <w:b w:val="false"/>
          <w:i w:val="false"/>
          <w:color w:val="000000"/>
          <w:sz w:val="28"/>
        </w:rPr>
        <w:t>
      48)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1946"/>
    <w:bookmarkStart w:name="z9922" w:id="1947"/>
    <w:p>
      <w:pPr>
        <w:spacing w:after="0"/>
        <w:ind w:left="0"/>
        <w:jc w:val="both"/>
      </w:pPr>
      <w:r>
        <w:rPr>
          <w:rFonts w:ascii="Times New Roman"/>
          <w:b w:val="false"/>
          <w:i w:val="false"/>
          <w:color w:val="000000"/>
          <w:sz w:val="28"/>
        </w:rPr>
        <w:t>
      49) нашақорлықпен және уытқұмарлықпен ауыратын адамдарға медициналық-әлеуметтік көмек көрсетуді ұйымдастыруда мемлекеттік денсаулық сақтау органдарына көмек көрсетеді, оны көрсету кезінде азаматтардың құқықтары мен бостандықтарына кепілдікті қамтамасыз етеді;</w:t>
      </w:r>
    </w:p>
    <w:bookmarkEnd w:id="1947"/>
    <w:bookmarkStart w:name="z9923" w:id="1948"/>
    <w:p>
      <w:pPr>
        <w:spacing w:after="0"/>
        <w:ind w:left="0"/>
        <w:jc w:val="both"/>
      </w:pPr>
      <w:r>
        <w:rPr>
          <w:rFonts w:ascii="Times New Roman"/>
          <w:b w:val="false"/>
          <w:i w:val="false"/>
          <w:color w:val="000000"/>
          <w:sz w:val="28"/>
        </w:rPr>
        <w:t>
      50)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профилактикасын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1948"/>
    <w:bookmarkStart w:name="z9924" w:id="1949"/>
    <w:p>
      <w:pPr>
        <w:spacing w:after="0"/>
        <w:ind w:left="0"/>
        <w:jc w:val="both"/>
      </w:pPr>
      <w:r>
        <w:rPr>
          <w:rFonts w:ascii="Times New Roman"/>
          <w:b w:val="false"/>
          <w:i w:val="false"/>
          <w:color w:val="000000"/>
          <w:sz w:val="28"/>
        </w:rPr>
        <w:t>
      51)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1949"/>
    <w:bookmarkStart w:name="z9925" w:id="1950"/>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1950"/>
    <w:bookmarkStart w:name="z9926" w:id="1951"/>
    <w:p>
      <w:pPr>
        <w:spacing w:after="0"/>
        <w:ind w:left="0"/>
        <w:jc w:val="both"/>
      </w:pPr>
      <w:r>
        <w:rPr>
          <w:rFonts w:ascii="Times New Roman"/>
          <w:b w:val="false"/>
          <w:i w:val="false"/>
          <w:color w:val="000000"/>
          <w:sz w:val="28"/>
        </w:rPr>
        <w:t>
      53)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1951"/>
    <w:bookmarkStart w:name="z9927" w:id="1952"/>
    <w:p>
      <w:pPr>
        <w:spacing w:after="0"/>
        <w:ind w:left="0"/>
        <w:jc w:val="both"/>
      </w:pPr>
      <w:r>
        <w:rPr>
          <w:rFonts w:ascii="Times New Roman"/>
          <w:b w:val="false"/>
          <w:i w:val="false"/>
          <w:color w:val="000000"/>
          <w:sz w:val="28"/>
        </w:rPr>
        <w:t>
      54) құрамында есірткі бар өсімдіктерді анықтау және жою бойынша, сондай-ақ есірткі заттарын заңсыз тасымалдау арналарының жолын кесу бойынша іс-шаралар өткізеді;</w:t>
      </w:r>
    </w:p>
    <w:bookmarkEnd w:id="1952"/>
    <w:bookmarkStart w:name="z9928" w:id="1953"/>
    <w:p>
      <w:pPr>
        <w:spacing w:after="0"/>
        <w:ind w:left="0"/>
        <w:jc w:val="both"/>
      </w:pPr>
      <w:r>
        <w:rPr>
          <w:rFonts w:ascii="Times New Roman"/>
          <w:b w:val="false"/>
          <w:i w:val="false"/>
          <w:color w:val="000000"/>
          <w:sz w:val="28"/>
        </w:rPr>
        <w:t>
      55)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1953"/>
    <w:bookmarkStart w:name="z9929" w:id="1954"/>
    <w:p>
      <w:pPr>
        <w:spacing w:after="0"/>
        <w:ind w:left="0"/>
        <w:jc w:val="both"/>
      </w:pPr>
      <w:r>
        <w:rPr>
          <w:rFonts w:ascii="Times New Roman"/>
          <w:b w:val="false"/>
          <w:i w:val="false"/>
          <w:color w:val="000000"/>
          <w:sz w:val="28"/>
        </w:rPr>
        <w:t>
      56) Қазақстан Республикасында бақылауға жататын есірткі, психотроптық заттар және прекурсорлар тізімін және Заңсыз айналымда жүргені анықталған есірткі, психотроптық заттарды және прекурсорларды шағын ірі және аса ірі мөлшерге жатқызу туралы жиынтық кестені өзгерту мен толықтыру бойынша ұсыныстар енгізеді;</w:t>
      </w:r>
    </w:p>
    <w:bookmarkEnd w:id="1954"/>
    <w:bookmarkStart w:name="z9930" w:id="1955"/>
    <w:p>
      <w:pPr>
        <w:spacing w:after="0"/>
        <w:ind w:left="0"/>
        <w:jc w:val="both"/>
      </w:pPr>
      <w:r>
        <w:rPr>
          <w:rFonts w:ascii="Times New Roman"/>
          <w:b w:val="false"/>
          <w:i w:val="false"/>
          <w:color w:val="000000"/>
          <w:sz w:val="28"/>
        </w:rPr>
        <w:t>
      57)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ақпараттық-аналитикалық материалдарды дайындауды талдайды;</w:t>
      </w:r>
    </w:p>
    <w:bookmarkEnd w:id="1955"/>
    <w:bookmarkStart w:name="z9931" w:id="1956"/>
    <w:p>
      <w:pPr>
        <w:spacing w:after="0"/>
        <w:ind w:left="0"/>
        <w:jc w:val="both"/>
      </w:pPr>
      <w:r>
        <w:rPr>
          <w:rFonts w:ascii="Times New Roman"/>
          <w:b w:val="false"/>
          <w:i w:val="false"/>
          <w:color w:val="000000"/>
          <w:sz w:val="28"/>
        </w:rPr>
        <w:t>
      58) халықтың азаматтығы мен көші-қоны саласындағы мемлекеттік саясатты іске асыруға қатысады;</w:t>
      </w:r>
    </w:p>
    <w:bookmarkEnd w:id="1956"/>
    <w:bookmarkStart w:name="z9932" w:id="1957"/>
    <w:p>
      <w:pPr>
        <w:spacing w:after="0"/>
        <w:ind w:left="0"/>
        <w:jc w:val="both"/>
      </w:pPr>
      <w:r>
        <w:rPr>
          <w:rFonts w:ascii="Times New Roman"/>
          <w:b w:val="false"/>
          <w:i w:val="false"/>
          <w:color w:val="000000"/>
          <w:sz w:val="28"/>
        </w:rPr>
        <w:t>
      59) баспана іздеушілер мен босқындардың құқықтарының сақталуын қамтамасыз етеді;</w:t>
      </w:r>
    </w:p>
    <w:bookmarkEnd w:id="1957"/>
    <w:bookmarkStart w:name="z9933" w:id="1958"/>
    <w:p>
      <w:pPr>
        <w:spacing w:after="0"/>
        <w:ind w:left="0"/>
        <w:jc w:val="both"/>
      </w:pPr>
      <w:r>
        <w:rPr>
          <w:rFonts w:ascii="Times New Roman"/>
          <w:b w:val="false"/>
          <w:i w:val="false"/>
          <w:color w:val="000000"/>
          <w:sz w:val="28"/>
        </w:rPr>
        <w:t>
      60) Ұлттық қауіпсіздік органдарымен бірлесіп "Бүркіт" бірыңғай ақпараттық жүйесін, сондай-ақ көші-қон полициясының шетелдіктердің келуін, болуын және кетуін бақылау жөніндегі ақпараттық жүйесін әкімшілендіреді;</w:t>
      </w:r>
    </w:p>
    <w:bookmarkEnd w:id="1958"/>
    <w:bookmarkStart w:name="z9934" w:id="1959"/>
    <w:p>
      <w:pPr>
        <w:spacing w:after="0"/>
        <w:ind w:left="0"/>
        <w:jc w:val="both"/>
      </w:pPr>
      <w:r>
        <w:rPr>
          <w:rFonts w:ascii="Times New Roman"/>
          <w:b w:val="false"/>
          <w:i w:val="false"/>
          <w:color w:val="000000"/>
          <w:sz w:val="28"/>
        </w:rPr>
        <w:t>
      61) Қазақстан Республикасы Ұлттық қауіпсіздік комитетінің Шекара қызметімен бірлесіп шекара режимі қағидаларының сақталуын қамтамасыз етеді;</w:t>
      </w:r>
    </w:p>
    <w:bookmarkEnd w:id="1959"/>
    <w:bookmarkStart w:name="z9935" w:id="1960"/>
    <w:p>
      <w:pPr>
        <w:spacing w:after="0"/>
        <w:ind w:left="0"/>
        <w:jc w:val="both"/>
      </w:pPr>
      <w:r>
        <w:rPr>
          <w:rFonts w:ascii="Times New Roman"/>
          <w:b w:val="false"/>
          <w:i w:val="false"/>
          <w:color w:val="000000"/>
          <w:sz w:val="28"/>
        </w:rPr>
        <w:t>
      62) Қазақстан Республикасының Мемлекеттік шекарасын және оның режимін, Қазақстан Республикасының Мемлекеттік шекарасы арқылы өткізу пункттеріндегі режимді бұзған адамдарды іздестіруде, азаматтардың Қазақстан Республикасының Мемлекеттік шекарасында жасаған құқық бұзушылықтардың мән-жайларын анықтауда және тексеруде Қазақстан Республикасы Ұлттық қауіпсіздік комитетінің Шекара қызметіне жәрдем көрсетеді</w:t>
      </w:r>
    </w:p>
    <w:bookmarkEnd w:id="1960"/>
    <w:bookmarkStart w:name="z9936" w:id="1961"/>
    <w:p>
      <w:pPr>
        <w:spacing w:after="0"/>
        <w:ind w:left="0"/>
        <w:jc w:val="both"/>
      </w:pPr>
      <w:r>
        <w:rPr>
          <w:rFonts w:ascii="Times New Roman"/>
          <w:b w:val="false"/>
          <w:i w:val="false"/>
          <w:color w:val="000000"/>
          <w:sz w:val="28"/>
        </w:rPr>
        <w:t>
      63) Азаматтар мен лауазымды адамдар, шетелдіктер және азаматтығы жоқ адамдар оларға белгіленген Қазақстан Республикасының аумағы арқылы кіру, шығу, болу және транзиттік жол жүру қағидаларын сақтауын бақылауды жүзеге асырады;</w:t>
      </w:r>
    </w:p>
    <w:bookmarkEnd w:id="1961"/>
    <w:bookmarkStart w:name="z9937" w:id="1962"/>
    <w:p>
      <w:pPr>
        <w:spacing w:after="0"/>
        <w:ind w:left="0"/>
        <w:jc w:val="both"/>
      </w:pPr>
      <w:r>
        <w:rPr>
          <w:rFonts w:ascii="Times New Roman"/>
          <w:b w:val="false"/>
          <w:i w:val="false"/>
          <w:color w:val="000000"/>
          <w:sz w:val="28"/>
        </w:rPr>
        <w:t>
      64) Халықтың көші-қоны саласындағы заңнаманы сақтау бойынша жүйелі ақпараттық-түсіндіру жұмысын ұйымдастырады;</w:t>
      </w:r>
    </w:p>
    <w:bookmarkEnd w:id="1962"/>
    <w:bookmarkStart w:name="z9938" w:id="1963"/>
    <w:p>
      <w:pPr>
        <w:spacing w:after="0"/>
        <w:ind w:left="0"/>
        <w:jc w:val="both"/>
      </w:pPr>
      <w:r>
        <w:rPr>
          <w:rFonts w:ascii="Times New Roman"/>
          <w:b w:val="false"/>
          <w:i w:val="false"/>
          <w:color w:val="000000"/>
          <w:sz w:val="28"/>
        </w:rPr>
        <w:t>
      65) соттың көші-қон заңнамасын өрескел бұзған шетелдіктерді әкімшілік жаупкершілікке тарту, елден шығып жіберу туралы шешімін орындамаған шетелдіктерді анықтау бойынша "Мигрант", "Заңсыз келуші" профилактикалық, оның ішінде халықаралық міндеттемелерге сәйкес іс-шараларды өткізуді ұйымдастырады;</w:t>
      </w:r>
    </w:p>
    <w:bookmarkEnd w:id="1963"/>
    <w:bookmarkStart w:name="z9939" w:id="1964"/>
    <w:p>
      <w:pPr>
        <w:spacing w:after="0"/>
        <w:ind w:left="0"/>
        <w:jc w:val="both"/>
      </w:pPr>
      <w:r>
        <w:rPr>
          <w:rFonts w:ascii="Times New Roman"/>
          <w:b w:val="false"/>
          <w:i w:val="false"/>
          <w:color w:val="000000"/>
          <w:sz w:val="28"/>
        </w:rPr>
        <w:t>
      66) шетел азаматтарын елден тыс жерге шығаруды ұйымдастырады;</w:t>
      </w:r>
    </w:p>
    <w:bookmarkEnd w:id="1964"/>
    <w:bookmarkStart w:name="z9940" w:id="1965"/>
    <w:p>
      <w:pPr>
        <w:spacing w:after="0"/>
        <w:ind w:left="0"/>
        <w:jc w:val="both"/>
      </w:pPr>
      <w:r>
        <w:rPr>
          <w:rFonts w:ascii="Times New Roman"/>
          <w:b w:val="false"/>
          <w:i w:val="false"/>
          <w:color w:val="000000"/>
          <w:sz w:val="28"/>
        </w:rPr>
        <w:t>
      67) жыл сайын жергілікті атқарушы және өкілді органдарға шетелдіктерді елден тыс жерге шығарып жіберуге жергілікті бюджеттен ақшалай қаражат бөлуге бюджеттік өтінім енгізеді;</w:t>
      </w:r>
    </w:p>
    <w:bookmarkEnd w:id="1965"/>
    <w:bookmarkStart w:name="z9941" w:id="1966"/>
    <w:p>
      <w:pPr>
        <w:spacing w:after="0"/>
        <w:ind w:left="0"/>
        <w:jc w:val="both"/>
      </w:pPr>
      <w:r>
        <w:rPr>
          <w:rFonts w:ascii="Times New Roman"/>
          <w:b w:val="false"/>
          <w:i w:val="false"/>
          <w:color w:val="000000"/>
          <w:sz w:val="28"/>
        </w:rPr>
        <w:t>
      68) шетелдіктерді, азаматтығы жоқ адамдарды, пана іздеп жүрген адамдарды және босқындарды дактилоскопиялауды жүзеге асырады;</w:t>
      </w:r>
    </w:p>
    <w:bookmarkEnd w:id="1966"/>
    <w:bookmarkStart w:name="z9942" w:id="1967"/>
    <w:p>
      <w:pPr>
        <w:spacing w:after="0"/>
        <w:ind w:left="0"/>
        <w:jc w:val="both"/>
      </w:pPr>
      <w:r>
        <w:rPr>
          <w:rFonts w:ascii="Times New Roman"/>
          <w:b w:val="false"/>
          <w:i w:val="false"/>
          <w:color w:val="000000"/>
          <w:sz w:val="28"/>
        </w:rPr>
        <w:t>
      69) "Қазақстан Республикасы визаларын беру бойынша қабылдаушы тұлғалардың шақыруларын қабылдау және келісу", "Шетелдіктерге және азаматтығы жоқ адамдарға Қазақстан Республикасынан шығу және Қазақстан Республикасына келу құқығына Қазақстан Республикасының аумағында визалар беру, қалпына келтіру немесе ұзарту", "Қазақстан Республикасына уақытша келетін шетелдіктер мен азаматтығы жоқ адамдарға жеке сәйкестендіру нөмірін қалыптастыру", "Шетелдіктер мен азаматтығы жоқ адамдарға Қазақстан Республикасында уақытша тұруға рұқсат беру", "Қазақстан Республикасында тұрақты тұруға шетелдіктер мен азаматтығы жоқ адамдарға рұқсат беру", "Қазақстан Республикасында тұрақты тұратын шетелдіктерге тұруға ықтиярхаттар және азаматтығы жоқ адамдарға куәліктер беру", "Жол жүру құжатын беру", "Қазақстан Республикасының азаматтарына паспорттар, жеке куәліктер беру", "Шекара маңы аумағының елді мекенінде тұрақты тұрғылықты жері бойынша тіркелгенін растайтын мәліметтерді ұсыну", "Қазақстан Республикасы халқын тұрғылықты жері бойынша тіркеу", "Қазақстан Республикасы шегінен тыс жерлерге шығуға құжаттарды ресімдеу", "Тұрғылықты жері бойынша тіркеуден шығару" мемлекеттік қызмет көрсетеді;</w:t>
      </w:r>
    </w:p>
    <w:bookmarkEnd w:id="1967"/>
    <w:bookmarkStart w:name="z9943" w:id="1968"/>
    <w:p>
      <w:pPr>
        <w:spacing w:after="0"/>
        <w:ind w:left="0"/>
        <w:jc w:val="both"/>
      </w:pPr>
      <w:r>
        <w:rPr>
          <w:rFonts w:ascii="Times New Roman"/>
          <w:b w:val="false"/>
          <w:i w:val="false"/>
          <w:color w:val="000000"/>
          <w:sz w:val="28"/>
        </w:rPr>
        <w:t>
      70) Заңды тұлғаларға "Азаматтық және қызметтік қару мен оның патрондарының криминалистикалық талаптарына сәйкестігіне қорытынды беру" мемлекеттік қызметін көрсетеді;</w:t>
      </w:r>
    </w:p>
    <w:bookmarkEnd w:id="1968"/>
    <w:bookmarkStart w:name="z9944" w:id="1969"/>
    <w:p>
      <w:pPr>
        <w:spacing w:after="0"/>
        <w:ind w:left="0"/>
        <w:jc w:val="both"/>
      </w:pPr>
      <w:r>
        <w:rPr>
          <w:rFonts w:ascii="Times New Roman"/>
          <w:b w:val="false"/>
          <w:i w:val="false"/>
          <w:color w:val="000000"/>
          <w:sz w:val="28"/>
        </w:rPr>
        <w:t>
      71) Мемлекеттік оқ-гильза қоймасының ведомстволық коллекцияларын қалыптастыру үшін азаматтық және қызметтік ойық атыс қаруын бақылау атуды жүзеге асырады;</w:t>
      </w:r>
    </w:p>
    <w:bookmarkEnd w:id="1969"/>
    <w:bookmarkStart w:name="z9945" w:id="1970"/>
    <w:p>
      <w:pPr>
        <w:spacing w:after="0"/>
        <w:ind w:left="0"/>
        <w:jc w:val="both"/>
      </w:pPr>
      <w:r>
        <w:rPr>
          <w:rFonts w:ascii="Times New Roman"/>
          <w:b w:val="false"/>
          <w:i w:val="false"/>
          <w:color w:val="000000"/>
          <w:sz w:val="28"/>
        </w:rPr>
        <w:t>
      72) жедел-криминалистикалық қызметті жүзеге асырады;</w:t>
      </w:r>
    </w:p>
    <w:bookmarkEnd w:id="1970"/>
    <w:bookmarkStart w:name="z9946" w:id="1971"/>
    <w:p>
      <w:pPr>
        <w:spacing w:after="0"/>
        <w:ind w:left="0"/>
        <w:jc w:val="both"/>
      </w:pPr>
      <w:r>
        <w:rPr>
          <w:rFonts w:ascii="Times New Roman"/>
          <w:b w:val="false"/>
          <w:i w:val="false"/>
          <w:color w:val="000000"/>
          <w:sz w:val="28"/>
        </w:rPr>
        <w:t>
      73) күдіктілерді, айыпталушыларды, қылмыстық-атқару жүйесі мекемелерінде жазасын өтеп жатқан, ішкі істер органдарының арнаулы мекемелерінде ұсталатын, профилактикалық есепке қойылған адамдарды криминалистік есепке қою үшін суретке түсіруді, дактилоскопиялауды жүзеге асырады, дыбыс жазуды, кино және бейнетүсірілімді жүргізеді, биологиялық, одорологиялық және басқа да үлгілерді іріктейді;</w:t>
      </w:r>
    </w:p>
    <w:bookmarkEnd w:id="1971"/>
    <w:bookmarkStart w:name="z9947" w:id="1972"/>
    <w:p>
      <w:pPr>
        <w:spacing w:after="0"/>
        <w:ind w:left="0"/>
        <w:jc w:val="both"/>
      </w:pPr>
      <w:r>
        <w:rPr>
          <w:rFonts w:ascii="Times New Roman"/>
          <w:b w:val="false"/>
          <w:i w:val="false"/>
          <w:color w:val="000000"/>
          <w:sz w:val="28"/>
        </w:rPr>
        <w:t>
      74) қызмет көрсететін аумақтағы криминогендік ахуалға кешенді талдау жүргізеді және жедел ақпаратты үздіксіз жинауды қамтамасыз етеді;</w:t>
      </w:r>
    </w:p>
    <w:bookmarkEnd w:id="1972"/>
    <w:bookmarkStart w:name="z9948" w:id="1973"/>
    <w:p>
      <w:pPr>
        <w:spacing w:after="0"/>
        <w:ind w:left="0"/>
        <w:jc w:val="both"/>
      </w:pPr>
      <w:r>
        <w:rPr>
          <w:rFonts w:ascii="Times New Roman"/>
          <w:b w:val="false"/>
          <w:i w:val="false"/>
          <w:color w:val="000000"/>
          <w:sz w:val="28"/>
        </w:rPr>
        <w:t>
      75) өңірлік ведомстволық және жедел есепті қалыптастырады және сүйемелдейді;</w:t>
      </w:r>
    </w:p>
    <w:bookmarkEnd w:id="1973"/>
    <w:bookmarkStart w:name="z9949" w:id="1974"/>
    <w:p>
      <w:pPr>
        <w:spacing w:after="0"/>
        <w:ind w:left="0"/>
        <w:jc w:val="both"/>
      </w:pPr>
      <w:r>
        <w:rPr>
          <w:rFonts w:ascii="Times New Roman"/>
          <w:b w:val="false"/>
          <w:i w:val="false"/>
          <w:color w:val="000000"/>
          <w:sz w:val="28"/>
        </w:rPr>
        <w:t>
      76) нормативтік құқықтық актілер шеңберінде, сондай-ақ Тәуелсіз Мемлекеттер Достастығына қатысушы мемлекеттер жасасқан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1974"/>
    <w:bookmarkStart w:name="z9950" w:id="1975"/>
    <w:p>
      <w:pPr>
        <w:spacing w:after="0"/>
        <w:ind w:left="0"/>
        <w:jc w:val="both"/>
      </w:pPr>
      <w:r>
        <w:rPr>
          <w:rFonts w:ascii="Times New Roman"/>
          <w:b w:val="false"/>
          <w:i w:val="false"/>
          <w:color w:val="000000"/>
          <w:sz w:val="28"/>
        </w:rPr>
        <w:t>
      77) дербес деректерді өңдеу кезінде заңнаманың талаптарын және ақпараттық қауіпсіздікті сақтай отырып, ішкі істер органдары бөліністерінің Департаменттің ақпараттық ресурстарына қолжетімдігін қамтамасыз етеді;</w:t>
      </w:r>
    </w:p>
    <w:bookmarkEnd w:id="1975"/>
    <w:bookmarkStart w:name="z9951" w:id="1976"/>
    <w:p>
      <w:pPr>
        <w:spacing w:after="0"/>
        <w:ind w:left="0"/>
        <w:jc w:val="both"/>
      </w:pPr>
      <w:r>
        <w:rPr>
          <w:rFonts w:ascii="Times New Roman"/>
          <w:b w:val="false"/>
          <w:i w:val="false"/>
          <w:color w:val="000000"/>
          <w:sz w:val="28"/>
        </w:rPr>
        <w:t>
      78) ведомстволық статистикалық, архивтік және өзге ақпараттарды жинауды, жинақтауды, өңдеуді, оларды Қазақстан Республикасының заңнамасына сәйкес ұсынуды жүзеге асырады;</w:t>
      </w:r>
    </w:p>
    <w:bookmarkEnd w:id="1976"/>
    <w:bookmarkStart w:name="z9952" w:id="1977"/>
    <w:p>
      <w:pPr>
        <w:spacing w:after="0"/>
        <w:ind w:left="0"/>
        <w:jc w:val="both"/>
      </w:pPr>
      <w:r>
        <w:rPr>
          <w:rFonts w:ascii="Times New Roman"/>
          <w:b w:val="false"/>
          <w:i w:val="false"/>
          <w:color w:val="000000"/>
          <w:sz w:val="28"/>
        </w:rPr>
        <w:t>
      79) ішкі істер органдары жүйесінде бірыңғай мемлекеттік кадр саясатын іске асыруға қатысады;</w:t>
      </w:r>
    </w:p>
    <w:bookmarkEnd w:id="1977"/>
    <w:bookmarkStart w:name="z9953" w:id="1978"/>
    <w:p>
      <w:pPr>
        <w:spacing w:after="0"/>
        <w:ind w:left="0"/>
        <w:jc w:val="both"/>
      </w:pPr>
      <w:r>
        <w:rPr>
          <w:rFonts w:ascii="Times New Roman"/>
          <w:b w:val="false"/>
          <w:i w:val="false"/>
          <w:color w:val="000000"/>
          <w:sz w:val="28"/>
        </w:rPr>
        <w:t>
      80) Департамент қызметкерлерінің және жұмысшыларының кәсіби құзыретіне аттестаттау өткізеді;</w:t>
      </w:r>
    </w:p>
    <w:bookmarkEnd w:id="1978"/>
    <w:bookmarkStart w:name="z9954" w:id="1979"/>
    <w:p>
      <w:pPr>
        <w:spacing w:after="0"/>
        <w:ind w:left="0"/>
        <w:jc w:val="both"/>
      </w:pPr>
      <w:r>
        <w:rPr>
          <w:rFonts w:ascii="Times New Roman"/>
          <w:b w:val="false"/>
          <w:i w:val="false"/>
          <w:color w:val="000000"/>
          <w:sz w:val="28"/>
        </w:rPr>
        <w:t>
      81)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1979"/>
    <w:bookmarkStart w:name="z9955" w:id="1980"/>
    <w:p>
      <w:pPr>
        <w:spacing w:after="0"/>
        <w:ind w:left="0"/>
        <w:jc w:val="both"/>
      </w:pPr>
      <w:r>
        <w:rPr>
          <w:rFonts w:ascii="Times New Roman"/>
          <w:b w:val="false"/>
          <w:i w:val="false"/>
          <w:color w:val="000000"/>
          <w:sz w:val="28"/>
        </w:rPr>
        <w:t>
      82) қызметке, оқуға түсушілерге және құқық қорғау органдарының қызметкерлеріне әскери-дәрігерлік сараптама жүргізеді;</w:t>
      </w:r>
    </w:p>
    <w:bookmarkEnd w:id="1980"/>
    <w:bookmarkStart w:name="z9956" w:id="1981"/>
    <w:p>
      <w:pPr>
        <w:spacing w:after="0"/>
        <w:ind w:left="0"/>
        <w:jc w:val="both"/>
      </w:pPr>
      <w:r>
        <w:rPr>
          <w:rFonts w:ascii="Times New Roman"/>
          <w:b w:val="false"/>
          <w:i w:val="false"/>
          <w:color w:val="000000"/>
          <w:sz w:val="28"/>
        </w:rPr>
        <w:t>
      83) Департаментте және оның құрылымдық бөлімшелерінде заңдылықтың сақталуын және сыбайлас жемқорлыққа қарсы іс-қимылды, азаптауды және өзге де рұқсат етілмеген жұмыс әдістерін қамтамасыз ету бойынша өзіндік қауіпсіздік бөлімшесімен өзара іс-қимылды ұйымдастырады;</w:t>
      </w:r>
    </w:p>
    <w:bookmarkEnd w:id="1981"/>
    <w:bookmarkStart w:name="z9957" w:id="1982"/>
    <w:p>
      <w:pPr>
        <w:spacing w:after="0"/>
        <w:ind w:left="0"/>
        <w:jc w:val="both"/>
      </w:pPr>
      <w:r>
        <w:rPr>
          <w:rFonts w:ascii="Times New Roman"/>
          <w:b w:val="false"/>
          <w:i w:val="false"/>
          <w:color w:val="000000"/>
          <w:sz w:val="28"/>
        </w:rPr>
        <w:t>
      84) сыбайлас жемқорлыққа қарсы іс-қимыл, азаптау және жұмыстың өзге де рұқсат етілмеген әдістері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1982"/>
    <w:bookmarkStart w:name="z9958" w:id="1983"/>
    <w:p>
      <w:pPr>
        <w:spacing w:after="0"/>
        <w:ind w:left="0"/>
        <w:jc w:val="both"/>
      </w:pPr>
      <w:r>
        <w:rPr>
          <w:rFonts w:ascii="Times New Roman"/>
          <w:b w:val="false"/>
          <w:i w:val="false"/>
          <w:color w:val="000000"/>
          <w:sz w:val="28"/>
        </w:rPr>
        <w:t>
      85) қаржылық, материалдық-техникалық және медициналық қамтамасыз етуді жүзеге асырады;</w:t>
      </w:r>
    </w:p>
    <w:bookmarkEnd w:id="1983"/>
    <w:bookmarkStart w:name="z9959" w:id="1984"/>
    <w:p>
      <w:pPr>
        <w:spacing w:after="0"/>
        <w:ind w:left="0"/>
        <w:jc w:val="both"/>
      </w:pPr>
      <w:r>
        <w:rPr>
          <w:rFonts w:ascii="Times New Roman"/>
          <w:b w:val="false"/>
          <w:i w:val="false"/>
          <w:color w:val="000000"/>
          <w:sz w:val="28"/>
        </w:rPr>
        <w:t>
      86) мемлекеттік құпияларды сақтауды, қарамағындағы полиция органдарында құпиялылық режимінің сақталуын бақылауды қамтамасыз етеді;</w:t>
      </w:r>
    </w:p>
    <w:bookmarkEnd w:id="1984"/>
    <w:bookmarkStart w:name="z9960" w:id="1985"/>
    <w:p>
      <w:pPr>
        <w:spacing w:after="0"/>
        <w:ind w:left="0"/>
        <w:jc w:val="both"/>
      </w:pPr>
      <w:r>
        <w:rPr>
          <w:rFonts w:ascii="Times New Roman"/>
          <w:b w:val="false"/>
          <w:i w:val="false"/>
          <w:color w:val="000000"/>
          <w:sz w:val="28"/>
        </w:rPr>
        <w:t>
      87) өз құзыреті шегінде Қазақстан Республикасының мемлекеттік құпиясын құрайтын мәліметтерге иелік етеді;</w:t>
      </w:r>
    </w:p>
    <w:bookmarkEnd w:id="1985"/>
    <w:bookmarkStart w:name="z9961" w:id="1986"/>
    <w:p>
      <w:pPr>
        <w:spacing w:after="0"/>
        <w:ind w:left="0"/>
        <w:jc w:val="both"/>
      </w:pPr>
      <w:r>
        <w:rPr>
          <w:rFonts w:ascii="Times New Roman"/>
          <w:b w:val="false"/>
          <w:i w:val="false"/>
          <w:color w:val="000000"/>
          <w:sz w:val="28"/>
        </w:rPr>
        <w:t>
      88) бағынысты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білімі бойынша аттестаттауды ұйымдастырады;</w:t>
      </w:r>
    </w:p>
    <w:bookmarkEnd w:id="1986"/>
    <w:bookmarkStart w:name="z9962" w:id="1987"/>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1987"/>
    <w:bookmarkStart w:name="z9963" w:id="1988"/>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1988"/>
    <w:bookmarkStart w:name="z9964" w:id="1989"/>
    <w:p>
      <w:pPr>
        <w:spacing w:after="0"/>
        <w:ind w:left="0"/>
        <w:jc w:val="both"/>
      </w:pPr>
      <w:r>
        <w:rPr>
          <w:rFonts w:ascii="Times New Roman"/>
          <w:b w:val="false"/>
          <w:i w:val="false"/>
          <w:color w:val="000000"/>
          <w:sz w:val="28"/>
        </w:rPr>
        <w:t>
      91) азаматтарды және заңды тұлғалардың өкілдерін қабылдауды, жолданымдарда, сұрау салуларда, жауаптар мен хабарларда жеке және заңды тұлғалар көтеретін жүйелі проблемаларды уақтылы және толық қарауды, талдауды, мониторингілеуді және анықтауды, олар бойынша шешімдер қабылдауды жүзеге асырады;</w:t>
      </w:r>
    </w:p>
    <w:bookmarkEnd w:id="1989"/>
    <w:bookmarkStart w:name="z9965" w:id="1990"/>
    <w:p>
      <w:pPr>
        <w:spacing w:after="0"/>
        <w:ind w:left="0"/>
        <w:jc w:val="both"/>
      </w:pPr>
      <w:r>
        <w:rPr>
          <w:rFonts w:ascii="Times New Roman"/>
          <w:b w:val="false"/>
          <w:i w:val="false"/>
          <w:color w:val="000000"/>
          <w:sz w:val="28"/>
        </w:rPr>
        <w:t>
      92) арнайы және әскери тасымалдауды ұйымдастырады;</w:t>
      </w:r>
    </w:p>
    <w:bookmarkEnd w:id="1990"/>
    <w:bookmarkStart w:name="z9966" w:id="1991"/>
    <w:p>
      <w:pPr>
        <w:spacing w:after="0"/>
        <w:ind w:left="0"/>
        <w:jc w:val="both"/>
      </w:pPr>
      <w:r>
        <w:rPr>
          <w:rFonts w:ascii="Times New Roman"/>
          <w:b w:val="false"/>
          <w:i w:val="false"/>
          <w:color w:val="000000"/>
          <w:sz w:val="28"/>
        </w:rPr>
        <w:t>
      93) заңнамада белгіленген тәртіппен мемлекеттік қызметтер көрсетеді;</w:t>
      </w:r>
    </w:p>
    <w:bookmarkEnd w:id="1991"/>
    <w:bookmarkStart w:name="z9967" w:id="1992"/>
    <w:p>
      <w:pPr>
        <w:spacing w:after="0"/>
        <w:ind w:left="0"/>
        <w:jc w:val="both"/>
      </w:pPr>
      <w:r>
        <w:rPr>
          <w:rFonts w:ascii="Times New Roman"/>
          <w:b w:val="false"/>
          <w:i w:val="false"/>
          <w:color w:val="000000"/>
          <w:sz w:val="28"/>
        </w:rPr>
        <w:t>
      94) Қазақстан Республикасы Президентiнiң және Үкiметiнiң заңдарында, актiлерiнде көзделген өзге де функцияларды жүзеге асырады.</w:t>
      </w:r>
    </w:p>
    <w:bookmarkEnd w:id="1992"/>
    <w:bookmarkStart w:name="z9968" w:id="1993"/>
    <w:p>
      <w:pPr>
        <w:spacing w:after="0"/>
        <w:ind w:left="0"/>
        <w:jc w:val="both"/>
      </w:pPr>
      <w:r>
        <w:rPr>
          <w:rFonts w:ascii="Times New Roman"/>
          <w:b w:val="false"/>
          <w:i w:val="false"/>
          <w:color w:val="000000"/>
          <w:sz w:val="28"/>
        </w:rPr>
        <w:t>
      15. Құқықтары және міндеттемелері:</w:t>
      </w:r>
    </w:p>
    <w:bookmarkEnd w:id="1993"/>
    <w:bookmarkStart w:name="z9969" w:id="1994"/>
    <w:p>
      <w:pPr>
        <w:spacing w:after="0"/>
        <w:ind w:left="0"/>
        <w:jc w:val="both"/>
      </w:pPr>
      <w:r>
        <w:rPr>
          <w:rFonts w:ascii="Times New Roman"/>
          <w:b w:val="false"/>
          <w:i w:val="false"/>
          <w:color w:val="000000"/>
          <w:sz w:val="28"/>
        </w:rPr>
        <w:t>
      1) мемлекеттік органдардан, өзге де ұйымдардан, лауазымды адамдардан және азаматтардан заңнамада белгіленген тәртіпте ақпарат сұрату және алу;</w:t>
      </w:r>
    </w:p>
    <w:bookmarkEnd w:id="1994"/>
    <w:bookmarkStart w:name="z9970" w:id="1995"/>
    <w:p>
      <w:pPr>
        <w:spacing w:after="0"/>
        <w:ind w:left="0"/>
        <w:jc w:val="both"/>
      </w:pPr>
      <w:r>
        <w:rPr>
          <w:rFonts w:ascii="Times New Roman"/>
          <w:b w:val="false"/>
          <w:i w:val="false"/>
          <w:color w:val="000000"/>
          <w:sz w:val="28"/>
        </w:rPr>
        <w:t>
      2) Ішкі істер министрлігіне, жергілікті өкілетті және атқарушы органдарға жаңа нормативтік құқықтық актілер әзірлеу және қолданыстағы нормативтік құқықтық актілерге өзгерістер мен толықтырулар енгізу туралы, сондай-ақ құрылымдық бөлімшелерді кадрмен, материалдық-техникалық және қаржымен қамтамасыз ету, қызмет көрсететін аумақта заңдылық пен құқықтық тәртіпті нығайту жөніндегі басқа да шараларды қабылдау туралы ұсыныстар енгізу;</w:t>
      </w:r>
    </w:p>
    <w:bookmarkEnd w:id="1995"/>
    <w:bookmarkStart w:name="z9971" w:id="1996"/>
    <w:p>
      <w:pPr>
        <w:spacing w:after="0"/>
        <w:ind w:left="0"/>
        <w:jc w:val="both"/>
      </w:pPr>
      <w:r>
        <w:rPr>
          <w:rFonts w:ascii="Times New Roman"/>
          <w:b w:val="false"/>
          <w:i w:val="false"/>
          <w:color w:val="000000"/>
          <w:sz w:val="28"/>
        </w:rPr>
        <w:t>
      3) ішкі істер органдарына жүктелген міндеттерді іске асыруға тікелей қатысуға, оларды құрылымдық бөлімшелердің орындауын бақылау, азаматтардың қауіпсіздік деңгейіне теріс ықпал ететін факторларды жоюға бағытталған шараларды жүзеге асыру;</w:t>
      </w:r>
    </w:p>
    <w:bookmarkEnd w:id="1996"/>
    <w:bookmarkStart w:name="z9972" w:id="1997"/>
    <w:p>
      <w:pPr>
        <w:spacing w:after="0"/>
        <w:ind w:left="0"/>
        <w:jc w:val="both"/>
      </w:pPr>
      <w:r>
        <w:rPr>
          <w:rFonts w:ascii="Times New Roman"/>
          <w:b w:val="false"/>
          <w:i w:val="false"/>
          <w:color w:val="000000"/>
          <w:sz w:val="28"/>
        </w:rPr>
        <w:t>
      4) Қазақстан Республикасы заңнамасына сәйкес мемлекеттік қызмет көрсетуден бас тарту;</w:t>
      </w:r>
    </w:p>
    <w:bookmarkEnd w:id="1997"/>
    <w:bookmarkStart w:name="z9973" w:id="1998"/>
    <w:p>
      <w:pPr>
        <w:spacing w:after="0"/>
        <w:ind w:left="0"/>
        <w:jc w:val="both"/>
      </w:pPr>
      <w:r>
        <w:rPr>
          <w:rFonts w:ascii="Times New Roman"/>
          <w:b w:val="false"/>
          <w:i w:val="false"/>
          <w:color w:val="000000"/>
          <w:sz w:val="28"/>
        </w:rPr>
        <w:t>
      5) құзыреті шегінде халықаралық шарттар бойынша міндеттерді орындау;</w:t>
      </w:r>
    </w:p>
    <w:bookmarkEnd w:id="1998"/>
    <w:bookmarkStart w:name="z9974" w:id="1999"/>
    <w:p>
      <w:pPr>
        <w:spacing w:after="0"/>
        <w:ind w:left="0"/>
        <w:jc w:val="both"/>
      </w:pPr>
      <w:r>
        <w:rPr>
          <w:rFonts w:ascii="Times New Roman"/>
          <w:b w:val="false"/>
          <w:i w:val="false"/>
          <w:color w:val="000000"/>
          <w:sz w:val="28"/>
        </w:rPr>
        <w:t>
      6) қолданыстағы заңнамалық актілермен көзделген өзге құқықтарды және міндеттемелерді жүзеге асыру.</w:t>
      </w:r>
    </w:p>
    <w:bookmarkEnd w:id="1999"/>
    <w:bookmarkStart w:name="z9975" w:id="2000"/>
    <w:p>
      <w:pPr>
        <w:spacing w:after="0"/>
        <w:ind w:left="0"/>
        <w:jc w:val="left"/>
      </w:pPr>
      <w:r>
        <w:rPr>
          <w:rFonts w:ascii="Times New Roman"/>
          <w:b/>
          <w:i w:val="false"/>
          <w:color w:val="000000"/>
        </w:rPr>
        <w:t xml:space="preserve"> 3. Департаменттің қызметін ұйымдастыру</w:t>
      </w:r>
    </w:p>
    <w:bookmarkEnd w:id="2000"/>
    <w:bookmarkStart w:name="z9976" w:id="2001"/>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бастық жүзеге асырады.</w:t>
      </w:r>
    </w:p>
    <w:bookmarkEnd w:id="2001"/>
    <w:bookmarkStart w:name="z9977" w:id="2002"/>
    <w:p>
      <w:pPr>
        <w:spacing w:after="0"/>
        <w:ind w:left="0"/>
        <w:jc w:val="both"/>
      </w:pPr>
      <w:r>
        <w:rPr>
          <w:rFonts w:ascii="Times New Roman"/>
          <w:b w:val="false"/>
          <w:i w:val="false"/>
          <w:color w:val="000000"/>
          <w:sz w:val="28"/>
        </w:rPr>
        <w:t>
      17. Департамент бастығы Қазақстан Республикасының құқық қорғау органдары басшылығының президенттік резервінде тұрған полиция қызметкерлерінің қатарынан, Қазақстан Республикасы Ішкі істер министрі лауазымға тағайындайды және лауазымынан босатады.</w:t>
      </w:r>
    </w:p>
    <w:bookmarkEnd w:id="2002"/>
    <w:bookmarkStart w:name="z9978" w:id="2003"/>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қызметке тағайындалатын және қызметтен босатылатын орынбасарлары болады.</w:t>
      </w:r>
    </w:p>
    <w:bookmarkEnd w:id="2003"/>
    <w:bookmarkStart w:name="z9979" w:id="2004"/>
    <w:p>
      <w:pPr>
        <w:spacing w:after="0"/>
        <w:ind w:left="0"/>
        <w:jc w:val="both"/>
      </w:pPr>
      <w:r>
        <w:rPr>
          <w:rFonts w:ascii="Times New Roman"/>
          <w:b w:val="false"/>
          <w:i w:val="false"/>
          <w:color w:val="000000"/>
          <w:sz w:val="28"/>
        </w:rPr>
        <w:t>
      19. Департамент бастығының өкілеттігі:</w:t>
      </w:r>
    </w:p>
    <w:bookmarkEnd w:id="2004"/>
    <w:bookmarkStart w:name="z9980" w:id="2005"/>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2005"/>
    <w:bookmarkStart w:name="z9981" w:id="2006"/>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2006"/>
    <w:bookmarkStart w:name="z9982" w:id="2007"/>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2007"/>
    <w:bookmarkStart w:name="z9983" w:id="2008"/>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беру, материалдық көмек көрсету, даярлау (қайта даярлау), біліктілікті арттыру, арнайы атақ беру, көтермелеу, үстемеақы төлеу және сыйақы беру мәселелерін шешеді;</w:t>
      </w:r>
    </w:p>
    <w:bookmarkEnd w:id="2008"/>
    <w:bookmarkStart w:name="z9984" w:id="2009"/>
    <w:p>
      <w:pPr>
        <w:spacing w:after="0"/>
        <w:ind w:left="0"/>
        <w:jc w:val="both"/>
      </w:pPr>
      <w:r>
        <w:rPr>
          <w:rFonts w:ascii="Times New Roman"/>
          <w:b w:val="false"/>
          <w:i w:val="false"/>
          <w:color w:val="000000"/>
          <w:sz w:val="28"/>
        </w:rPr>
        <w:t>
      5) Департамент қызметкерлері арасында тәрбие, идеологиялық және имидждік жұмысын ұйымдастырады, олардың тәртіпті, заңдылықты, құпиялық режимін сақтауын және кәсіби деңгейін арттыруды қамтамасыз етеді;</w:t>
      </w:r>
    </w:p>
    <w:bookmarkEnd w:id="2009"/>
    <w:bookmarkStart w:name="z9985" w:id="2010"/>
    <w:p>
      <w:pPr>
        <w:spacing w:after="0"/>
        <w:ind w:left="0"/>
        <w:jc w:val="both"/>
      </w:pPr>
      <w:r>
        <w:rPr>
          <w:rFonts w:ascii="Times New Roman"/>
          <w:b w:val="false"/>
          <w:i w:val="false"/>
          <w:color w:val="000000"/>
          <w:sz w:val="28"/>
        </w:rPr>
        <w:t>
      6) Департаментте және оның құрылымдық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асыруға дербес жауапты болады;</w:t>
      </w:r>
    </w:p>
    <w:bookmarkEnd w:id="2010"/>
    <w:bookmarkStart w:name="z9986" w:id="2011"/>
    <w:p>
      <w:pPr>
        <w:spacing w:after="0"/>
        <w:ind w:left="0"/>
        <w:jc w:val="both"/>
      </w:pPr>
      <w:r>
        <w:rPr>
          <w:rFonts w:ascii="Times New Roman"/>
          <w:b w:val="false"/>
          <w:i w:val="false"/>
          <w:color w:val="000000"/>
          <w:sz w:val="28"/>
        </w:rPr>
        <w:t>
      7) Департаменттің құрылымдық бөлімшелері туралы ережелерді және лауазымды адамдардың функционалдық міндеттерін бекітеді;</w:t>
      </w:r>
    </w:p>
    <w:bookmarkEnd w:id="2011"/>
    <w:bookmarkStart w:name="z9987" w:id="2012"/>
    <w:p>
      <w:pPr>
        <w:spacing w:after="0"/>
        <w:ind w:left="0"/>
        <w:jc w:val="both"/>
      </w:pPr>
      <w:r>
        <w:rPr>
          <w:rFonts w:ascii="Times New Roman"/>
          <w:b w:val="false"/>
          <w:i w:val="false"/>
          <w:color w:val="000000"/>
          <w:sz w:val="28"/>
        </w:rPr>
        <w:t>
      8) берілген құқықтар шегінде құқық қорғау қызметі туралы заңнамаға және еңбек заңнамасына сәйкес тәртіптік жаза қолданады;</w:t>
      </w:r>
    </w:p>
    <w:bookmarkEnd w:id="2012"/>
    <w:bookmarkStart w:name="z9988" w:id="2013"/>
    <w:p>
      <w:pPr>
        <w:spacing w:after="0"/>
        <w:ind w:left="0"/>
        <w:jc w:val="both"/>
      </w:pPr>
      <w:r>
        <w:rPr>
          <w:rFonts w:ascii="Times New Roman"/>
          <w:b w:val="false"/>
          <w:i w:val="false"/>
          <w:color w:val="000000"/>
          <w:sz w:val="28"/>
        </w:rPr>
        <w:t>
      9)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рұқсат береді;</w:t>
      </w:r>
    </w:p>
    <w:bookmarkEnd w:id="2013"/>
    <w:bookmarkStart w:name="z9989" w:id="2014"/>
    <w:p>
      <w:pPr>
        <w:spacing w:after="0"/>
        <w:ind w:left="0"/>
        <w:jc w:val="both"/>
      </w:pPr>
      <w:r>
        <w:rPr>
          <w:rFonts w:ascii="Times New Roman"/>
          <w:b w:val="false"/>
          <w:i w:val="false"/>
          <w:color w:val="000000"/>
          <w:sz w:val="28"/>
        </w:rPr>
        <w:t>
      10) өз құзыреті шегінде бұйрықтар шығарады;</w:t>
      </w:r>
    </w:p>
    <w:bookmarkEnd w:id="2014"/>
    <w:bookmarkStart w:name="z9990" w:id="2015"/>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2015"/>
    <w:bookmarkStart w:name="z9991" w:id="2016"/>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адам жүзеге асырады.</w:t>
      </w:r>
    </w:p>
    <w:bookmarkEnd w:id="2016"/>
    <w:bookmarkStart w:name="z9992" w:id="2017"/>
    <w:p>
      <w:pPr>
        <w:spacing w:after="0"/>
        <w:ind w:left="0"/>
        <w:jc w:val="both"/>
      </w:pPr>
      <w:r>
        <w:rPr>
          <w:rFonts w:ascii="Times New Roman"/>
          <w:b w:val="false"/>
          <w:i w:val="false"/>
          <w:color w:val="000000"/>
          <w:sz w:val="28"/>
        </w:rPr>
        <w:t>
      20. Департамент бастығы қолданыстағы заңнамаға сәйкес өз орынбасарларының өкілеттіктерін белгілейді.</w:t>
      </w:r>
    </w:p>
    <w:bookmarkEnd w:id="2017"/>
    <w:bookmarkStart w:name="z9993" w:id="2018"/>
    <w:p>
      <w:pPr>
        <w:spacing w:after="0"/>
        <w:ind w:left="0"/>
        <w:jc w:val="left"/>
      </w:pPr>
      <w:r>
        <w:rPr>
          <w:rFonts w:ascii="Times New Roman"/>
          <w:b/>
          <w:i w:val="false"/>
          <w:color w:val="000000"/>
        </w:rPr>
        <w:t xml:space="preserve"> 4. Департаменттің мүлкі</w:t>
      </w:r>
    </w:p>
    <w:bookmarkEnd w:id="2018"/>
    <w:bookmarkStart w:name="z9994" w:id="2019"/>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2019"/>
    <w:bookmarkStart w:name="z9995" w:id="2020"/>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2020"/>
    <w:bookmarkStart w:name="z9996" w:id="2021"/>
    <w:p>
      <w:pPr>
        <w:spacing w:after="0"/>
        <w:ind w:left="0"/>
        <w:jc w:val="both"/>
      </w:pPr>
      <w:r>
        <w:rPr>
          <w:rFonts w:ascii="Times New Roman"/>
          <w:b w:val="false"/>
          <w:i w:val="false"/>
          <w:color w:val="000000"/>
          <w:sz w:val="28"/>
        </w:rPr>
        <w:t>
      22. Департаментке бекітілген мүлік республикалық және коммуналдық меншікке жатады.</w:t>
      </w:r>
    </w:p>
    <w:bookmarkEnd w:id="2021"/>
    <w:bookmarkStart w:name="z9997" w:id="2022"/>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022"/>
    <w:bookmarkStart w:name="z9998" w:id="2023"/>
    <w:p>
      <w:pPr>
        <w:spacing w:after="0"/>
        <w:ind w:left="0"/>
        <w:jc w:val="left"/>
      </w:pPr>
      <w:r>
        <w:rPr>
          <w:rFonts w:ascii="Times New Roman"/>
          <w:b/>
          <w:i w:val="false"/>
          <w:color w:val="000000"/>
        </w:rPr>
        <w:t xml:space="preserve"> 5. Департаментті қайта ұйымдастыру және тарату</w:t>
      </w:r>
    </w:p>
    <w:bookmarkEnd w:id="2023"/>
    <w:bookmarkStart w:name="z9999" w:id="202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0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12-1 қосымша</w:t>
            </w:r>
          </w:p>
        </w:tc>
      </w:tr>
    </w:tbl>
    <w:bookmarkStart w:name="z8316" w:id="2025"/>
    <w:p>
      <w:pPr>
        <w:spacing w:after="0"/>
        <w:ind w:left="0"/>
        <w:jc w:val="left"/>
      </w:pPr>
      <w:r>
        <w:rPr>
          <w:rFonts w:ascii="Times New Roman"/>
          <w:b/>
          <w:i w:val="false"/>
          <w:color w:val="000000"/>
        </w:rPr>
        <w:t xml:space="preserve"> Қазақстан Республикасы Ішкі істер министрлігі Жетісу облысы Полиция департаменті туралы ереже</w:t>
      </w:r>
    </w:p>
    <w:bookmarkEnd w:id="2025"/>
    <w:p>
      <w:pPr>
        <w:spacing w:after="0"/>
        <w:ind w:left="0"/>
        <w:jc w:val="both"/>
      </w:pPr>
      <w:r>
        <w:rPr>
          <w:rFonts w:ascii="Times New Roman"/>
          <w:b w:val="false"/>
          <w:i w:val="false"/>
          <w:color w:val="ff0000"/>
          <w:sz w:val="28"/>
        </w:rPr>
        <w:t xml:space="preserve">
      Ескерту. Бұйрық 12-1-қосымшамен толықтырылды - ҚР Ішкі істер министрінің м.а. 25.07.2022 </w:t>
      </w:r>
      <w:r>
        <w:rPr>
          <w:rFonts w:ascii="Times New Roman"/>
          <w:b w:val="false"/>
          <w:i w:val="false"/>
          <w:color w:val="ff0000"/>
          <w:sz w:val="28"/>
        </w:rPr>
        <w:t>№ 619</w:t>
      </w:r>
      <w:r>
        <w:rPr>
          <w:rFonts w:ascii="Times New Roman"/>
          <w:b w:val="false"/>
          <w:i w:val="false"/>
          <w:color w:val="ff0000"/>
          <w:sz w:val="28"/>
        </w:rPr>
        <w:t xml:space="preserve">; жаңа редакцияда – ҚР Ішкі істер министрінің 11.04.2023 </w:t>
      </w:r>
      <w:r>
        <w:rPr>
          <w:rFonts w:ascii="Times New Roman"/>
          <w:b w:val="false"/>
          <w:i w:val="false"/>
          <w:color w:val="ff0000"/>
          <w:sz w:val="28"/>
        </w:rPr>
        <w:t>№ 287</w:t>
      </w:r>
      <w:r>
        <w:rPr>
          <w:rFonts w:ascii="Times New Roman"/>
          <w:b w:val="false"/>
          <w:i w:val="false"/>
          <w:color w:val="ff0000"/>
          <w:sz w:val="28"/>
        </w:rPr>
        <w:t xml:space="preserve"> бұйрықтарымен.</w:t>
      </w:r>
    </w:p>
    <w:bookmarkStart w:name="z10000" w:id="2026"/>
    <w:p>
      <w:pPr>
        <w:spacing w:after="0"/>
        <w:ind w:left="0"/>
        <w:jc w:val="left"/>
      </w:pPr>
      <w:r>
        <w:rPr>
          <w:rFonts w:ascii="Times New Roman"/>
          <w:b/>
          <w:i w:val="false"/>
          <w:color w:val="000000"/>
        </w:rPr>
        <w:t xml:space="preserve"> 1. Жалпы ережелер</w:t>
      </w:r>
    </w:p>
    <w:bookmarkEnd w:id="2026"/>
    <w:bookmarkStart w:name="z10001" w:id="2027"/>
    <w:p>
      <w:pPr>
        <w:spacing w:after="0"/>
        <w:ind w:left="0"/>
        <w:jc w:val="both"/>
      </w:pPr>
      <w:r>
        <w:rPr>
          <w:rFonts w:ascii="Times New Roman"/>
          <w:b w:val="false"/>
          <w:i w:val="false"/>
          <w:color w:val="000000"/>
          <w:sz w:val="28"/>
        </w:rPr>
        <w:t>
      1. Жетісу облысының Полиция департаменті (бұдан әрі–Департамент) Қазақстан Республикасы Ішкі істер министрлігінің (бұдан әрі-Министрлік) облыс аумағындағы полиция органдары мен бөліністеріне басшылық етуді жүзеге асыратын аумақтық бөлінісі болып табылады.</w:t>
      </w:r>
    </w:p>
    <w:bookmarkEnd w:id="2027"/>
    <w:bookmarkStart w:name="z10002" w:id="202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028"/>
    <w:bookmarkStart w:name="z10003" w:id="202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2029"/>
    <w:bookmarkStart w:name="z10004" w:id="203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030"/>
    <w:bookmarkStart w:name="z10005" w:id="2031"/>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болуға құқығы бар.</w:t>
      </w:r>
    </w:p>
    <w:bookmarkEnd w:id="2031"/>
    <w:bookmarkStart w:name="z10006" w:id="2032"/>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2032"/>
    <w:bookmarkStart w:name="z10007" w:id="2033"/>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2033"/>
    <w:bookmarkStart w:name="z10008" w:id="2034"/>
    <w:p>
      <w:pPr>
        <w:spacing w:after="0"/>
        <w:ind w:left="0"/>
        <w:jc w:val="both"/>
      </w:pPr>
      <w:r>
        <w:rPr>
          <w:rFonts w:ascii="Times New Roman"/>
          <w:b w:val="false"/>
          <w:i w:val="false"/>
          <w:color w:val="000000"/>
          <w:sz w:val="28"/>
        </w:rPr>
        <w:t>
      8. Департаменттің орналасқан жері: индексі 040000, Қазақстан Республикасы, Жетісу облысы, Талдықорған қаласы, І.Жансүгіров көшесі, 91/95-үй</w:t>
      </w:r>
    </w:p>
    <w:bookmarkEnd w:id="2034"/>
    <w:bookmarkStart w:name="z10009" w:id="2035"/>
    <w:p>
      <w:pPr>
        <w:spacing w:after="0"/>
        <w:ind w:left="0"/>
        <w:jc w:val="both"/>
      </w:pPr>
      <w:r>
        <w:rPr>
          <w:rFonts w:ascii="Times New Roman"/>
          <w:b w:val="false"/>
          <w:i w:val="false"/>
          <w:color w:val="000000"/>
          <w:sz w:val="28"/>
        </w:rPr>
        <w:t>
      9. Департаменттің толық атауы–"Қазақстан Республикасы Ішкі істер министрлігі Жетісу облысының Полиция департаменті" мемлекеттік мекемесі.</w:t>
      </w:r>
    </w:p>
    <w:bookmarkEnd w:id="2035"/>
    <w:bookmarkStart w:name="z10010" w:id="203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036"/>
    <w:bookmarkStart w:name="z10011" w:id="2037"/>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2037"/>
    <w:bookmarkStart w:name="z10012" w:id="2038"/>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2038"/>
    <w:bookmarkStart w:name="z10013" w:id="2039"/>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039"/>
    <w:bookmarkStart w:name="z10014" w:id="2040"/>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міндеттемелері</w:t>
      </w:r>
    </w:p>
    <w:bookmarkEnd w:id="2040"/>
    <w:bookmarkStart w:name="z10015" w:id="2041"/>
    <w:p>
      <w:pPr>
        <w:spacing w:after="0"/>
        <w:ind w:left="0"/>
        <w:jc w:val="both"/>
      </w:pPr>
      <w:r>
        <w:rPr>
          <w:rFonts w:ascii="Times New Roman"/>
          <w:b w:val="false"/>
          <w:i w:val="false"/>
          <w:color w:val="000000"/>
          <w:sz w:val="28"/>
        </w:rPr>
        <w:t>
      13. Департаменттің міндеттері:</w:t>
      </w:r>
    </w:p>
    <w:bookmarkEnd w:id="2041"/>
    <w:bookmarkStart w:name="z10016" w:id="2042"/>
    <w:p>
      <w:pPr>
        <w:spacing w:after="0"/>
        <w:ind w:left="0"/>
        <w:jc w:val="both"/>
      </w:pPr>
      <w:r>
        <w:rPr>
          <w:rFonts w:ascii="Times New Roman"/>
          <w:b w:val="false"/>
          <w:i w:val="false"/>
          <w:color w:val="000000"/>
          <w:sz w:val="28"/>
        </w:rPr>
        <w:t>
      1) құқық бұзушылықтар профилактикасы;</w:t>
      </w:r>
    </w:p>
    <w:bookmarkEnd w:id="2042"/>
    <w:bookmarkStart w:name="z10017" w:id="2043"/>
    <w:p>
      <w:pPr>
        <w:spacing w:after="0"/>
        <w:ind w:left="0"/>
        <w:jc w:val="both"/>
      </w:pPr>
      <w:r>
        <w:rPr>
          <w:rFonts w:ascii="Times New Roman"/>
          <w:b w:val="false"/>
          <w:i w:val="false"/>
          <w:color w:val="000000"/>
          <w:sz w:val="28"/>
        </w:rPr>
        <w:t>
      2) қоғамдық тәртіпті сақтау және жол қауіпсіздігін қамтамасыз ету;</w:t>
      </w:r>
    </w:p>
    <w:bookmarkEnd w:id="2043"/>
    <w:bookmarkStart w:name="z10018" w:id="2044"/>
    <w:p>
      <w:pPr>
        <w:spacing w:after="0"/>
        <w:ind w:left="0"/>
        <w:jc w:val="both"/>
      </w:pPr>
      <w:r>
        <w:rPr>
          <w:rFonts w:ascii="Times New Roman"/>
          <w:b w:val="false"/>
          <w:i w:val="false"/>
          <w:color w:val="000000"/>
          <w:sz w:val="28"/>
        </w:rPr>
        <w:t>
      3) қылмысқа қарсы күрес;</w:t>
      </w:r>
    </w:p>
    <w:bookmarkEnd w:id="2044"/>
    <w:bookmarkStart w:name="z10019" w:id="2045"/>
    <w:p>
      <w:pPr>
        <w:spacing w:after="0"/>
        <w:ind w:left="0"/>
        <w:jc w:val="both"/>
      </w:pPr>
      <w:r>
        <w:rPr>
          <w:rFonts w:ascii="Times New Roman"/>
          <w:b w:val="false"/>
          <w:i w:val="false"/>
          <w:color w:val="000000"/>
          <w:sz w:val="28"/>
        </w:rPr>
        <w:t>
      4) әкімшілік жазаны орындау;</w:t>
      </w:r>
    </w:p>
    <w:bookmarkEnd w:id="2045"/>
    <w:bookmarkStart w:name="z10020" w:id="2046"/>
    <w:p>
      <w:pPr>
        <w:spacing w:after="0"/>
        <w:ind w:left="0"/>
        <w:jc w:val="both"/>
      </w:pPr>
      <w:r>
        <w:rPr>
          <w:rFonts w:ascii="Times New Roman"/>
          <w:b w:val="false"/>
          <w:i w:val="false"/>
          <w:color w:val="000000"/>
          <w:sz w:val="28"/>
        </w:rPr>
        <w:t>
      5) Департаментке Қазақстан Республикасының заңдарымен және Қазақстан Республикасы Президентінің актілерімен жүктелген өзге де міндеттер.</w:t>
      </w:r>
    </w:p>
    <w:bookmarkEnd w:id="2046"/>
    <w:bookmarkStart w:name="z10021" w:id="2047"/>
    <w:p>
      <w:pPr>
        <w:spacing w:after="0"/>
        <w:ind w:left="0"/>
        <w:jc w:val="both"/>
      </w:pPr>
      <w:r>
        <w:rPr>
          <w:rFonts w:ascii="Times New Roman"/>
          <w:b w:val="false"/>
          <w:i w:val="false"/>
          <w:color w:val="000000"/>
          <w:sz w:val="28"/>
        </w:rPr>
        <w:t>
      14. Функциялары:</w:t>
      </w:r>
    </w:p>
    <w:bookmarkEnd w:id="2047"/>
    <w:bookmarkStart w:name="z10022" w:id="2048"/>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2048"/>
    <w:bookmarkStart w:name="z10023" w:id="2049"/>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2049"/>
    <w:bookmarkStart w:name="z10024" w:id="2050"/>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2050"/>
    <w:bookmarkStart w:name="z10025" w:id="2051"/>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жұмысына қатысады;</w:t>
      </w:r>
    </w:p>
    <w:bookmarkEnd w:id="2051"/>
    <w:bookmarkStart w:name="z10026" w:id="2052"/>
    <w:p>
      <w:pPr>
        <w:spacing w:after="0"/>
        <w:ind w:left="0"/>
        <w:jc w:val="both"/>
      </w:pPr>
      <w:r>
        <w:rPr>
          <w:rFonts w:ascii="Times New Roman"/>
          <w:b w:val="false"/>
          <w:i w:val="false"/>
          <w:color w:val="000000"/>
          <w:sz w:val="28"/>
        </w:rPr>
        <w:t>
      5) Қазақстан Республикасының заңнамасына сәйкес қоғамдық тәртіпті сақтауды жетілдіруге, құқық бұзушылықтар мен қылмыстардың профилактикасына бағытталған шаралардың іске асырылуын қамтамасыз етеді;</w:t>
      </w:r>
    </w:p>
    <w:bookmarkEnd w:id="2052"/>
    <w:bookmarkStart w:name="z10027" w:id="2053"/>
    <w:p>
      <w:pPr>
        <w:spacing w:after="0"/>
        <w:ind w:left="0"/>
        <w:jc w:val="both"/>
      </w:pPr>
      <w:r>
        <w:rPr>
          <w:rFonts w:ascii="Times New Roman"/>
          <w:b w:val="false"/>
          <w:i w:val="false"/>
          <w:color w:val="000000"/>
          <w:sz w:val="28"/>
        </w:rPr>
        <w:t>
      6) жол жүрісі қауіпсіздігін қамтамасыз ету бойынша бақылауды жүзеге асырады және шаралар қабылдайды, орындау үшін міндетті нұсқамалар береді;</w:t>
      </w:r>
    </w:p>
    <w:bookmarkEnd w:id="2053"/>
    <w:bookmarkStart w:name="z10028" w:id="2054"/>
    <w:p>
      <w:pPr>
        <w:spacing w:after="0"/>
        <w:ind w:left="0"/>
        <w:jc w:val="both"/>
      </w:pPr>
      <w:r>
        <w:rPr>
          <w:rFonts w:ascii="Times New Roman"/>
          <w:b w:val="false"/>
          <w:i w:val="false"/>
          <w:color w:val="000000"/>
          <w:sz w:val="28"/>
        </w:rPr>
        <w:t>
      7) құқық бұзушылықты және қылмысты анықтау, жолын кесу және алдын алу бойынша профилактикалық қызметті қамтамасыз етеді;</w:t>
      </w:r>
    </w:p>
    <w:bookmarkEnd w:id="2054"/>
    <w:bookmarkStart w:name="z10029" w:id="2055"/>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2055"/>
    <w:bookmarkStart w:name="z10030" w:id="2056"/>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2056"/>
    <w:bookmarkStart w:name="z10031" w:id="2057"/>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2057"/>
    <w:bookmarkStart w:name="z10032" w:id="2058"/>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2058"/>
    <w:bookmarkStart w:name="z10033" w:id="2059"/>
    <w:p>
      <w:pPr>
        <w:spacing w:after="0"/>
        <w:ind w:left="0"/>
        <w:jc w:val="both"/>
      </w:pPr>
      <w:r>
        <w:rPr>
          <w:rFonts w:ascii="Times New Roman"/>
          <w:b w:val="false"/>
          <w:i w:val="false"/>
          <w:color w:val="000000"/>
          <w:sz w:val="28"/>
        </w:rPr>
        <w:t>
      12) ішкі істер органдарының есебінде тұрған адамдардың, оның ішінде кәмелетке толмағандардың мінез-құлқына профилактикалық бақылауды қамтамасыз етеді;</w:t>
      </w:r>
    </w:p>
    <w:bookmarkEnd w:id="2059"/>
    <w:bookmarkStart w:name="z10034" w:id="2060"/>
    <w:p>
      <w:pPr>
        <w:spacing w:after="0"/>
        <w:ind w:left="0"/>
        <w:jc w:val="both"/>
      </w:pPr>
      <w:r>
        <w:rPr>
          <w:rFonts w:ascii="Times New Roman"/>
          <w:b w:val="false"/>
          <w:i w:val="false"/>
          <w:color w:val="000000"/>
          <w:sz w:val="28"/>
        </w:rPr>
        <w:t>
      13) қамауға алынған және сотталғандарды күзетуді және айдауылдауды жүзеге асырады;</w:t>
      </w:r>
    </w:p>
    <w:bookmarkEnd w:id="2060"/>
    <w:bookmarkStart w:name="z10035" w:id="2061"/>
    <w:p>
      <w:pPr>
        <w:spacing w:after="0"/>
        <w:ind w:left="0"/>
        <w:jc w:val="both"/>
      </w:pPr>
      <w:r>
        <w:rPr>
          <w:rFonts w:ascii="Times New Roman"/>
          <w:b w:val="false"/>
          <w:i w:val="false"/>
          <w:color w:val="000000"/>
          <w:sz w:val="28"/>
        </w:rPr>
        <w:t>
      14) ішкі істер органдарының арнайы мекемелерінде ұсталатын адамдардың санитариялық-эпидимиологиялық саламаттылығын және денсаулығын қорғауды қамтамасыз етеді (әкімшілік қамауға алынған адамдар үшін арнайы қабылдағыш, белгілі бір тұрғылықты жері жоқ адамдар үшін қабылдағыш–таратушы, уақытша ұстау изоляторы);</w:t>
      </w:r>
    </w:p>
    <w:bookmarkEnd w:id="2061"/>
    <w:bookmarkStart w:name="z10036" w:id="2062"/>
    <w:p>
      <w:pPr>
        <w:spacing w:after="0"/>
        <w:ind w:left="0"/>
        <w:jc w:val="both"/>
      </w:pPr>
      <w:r>
        <w:rPr>
          <w:rFonts w:ascii="Times New Roman"/>
          <w:b w:val="false"/>
          <w:i w:val="false"/>
          <w:color w:val="000000"/>
          <w:sz w:val="28"/>
        </w:rPr>
        <w:t>
      15) азаматтық және қызметтік қару мен оның патрондарының айналымына мемлекеттік бақылауды жүзеге асырады;</w:t>
      </w:r>
    </w:p>
    <w:bookmarkEnd w:id="2062"/>
    <w:bookmarkStart w:name="z10037" w:id="2063"/>
    <w:p>
      <w:pPr>
        <w:spacing w:after="0"/>
        <w:ind w:left="0"/>
        <w:jc w:val="both"/>
      </w:pPr>
      <w:r>
        <w:rPr>
          <w:rFonts w:ascii="Times New Roman"/>
          <w:b w:val="false"/>
          <w:i w:val="false"/>
          <w:color w:val="000000"/>
          <w:sz w:val="28"/>
        </w:rPr>
        <w:t>
      16) әйелдерге қатысты құқық бұзушылықтың алдын алу бойынша профилактикалық қызметін жүзеге асырады;</w:t>
      </w:r>
    </w:p>
    <w:bookmarkEnd w:id="2063"/>
    <w:bookmarkStart w:name="z10038" w:id="2064"/>
    <w:p>
      <w:pPr>
        <w:spacing w:after="0"/>
        <w:ind w:left="0"/>
        <w:jc w:val="both"/>
      </w:pPr>
      <w:r>
        <w:rPr>
          <w:rFonts w:ascii="Times New Roman"/>
          <w:b w:val="false"/>
          <w:i w:val="false"/>
          <w:color w:val="000000"/>
          <w:sz w:val="28"/>
        </w:rPr>
        <w:t>
      17) қоғамдық тәртіпті сақтауға және құқық бұзушылық профилактикасына қатысатын азаматтармен және ұйымдармен өзара іс-қимыл жасасады;</w:t>
      </w:r>
    </w:p>
    <w:bookmarkEnd w:id="2064"/>
    <w:bookmarkStart w:name="z10039" w:id="2065"/>
    <w:p>
      <w:pPr>
        <w:spacing w:after="0"/>
        <w:ind w:left="0"/>
        <w:jc w:val="both"/>
      </w:pPr>
      <w:r>
        <w:rPr>
          <w:rFonts w:ascii="Times New Roman"/>
          <w:b w:val="false"/>
          <w:i w:val="false"/>
          <w:color w:val="000000"/>
          <w:sz w:val="28"/>
        </w:rPr>
        <w:t>
      18) жол жүрісін реттеуді қамтамасыз етеді, сондай-ақ жолдарды жобалау, салу, жөндеу, күтіп ұстау және басқару кезінде, оның ішінде мүгедектігі бар адамдардың тең қолжетімділігін қамтамасыз ету мақсатында олардың қажеттіліктерін ескере отырып, жол инфрақұрылымын жақсарту жөнінде ұсыныстар енгізеді;</w:t>
      </w:r>
    </w:p>
    <w:bookmarkEnd w:id="2065"/>
    <w:bookmarkStart w:name="z10040" w:id="2066"/>
    <w:p>
      <w:pPr>
        <w:spacing w:after="0"/>
        <w:ind w:left="0"/>
        <w:jc w:val="both"/>
      </w:pPr>
      <w:r>
        <w:rPr>
          <w:rFonts w:ascii="Times New Roman"/>
          <w:b w:val="false"/>
          <w:i w:val="false"/>
          <w:color w:val="000000"/>
          <w:sz w:val="28"/>
        </w:rPr>
        <w:t>
      19) көлік құралдарының иелері мен жолаушылар тасымалдаушыларының көлік құралдары иелері мен тасымалдаушылардың заңнамада белгіленген азаматтық-құқықтық жауапкершілігін міндетті сақтандыру шартын жасасу жөніндегі міндеттерді орындауын бақылауды жүзеге асырады;</w:t>
      </w:r>
    </w:p>
    <w:bookmarkEnd w:id="2066"/>
    <w:bookmarkStart w:name="z10041" w:id="2067"/>
    <w:p>
      <w:pPr>
        <w:spacing w:after="0"/>
        <w:ind w:left="0"/>
        <w:jc w:val="both"/>
      </w:pPr>
      <w:r>
        <w:rPr>
          <w:rFonts w:ascii="Times New Roman"/>
          <w:b w:val="false"/>
          <w:i w:val="false"/>
          <w:color w:val="000000"/>
          <w:sz w:val="28"/>
        </w:rPr>
        <w:t>
      20) жол жүрісі қауіпсіздігінің қамтамасыз етілуін бақылауды жүзеге асырады және орындалуы міндетті нұсқамалар береді;</w:t>
      </w:r>
    </w:p>
    <w:bookmarkEnd w:id="2067"/>
    <w:bookmarkStart w:name="z10042" w:id="2068"/>
    <w:p>
      <w:pPr>
        <w:spacing w:after="0"/>
        <w:ind w:left="0"/>
        <w:jc w:val="both"/>
      </w:pPr>
      <w:r>
        <w:rPr>
          <w:rFonts w:ascii="Times New Roman"/>
          <w:b w:val="false"/>
          <w:i w:val="false"/>
          <w:color w:val="000000"/>
          <w:sz w:val="28"/>
        </w:rPr>
        <w:t>
      21) жол жүрісі және оның қауіпсіздігін қамтамасыз ету саласындағы мемлекеттік ақпараттық жүйелерді пайдаланады;</w:t>
      </w:r>
    </w:p>
    <w:bookmarkEnd w:id="2068"/>
    <w:bookmarkStart w:name="z10043" w:id="2069"/>
    <w:p>
      <w:pPr>
        <w:spacing w:after="0"/>
        <w:ind w:left="0"/>
        <w:jc w:val="both"/>
      </w:pPr>
      <w:r>
        <w:rPr>
          <w:rFonts w:ascii="Times New Roman"/>
          <w:b w:val="false"/>
          <w:i w:val="false"/>
          <w:color w:val="000000"/>
          <w:sz w:val="28"/>
        </w:rPr>
        <w:t>
      22) жергілікті атқарушы орган жанындағы Құқық бұзушылық профилактикасы жөніндегі ведомствоаралық комиссияның қызметін қамтамасыз етеді;</w:t>
      </w:r>
    </w:p>
    <w:bookmarkEnd w:id="2069"/>
    <w:bookmarkStart w:name="z10044" w:id="2070"/>
    <w:p>
      <w:pPr>
        <w:spacing w:after="0"/>
        <w:ind w:left="0"/>
        <w:jc w:val="both"/>
      </w:pPr>
      <w:r>
        <w:rPr>
          <w:rFonts w:ascii="Times New Roman"/>
          <w:b w:val="false"/>
          <w:i w:val="false"/>
          <w:color w:val="000000"/>
          <w:sz w:val="28"/>
        </w:rPr>
        <w:t>
      23) жол жүрісі қауіпсіздігін қамтамасыз ету саласындағы жұмысты арттыруға және жетілдіруге бағытталған шараларды әзірлеуге қатысады;</w:t>
      </w:r>
    </w:p>
    <w:bookmarkEnd w:id="2070"/>
    <w:bookmarkStart w:name="z10045" w:id="2071"/>
    <w:p>
      <w:pPr>
        <w:spacing w:after="0"/>
        <w:ind w:left="0"/>
        <w:jc w:val="both"/>
      </w:pPr>
      <w:r>
        <w:rPr>
          <w:rFonts w:ascii="Times New Roman"/>
          <w:b w:val="false"/>
          <w:i w:val="false"/>
          <w:color w:val="000000"/>
          <w:sz w:val="28"/>
        </w:rPr>
        <w:t>
      24) жол жүрісі және оның қауіпсіздігін қамтамасыз ету саласындағы мемлекеттік органдардың қызметін салааралық үйлестіруді жүзеге асырады;</w:t>
      </w:r>
    </w:p>
    <w:bookmarkEnd w:id="2071"/>
    <w:bookmarkStart w:name="z10046" w:id="2072"/>
    <w:p>
      <w:pPr>
        <w:spacing w:after="0"/>
        <w:ind w:left="0"/>
        <w:jc w:val="both"/>
      </w:pPr>
      <w:r>
        <w:rPr>
          <w:rFonts w:ascii="Times New Roman"/>
          <w:b w:val="false"/>
          <w:i w:val="false"/>
          <w:color w:val="000000"/>
          <w:sz w:val="28"/>
        </w:rPr>
        <w:t>
      25) жүргізуші куәліктерін беруді, сәйкестендіру нөмірі бойынша көлік құралдарын мемлекеттік тіркеуді және оларды есепке алуды ұйымдастырады;</w:t>
      </w:r>
    </w:p>
    <w:bookmarkEnd w:id="2072"/>
    <w:bookmarkStart w:name="z10047" w:id="2073"/>
    <w:p>
      <w:pPr>
        <w:spacing w:after="0"/>
        <w:ind w:left="0"/>
        <w:jc w:val="both"/>
      </w:pPr>
      <w:r>
        <w:rPr>
          <w:rFonts w:ascii="Times New Roman"/>
          <w:b w:val="false"/>
          <w:i w:val="false"/>
          <w:color w:val="000000"/>
          <w:sz w:val="28"/>
        </w:rPr>
        <w:t>
      26) кәмелетке толмағандарды құқық бұзушылықтар, қоғамға жат іс-әрекеттер жасауға тартатын не балаларға қатысты басқа да құқыққа қарсы іс-әрекеттер жасайтын адамдарды анықтайды және оларды Қазақстан Республикасының заңдарында көзделген жауаптылыққа тарту бойынша шаралар қолданады;</w:t>
      </w:r>
    </w:p>
    <w:bookmarkEnd w:id="2073"/>
    <w:bookmarkStart w:name="z10048" w:id="2074"/>
    <w:p>
      <w:pPr>
        <w:spacing w:after="0"/>
        <w:ind w:left="0"/>
        <w:jc w:val="both"/>
      </w:pPr>
      <w:r>
        <w:rPr>
          <w:rFonts w:ascii="Times New Roman"/>
          <w:b w:val="false"/>
          <w:i w:val="false"/>
          <w:color w:val="000000"/>
          <w:sz w:val="28"/>
        </w:rPr>
        <w:t>
      27) мүдделі мемлекеттік органдарға ықпал ететін себептер мен жағдайларды жою үшін ұсынымдар енгізе отырып, кәмелетке толмағандар жасаған немесе оларға қатысты жасалған құқық бұзушылықтар фактілерінің алдын алу бойынша шаралар қабылдайды, олардың орындалуын бақылауды қамтамасыз етеді;</w:t>
      </w:r>
    </w:p>
    <w:bookmarkEnd w:id="2074"/>
    <w:bookmarkStart w:name="z10049" w:id="2075"/>
    <w:p>
      <w:pPr>
        <w:spacing w:after="0"/>
        <w:ind w:left="0"/>
        <w:jc w:val="both"/>
      </w:pPr>
      <w:r>
        <w:rPr>
          <w:rFonts w:ascii="Times New Roman"/>
          <w:b w:val="false"/>
          <w:i w:val="false"/>
          <w:color w:val="000000"/>
          <w:sz w:val="28"/>
        </w:rPr>
        <w:t>
      28) жаппай тәртіпсіздіктердің жолын кесуге қатысады, оның ішінде түзеу мекемелерінде;</w:t>
      </w:r>
    </w:p>
    <w:bookmarkEnd w:id="2075"/>
    <w:bookmarkStart w:name="z10050" w:id="2076"/>
    <w:p>
      <w:pPr>
        <w:spacing w:after="0"/>
        <w:ind w:left="0"/>
        <w:jc w:val="both"/>
      </w:pPr>
      <w:r>
        <w:rPr>
          <w:rFonts w:ascii="Times New Roman"/>
          <w:b w:val="false"/>
          <w:i w:val="false"/>
          <w:color w:val="000000"/>
          <w:sz w:val="28"/>
        </w:rPr>
        <w:t>
      29) құзыреті шегінде әкімшілік құқық бұзушылық туралы істер бойынша іс жүргізуді жүзеге асырады және әкімшілік заңнаманы іске асыру кезінде заңдылықтың сақталуын бақылайды;</w:t>
      </w:r>
    </w:p>
    <w:bookmarkEnd w:id="2076"/>
    <w:bookmarkStart w:name="z10051" w:id="2077"/>
    <w:p>
      <w:pPr>
        <w:spacing w:after="0"/>
        <w:ind w:left="0"/>
        <w:jc w:val="both"/>
      </w:pPr>
      <w:r>
        <w:rPr>
          <w:rFonts w:ascii="Times New Roman"/>
          <w:b w:val="false"/>
          <w:i w:val="false"/>
          <w:color w:val="000000"/>
          <w:sz w:val="28"/>
        </w:rPr>
        <w:t>
      30) карантиндік, санитариялық-эпидемияға қарсы және табиғатты қорғау іс-шараларына қатысады;</w:t>
      </w:r>
    </w:p>
    <w:bookmarkEnd w:id="2077"/>
    <w:bookmarkStart w:name="z10052" w:id="2078"/>
    <w:p>
      <w:pPr>
        <w:spacing w:after="0"/>
        <w:ind w:left="0"/>
        <w:jc w:val="both"/>
      </w:pPr>
      <w:r>
        <w:rPr>
          <w:rFonts w:ascii="Times New Roman"/>
          <w:b w:val="false"/>
          <w:i w:val="false"/>
          <w:color w:val="000000"/>
          <w:sz w:val="28"/>
        </w:rPr>
        <w:t>
      31) жеке және заңды тұлғаларға қылмыстық немесе әкімшілік құқық бұзушылықтар жасауға ықпал ететін себептер мен жағдайларды жою туралы орындалуы міндетті нұсқамалар, ұсынымдар енгізеді;</w:t>
      </w:r>
    </w:p>
    <w:bookmarkEnd w:id="2078"/>
    <w:bookmarkStart w:name="z10053" w:id="2079"/>
    <w:p>
      <w:pPr>
        <w:spacing w:after="0"/>
        <w:ind w:left="0"/>
        <w:jc w:val="both"/>
      </w:pPr>
      <w:r>
        <w:rPr>
          <w:rFonts w:ascii="Times New Roman"/>
          <w:b w:val="false"/>
          <w:i w:val="false"/>
          <w:color w:val="000000"/>
          <w:sz w:val="28"/>
        </w:rPr>
        <w:t>
      32) жедел-профилактикалық, іздестіру және өзге де арнайы іс-шараларды жүргізу кезінде бақылау-өткізу пункттерін белгілейді;</w:t>
      </w:r>
    </w:p>
    <w:bookmarkEnd w:id="2079"/>
    <w:bookmarkStart w:name="z10054" w:id="2080"/>
    <w:p>
      <w:pPr>
        <w:spacing w:after="0"/>
        <w:ind w:left="0"/>
        <w:jc w:val="both"/>
      </w:pPr>
      <w:r>
        <w:rPr>
          <w:rFonts w:ascii="Times New Roman"/>
          <w:b w:val="false"/>
          <w:i w:val="false"/>
          <w:color w:val="000000"/>
          <w:sz w:val="28"/>
        </w:rPr>
        <w:t>
      33) заңнамаға сәйкес қаруды, оқ-дәрілерді, есірткі құралдарын, психотроптық заттар мен прекурсорларды, сондай-ақ тыйым салынған өзге де заттарды алып қою бойынша профилактикалық іс-шаралар жүргізуді ұйымдастырады;</w:t>
      </w:r>
    </w:p>
    <w:bookmarkEnd w:id="2080"/>
    <w:bookmarkStart w:name="z10055" w:id="2081"/>
    <w:p>
      <w:pPr>
        <w:spacing w:after="0"/>
        <w:ind w:left="0"/>
        <w:jc w:val="both"/>
      </w:pPr>
      <w:r>
        <w:rPr>
          <w:rFonts w:ascii="Times New Roman"/>
          <w:b w:val="false"/>
          <w:i w:val="false"/>
          <w:color w:val="000000"/>
          <w:sz w:val="28"/>
        </w:rPr>
        <w:t>
      34) ата-анасының қамқорлығынсыз қалған балаларды мемлекеттік мекемелерге жіберу немесе кәмелетке толмағандарды қамқоршылыққа немесе қорғаншылыққа алуды ресімдеу жөніндегі қызметті ұйымдастырады;</w:t>
      </w:r>
    </w:p>
    <w:bookmarkEnd w:id="2081"/>
    <w:bookmarkStart w:name="z10056" w:id="2082"/>
    <w:p>
      <w:pPr>
        <w:spacing w:after="0"/>
        <w:ind w:left="0"/>
        <w:jc w:val="both"/>
      </w:pPr>
      <w:r>
        <w:rPr>
          <w:rFonts w:ascii="Times New Roman"/>
          <w:b w:val="false"/>
          <w:i w:val="false"/>
          <w:color w:val="000000"/>
          <w:sz w:val="28"/>
        </w:rPr>
        <w:t>
      35) полиция органдарының арнаулы мекемелерінде қылмыстық құқық бұзушылықтар жасауда күдіктілер мен айыпталушыларды, тұрғылықты жері және құжаттары белгісіз адамдарды, әкімшілік қамауға алынғандарды ұстауды, күдіктілер мен айыпталушыларды айдауылмен алып жүруді, оларға қатысты қылмыстық (әкімшілік) процесті жүргізетін органдардың қаулыларын, ұйғарымдары мен үкімдерін орындауды ұйымдастырады;</w:t>
      </w:r>
    </w:p>
    <w:bookmarkEnd w:id="2082"/>
    <w:bookmarkStart w:name="z10057" w:id="2083"/>
    <w:p>
      <w:pPr>
        <w:spacing w:after="0"/>
        <w:ind w:left="0"/>
        <w:jc w:val="both"/>
      </w:pPr>
      <w:r>
        <w:rPr>
          <w:rFonts w:ascii="Times New Roman"/>
          <w:b w:val="false"/>
          <w:i w:val="false"/>
          <w:color w:val="000000"/>
          <w:sz w:val="28"/>
        </w:rPr>
        <w:t>
      36) елдегі қоғамдық-саяси ахуалға мониторингті қамтамасыз етеді және оны тұрақсыздандыру әрекеттеріне уақтылы ден қою жөнінде шаралар қабылдайды;</w:t>
      </w:r>
    </w:p>
    <w:bookmarkEnd w:id="2083"/>
    <w:bookmarkStart w:name="z10058" w:id="2084"/>
    <w:p>
      <w:pPr>
        <w:spacing w:after="0"/>
        <w:ind w:left="0"/>
        <w:jc w:val="both"/>
      </w:pPr>
      <w:r>
        <w:rPr>
          <w:rFonts w:ascii="Times New Roman"/>
          <w:b w:val="false"/>
          <w:i w:val="false"/>
          <w:color w:val="000000"/>
          <w:sz w:val="28"/>
        </w:rPr>
        <w:t>
      37) қоғамдық тәртіпті сақтауды қамтамасыз ету, сондай-ақ төтенше жағдайлар кезінде жедел-қызметтік міндеттерді орындау жөніндегі арнайы жедел жоспарлар іс-шараларын әзірлеуге және іске асыруға қатысады, әкімшілік полицияның қажетті күштері мен құралдарын тартуды және олардың басқа құқық қорғау органдарымен және күштік құрылымдармен өзара іс-қимылын қамтамасыз етеді;</w:t>
      </w:r>
    </w:p>
    <w:bookmarkEnd w:id="2084"/>
    <w:bookmarkStart w:name="z10059" w:id="2085"/>
    <w:p>
      <w:pPr>
        <w:spacing w:after="0"/>
        <w:ind w:left="0"/>
        <w:jc w:val="both"/>
      </w:pPr>
      <w:r>
        <w:rPr>
          <w:rFonts w:ascii="Times New Roman"/>
          <w:b w:val="false"/>
          <w:i w:val="false"/>
          <w:color w:val="000000"/>
          <w:sz w:val="28"/>
        </w:rPr>
        <w:t>
      38) қоғамдық-саяси, спорттық және спорттық-бұқаралық, ойын-сауық мәдени-бұқаралық іс-шараларды өткізу кезінде, сондай-ақ мемлекет басшыларының, басқа да шетелдік саяси және мемлекет қайраткерлерінің сапарлары кезінде қоғамдық тәртіпті сақтау жөніндегі шаралар кешенін ұйымдастыруды қамтамасыз етеді;</w:t>
      </w:r>
    </w:p>
    <w:bookmarkEnd w:id="2085"/>
    <w:bookmarkStart w:name="z10060" w:id="2086"/>
    <w:p>
      <w:pPr>
        <w:spacing w:after="0"/>
        <w:ind w:left="0"/>
        <w:jc w:val="both"/>
      </w:pPr>
      <w:r>
        <w:rPr>
          <w:rFonts w:ascii="Times New Roman"/>
          <w:b w:val="false"/>
          <w:i w:val="false"/>
          <w:color w:val="000000"/>
          <w:sz w:val="28"/>
        </w:rPr>
        <w:t>
      39) қылмыстық істер бойынша сотқа дейінгі іс жүргізу барысында сот актілерін, судьялардың талаптарын, прокурордың қаулыларын, нұсқамалары мен талаптарын, тергеушінің, анықтаушының жазбаша тапсырмаларын орындайды;</w:t>
      </w:r>
    </w:p>
    <w:bookmarkEnd w:id="2086"/>
    <w:bookmarkStart w:name="z10061" w:id="2087"/>
    <w:p>
      <w:pPr>
        <w:spacing w:after="0"/>
        <w:ind w:left="0"/>
        <w:jc w:val="both"/>
      </w:pPr>
      <w:r>
        <w:rPr>
          <w:rFonts w:ascii="Times New Roman"/>
          <w:b w:val="false"/>
          <w:i w:val="false"/>
          <w:color w:val="000000"/>
          <w:sz w:val="28"/>
        </w:rPr>
        <w:t>
      40) құзыреті шегінде қылмыстық құқық бұзушылықтарды анықтауды, жолын кесуді, алдын алуды және ашуды ұйымдастырады және жүзеге асырады;</w:t>
      </w:r>
    </w:p>
    <w:bookmarkEnd w:id="2087"/>
    <w:bookmarkStart w:name="z10062" w:id="2088"/>
    <w:p>
      <w:pPr>
        <w:spacing w:after="0"/>
        <w:ind w:left="0"/>
        <w:jc w:val="both"/>
      </w:pPr>
      <w:r>
        <w:rPr>
          <w:rFonts w:ascii="Times New Roman"/>
          <w:b w:val="false"/>
          <w:i w:val="false"/>
          <w:color w:val="000000"/>
          <w:sz w:val="28"/>
        </w:rPr>
        <w:t>
      41) заңнамаға сәйкес жедел-іздестіру қызметін жүзеге асырады;</w:t>
      </w:r>
    </w:p>
    <w:bookmarkEnd w:id="2088"/>
    <w:bookmarkStart w:name="z10063" w:id="2089"/>
    <w:p>
      <w:pPr>
        <w:spacing w:after="0"/>
        <w:ind w:left="0"/>
        <w:jc w:val="both"/>
      </w:pPr>
      <w:r>
        <w:rPr>
          <w:rFonts w:ascii="Times New Roman"/>
          <w:b w:val="false"/>
          <w:i w:val="false"/>
          <w:color w:val="000000"/>
          <w:sz w:val="28"/>
        </w:rPr>
        <w:t>
      42) ішкі істер органдарының құзыретіне жататын қылмыстық құқық бұзушылық бойынша сотқа дейінгі тергеуді жүзеге асырады;</w:t>
      </w:r>
    </w:p>
    <w:bookmarkEnd w:id="2089"/>
    <w:bookmarkStart w:name="z10064" w:id="2090"/>
    <w:p>
      <w:pPr>
        <w:spacing w:after="0"/>
        <w:ind w:left="0"/>
        <w:jc w:val="both"/>
      </w:pPr>
      <w:r>
        <w:rPr>
          <w:rFonts w:ascii="Times New Roman"/>
          <w:b w:val="false"/>
          <w:i w:val="false"/>
          <w:color w:val="000000"/>
          <w:sz w:val="28"/>
        </w:rPr>
        <w:t>
      43)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қызметтен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2090"/>
    <w:bookmarkStart w:name="z10065" w:id="2091"/>
    <w:p>
      <w:pPr>
        <w:spacing w:after="0"/>
        <w:ind w:left="0"/>
        <w:jc w:val="both"/>
      </w:pPr>
      <w:r>
        <w:rPr>
          <w:rFonts w:ascii="Times New Roman"/>
          <w:b w:val="false"/>
          <w:i w:val="false"/>
          <w:color w:val="000000"/>
          <w:sz w:val="28"/>
        </w:rPr>
        <w:t>
      44)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2091"/>
    <w:bookmarkStart w:name="z10066" w:id="2092"/>
    <w:p>
      <w:pPr>
        <w:spacing w:after="0"/>
        <w:ind w:left="0"/>
        <w:jc w:val="both"/>
      </w:pPr>
      <w:r>
        <w:rPr>
          <w:rFonts w:ascii="Times New Roman"/>
          <w:b w:val="false"/>
          <w:i w:val="false"/>
          <w:color w:val="000000"/>
          <w:sz w:val="28"/>
        </w:rPr>
        <w:t>
      45) шет мемлекеттермен экстрадицияланатындарды және сотталғандарды қабылдау-беруді ұйымдастырады;</w:t>
      </w:r>
    </w:p>
    <w:bookmarkEnd w:id="2092"/>
    <w:bookmarkStart w:name="z10067" w:id="2093"/>
    <w:p>
      <w:pPr>
        <w:spacing w:after="0"/>
        <w:ind w:left="0"/>
        <w:jc w:val="both"/>
      </w:pPr>
      <w:r>
        <w:rPr>
          <w:rFonts w:ascii="Times New Roman"/>
          <w:b w:val="false"/>
          <w:i w:val="false"/>
          <w:color w:val="000000"/>
          <w:sz w:val="28"/>
        </w:rPr>
        <w:t>
      46) заңнамада белгіленген тәртіпте Қазақстан Республикасының халықаралық 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2093"/>
    <w:bookmarkStart w:name="z10068" w:id="2094"/>
    <w:p>
      <w:pPr>
        <w:spacing w:after="0"/>
        <w:ind w:left="0"/>
        <w:jc w:val="both"/>
      </w:pPr>
      <w:r>
        <w:rPr>
          <w:rFonts w:ascii="Times New Roman"/>
          <w:b w:val="false"/>
          <w:i w:val="false"/>
          <w:color w:val="000000"/>
          <w:sz w:val="28"/>
        </w:rPr>
        <w:t>
      47) қылмыстық процеске қатысушылардың және өзге адамдардың өмірін, денсаулығын, ар-намысын және мүлігін сақтауды бақылауды жүзеге асырады;</w:t>
      </w:r>
    </w:p>
    <w:bookmarkEnd w:id="2094"/>
    <w:bookmarkStart w:name="z10069" w:id="2095"/>
    <w:p>
      <w:pPr>
        <w:spacing w:after="0"/>
        <w:ind w:left="0"/>
        <w:jc w:val="both"/>
      </w:pPr>
      <w:r>
        <w:rPr>
          <w:rFonts w:ascii="Times New Roman"/>
          <w:b w:val="false"/>
          <w:i w:val="false"/>
          <w:color w:val="000000"/>
          <w:sz w:val="28"/>
        </w:rPr>
        <w:t>
      48)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2095"/>
    <w:bookmarkStart w:name="z10070" w:id="2096"/>
    <w:p>
      <w:pPr>
        <w:spacing w:after="0"/>
        <w:ind w:left="0"/>
        <w:jc w:val="both"/>
      </w:pPr>
      <w:r>
        <w:rPr>
          <w:rFonts w:ascii="Times New Roman"/>
          <w:b w:val="false"/>
          <w:i w:val="false"/>
          <w:color w:val="000000"/>
          <w:sz w:val="28"/>
        </w:rPr>
        <w:t>
      49) нашақорлықпен және уытқұмарлықпен ауыратын адамдарға медициналық-әлеуметтік көмек көрсетуді ұйымдастыруда мемлекеттік денсаулық сақтау органдарына көмек көрсетеді, оны көрсету кезінде азаматтардың құқықтары мен бостандықтарына кепілдікті қамтамасыз етеді;</w:t>
      </w:r>
    </w:p>
    <w:bookmarkEnd w:id="2096"/>
    <w:bookmarkStart w:name="z10071" w:id="2097"/>
    <w:p>
      <w:pPr>
        <w:spacing w:after="0"/>
        <w:ind w:left="0"/>
        <w:jc w:val="both"/>
      </w:pPr>
      <w:r>
        <w:rPr>
          <w:rFonts w:ascii="Times New Roman"/>
          <w:b w:val="false"/>
          <w:i w:val="false"/>
          <w:color w:val="000000"/>
          <w:sz w:val="28"/>
        </w:rPr>
        <w:t>
      50)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профилактикасын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2097"/>
    <w:bookmarkStart w:name="z10072" w:id="2098"/>
    <w:p>
      <w:pPr>
        <w:spacing w:after="0"/>
        <w:ind w:left="0"/>
        <w:jc w:val="both"/>
      </w:pPr>
      <w:r>
        <w:rPr>
          <w:rFonts w:ascii="Times New Roman"/>
          <w:b w:val="false"/>
          <w:i w:val="false"/>
          <w:color w:val="000000"/>
          <w:sz w:val="28"/>
        </w:rPr>
        <w:t>
      51)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2098"/>
    <w:bookmarkStart w:name="z10073" w:id="2099"/>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2099"/>
    <w:bookmarkStart w:name="z10074" w:id="2100"/>
    <w:p>
      <w:pPr>
        <w:spacing w:after="0"/>
        <w:ind w:left="0"/>
        <w:jc w:val="both"/>
      </w:pPr>
      <w:r>
        <w:rPr>
          <w:rFonts w:ascii="Times New Roman"/>
          <w:b w:val="false"/>
          <w:i w:val="false"/>
          <w:color w:val="000000"/>
          <w:sz w:val="28"/>
        </w:rPr>
        <w:t>
      53)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2100"/>
    <w:bookmarkStart w:name="z10075" w:id="2101"/>
    <w:p>
      <w:pPr>
        <w:spacing w:after="0"/>
        <w:ind w:left="0"/>
        <w:jc w:val="both"/>
      </w:pPr>
      <w:r>
        <w:rPr>
          <w:rFonts w:ascii="Times New Roman"/>
          <w:b w:val="false"/>
          <w:i w:val="false"/>
          <w:color w:val="000000"/>
          <w:sz w:val="28"/>
        </w:rPr>
        <w:t>
      54) құрамында есірткі бар өсімдіктерді анықтау және жою бойынша, сондай-ақ есірткі заттарын заңсыз тасымалдау арналарының жолын кесу бойынша іс-шаралар өткізеді;</w:t>
      </w:r>
    </w:p>
    <w:bookmarkEnd w:id="2101"/>
    <w:bookmarkStart w:name="z10076" w:id="2102"/>
    <w:p>
      <w:pPr>
        <w:spacing w:after="0"/>
        <w:ind w:left="0"/>
        <w:jc w:val="both"/>
      </w:pPr>
      <w:r>
        <w:rPr>
          <w:rFonts w:ascii="Times New Roman"/>
          <w:b w:val="false"/>
          <w:i w:val="false"/>
          <w:color w:val="000000"/>
          <w:sz w:val="28"/>
        </w:rPr>
        <w:t>
      55)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2102"/>
    <w:bookmarkStart w:name="z10077" w:id="2103"/>
    <w:p>
      <w:pPr>
        <w:spacing w:after="0"/>
        <w:ind w:left="0"/>
        <w:jc w:val="both"/>
      </w:pPr>
      <w:r>
        <w:rPr>
          <w:rFonts w:ascii="Times New Roman"/>
          <w:b w:val="false"/>
          <w:i w:val="false"/>
          <w:color w:val="000000"/>
          <w:sz w:val="28"/>
        </w:rPr>
        <w:t>
      56) Қазақстан Республикасында бақылауға жататын есірткі, психотроптық заттар және прекурсорлар тізімін және Заңсыз айналымда жүргені анықталған есірткі, психотроптық заттарды және прекурсорларды шағын ірі және аса ірі мөлшерге жатқызу туралы жиынтық кестені өзгерту мен толықтыру бойынша ұсыныстар енгізеді;</w:t>
      </w:r>
    </w:p>
    <w:bookmarkEnd w:id="2103"/>
    <w:bookmarkStart w:name="z10078" w:id="2104"/>
    <w:p>
      <w:pPr>
        <w:spacing w:after="0"/>
        <w:ind w:left="0"/>
        <w:jc w:val="both"/>
      </w:pPr>
      <w:r>
        <w:rPr>
          <w:rFonts w:ascii="Times New Roman"/>
          <w:b w:val="false"/>
          <w:i w:val="false"/>
          <w:color w:val="000000"/>
          <w:sz w:val="28"/>
        </w:rPr>
        <w:t>
      57)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ақпараттық-аналитикалық материалдарды дайындауды талдайды;</w:t>
      </w:r>
    </w:p>
    <w:bookmarkEnd w:id="2104"/>
    <w:bookmarkStart w:name="z10079" w:id="2105"/>
    <w:p>
      <w:pPr>
        <w:spacing w:after="0"/>
        <w:ind w:left="0"/>
        <w:jc w:val="both"/>
      </w:pPr>
      <w:r>
        <w:rPr>
          <w:rFonts w:ascii="Times New Roman"/>
          <w:b w:val="false"/>
          <w:i w:val="false"/>
          <w:color w:val="000000"/>
          <w:sz w:val="28"/>
        </w:rPr>
        <w:t>
      58) халықтың азаматтығы мен көші-қоны саласындағы мемлекеттік саясатты іске асыруға қатысады;</w:t>
      </w:r>
    </w:p>
    <w:bookmarkEnd w:id="2105"/>
    <w:bookmarkStart w:name="z10080" w:id="2106"/>
    <w:p>
      <w:pPr>
        <w:spacing w:after="0"/>
        <w:ind w:left="0"/>
        <w:jc w:val="both"/>
      </w:pPr>
      <w:r>
        <w:rPr>
          <w:rFonts w:ascii="Times New Roman"/>
          <w:b w:val="false"/>
          <w:i w:val="false"/>
          <w:color w:val="000000"/>
          <w:sz w:val="28"/>
        </w:rPr>
        <w:t>
      59) баспана іздеушілер мен босқындардың құқықтарының сақталуын қамтамасыз етеді;</w:t>
      </w:r>
    </w:p>
    <w:bookmarkEnd w:id="2106"/>
    <w:bookmarkStart w:name="z10081" w:id="2107"/>
    <w:p>
      <w:pPr>
        <w:spacing w:after="0"/>
        <w:ind w:left="0"/>
        <w:jc w:val="both"/>
      </w:pPr>
      <w:r>
        <w:rPr>
          <w:rFonts w:ascii="Times New Roman"/>
          <w:b w:val="false"/>
          <w:i w:val="false"/>
          <w:color w:val="000000"/>
          <w:sz w:val="28"/>
        </w:rPr>
        <w:t>
      60) Ұлттық қауіпсіздік органдарымен бірлесіп "Бүркіт" бірыңғай ақпараттық жүйесін, сондай-ақ көші-қон полициясының шетелдіктердің келуін, болуын және кетуін бақылау жөніндегі ақпараттық жүйесін әкімшілендіреді;</w:t>
      </w:r>
    </w:p>
    <w:bookmarkEnd w:id="2107"/>
    <w:bookmarkStart w:name="z10082" w:id="2108"/>
    <w:p>
      <w:pPr>
        <w:spacing w:after="0"/>
        <w:ind w:left="0"/>
        <w:jc w:val="both"/>
      </w:pPr>
      <w:r>
        <w:rPr>
          <w:rFonts w:ascii="Times New Roman"/>
          <w:b w:val="false"/>
          <w:i w:val="false"/>
          <w:color w:val="000000"/>
          <w:sz w:val="28"/>
        </w:rPr>
        <w:t>
      61) Қазақстан Республикасы Ұлттық қауіпсіздік комитетінің Шекара қызметімен бірлесіп шекара режимі қағидаларының сақталуын қамтамасыз етеді;</w:t>
      </w:r>
    </w:p>
    <w:bookmarkEnd w:id="2108"/>
    <w:bookmarkStart w:name="z10083" w:id="2109"/>
    <w:p>
      <w:pPr>
        <w:spacing w:after="0"/>
        <w:ind w:left="0"/>
        <w:jc w:val="both"/>
      </w:pPr>
      <w:r>
        <w:rPr>
          <w:rFonts w:ascii="Times New Roman"/>
          <w:b w:val="false"/>
          <w:i w:val="false"/>
          <w:color w:val="000000"/>
          <w:sz w:val="28"/>
        </w:rPr>
        <w:t>
      62) Қазақстан Республикасының Мемлекеттік шекарасын және оның режимін, Қазақстан Республикасының Мемлекеттік шекарасы арқылы өткізу пункттеріндегі режимді бұзған адамдарды іздестіруде, азаматтардың Қазақстан Республикасының Мемлекеттік шекарасында жасаған құқық бұзушылықтардың мән-жайларын анықтауда және тексеруде Қазақстан Республикасы Ұлттық қауіпсіздік комитетінің Шекара қызметіне жәрдем көрсетеді</w:t>
      </w:r>
    </w:p>
    <w:bookmarkEnd w:id="2109"/>
    <w:bookmarkStart w:name="z10084" w:id="2110"/>
    <w:p>
      <w:pPr>
        <w:spacing w:after="0"/>
        <w:ind w:left="0"/>
        <w:jc w:val="both"/>
      </w:pPr>
      <w:r>
        <w:rPr>
          <w:rFonts w:ascii="Times New Roman"/>
          <w:b w:val="false"/>
          <w:i w:val="false"/>
          <w:color w:val="000000"/>
          <w:sz w:val="28"/>
        </w:rPr>
        <w:t>
      63) Азаматтар мен лауазымды адамдар, шетелдіктер және азаматтығы жоқ адамдар оларға белгіленген Қазақстан Республикасының аумағы арқылы кіру, шығу, болу және транзиттік жол жүру қағидаларын сақтауын бақылауды жүзеге асырады;</w:t>
      </w:r>
    </w:p>
    <w:bookmarkEnd w:id="2110"/>
    <w:bookmarkStart w:name="z10085" w:id="2111"/>
    <w:p>
      <w:pPr>
        <w:spacing w:after="0"/>
        <w:ind w:left="0"/>
        <w:jc w:val="both"/>
      </w:pPr>
      <w:r>
        <w:rPr>
          <w:rFonts w:ascii="Times New Roman"/>
          <w:b w:val="false"/>
          <w:i w:val="false"/>
          <w:color w:val="000000"/>
          <w:sz w:val="28"/>
        </w:rPr>
        <w:t>
      64) Халықтың көші-қоны саласындағы заңнаманы сақтау бойынша жүйелі ақпараттық-түсіндіру жұмысын ұйымдастырады;</w:t>
      </w:r>
    </w:p>
    <w:bookmarkEnd w:id="2111"/>
    <w:bookmarkStart w:name="z10086" w:id="2112"/>
    <w:p>
      <w:pPr>
        <w:spacing w:after="0"/>
        <w:ind w:left="0"/>
        <w:jc w:val="both"/>
      </w:pPr>
      <w:r>
        <w:rPr>
          <w:rFonts w:ascii="Times New Roman"/>
          <w:b w:val="false"/>
          <w:i w:val="false"/>
          <w:color w:val="000000"/>
          <w:sz w:val="28"/>
        </w:rPr>
        <w:t>
      65) соттың көші-қон заңнамасын өрескел бұзған шетелдіктерді әкімшілік жаупкершілікке тарту, елден шығып жіберу туралы шешімін орындамаған шетелдіктерді анықтау бойынша "Мигрант", "Заңсыз келуші" профилактикалық, оның ішінде халықаралық міндеттемелерге сәйкес іс-шараларды өткізуді ұйымдастырады;</w:t>
      </w:r>
    </w:p>
    <w:bookmarkEnd w:id="2112"/>
    <w:bookmarkStart w:name="z10087" w:id="2113"/>
    <w:p>
      <w:pPr>
        <w:spacing w:after="0"/>
        <w:ind w:left="0"/>
        <w:jc w:val="both"/>
      </w:pPr>
      <w:r>
        <w:rPr>
          <w:rFonts w:ascii="Times New Roman"/>
          <w:b w:val="false"/>
          <w:i w:val="false"/>
          <w:color w:val="000000"/>
          <w:sz w:val="28"/>
        </w:rPr>
        <w:t>
      66) шетел азаматтарын елден тыс жерге шығаруды ұйымдастырады;</w:t>
      </w:r>
    </w:p>
    <w:bookmarkEnd w:id="2113"/>
    <w:bookmarkStart w:name="z10088" w:id="2114"/>
    <w:p>
      <w:pPr>
        <w:spacing w:after="0"/>
        <w:ind w:left="0"/>
        <w:jc w:val="both"/>
      </w:pPr>
      <w:r>
        <w:rPr>
          <w:rFonts w:ascii="Times New Roman"/>
          <w:b w:val="false"/>
          <w:i w:val="false"/>
          <w:color w:val="000000"/>
          <w:sz w:val="28"/>
        </w:rPr>
        <w:t>
      67) жыл сайын жергілікті атқарушы және өкілді органдарға шетелдіктерді елден тыс жерге шығарып жіберуге жергілікті бюджеттен ақшалай қаражат бөлуге бюджеттік өтінім енгізеді;</w:t>
      </w:r>
    </w:p>
    <w:bookmarkEnd w:id="2114"/>
    <w:bookmarkStart w:name="z10089" w:id="2115"/>
    <w:p>
      <w:pPr>
        <w:spacing w:after="0"/>
        <w:ind w:left="0"/>
        <w:jc w:val="both"/>
      </w:pPr>
      <w:r>
        <w:rPr>
          <w:rFonts w:ascii="Times New Roman"/>
          <w:b w:val="false"/>
          <w:i w:val="false"/>
          <w:color w:val="000000"/>
          <w:sz w:val="28"/>
        </w:rPr>
        <w:t>
      68) шетелдіктерді, азаматтығы жоқ адамдарды, пана іздеп жүрген адамдарды және босқындарды дактилоскопиялауды жүзеге асырады;</w:t>
      </w:r>
    </w:p>
    <w:bookmarkEnd w:id="2115"/>
    <w:bookmarkStart w:name="z10090" w:id="2116"/>
    <w:p>
      <w:pPr>
        <w:spacing w:after="0"/>
        <w:ind w:left="0"/>
        <w:jc w:val="both"/>
      </w:pPr>
      <w:r>
        <w:rPr>
          <w:rFonts w:ascii="Times New Roman"/>
          <w:b w:val="false"/>
          <w:i w:val="false"/>
          <w:color w:val="000000"/>
          <w:sz w:val="28"/>
        </w:rPr>
        <w:t>
      69) "Қазақстан Республикасы визаларын беру бойынша қабылдаушы тұлғалардың шақыруларын қабылдау және келісу", "Шетелдіктерге және азаматтығы жоқ адамдарға Қазақстан Республикасынан шығу және Қазақстан Республикасына келу құқығына Қазақстан Республикасының аумағында визалар беру, қалпына келтіру немесе ұзарту", "Қазақстан Республикасына уақытша келетін шетелдіктер мен азаматтығы жоқ адамдарға жеке сәйкестендіру нөмірін қалыптастыру", "Шетелдіктер мен азаматтығы жоқ адамдарға Қазақстан Республикасында уақытша тұруға рұқсат беру", "Қазақстан Республикасында тұрақты тұруға шетелдіктер мен азаматтығы жоқ адамдарға рұқсат беру", "Қазақстан Республикасында тұрақты тұратын шетелдіктерге тұруға ықтиярхаттар және азаматтығы жоқ адамдарға куәліктер беру", "Жол жүру құжатын беру", "Қазақстан Республикасының азаматтарына паспорттар, жеке куәліктер беру", "Шекара маңы аумағының елді мекенінде тұрақты тұрғылықты жері бойынша тіркелгенін растайтын мәліметтерді ұсыну", "Қазақстан Республикасы халқын тұрғылықты жері бойынша тіркеу", "Қазақстан Республикасы шегінен тыс жерлерге шығуға құжаттарды ресімдеу", "Тұрғылықты жері бойынша тіркеуден шығару" мемлекеттік қызмет көрсетеді;</w:t>
      </w:r>
    </w:p>
    <w:bookmarkEnd w:id="2116"/>
    <w:bookmarkStart w:name="z10091" w:id="2117"/>
    <w:p>
      <w:pPr>
        <w:spacing w:after="0"/>
        <w:ind w:left="0"/>
        <w:jc w:val="both"/>
      </w:pPr>
      <w:r>
        <w:rPr>
          <w:rFonts w:ascii="Times New Roman"/>
          <w:b w:val="false"/>
          <w:i w:val="false"/>
          <w:color w:val="000000"/>
          <w:sz w:val="28"/>
        </w:rPr>
        <w:t>
      70) Заңды тұлғаларға "Азаматтық және қызметтік қару мен оның патрондарының криминалистикалық талаптарына сәйкестігіне қорытынды беру" мемлекеттік қызметін көрсетеді;</w:t>
      </w:r>
    </w:p>
    <w:bookmarkEnd w:id="2117"/>
    <w:bookmarkStart w:name="z10092" w:id="2118"/>
    <w:p>
      <w:pPr>
        <w:spacing w:after="0"/>
        <w:ind w:left="0"/>
        <w:jc w:val="both"/>
      </w:pPr>
      <w:r>
        <w:rPr>
          <w:rFonts w:ascii="Times New Roman"/>
          <w:b w:val="false"/>
          <w:i w:val="false"/>
          <w:color w:val="000000"/>
          <w:sz w:val="28"/>
        </w:rPr>
        <w:t>
      71) Мемлекеттік оқ-гильза қоймасының ведомстволық коллекцияларын қалыптастыру үшін азаматтық және қызметтік ойық атыс қаруын бақылау атуды жүзеге асырады;</w:t>
      </w:r>
    </w:p>
    <w:bookmarkEnd w:id="2118"/>
    <w:bookmarkStart w:name="z10093" w:id="2119"/>
    <w:p>
      <w:pPr>
        <w:spacing w:after="0"/>
        <w:ind w:left="0"/>
        <w:jc w:val="both"/>
      </w:pPr>
      <w:r>
        <w:rPr>
          <w:rFonts w:ascii="Times New Roman"/>
          <w:b w:val="false"/>
          <w:i w:val="false"/>
          <w:color w:val="000000"/>
          <w:sz w:val="28"/>
        </w:rPr>
        <w:t>
      72) жедел-криминалистикалық қызметті жүзеге асырады;</w:t>
      </w:r>
    </w:p>
    <w:bookmarkEnd w:id="2119"/>
    <w:bookmarkStart w:name="z10094" w:id="2120"/>
    <w:p>
      <w:pPr>
        <w:spacing w:after="0"/>
        <w:ind w:left="0"/>
        <w:jc w:val="both"/>
      </w:pPr>
      <w:r>
        <w:rPr>
          <w:rFonts w:ascii="Times New Roman"/>
          <w:b w:val="false"/>
          <w:i w:val="false"/>
          <w:color w:val="000000"/>
          <w:sz w:val="28"/>
        </w:rPr>
        <w:t>
      73) күдіктілерді, айыпталушыларды, қылмыстық-атқару жүйесі мекемелерінде жазасын өтеп жатқан, ішкі істер органдарының арнаулы мекемелерінде ұсталатын, профилактикалық есепке қойылған адамдарды криминалистік есепке қою үшін суретке түсіруді, дактилоскопиялауды жүзеге асырады, дыбыс жазуды, кино және бейнетүсірілімді жүргізеді, биологиялық, одорологиялық және басқа да үлгілерді іріктейді;</w:t>
      </w:r>
    </w:p>
    <w:bookmarkEnd w:id="2120"/>
    <w:bookmarkStart w:name="z10095" w:id="2121"/>
    <w:p>
      <w:pPr>
        <w:spacing w:after="0"/>
        <w:ind w:left="0"/>
        <w:jc w:val="both"/>
      </w:pPr>
      <w:r>
        <w:rPr>
          <w:rFonts w:ascii="Times New Roman"/>
          <w:b w:val="false"/>
          <w:i w:val="false"/>
          <w:color w:val="000000"/>
          <w:sz w:val="28"/>
        </w:rPr>
        <w:t>
      74) қызмет көрсететін аумақтағы криминогендік ахуалға кешенді талдау жүргізеді және жедел ақпаратты үздіксіз жинауды қамтамасыз етеді;</w:t>
      </w:r>
    </w:p>
    <w:bookmarkEnd w:id="2121"/>
    <w:bookmarkStart w:name="z10096" w:id="2122"/>
    <w:p>
      <w:pPr>
        <w:spacing w:after="0"/>
        <w:ind w:left="0"/>
        <w:jc w:val="both"/>
      </w:pPr>
      <w:r>
        <w:rPr>
          <w:rFonts w:ascii="Times New Roman"/>
          <w:b w:val="false"/>
          <w:i w:val="false"/>
          <w:color w:val="000000"/>
          <w:sz w:val="28"/>
        </w:rPr>
        <w:t>
      75) өңірлік ведомстволық және жедел есепті қалыптастырады және сүйемелдейді;</w:t>
      </w:r>
    </w:p>
    <w:bookmarkEnd w:id="2122"/>
    <w:bookmarkStart w:name="z10097" w:id="2123"/>
    <w:p>
      <w:pPr>
        <w:spacing w:after="0"/>
        <w:ind w:left="0"/>
        <w:jc w:val="both"/>
      </w:pPr>
      <w:r>
        <w:rPr>
          <w:rFonts w:ascii="Times New Roman"/>
          <w:b w:val="false"/>
          <w:i w:val="false"/>
          <w:color w:val="000000"/>
          <w:sz w:val="28"/>
        </w:rPr>
        <w:t>
      76) нормативтік құқықтық актілер шеңберінде, сондай-ақ Тәуелсіз Мемлекеттер Достастығына қатысушы мемлекеттер жасасқан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2123"/>
    <w:bookmarkStart w:name="z10098" w:id="2124"/>
    <w:p>
      <w:pPr>
        <w:spacing w:after="0"/>
        <w:ind w:left="0"/>
        <w:jc w:val="both"/>
      </w:pPr>
      <w:r>
        <w:rPr>
          <w:rFonts w:ascii="Times New Roman"/>
          <w:b w:val="false"/>
          <w:i w:val="false"/>
          <w:color w:val="000000"/>
          <w:sz w:val="28"/>
        </w:rPr>
        <w:t>
      77) дербес деректерді өңдеу кезінде заңнаманың талаптарын және ақпараттық қауіпсіздікті сақтай отырып, ішкі істер органдары бөліністерінің Департаменттің ақпараттық ресурстарына қолжетімдігін қамтамасыз етеді;</w:t>
      </w:r>
    </w:p>
    <w:bookmarkEnd w:id="2124"/>
    <w:bookmarkStart w:name="z10099" w:id="2125"/>
    <w:p>
      <w:pPr>
        <w:spacing w:after="0"/>
        <w:ind w:left="0"/>
        <w:jc w:val="both"/>
      </w:pPr>
      <w:r>
        <w:rPr>
          <w:rFonts w:ascii="Times New Roman"/>
          <w:b w:val="false"/>
          <w:i w:val="false"/>
          <w:color w:val="000000"/>
          <w:sz w:val="28"/>
        </w:rPr>
        <w:t>
      78) ведомстволық статистикалық, архивтік және өзге ақпараттарды жинауды, жинақтауды, өңдеуді, оларды Қазақстан Республикасының заңнамасына сәйкес ұсынуды жүзеге асырады;</w:t>
      </w:r>
    </w:p>
    <w:bookmarkEnd w:id="2125"/>
    <w:bookmarkStart w:name="z10100" w:id="2126"/>
    <w:p>
      <w:pPr>
        <w:spacing w:after="0"/>
        <w:ind w:left="0"/>
        <w:jc w:val="both"/>
      </w:pPr>
      <w:r>
        <w:rPr>
          <w:rFonts w:ascii="Times New Roman"/>
          <w:b w:val="false"/>
          <w:i w:val="false"/>
          <w:color w:val="000000"/>
          <w:sz w:val="28"/>
        </w:rPr>
        <w:t>
      79) ішкі істер органдары жүйесінде бірыңғай мемлекеттік кадр саясатын іске асыруға қатысады;</w:t>
      </w:r>
    </w:p>
    <w:bookmarkEnd w:id="2126"/>
    <w:bookmarkStart w:name="z10101" w:id="2127"/>
    <w:p>
      <w:pPr>
        <w:spacing w:after="0"/>
        <w:ind w:left="0"/>
        <w:jc w:val="both"/>
      </w:pPr>
      <w:r>
        <w:rPr>
          <w:rFonts w:ascii="Times New Roman"/>
          <w:b w:val="false"/>
          <w:i w:val="false"/>
          <w:color w:val="000000"/>
          <w:sz w:val="28"/>
        </w:rPr>
        <w:t>
      80) Департамент қызметкерлерінің және жұмысшыларының кәсіби құзыретіне аттестаттау өткізеді;</w:t>
      </w:r>
    </w:p>
    <w:bookmarkEnd w:id="2127"/>
    <w:bookmarkStart w:name="z10102" w:id="2128"/>
    <w:p>
      <w:pPr>
        <w:spacing w:after="0"/>
        <w:ind w:left="0"/>
        <w:jc w:val="both"/>
      </w:pPr>
      <w:r>
        <w:rPr>
          <w:rFonts w:ascii="Times New Roman"/>
          <w:b w:val="false"/>
          <w:i w:val="false"/>
          <w:color w:val="000000"/>
          <w:sz w:val="28"/>
        </w:rPr>
        <w:t>
      81)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2128"/>
    <w:bookmarkStart w:name="z10103" w:id="2129"/>
    <w:p>
      <w:pPr>
        <w:spacing w:after="0"/>
        <w:ind w:left="0"/>
        <w:jc w:val="both"/>
      </w:pPr>
      <w:r>
        <w:rPr>
          <w:rFonts w:ascii="Times New Roman"/>
          <w:b w:val="false"/>
          <w:i w:val="false"/>
          <w:color w:val="000000"/>
          <w:sz w:val="28"/>
        </w:rPr>
        <w:t>
      82) қызметке, оқуға түсушілерге және құқық қорғау органдарының қызметкерлеріне әскери-дәрігерлік сараптама жүргізеді;</w:t>
      </w:r>
    </w:p>
    <w:bookmarkEnd w:id="2129"/>
    <w:bookmarkStart w:name="z10104" w:id="2130"/>
    <w:p>
      <w:pPr>
        <w:spacing w:after="0"/>
        <w:ind w:left="0"/>
        <w:jc w:val="both"/>
      </w:pPr>
      <w:r>
        <w:rPr>
          <w:rFonts w:ascii="Times New Roman"/>
          <w:b w:val="false"/>
          <w:i w:val="false"/>
          <w:color w:val="000000"/>
          <w:sz w:val="28"/>
        </w:rPr>
        <w:t>
      83) Департаментте және оның құрылымдық бөлімшелерінде заңдылықтың сақталуын және сыбайлас жемқорлыққа қарсы іс-қимылды, азаптауды және өзге де рұқсат етілмеген жұмыс әдістерін қамтамасыз ету бойынша өзіндік қауіпсіздік бөлімшесімен өзара іс-қимылды ұйымдастырады;</w:t>
      </w:r>
    </w:p>
    <w:bookmarkEnd w:id="2130"/>
    <w:bookmarkStart w:name="z10105" w:id="2131"/>
    <w:p>
      <w:pPr>
        <w:spacing w:after="0"/>
        <w:ind w:left="0"/>
        <w:jc w:val="both"/>
      </w:pPr>
      <w:r>
        <w:rPr>
          <w:rFonts w:ascii="Times New Roman"/>
          <w:b w:val="false"/>
          <w:i w:val="false"/>
          <w:color w:val="000000"/>
          <w:sz w:val="28"/>
        </w:rPr>
        <w:t>
      84) сыбайлас жемқорлыққа қарсы іс-қимыл, азаптау және жұмыстың өзге де рұқсат етілмеген әдістері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2131"/>
    <w:bookmarkStart w:name="z10106" w:id="2132"/>
    <w:p>
      <w:pPr>
        <w:spacing w:after="0"/>
        <w:ind w:left="0"/>
        <w:jc w:val="both"/>
      </w:pPr>
      <w:r>
        <w:rPr>
          <w:rFonts w:ascii="Times New Roman"/>
          <w:b w:val="false"/>
          <w:i w:val="false"/>
          <w:color w:val="000000"/>
          <w:sz w:val="28"/>
        </w:rPr>
        <w:t>
      85) қаржылық, материалдық-техникалық және медициналық қамтамасыз етуді жүзеге асырады;</w:t>
      </w:r>
    </w:p>
    <w:bookmarkEnd w:id="2132"/>
    <w:bookmarkStart w:name="z10107" w:id="2133"/>
    <w:p>
      <w:pPr>
        <w:spacing w:after="0"/>
        <w:ind w:left="0"/>
        <w:jc w:val="both"/>
      </w:pPr>
      <w:r>
        <w:rPr>
          <w:rFonts w:ascii="Times New Roman"/>
          <w:b w:val="false"/>
          <w:i w:val="false"/>
          <w:color w:val="000000"/>
          <w:sz w:val="28"/>
        </w:rPr>
        <w:t>
      86) мемлекеттік құпияларды сақтауды, қарамағындағы полиция органдарында құпиялылық режимінің сақталуын бақылауды қамтамасыз етеді;</w:t>
      </w:r>
    </w:p>
    <w:bookmarkEnd w:id="2133"/>
    <w:bookmarkStart w:name="z10108" w:id="2134"/>
    <w:p>
      <w:pPr>
        <w:spacing w:after="0"/>
        <w:ind w:left="0"/>
        <w:jc w:val="both"/>
      </w:pPr>
      <w:r>
        <w:rPr>
          <w:rFonts w:ascii="Times New Roman"/>
          <w:b w:val="false"/>
          <w:i w:val="false"/>
          <w:color w:val="000000"/>
          <w:sz w:val="28"/>
        </w:rPr>
        <w:t>
      87) өз құзыреті шегінде Қазақстан Республикасының мемлекеттік құпиясын құрайтын мәліметтерге иелік етеді;</w:t>
      </w:r>
    </w:p>
    <w:bookmarkEnd w:id="2134"/>
    <w:bookmarkStart w:name="z10109" w:id="2135"/>
    <w:p>
      <w:pPr>
        <w:spacing w:after="0"/>
        <w:ind w:left="0"/>
        <w:jc w:val="both"/>
      </w:pPr>
      <w:r>
        <w:rPr>
          <w:rFonts w:ascii="Times New Roman"/>
          <w:b w:val="false"/>
          <w:i w:val="false"/>
          <w:color w:val="000000"/>
          <w:sz w:val="28"/>
        </w:rPr>
        <w:t>
      88) бағынысты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білімі бойынша аттестаттауды ұйымдастырады;</w:t>
      </w:r>
    </w:p>
    <w:bookmarkEnd w:id="2135"/>
    <w:bookmarkStart w:name="z10110" w:id="2136"/>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2136"/>
    <w:bookmarkStart w:name="z10111" w:id="2137"/>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2137"/>
    <w:bookmarkStart w:name="z10112" w:id="2138"/>
    <w:p>
      <w:pPr>
        <w:spacing w:after="0"/>
        <w:ind w:left="0"/>
        <w:jc w:val="both"/>
      </w:pPr>
      <w:r>
        <w:rPr>
          <w:rFonts w:ascii="Times New Roman"/>
          <w:b w:val="false"/>
          <w:i w:val="false"/>
          <w:color w:val="000000"/>
          <w:sz w:val="28"/>
        </w:rPr>
        <w:t>
      91) азаматтарды және заңды тұлғалардың өкілдерін қабылдауды, жолданымдарда, сұрау салуларда, жауаптар мен хабарларда жеке және заңды тұлғалар көтеретін жүйелі проблемаларды уақтылы және толық қарауды, талдауды, мониторингілеуді және анықтауды, олар бойынша шешімдер қабылдауды жүзеге асырады;</w:t>
      </w:r>
    </w:p>
    <w:bookmarkEnd w:id="2138"/>
    <w:bookmarkStart w:name="z10113" w:id="2139"/>
    <w:p>
      <w:pPr>
        <w:spacing w:after="0"/>
        <w:ind w:left="0"/>
        <w:jc w:val="both"/>
      </w:pPr>
      <w:r>
        <w:rPr>
          <w:rFonts w:ascii="Times New Roman"/>
          <w:b w:val="false"/>
          <w:i w:val="false"/>
          <w:color w:val="000000"/>
          <w:sz w:val="28"/>
        </w:rPr>
        <w:t>
      92) арнайы және әскери тасымалдауды ұйымдастырады;</w:t>
      </w:r>
    </w:p>
    <w:bookmarkEnd w:id="2139"/>
    <w:bookmarkStart w:name="z10114" w:id="2140"/>
    <w:p>
      <w:pPr>
        <w:spacing w:after="0"/>
        <w:ind w:left="0"/>
        <w:jc w:val="both"/>
      </w:pPr>
      <w:r>
        <w:rPr>
          <w:rFonts w:ascii="Times New Roman"/>
          <w:b w:val="false"/>
          <w:i w:val="false"/>
          <w:color w:val="000000"/>
          <w:sz w:val="28"/>
        </w:rPr>
        <w:t>
      93) заңнамада белгіленген тәртіппен мемлекеттік қызметтер көрсетеді;</w:t>
      </w:r>
    </w:p>
    <w:bookmarkEnd w:id="2140"/>
    <w:bookmarkStart w:name="z10115" w:id="2141"/>
    <w:p>
      <w:pPr>
        <w:spacing w:after="0"/>
        <w:ind w:left="0"/>
        <w:jc w:val="both"/>
      </w:pPr>
      <w:r>
        <w:rPr>
          <w:rFonts w:ascii="Times New Roman"/>
          <w:b w:val="false"/>
          <w:i w:val="false"/>
          <w:color w:val="000000"/>
          <w:sz w:val="28"/>
        </w:rPr>
        <w:t>
      94) Қазақстан Республикасы Президентiнiң және Үкiметiнiң заңдарында, актiлерiнде көзделген өзге де функцияларды жүзеге асырады.</w:t>
      </w:r>
    </w:p>
    <w:bookmarkEnd w:id="2141"/>
    <w:bookmarkStart w:name="z10116" w:id="2142"/>
    <w:p>
      <w:pPr>
        <w:spacing w:after="0"/>
        <w:ind w:left="0"/>
        <w:jc w:val="both"/>
      </w:pPr>
      <w:r>
        <w:rPr>
          <w:rFonts w:ascii="Times New Roman"/>
          <w:b w:val="false"/>
          <w:i w:val="false"/>
          <w:color w:val="000000"/>
          <w:sz w:val="28"/>
        </w:rPr>
        <w:t>
      15. Құқықтары және міндеттемелері:</w:t>
      </w:r>
    </w:p>
    <w:bookmarkEnd w:id="2142"/>
    <w:bookmarkStart w:name="z10117" w:id="2143"/>
    <w:p>
      <w:pPr>
        <w:spacing w:after="0"/>
        <w:ind w:left="0"/>
        <w:jc w:val="both"/>
      </w:pPr>
      <w:r>
        <w:rPr>
          <w:rFonts w:ascii="Times New Roman"/>
          <w:b w:val="false"/>
          <w:i w:val="false"/>
          <w:color w:val="000000"/>
          <w:sz w:val="28"/>
        </w:rPr>
        <w:t>
      1) мемлекеттік органдардан, өзге де ұйымдардан, лауазымды адамдардан және азаматтардан заңнамада белгіленген тәртіпте ақпарат сұрату және алу;</w:t>
      </w:r>
    </w:p>
    <w:bookmarkEnd w:id="2143"/>
    <w:bookmarkStart w:name="z10118" w:id="2144"/>
    <w:p>
      <w:pPr>
        <w:spacing w:after="0"/>
        <w:ind w:left="0"/>
        <w:jc w:val="both"/>
      </w:pPr>
      <w:r>
        <w:rPr>
          <w:rFonts w:ascii="Times New Roman"/>
          <w:b w:val="false"/>
          <w:i w:val="false"/>
          <w:color w:val="000000"/>
          <w:sz w:val="28"/>
        </w:rPr>
        <w:t>
      2) Ішкі істер министрлігіне, жергілікті өкілетті және атқарушы органдарға жаңа нормативтік құқықтық актілер әзірлеу және қолданыстағы нормативтік құқықтық актілерге өзгерістер мен толықтырулар енгізу туралы, сондай-ақ құрылымдық бөлімшелерді кадрмен, материалдық-техникалық және қаржымен қамтамасыз ету, қызмет көрсететін аумақта заңдылық пен құқықтық тәртіпті нығайту жөніндегі басқа да шараларды қабылдау туралы ұсыныстар енгізу;</w:t>
      </w:r>
    </w:p>
    <w:bookmarkEnd w:id="2144"/>
    <w:bookmarkStart w:name="z10119" w:id="2145"/>
    <w:p>
      <w:pPr>
        <w:spacing w:after="0"/>
        <w:ind w:left="0"/>
        <w:jc w:val="both"/>
      </w:pPr>
      <w:r>
        <w:rPr>
          <w:rFonts w:ascii="Times New Roman"/>
          <w:b w:val="false"/>
          <w:i w:val="false"/>
          <w:color w:val="000000"/>
          <w:sz w:val="28"/>
        </w:rPr>
        <w:t>
      3) ішкі істер органдарына жүктелген міндеттерді іске асыруға тікелей қатысуға, оларды құрылымдық бөлімшелердің орындауын бақылау, азаматтардың қауіпсіздік деңгейіне теріс ықпал ететін факторларды жоюға бағытталған шараларды жүзеге асыру;</w:t>
      </w:r>
    </w:p>
    <w:bookmarkEnd w:id="2145"/>
    <w:bookmarkStart w:name="z10120" w:id="2146"/>
    <w:p>
      <w:pPr>
        <w:spacing w:after="0"/>
        <w:ind w:left="0"/>
        <w:jc w:val="both"/>
      </w:pPr>
      <w:r>
        <w:rPr>
          <w:rFonts w:ascii="Times New Roman"/>
          <w:b w:val="false"/>
          <w:i w:val="false"/>
          <w:color w:val="000000"/>
          <w:sz w:val="28"/>
        </w:rPr>
        <w:t>
      4) Қазақстан Республикасы заңнамасына сәйкес мемлекеттік қызмет көрсетуден бас тарту;</w:t>
      </w:r>
    </w:p>
    <w:bookmarkEnd w:id="2146"/>
    <w:bookmarkStart w:name="z10121" w:id="2147"/>
    <w:p>
      <w:pPr>
        <w:spacing w:after="0"/>
        <w:ind w:left="0"/>
        <w:jc w:val="both"/>
      </w:pPr>
      <w:r>
        <w:rPr>
          <w:rFonts w:ascii="Times New Roman"/>
          <w:b w:val="false"/>
          <w:i w:val="false"/>
          <w:color w:val="000000"/>
          <w:sz w:val="28"/>
        </w:rPr>
        <w:t>
      5) құзыреті шегінде халықаралық шарттар бойынша міндеттерді орындау;</w:t>
      </w:r>
    </w:p>
    <w:bookmarkEnd w:id="2147"/>
    <w:bookmarkStart w:name="z10122" w:id="2148"/>
    <w:p>
      <w:pPr>
        <w:spacing w:after="0"/>
        <w:ind w:left="0"/>
        <w:jc w:val="both"/>
      </w:pPr>
      <w:r>
        <w:rPr>
          <w:rFonts w:ascii="Times New Roman"/>
          <w:b w:val="false"/>
          <w:i w:val="false"/>
          <w:color w:val="000000"/>
          <w:sz w:val="28"/>
        </w:rPr>
        <w:t>
      6) қолданыстағы заңнамалық актілермен көзделген өзге құқықтарды және міндеттемелерді жүзеге асыру.</w:t>
      </w:r>
    </w:p>
    <w:bookmarkEnd w:id="2148"/>
    <w:bookmarkStart w:name="z10123" w:id="2149"/>
    <w:p>
      <w:pPr>
        <w:spacing w:after="0"/>
        <w:ind w:left="0"/>
        <w:jc w:val="left"/>
      </w:pPr>
      <w:r>
        <w:rPr>
          <w:rFonts w:ascii="Times New Roman"/>
          <w:b/>
          <w:i w:val="false"/>
          <w:color w:val="000000"/>
        </w:rPr>
        <w:t xml:space="preserve"> 3. Департаменттің қызметін ұйымдастыру</w:t>
      </w:r>
    </w:p>
    <w:bookmarkEnd w:id="2149"/>
    <w:bookmarkStart w:name="z10124" w:id="2150"/>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бастық жүзеге асырады.</w:t>
      </w:r>
    </w:p>
    <w:bookmarkEnd w:id="2150"/>
    <w:bookmarkStart w:name="z10125" w:id="2151"/>
    <w:p>
      <w:pPr>
        <w:spacing w:after="0"/>
        <w:ind w:left="0"/>
        <w:jc w:val="both"/>
      </w:pPr>
      <w:r>
        <w:rPr>
          <w:rFonts w:ascii="Times New Roman"/>
          <w:b w:val="false"/>
          <w:i w:val="false"/>
          <w:color w:val="000000"/>
          <w:sz w:val="28"/>
        </w:rPr>
        <w:t>
      17. Департамент бастығы Қазақстан Республикасының құқық қорғау органдары басшылығының президенттік резервінде тұрған полиция қызметкерлерінің қатарынан, Қазақстан Республикасы Ішкі істер министрі лауазымға тағайындайды және лауазымынан босатады.</w:t>
      </w:r>
    </w:p>
    <w:bookmarkEnd w:id="2151"/>
    <w:bookmarkStart w:name="z10126" w:id="2152"/>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қызметке тағайындалатын және қызметтен босатылатын орынбасарлары болады.</w:t>
      </w:r>
    </w:p>
    <w:bookmarkEnd w:id="2152"/>
    <w:bookmarkStart w:name="z10127" w:id="2153"/>
    <w:p>
      <w:pPr>
        <w:spacing w:after="0"/>
        <w:ind w:left="0"/>
        <w:jc w:val="both"/>
      </w:pPr>
      <w:r>
        <w:rPr>
          <w:rFonts w:ascii="Times New Roman"/>
          <w:b w:val="false"/>
          <w:i w:val="false"/>
          <w:color w:val="000000"/>
          <w:sz w:val="28"/>
        </w:rPr>
        <w:t>
      19. Департамент бастығының өкілеттігі:</w:t>
      </w:r>
    </w:p>
    <w:bookmarkEnd w:id="2153"/>
    <w:bookmarkStart w:name="z10128" w:id="2154"/>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2154"/>
    <w:bookmarkStart w:name="z10129" w:id="2155"/>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2155"/>
    <w:bookmarkStart w:name="z10130" w:id="2156"/>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2156"/>
    <w:bookmarkStart w:name="z10131" w:id="2157"/>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беру, материалдық көмек көрсету, даярлау (қайта даярлау), біліктілікті арттыру, арнайы атақ беру, көтермелеу, үстемеақы төлеу және сыйақы беру мәселелерін шешеді;</w:t>
      </w:r>
    </w:p>
    <w:bookmarkEnd w:id="2157"/>
    <w:bookmarkStart w:name="z10132" w:id="2158"/>
    <w:p>
      <w:pPr>
        <w:spacing w:after="0"/>
        <w:ind w:left="0"/>
        <w:jc w:val="both"/>
      </w:pPr>
      <w:r>
        <w:rPr>
          <w:rFonts w:ascii="Times New Roman"/>
          <w:b w:val="false"/>
          <w:i w:val="false"/>
          <w:color w:val="000000"/>
          <w:sz w:val="28"/>
        </w:rPr>
        <w:t>
      5) Департамент қызметкерлері арасында тәрбие, идеологиялық және имидждік жұмысын ұйымдастырады, олардың тәртіпті, заңдылықты, құпиялық режимін сақтауын және кәсіби деңгейін арттыруды қамтамасыз етеді;</w:t>
      </w:r>
    </w:p>
    <w:bookmarkEnd w:id="2158"/>
    <w:bookmarkStart w:name="z10133" w:id="2159"/>
    <w:p>
      <w:pPr>
        <w:spacing w:after="0"/>
        <w:ind w:left="0"/>
        <w:jc w:val="both"/>
      </w:pPr>
      <w:r>
        <w:rPr>
          <w:rFonts w:ascii="Times New Roman"/>
          <w:b w:val="false"/>
          <w:i w:val="false"/>
          <w:color w:val="000000"/>
          <w:sz w:val="28"/>
        </w:rPr>
        <w:t>
      6) Департаментте және оның құрылымдық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асыруға дербес жауапты болады;</w:t>
      </w:r>
    </w:p>
    <w:bookmarkEnd w:id="2159"/>
    <w:bookmarkStart w:name="z10134" w:id="2160"/>
    <w:p>
      <w:pPr>
        <w:spacing w:after="0"/>
        <w:ind w:left="0"/>
        <w:jc w:val="both"/>
      </w:pPr>
      <w:r>
        <w:rPr>
          <w:rFonts w:ascii="Times New Roman"/>
          <w:b w:val="false"/>
          <w:i w:val="false"/>
          <w:color w:val="000000"/>
          <w:sz w:val="28"/>
        </w:rPr>
        <w:t>
      7) Департаменттің құрылымдық бөлімшелері туралы ережелерді және лауазымды адамдардың функционалдық міндеттерін бекітеді;</w:t>
      </w:r>
    </w:p>
    <w:bookmarkEnd w:id="2160"/>
    <w:bookmarkStart w:name="z10135" w:id="2161"/>
    <w:p>
      <w:pPr>
        <w:spacing w:after="0"/>
        <w:ind w:left="0"/>
        <w:jc w:val="both"/>
      </w:pPr>
      <w:r>
        <w:rPr>
          <w:rFonts w:ascii="Times New Roman"/>
          <w:b w:val="false"/>
          <w:i w:val="false"/>
          <w:color w:val="000000"/>
          <w:sz w:val="28"/>
        </w:rPr>
        <w:t>
      8) берілген құқықтар шегінде құқық қорғау қызметі туралы заңнамаға және еңбек заңнамасына сәйкес тәртіптік жаза қолданады;</w:t>
      </w:r>
    </w:p>
    <w:bookmarkEnd w:id="2161"/>
    <w:bookmarkStart w:name="z10136" w:id="2162"/>
    <w:p>
      <w:pPr>
        <w:spacing w:after="0"/>
        <w:ind w:left="0"/>
        <w:jc w:val="both"/>
      </w:pPr>
      <w:r>
        <w:rPr>
          <w:rFonts w:ascii="Times New Roman"/>
          <w:b w:val="false"/>
          <w:i w:val="false"/>
          <w:color w:val="000000"/>
          <w:sz w:val="28"/>
        </w:rPr>
        <w:t>
      9)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рұқсат береді;</w:t>
      </w:r>
    </w:p>
    <w:bookmarkEnd w:id="2162"/>
    <w:bookmarkStart w:name="z10137" w:id="2163"/>
    <w:p>
      <w:pPr>
        <w:spacing w:after="0"/>
        <w:ind w:left="0"/>
        <w:jc w:val="both"/>
      </w:pPr>
      <w:r>
        <w:rPr>
          <w:rFonts w:ascii="Times New Roman"/>
          <w:b w:val="false"/>
          <w:i w:val="false"/>
          <w:color w:val="000000"/>
          <w:sz w:val="28"/>
        </w:rPr>
        <w:t>
      10) өз құзыреті шегінде бұйрықтар шығарады;</w:t>
      </w:r>
    </w:p>
    <w:bookmarkEnd w:id="2163"/>
    <w:bookmarkStart w:name="z10138" w:id="2164"/>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2164"/>
    <w:bookmarkStart w:name="z10139" w:id="2165"/>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адам жүзеге асырады.</w:t>
      </w:r>
    </w:p>
    <w:bookmarkEnd w:id="2165"/>
    <w:bookmarkStart w:name="z10140" w:id="2166"/>
    <w:p>
      <w:pPr>
        <w:spacing w:after="0"/>
        <w:ind w:left="0"/>
        <w:jc w:val="both"/>
      </w:pPr>
      <w:r>
        <w:rPr>
          <w:rFonts w:ascii="Times New Roman"/>
          <w:b w:val="false"/>
          <w:i w:val="false"/>
          <w:color w:val="000000"/>
          <w:sz w:val="28"/>
        </w:rPr>
        <w:t>
      20. Департамент бастығы қолданыстағы заңнамаға сәйкес өз орынбасарларының өкілеттіктерін белгілейді.</w:t>
      </w:r>
    </w:p>
    <w:bookmarkEnd w:id="2166"/>
    <w:bookmarkStart w:name="z10141" w:id="2167"/>
    <w:p>
      <w:pPr>
        <w:spacing w:after="0"/>
        <w:ind w:left="0"/>
        <w:jc w:val="left"/>
      </w:pPr>
      <w:r>
        <w:rPr>
          <w:rFonts w:ascii="Times New Roman"/>
          <w:b/>
          <w:i w:val="false"/>
          <w:color w:val="000000"/>
        </w:rPr>
        <w:t xml:space="preserve"> 4. Департаменттің мүлкі</w:t>
      </w:r>
    </w:p>
    <w:bookmarkEnd w:id="2167"/>
    <w:bookmarkStart w:name="z10142" w:id="2168"/>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2168"/>
    <w:bookmarkStart w:name="z10143" w:id="2169"/>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2169"/>
    <w:bookmarkStart w:name="z10144" w:id="2170"/>
    <w:p>
      <w:pPr>
        <w:spacing w:after="0"/>
        <w:ind w:left="0"/>
        <w:jc w:val="both"/>
      </w:pPr>
      <w:r>
        <w:rPr>
          <w:rFonts w:ascii="Times New Roman"/>
          <w:b w:val="false"/>
          <w:i w:val="false"/>
          <w:color w:val="000000"/>
          <w:sz w:val="28"/>
        </w:rPr>
        <w:t>
      22. Департаментке бекітілген мүлік республикалық және коммуналдық меншікке жатады.</w:t>
      </w:r>
    </w:p>
    <w:bookmarkEnd w:id="2170"/>
    <w:bookmarkStart w:name="z10145" w:id="2171"/>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171"/>
    <w:bookmarkStart w:name="z10146" w:id="2172"/>
    <w:p>
      <w:pPr>
        <w:spacing w:after="0"/>
        <w:ind w:left="0"/>
        <w:jc w:val="left"/>
      </w:pPr>
      <w:r>
        <w:rPr>
          <w:rFonts w:ascii="Times New Roman"/>
          <w:b/>
          <w:i w:val="false"/>
          <w:color w:val="000000"/>
        </w:rPr>
        <w:t xml:space="preserve"> 5. Департаментті қайта ұйымдастыру және тарату</w:t>
      </w:r>
    </w:p>
    <w:bookmarkEnd w:id="2172"/>
    <w:bookmarkStart w:name="z10147" w:id="217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1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13-қосымша</w:t>
            </w:r>
          </w:p>
        </w:tc>
      </w:tr>
    </w:tbl>
    <w:bookmarkStart w:name="z1966" w:id="2174"/>
    <w:p>
      <w:pPr>
        <w:spacing w:after="0"/>
        <w:ind w:left="0"/>
        <w:jc w:val="left"/>
      </w:pPr>
      <w:r>
        <w:rPr>
          <w:rFonts w:ascii="Times New Roman"/>
          <w:b/>
          <w:i w:val="false"/>
          <w:color w:val="000000"/>
        </w:rPr>
        <w:t xml:space="preserve"> Қазақстан Республикасы Ішкі істер министрлігі Батыс Қазақстан облысының Полиция департаменті туралы ереже</w:t>
      </w:r>
    </w:p>
    <w:bookmarkEnd w:id="2174"/>
    <w:p>
      <w:pPr>
        <w:spacing w:after="0"/>
        <w:ind w:left="0"/>
        <w:jc w:val="both"/>
      </w:pPr>
      <w:r>
        <w:rPr>
          <w:rFonts w:ascii="Times New Roman"/>
          <w:b w:val="false"/>
          <w:i w:val="false"/>
          <w:color w:val="ff0000"/>
          <w:sz w:val="28"/>
        </w:rPr>
        <w:t xml:space="preserve">
      Ескерту. Ереже жаңа редакцияда – ҚР Ішкі істер министрінің 11.04.2023 </w:t>
      </w:r>
      <w:r>
        <w:rPr>
          <w:rFonts w:ascii="Times New Roman"/>
          <w:b w:val="false"/>
          <w:i w:val="false"/>
          <w:color w:val="ff0000"/>
          <w:sz w:val="28"/>
        </w:rPr>
        <w:t>№ 287</w:t>
      </w:r>
      <w:r>
        <w:rPr>
          <w:rFonts w:ascii="Times New Roman"/>
          <w:b w:val="false"/>
          <w:i w:val="false"/>
          <w:color w:val="ff0000"/>
          <w:sz w:val="28"/>
        </w:rPr>
        <w:t xml:space="preserve"> бұйрығымен.</w:t>
      </w:r>
    </w:p>
    <w:bookmarkStart w:name="z10148" w:id="2175"/>
    <w:p>
      <w:pPr>
        <w:spacing w:after="0"/>
        <w:ind w:left="0"/>
        <w:jc w:val="left"/>
      </w:pPr>
      <w:r>
        <w:rPr>
          <w:rFonts w:ascii="Times New Roman"/>
          <w:b/>
          <w:i w:val="false"/>
          <w:color w:val="000000"/>
        </w:rPr>
        <w:t xml:space="preserve"> 1. Жалпы ережелер</w:t>
      </w:r>
    </w:p>
    <w:bookmarkEnd w:id="2175"/>
    <w:bookmarkStart w:name="z10149" w:id="2176"/>
    <w:p>
      <w:pPr>
        <w:spacing w:after="0"/>
        <w:ind w:left="0"/>
        <w:jc w:val="both"/>
      </w:pPr>
      <w:r>
        <w:rPr>
          <w:rFonts w:ascii="Times New Roman"/>
          <w:b w:val="false"/>
          <w:i w:val="false"/>
          <w:color w:val="000000"/>
          <w:sz w:val="28"/>
        </w:rPr>
        <w:t>
      1. Батыс Қазақстан облысының Полиция департаменті (бұдан әрі–Департамент) Қазақстан Республикасы Ішкі істер министрлігінің (бұдан әрі-Министрлік) облыс аумағындағы полиция органдары мен бөліністеріне басшылық етуді жүзеге асыратын аумақтық бөлінісі болып табылады.</w:t>
      </w:r>
    </w:p>
    <w:bookmarkEnd w:id="2176"/>
    <w:bookmarkStart w:name="z10150" w:id="2177"/>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177"/>
    <w:bookmarkStart w:name="z10151" w:id="2178"/>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2178"/>
    <w:bookmarkStart w:name="z10152" w:id="2179"/>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179"/>
    <w:bookmarkStart w:name="z10153" w:id="2180"/>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болуға құқығы бар.</w:t>
      </w:r>
    </w:p>
    <w:bookmarkEnd w:id="2180"/>
    <w:bookmarkStart w:name="z10154" w:id="2181"/>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2181"/>
    <w:bookmarkStart w:name="z10155" w:id="2182"/>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2182"/>
    <w:bookmarkStart w:name="z10156" w:id="2183"/>
    <w:p>
      <w:pPr>
        <w:spacing w:after="0"/>
        <w:ind w:left="0"/>
        <w:jc w:val="both"/>
      </w:pPr>
      <w:r>
        <w:rPr>
          <w:rFonts w:ascii="Times New Roman"/>
          <w:b w:val="false"/>
          <w:i w:val="false"/>
          <w:color w:val="000000"/>
          <w:sz w:val="28"/>
        </w:rPr>
        <w:t>
      8. Департаменттің орналасқан жері: индексі 090000, Қазақстан Республикасы, Батыс Қазақстан облысы, Орал қаласы, Пугачев көшесі, 45-үй.</w:t>
      </w:r>
    </w:p>
    <w:bookmarkEnd w:id="2183"/>
    <w:bookmarkStart w:name="z10157" w:id="2184"/>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Батыс Қазақстан облысының Полиция департаменті" мемлекеттік мекемесі.</w:t>
      </w:r>
    </w:p>
    <w:bookmarkEnd w:id="2184"/>
    <w:bookmarkStart w:name="z10158" w:id="218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185"/>
    <w:bookmarkStart w:name="z10159" w:id="2186"/>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2186"/>
    <w:bookmarkStart w:name="z10160" w:id="2187"/>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2187"/>
    <w:bookmarkStart w:name="z10161" w:id="2188"/>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188"/>
    <w:bookmarkStart w:name="z10162" w:id="2189"/>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міндеттемелері</w:t>
      </w:r>
    </w:p>
    <w:bookmarkEnd w:id="2189"/>
    <w:bookmarkStart w:name="z10163" w:id="2190"/>
    <w:p>
      <w:pPr>
        <w:spacing w:after="0"/>
        <w:ind w:left="0"/>
        <w:jc w:val="both"/>
      </w:pPr>
      <w:r>
        <w:rPr>
          <w:rFonts w:ascii="Times New Roman"/>
          <w:b w:val="false"/>
          <w:i w:val="false"/>
          <w:color w:val="000000"/>
          <w:sz w:val="28"/>
        </w:rPr>
        <w:t>
      13. Департаменттің міндеттері:</w:t>
      </w:r>
    </w:p>
    <w:bookmarkEnd w:id="2190"/>
    <w:bookmarkStart w:name="z10164" w:id="2191"/>
    <w:p>
      <w:pPr>
        <w:spacing w:after="0"/>
        <w:ind w:left="0"/>
        <w:jc w:val="both"/>
      </w:pPr>
      <w:r>
        <w:rPr>
          <w:rFonts w:ascii="Times New Roman"/>
          <w:b w:val="false"/>
          <w:i w:val="false"/>
          <w:color w:val="000000"/>
          <w:sz w:val="28"/>
        </w:rPr>
        <w:t>
      1) құқық бұзушылықтар профилактикасы;</w:t>
      </w:r>
    </w:p>
    <w:bookmarkEnd w:id="2191"/>
    <w:bookmarkStart w:name="z10165" w:id="2192"/>
    <w:p>
      <w:pPr>
        <w:spacing w:after="0"/>
        <w:ind w:left="0"/>
        <w:jc w:val="both"/>
      </w:pPr>
      <w:r>
        <w:rPr>
          <w:rFonts w:ascii="Times New Roman"/>
          <w:b w:val="false"/>
          <w:i w:val="false"/>
          <w:color w:val="000000"/>
          <w:sz w:val="28"/>
        </w:rPr>
        <w:t>
      2) қоғамдық тәртіпті сақтау және жол қауіпсіздігін қамтамасыз ету;</w:t>
      </w:r>
    </w:p>
    <w:bookmarkEnd w:id="2192"/>
    <w:bookmarkStart w:name="z10166" w:id="2193"/>
    <w:p>
      <w:pPr>
        <w:spacing w:after="0"/>
        <w:ind w:left="0"/>
        <w:jc w:val="both"/>
      </w:pPr>
      <w:r>
        <w:rPr>
          <w:rFonts w:ascii="Times New Roman"/>
          <w:b w:val="false"/>
          <w:i w:val="false"/>
          <w:color w:val="000000"/>
          <w:sz w:val="28"/>
        </w:rPr>
        <w:t>
      3) қылмысқа қарсы күрес;</w:t>
      </w:r>
    </w:p>
    <w:bookmarkEnd w:id="2193"/>
    <w:bookmarkStart w:name="z10167" w:id="2194"/>
    <w:p>
      <w:pPr>
        <w:spacing w:after="0"/>
        <w:ind w:left="0"/>
        <w:jc w:val="both"/>
      </w:pPr>
      <w:r>
        <w:rPr>
          <w:rFonts w:ascii="Times New Roman"/>
          <w:b w:val="false"/>
          <w:i w:val="false"/>
          <w:color w:val="000000"/>
          <w:sz w:val="28"/>
        </w:rPr>
        <w:t>
      4) әкімшілік жазаны орындау;</w:t>
      </w:r>
    </w:p>
    <w:bookmarkEnd w:id="2194"/>
    <w:bookmarkStart w:name="z10168" w:id="2195"/>
    <w:p>
      <w:pPr>
        <w:spacing w:after="0"/>
        <w:ind w:left="0"/>
        <w:jc w:val="both"/>
      </w:pPr>
      <w:r>
        <w:rPr>
          <w:rFonts w:ascii="Times New Roman"/>
          <w:b w:val="false"/>
          <w:i w:val="false"/>
          <w:color w:val="000000"/>
          <w:sz w:val="28"/>
        </w:rPr>
        <w:t>
      5) Департаментке Қазақстан Республикасының заңдарымен және Қазақстан Республикасы Президентінің актілерімен жүктелген өзге де міндеттер.</w:t>
      </w:r>
    </w:p>
    <w:bookmarkEnd w:id="2195"/>
    <w:bookmarkStart w:name="z10169" w:id="2196"/>
    <w:p>
      <w:pPr>
        <w:spacing w:after="0"/>
        <w:ind w:left="0"/>
        <w:jc w:val="both"/>
      </w:pPr>
      <w:r>
        <w:rPr>
          <w:rFonts w:ascii="Times New Roman"/>
          <w:b w:val="false"/>
          <w:i w:val="false"/>
          <w:color w:val="000000"/>
          <w:sz w:val="28"/>
        </w:rPr>
        <w:t>
      14. Функциялары:</w:t>
      </w:r>
    </w:p>
    <w:bookmarkEnd w:id="2196"/>
    <w:bookmarkStart w:name="z10170" w:id="2197"/>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2197"/>
    <w:bookmarkStart w:name="z10171" w:id="2198"/>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2198"/>
    <w:bookmarkStart w:name="z10172" w:id="2199"/>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2199"/>
    <w:bookmarkStart w:name="z10173" w:id="2200"/>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жұмысына қатысады;</w:t>
      </w:r>
    </w:p>
    <w:bookmarkEnd w:id="2200"/>
    <w:bookmarkStart w:name="z10174" w:id="2201"/>
    <w:p>
      <w:pPr>
        <w:spacing w:after="0"/>
        <w:ind w:left="0"/>
        <w:jc w:val="both"/>
      </w:pPr>
      <w:r>
        <w:rPr>
          <w:rFonts w:ascii="Times New Roman"/>
          <w:b w:val="false"/>
          <w:i w:val="false"/>
          <w:color w:val="000000"/>
          <w:sz w:val="28"/>
        </w:rPr>
        <w:t>
      5) Қазақстан Республикасының заңнамасына сәйкес қоғамдық тәртіпті сақтауды жетілдіруге, құқық бұзушылықтар мен қылмыстардың профилактикасына бағытталған шаралардың іске асырылуын қамтамасыз етеді;</w:t>
      </w:r>
    </w:p>
    <w:bookmarkEnd w:id="2201"/>
    <w:bookmarkStart w:name="z10175" w:id="2202"/>
    <w:p>
      <w:pPr>
        <w:spacing w:after="0"/>
        <w:ind w:left="0"/>
        <w:jc w:val="both"/>
      </w:pPr>
      <w:r>
        <w:rPr>
          <w:rFonts w:ascii="Times New Roman"/>
          <w:b w:val="false"/>
          <w:i w:val="false"/>
          <w:color w:val="000000"/>
          <w:sz w:val="28"/>
        </w:rPr>
        <w:t>
      6) жол жүрісі қауіпсіздігін қамтамасыз ету бойынша бақылауды жүзеге асырады және шаралар қабылдайды, орындау үшін міндетті нұсқамалар береді;</w:t>
      </w:r>
    </w:p>
    <w:bookmarkEnd w:id="2202"/>
    <w:bookmarkStart w:name="z10176" w:id="2203"/>
    <w:p>
      <w:pPr>
        <w:spacing w:after="0"/>
        <w:ind w:left="0"/>
        <w:jc w:val="both"/>
      </w:pPr>
      <w:r>
        <w:rPr>
          <w:rFonts w:ascii="Times New Roman"/>
          <w:b w:val="false"/>
          <w:i w:val="false"/>
          <w:color w:val="000000"/>
          <w:sz w:val="28"/>
        </w:rPr>
        <w:t>
      7) құқық бұзушылықты және қылмысты анықтау, жолын кесу және алдын алу бойынша профилактикалық қызметті қамтамасыз етеді;</w:t>
      </w:r>
    </w:p>
    <w:bookmarkEnd w:id="2203"/>
    <w:bookmarkStart w:name="z10177" w:id="2204"/>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2204"/>
    <w:bookmarkStart w:name="z10178" w:id="2205"/>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2205"/>
    <w:bookmarkStart w:name="z10179" w:id="2206"/>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2206"/>
    <w:bookmarkStart w:name="z10180" w:id="2207"/>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2207"/>
    <w:bookmarkStart w:name="z10181" w:id="2208"/>
    <w:p>
      <w:pPr>
        <w:spacing w:after="0"/>
        <w:ind w:left="0"/>
        <w:jc w:val="both"/>
      </w:pPr>
      <w:r>
        <w:rPr>
          <w:rFonts w:ascii="Times New Roman"/>
          <w:b w:val="false"/>
          <w:i w:val="false"/>
          <w:color w:val="000000"/>
          <w:sz w:val="28"/>
        </w:rPr>
        <w:t>
      12) ішкі істер органдарының есебінде тұрған адамдардың, оның ішінде кәмелетке толмағандардың мінез-құлқына профилактикалық бақылауды қамтамасыз етеді;</w:t>
      </w:r>
    </w:p>
    <w:bookmarkEnd w:id="2208"/>
    <w:bookmarkStart w:name="z10182" w:id="2209"/>
    <w:p>
      <w:pPr>
        <w:spacing w:after="0"/>
        <w:ind w:left="0"/>
        <w:jc w:val="both"/>
      </w:pPr>
      <w:r>
        <w:rPr>
          <w:rFonts w:ascii="Times New Roman"/>
          <w:b w:val="false"/>
          <w:i w:val="false"/>
          <w:color w:val="000000"/>
          <w:sz w:val="28"/>
        </w:rPr>
        <w:t>
      13) қамауға алынған және сотталғандарды күзетуді және айдауылдауды жүзеге асырады;</w:t>
      </w:r>
    </w:p>
    <w:bookmarkEnd w:id="2209"/>
    <w:bookmarkStart w:name="z10183" w:id="2210"/>
    <w:p>
      <w:pPr>
        <w:spacing w:after="0"/>
        <w:ind w:left="0"/>
        <w:jc w:val="both"/>
      </w:pPr>
      <w:r>
        <w:rPr>
          <w:rFonts w:ascii="Times New Roman"/>
          <w:b w:val="false"/>
          <w:i w:val="false"/>
          <w:color w:val="000000"/>
          <w:sz w:val="28"/>
        </w:rPr>
        <w:t>
      14) ішкі істер органдарының арнайы мекемелерінде ұсталатын адамдардың санитариялық-эпидимиологиялық саламаттылығын және денсаулығын қорғауды қамтамасыз етеді (әкімшілік қамауға алынған адамдар үшін арнайы қабылдағыш, белгілі бір тұрғылықты жері жоқ адамдар үшін қабылдағыш–таратушы, уақытша ұстау изоляторы);</w:t>
      </w:r>
    </w:p>
    <w:bookmarkEnd w:id="2210"/>
    <w:bookmarkStart w:name="z10184" w:id="2211"/>
    <w:p>
      <w:pPr>
        <w:spacing w:after="0"/>
        <w:ind w:left="0"/>
        <w:jc w:val="both"/>
      </w:pPr>
      <w:r>
        <w:rPr>
          <w:rFonts w:ascii="Times New Roman"/>
          <w:b w:val="false"/>
          <w:i w:val="false"/>
          <w:color w:val="000000"/>
          <w:sz w:val="28"/>
        </w:rPr>
        <w:t>
      15) азаматтық және қызметтік қару мен оның патрондарының айналымына мемлекеттік бақылауды жүзеге асырады;</w:t>
      </w:r>
    </w:p>
    <w:bookmarkEnd w:id="2211"/>
    <w:bookmarkStart w:name="z10185" w:id="2212"/>
    <w:p>
      <w:pPr>
        <w:spacing w:after="0"/>
        <w:ind w:left="0"/>
        <w:jc w:val="both"/>
      </w:pPr>
      <w:r>
        <w:rPr>
          <w:rFonts w:ascii="Times New Roman"/>
          <w:b w:val="false"/>
          <w:i w:val="false"/>
          <w:color w:val="000000"/>
          <w:sz w:val="28"/>
        </w:rPr>
        <w:t>
      16) әйелдерге қатысты құқық бұзушылықтың алдын алу бойынша профилактикалық қызметін жүзеге асырады;</w:t>
      </w:r>
    </w:p>
    <w:bookmarkEnd w:id="2212"/>
    <w:bookmarkStart w:name="z10186" w:id="2213"/>
    <w:p>
      <w:pPr>
        <w:spacing w:after="0"/>
        <w:ind w:left="0"/>
        <w:jc w:val="both"/>
      </w:pPr>
      <w:r>
        <w:rPr>
          <w:rFonts w:ascii="Times New Roman"/>
          <w:b w:val="false"/>
          <w:i w:val="false"/>
          <w:color w:val="000000"/>
          <w:sz w:val="28"/>
        </w:rPr>
        <w:t>
      17) қоғамдық тәртіпті сақтауға және құқық бұзушылық профилактикасына қатысатын азаматтармен және ұйымдармен өзара іс-қимыл жасасады;</w:t>
      </w:r>
    </w:p>
    <w:bookmarkEnd w:id="2213"/>
    <w:bookmarkStart w:name="z10187" w:id="2214"/>
    <w:p>
      <w:pPr>
        <w:spacing w:after="0"/>
        <w:ind w:left="0"/>
        <w:jc w:val="both"/>
      </w:pPr>
      <w:r>
        <w:rPr>
          <w:rFonts w:ascii="Times New Roman"/>
          <w:b w:val="false"/>
          <w:i w:val="false"/>
          <w:color w:val="000000"/>
          <w:sz w:val="28"/>
        </w:rPr>
        <w:t>
      18) жол жүрісін реттеуді қамтамасыз етеді, сондай-ақ жолдарды жобалау, салу, жөндеу, күтіп ұстау және басқару кезінде, оның ішінде мүгедектігі бар адамдардың тең қолжетімділігін қамтамасыз ету мақсатында олардың қажеттіліктерін ескере отырып, жол инфрақұрылымын жақсарту жөнінде ұсыныстар енгізеді;</w:t>
      </w:r>
    </w:p>
    <w:bookmarkEnd w:id="2214"/>
    <w:bookmarkStart w:name="z10188" w:id="2215"/>
    <w:p>
      <w:pPr>
        <w:spacing w:after="0"/>
        <w:ind w:left="0"/>
        <w:jc w:val="both"/>
      </w:pPr>
      <w:r>
        <w:rPr>
          <w:rFonts w:ascii="Times New Roman"/>
          <w:b w:val="false"/>
          <w:i w:val="false"/>
          <w:color w:val="000000"/>
          <w:sz w:val="28"/>
        </w:rPr>
        <w:t>
      19) көлік құралдарының иелері мен жолаушылар тасымалдаушыларының көлік құралдары иелері мен тасымалдаушылардың заңнамада белгіленген азаматтық-құқықтық жауапкершілігін міндетті сақтандыру шартын жасасу жөніндегі міндеттерді орындауын бақылауды жүзеге асырады;</w:t>
      </w:r>
    </w:p>
    <w:bookmarkEnd w:id="2215"/>
    <w:bookmarkStart w:name="z10189" w:id="2216"/>
    <w:p>
      <w:pPr>
        <w:spacing w:after="0"/>
        <w:ind w:left="0"/>
        <w:jc w:val="both"/>
      </w:pPr>
      <w:r>
        <w:rPr>
          <w:rFonts w:ascii="Times New Roman"/>
          <w:b w:val="false"/>
          <w:i w:val="false"/>
          <w:color w:val="000000"/>
          <w:sz w:val="28"/>
        </w:rPr>
        <w:t>
      20) жол жүрісі қауіпсіздігінің қамтамасыз етілуін бақылауды жүзеге асырады және орындалуы міндетті нұсқамалар береді;</w:t>
      </w:r>
    </w:p>
    <w:bookmarkEnd w:id="2216"/>
    <w:bookmarkStart w:name="z10190" w:id="2217"/>
    <w:p>
      <w:pPr>
        <w:spacing w:after="0"/>
        <w:ind w:left="0"/>
        <w:jc w:val="both"/>
      </w:pPr>
      <w:r>
        <w:rPr>
          <w:rFonts w:ascii="Times New Roman"/>
          <w:b w:val="false"/>
          <w:i w:val="false"/>
          <w:color w:val="000000"/>
          <w:sz w:val="28"/>
        </w:rPr>
        <w:t>
      21) жол жүрісі және оның қауіпсіздігін қамтамасыз ету саласындағы мемлекеттік ақпараттық жүйелерді пайдаланады;</w:t>
      </w:r>
    </w:p>
    <w:bookmarkEnd w:id="2217"/>
    <w:bookmarkStart w:name="z10191" w:id="2218"/>
    <w:p>
      <w:pPr>
        <w:spacing w:after="0"/>
        <w:ind w:left="0"/>
        <w:jc w:val="both"/>
      </w:pPr>
      <w:r>
        <w:rPr>
          <w:rFonts w:ascii="Times New Roman"/>
          <w:b w:val="false"/>
          <w:i w:val="false"/>
          <w:color w:val="000000"/>
          <w:sz w:val="28"/>
        </w:rPr>
        <w:t>
      22) жергілікті атқарушы орган жанындағы Құқық бұзушылық профилактикасы жөніндегі ведомствоаралық комиссияның қызметін қамтамасыз етеді;</w:t>
      </w:r>
    </w:p>
    <w:bookmarkEnd w:id="2218"/>
    <w:bookmarkStart w:name="z10192" w:id="2219"/>
    <w:p>
      <w:pPr>
        <w:spacing w:after="0"/>
        <w:ind w:left="0"/>
        <w:jc w:val="both"/>
      </w:pPr>
      <w:r>
        <w:rPr>
          <w:rFonts w:ascii="Times New Roman"/>
          <w:b w:val="false"/>
          <w:i w:val="false"/>
          <w:color w:val="000000"/>
          <w:sz w:val="28"/>
        </w:rPr>
        <w:t>
      23) жол жүрісі қауіпсіздігін қамтамасыз ету саласындағы жұмысты арттыруға және жетілдіруге бағытталған шараларды әзірлеуге қатысады;</w:t>
      </w:r>
    </w:p>
    <w:bookmarkEnd w:id="2219"/>
    <w:bookmarkStart w:name="z10193" w:id="2220"/>
    <w:p>
      <w:pPr>
        <w:spacing w:after="0"/>
        <w:ind w:left="0"/>
        <w:jc w:val="both"/>
      </w:pPr>
      <w:r>
        <w:rPr>
          <w:rFonts w:ascii="Times New Roman"/>
          <w:b w:val="false"/>
          <w:i w:val="false"/>
          <w:color w:val="000000"/>
          <w:sz w:val="28"/>
        </w:rPr>
        <w:t>
      24) жол жүрісі және оның қауіпсіздігін қамтамасыз ету саласындағы мемлекеттік органдардың қызметін салааралық үйлестіруді жүзеге асырады;</w:t>
      </w:r>
    </w:p>
    <w:bookmarkEnd w:id="2220"/>
    <w:bookmarkStart w:name="z10194" w:id="2221"/>
    <w:p>
      <w:pPr>
        <w:spacing w:after="0"/>
        <w:ind w:left="0"/>
        <w:jc w:val="both"/>
      </w:pPr>
      <w:r>
        <w:rPr>
          <w:rFonts w:ascii="Times New Roman"/>
          <w:b w:val="false"/>
          <w:i w:val="false"/>
          <w:color w:val="000000"/>
          <w:sz w:val="28"/>
        </w:rPr>
        <w:t>
      25) жүргізуші куәліктерін беруді, сәйкестендіру нөмірі бойынша көлік құралдарын мемлекеттік тіркеуді және оларды есепке алуды ұйымдастырады;</w:t>
      </w:r>
    </w:p>
    <w:bookmarkEnd w:id="2221"/>
    <w:bookmarkStart w:name="z10195" w:id="2222"/>
    <w:p>
      <w:pPr>
        <w:spacing w:after="0"/>
        <w:ind w:left="0"/>
        <w:jc w:val="both"/>
      </w:pPr>
      <w:r>
        <w:rPr>
          <w:rFonts w:ascii="Times New Roman"/>
          <w:b w:val="false"/>
          <w:i w:val="false"/>
          <w:color w:val="000000"/>
          <w:sz w:val="28"/>
        </w:rPr>
        <w:t>
      26) кәмелетке толмағандарды құқық бұзушылықтар, қоғамға жат іс-әрекеттер жасауға тартатын не балаларға қатысты басқа да құқыққа қарсы іс-әрекеттер жасайтын адамдарды анықтайды және оларды Қазақстан Республикасының заңдарында көзделген жауаптылыққа тарту бойынша шаралар қолданады;</w:t>
      </w:r>
    </w:p>
    <w:bookmarkEnd w:id="2222"/>
    <w:bookmarkStart w:name="z10196" w:id="2223"/>
    <w:p>
      <w:pPr>
        <w:spacing w:after="0"/>
        <w:ind w:left="0"/>
        <w:jc w:val="both"/>
      </w:pPr>
      <w:r>
        <w:rPr>
          <w:rFonts w:ascii="Times New Roman"/>
          <w:b w:val="false"/>
          <w:i w:val="false"/>
          <w:color w:val="000000"/>
          <w:sz w:val="28"/>
        </w:rPr>
        <w:t>
      27) мүдделі мемлекеттік органдарға ықпал ететін себептер мен жағдайларды жою үшін ұсынымдар енгізе отырып, кәмелетке толмағандар жасаған немесе оларға қатысты жасалған құқық бұзушылықтар фактілерінің алдын алу бойынша шаралар қабылдайды, олардың орындалуын бақылауды қамтамасыз етеді;</w:t>
      </w:r>
    </w:p>
    <w:bookmarkEnd w:id="2223"/>
    <w:bookmarkStart w:name="z10197" w:id="2224"/>
    <w:p>
      <w:pPr>
        <w:spacing w:after="0"/>
        <w:ind w:left="0"/>
        <w:jc w:val="both"/>
      </w:pPr>
      <w:r>
        <w:rPr>
          <w:rFonts w:ascii="Times New Roman"/>
          <w:b w:val="false"/>
          <w:i w:val="false"/>
          <w:color w:val="000000"/>
          <w:sz w:val="28"/>
        </w:rPr>
        <w:t>
      28) жаппай тәртіпсіздіктердің жолын кесуге қатысады, оның ішінде түзеу мекемелерінде;</w:t>
      </w:r>
    </w:p>
    <w:bookmarkEnd w:id="2224"/>
    <w:bookmarkStart w:name="z10198" w:id="2225"/>
    <w:p>
      <w:pPr>
        <w:spacing w:after="0"/>
        <w:ind w:left="0"/>
        <w:jc w:val="both"/>
      </w:pPr>
      <w:r>
        <w:rPr>
          <w:rFonts w:ascii="Times New Roman"/>
          <w:b w:val="false"/>
          <w:i w:val="false"/>
          <w:color w:val="000000"/>
          <w:sz w:val="28"/>
        </w:rPr>
        <w:t>
      29) құзыреті шегінде әкімшілік құқық бұзушылық туралы істер бойынша іс жүргізуді жүзеге асырады және әкімшілік заңнаманы іске асыру кезінде заңдылықтың сақталуын бақылайды;</w:t>
      </w:r>
    </w:p>
    <w:bookmarkEnd w:id="2225"/>
    <w:bookmarkStart w:name="z10199" w:id="2226"/>
    <w:p>
      <w:pPr>
        <w:spacing w:after="0"/>
        <w:ind w:left="0"/>
        <w:jc w:val="both"/>
      </w:pPr>
      <w:r>
        <w:rPr>
          <w:rFonts w:ascii="Times New Roman"/>
          <w:b w:val="false"/>
          <w:i w:val="false"/>
          <w:color w:val="000000"/>
          <w:sz w:val="28"/>
        </w:rPr>
        <w:t>
      30) карантиндік, санитариялық-эпидемияға қарсы және табиғатты қорғау іс-шараларына қатысады;</w:t>
      </w:r>
    </w:p>
    <w:bookmarkEnd w:id="2226"/>
    <w:bookmarkStart w:name="z10200" w:id="2227"/>
    <w:p>
      <w:pPr>
        <w:spacing w:after="0"/>
        <w:ind w:left="0"/>
        <w:jc w:val="both"/>
      </w:pPr>
      <w:r>
        <w:rPr>
          <w:rFonts w:ascii="Times New Roman"/>
          <w:b w:val="false"/>
          <w:i w:val="false"/>
          <w:color w:val="000000"/>
          <w:sz w:val="28"/>
        </w:rPr>
        <w:t>
      31) жеке және заңды тұлғаларға қылмыстық немесе әкімшілік құқық бұзушылықтар жасауға ықпал ететін себептер мен жағдайларды жою туралы орындалуы міндетті нұсқамалар, ұсынымдар енгізеді;</w:t>
      </w:r>
    </w:p>
    <w:bookmarkEnd w:id="2227"/>
    <w:bookmarkStart w:name="z10201" w:id="2228"/>
    <w:p>
      <w:pPr>
        <w:spacing w:after="0"/>
        <w:ind w:left="0"/>
        <w:jc w:val="both"/>
      </w:pPr>
      <w:r>
        <w:rPr>
          <w:rFonts w:ascii="Times New Roman"/>
          <w:b w:val="false"/>
          <w:i w:val="false"/>
          <w:color w:val="000000"/>
          <w:sz w:val="28"/>
        </w:rPr>
        <w:t>
      32) жедел-профилактикалық, іздестіру және өзге де арнайы іс-шараларды жүргізу кезінде бақылау-өткізу пункттерін белгілейді;</w:t>
      </w:r>
    </w:p>
    <w:bookmarkEnd w:id="2228"/>
    <w:bookmarkStart w:name="z10202" w:id="2229"/>
    <w:p>
      <w:pPr>
        <w:spacing w:after="0"/>
        <w:ind w:left="0"/>
        <w:jc w:val="both"/>
      </w:pPr>
      <w:r>
        <w:rPr>
          <w:rFonts w:ascii="Times New Roman"/>
          <w:b w:val="false"/>
          <w:i w:val="false"/>
          <w:color w:val="000000"/>
          <w:sz w:val="28"/>
        </w:rPr>
        <w:t>
      33) заңнамаға сәйкес қаруды, оқ-дәрілерді, есірткі құралдарын, психотроптық заттар мен прекурсорларды, сондай-ақ тыйым салынған өзге де заттарды алып қою бойынша профилактикалық іс-шаралар жүргізуді ұйымдастырады;</w:t>
      </w:r>
    </w:p>
    <w:bookmarkEnd w:id="2229"/>
    <w:bookmarkStart w:name="z10203" w:id="2230"/>
    <w:p>
      <w:pPr>
        <w:spacing w:after="0"/>
        <w:ind w:left="0"/>
        <w:jc w:val="both"/>
      </w:pPr>
      <w:r>
        <w:rPr>
          <w:rFonts w:ascii="Times New Roman"/>
          <w:b w:val="false"/>
          <w:i w:val="false"/>
          <w:color w:val="000000"/>
          <w:sz w:val="28"/>
        </w:rPr>
        <w:t>
      34) ата-анасының қамқорлығынсыз қалған балаларды мемлекеттік мекемелерге жіберу немесе кәмелетке толмағандарды қамқоршылыққа немесе қорғаншылыққа алуды ресімдеу жөніндегі қызметті ұйымдастырады;</w:t>
      </w:r>
    </w:p>
    <w:bookmarkEnd w:id="2230"/>
    <w:bookmarkStart w:name="z10204" w:id="2231"/>
    <w:p>
      <w:pPr>
        <w:spacing w:after="0"/>
        <w:ind w:left="0"/>
        <w:jc w:val="both"/>
      </w:pPr>
      <w:r>
        <w:rPr>
          <w:rFonts w:ascii="Times New Roman"/>
          <w:b w:val="false"/>
          <w:i w:val="false"/>
          <w:color w:val="000000"/>
          <w:sz w:val="28"/>
        </w:rPr>
        <w:t>
      35) полиция органдарының арнаулы мекемелерінде қылмыстық құқық бұзушылықтар жасауда күдіктілер мен айыпталушыларды, тұрғылықты жері және құжаттары белгісіз адамдарды, әкімшілік қамауға алынғандарды ұстауды, күдіктілер мен айыпталушыларды айдауылмен алып жүруді, оларға қатысты қылмыстық (әкімшілік) процесті жүргізетін органдардың қаулыларын, ұйғарымдары мен үкімдерін орындауды ұйымдастырады;</w:t>
      </w:r>
    </w:p>
    <w:bookmarkEnd w:id="2231"/>
    <w:bookmarkStart w:name="z10205" w:id="2232"/>
    <w:p>
      <w:pPr>
        <w:spacing w:after="0"/>
        <w:ind w:left="0"/>
        <w:jc w:val="both"/>
      </w:pPr>
      <w:r>
        <w:rPr>
          <w:rFonts w:ascii="Times New Roman"/>
          <w:b w:val="false"/>
          <w:i w:val="false"/>
          <w:color w:val="000000"/>
          <w:sz w:val="28"/>
        </w:rPr>
        <w:t>
      36) елдегі қоғамдық-саяси ахуалға мониторингті қамтамасыз етеді және оны тұрақсыздандыру әрекеттеріне уақтылы ден қою жөнінде шаралар қабылдайды;</w:t>
      </w:r>
    </w:p>
    <w:bookmarkEnd w:id="2232"/>
    <w:bookmarkStart w:name="z10206" w:id="2233"/>
    <w:p>
      <w:pPr>
        <w:spacing w:after="0"/>
        <w:ind w:left="0"/>
        <w:jc w:val="both"/>
      </w:pPr>
      <w:r>
        <w:rPr>
          <w:rFonts w:ascii="Times New Roman"/>
          <w:b w:val="false"/>
          <w:i w:val="false"/>
          <w:color w:val="000000"/>
          <w:sz w:val="28"/>
        </w:rPr>
        <w:t>
      37) қоғамдық тәртіпті сақтауды қамтамасыз ету, сондай-ақ төтенше жағдайлар кезінде жедел-қызметтік міндеттерді орындау жөніндегі арнайы жедел жоспарлар іс-шараларын әзірлеуге және іске асыруға қатысады, әкімшілік полицияның қажетті күштері мен құралдарын тартуды және олардың басқа құқық қорғау органдарымен және күштік құрылымдармен өзара іс-қимылын қамтамасыз етеді;</w:t>
      </w:r>
    </w:p>
    <w:bookmarkEnd w:id="2233"/>
    <w:bookmarkStart w:name="z10207" w:id="2234"/>
    <w:p>
      <w:pPr>
        <w:spacing w:after="0"/>
        <w:ind w:left="0"/>
        <w:jc w:val="both"/>
      </w:pPr>
      <w:r>
        <w:rPr>
          <w:rFonts w:ascii="Times New Roman"/>
          <w:b w:val="false"/>
          <w:i w:val="false"/>
          <w:color w:val="000000"/>
          <w:sz w:val="28"/>
        </w:rPr>
        <w:t>
      38) қоғамдық-саяси, спорттық және спорттық-бұқаралық, ойын-сауық мәдени-бұқаралық іс-шараларды өткізу кезінде, сондай-ақ мемлекет басшыларының, басқа да шетелдік саяси және мемлекет қайраткерлерінің сапарлары кезінде қоғамдық тәртіпті сақтау жөніндегі шаралар кешенін ұйымдастыруды қамтамасыз етеді;</w:t>
      </w:r>
    </w:p>
    <w:bookmarkEnd w:id="2234"/>
    <w:bookmarkStart w:name="z10208" w:id="2235"/>
    <w:p>
      <w:pPr>
        <w:spacing w:after="0"/>
        <w:ind w:left="0"/>
        <w:jc w:val="both"/>
      </w:pPr>
      <w:r>
        <w:rPr>
          <w:rFonts w:ascii="Times New Roman"/>
          <w:b w:val="false"/>
          <w:i w:val="false"/>
          <w:color w:val="000000"/>
          <w:sz w:val="28"/>
        </w:rPr>
        <w:t>
      39) қылмыстық істер бойынша сотқа дейінгі іс жүргізу барысында сот актілерін, судьялардың талаптарын, прокурордың қаулыларын, нұсқамалары мен талаптарын, тергеушінің, анықтаушының жазбаша тапсырмаларын орындайды;</w:t>
      </w:r>
    </w:p>
    <w:bookmarkEnd w:id="2235"/>
    <w:bookmarkStart w:name="z10209" w:id="2236"/>
    <w:p>
      <w:pPr>
        <w:spacing w:after="0"/>
        <w:ind w:left="0"/>
        <w:jc w:val="both"/>
      </w:pPr>
      <w:r>
        <w:rPr>
          <w:rFonts w:ascii="Times New Roman"/>
          <w:b w:val="false"/>
          <w:i w:val="false"/>
          <w:color w:val="000000"/>
          <w:sz w:val="28"/>
        </w:rPr>
        <w:t>
      40) құзыреті шегінде қылмыстық құқық бұзушылықтарды анықтауды, жолын кесуді, алдын алуды және ашуды ұйымдастырады және жүзеге асырады;</w:t>
      </w:r>
    </w:p>
    <w:bookmarkEnd w:id="2236"/>
    <w:bookmarkStart w:name="z10210" w:id="2237"/>
    <w:p>
      <w:pPr>
        <w:spacing w:after="0"/>
        <w:ind w:left="0"/>
        <w:jc w:val="both"/>
      </w:pPr>
      <w:r>
        <w:rPr>
          <w:rFonts w:ascii="Times New Roman"/>
          <w:b w:val="false"/>
          <w:i w:val="false"/>
          <w:color w:val="000000"/>
          <w:sz w:val="28"/>
        </w:rPr>
        <w:t>
      41) заңнамаға сәйкес жедел-іздестіру қызметін жүзеге асырады;</w:t>
      </w:r>
    </w:p>
    <w:bookmarkEnd w:id="2237"/>
    <w:bookmarkStart w:name="z10211" w:id="2238"/>
    <w:p>
      <w:pPr>
        <w:spacing w:after="0"/>
        <w:ind w:left="0"/>
        <w:jc w:val="both"/>
      </w:pPr>
      <w:r>
        <w:rPr>
          <w:rFonts w:ascii="Times New Roman"/>
          <w:b w:val="false"/>
          <w:i w:val="false"/>
          <w:color w:val="000000"/>
          <w:sz w:val="28"/>
        </w:rPr>
        <w:t>
      42) ішкі істер органдарының құзыретіне жататын қылмыстық құқық бұзушылық бойынша сотқа дейінгі тергеуді жүзеге асырады;</w:t>
      </w:r>
    </w:p>
    <w:bookmarkEnd w:id="2238"/>
    <w:bookmarkStart w:name="z10212" w:id="2239"/>
    <w:p>
      <w:pPr>
        <w:spacing w:after="0"/>
        <w:ind w:left="0"/>
        <w:jc w:val="both"/>
      </w:pPr>
      <w:r>
        <w:rPr>
          <w:rFonts w:ascii="Times New Roman"/>
          <w:b w:val="false"/>
          <w:i w:val="false"/>
          <w:color w:val="000000"/>
          <w:sz w:val="28"/>
        </w:rPr>
        <w:t>
      43)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қызметтен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2239"/>
    <w:bookmarkStart w:name="z10213" w:id="2240"/>
    <w:p>
      <w:pPr>
        <w:spacing w:after="0"/>
        <w:ind w:left="0"/>
        <w:jc w:val="both"/>
      </w:pPr>
      <w:r>
        <w:rPr>
          <w:rFonts w:ascii="Times New Roman"/>
          <w:b w:val="false"/>
          <w:i w:val="false"/>
          <w:color w:val="000000"/>
          <w:sz w:val="28"/>
        </w:rPr>
        <w:t>
      44)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2240"/>
    <w:bookmarkStart w:name="z10214" w:id="2241"/>
    <w:p>
      <w:pPr>
        <w:spacing w:after="0"/>
        <w:ind w:left="0"/>
        <w:jc w:val="both"/>
      </w:pPr>
      <w:r>
        <w:rPr>
          <w:rFonts w:ascii="Times New Roman"/>
          <w:b w:val="false"/>
          <w:i w:val="false"/>
          <w:color w:val="000000"/>
          <w:sz w:val="28"/>
        </w:rPr>
        <w:t>
      45) шет мемлекеттермен экстрадицияланатындарды және сотталғандарды қабылдау-беруді ұйымдастырады;</w:t>
      </w:r>
    </w:p>
    <w:bookmarkEnd w:id="2241"/>
    <w:bookmarkStart w:name="z10215" w:id="2242"/>
    <w:p>
      <w:pPr>
        <w:spacing w:after="0"/>
        <w:ind w:left="0"/>
        <w:jc w:val="both"/>
      </w:pPr>
      <w:r>
        <w:rPr>
          <w:rFonts w:ascii="Times New Roman"/>
          <w:b w:val="false"/>
          <w:i w:val="false"/>
          <w:color w:val="000000"/>
          <w:sz w:val="28"/>
        </w:rPr>
        <w:t>
      46) заңнамада белгіленген тәртіпте Қазақстан Республикасының халықаралық 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2242"/>
    <w:bookmarkStart w:name="z10216" w:id="2243"/>
    <w:p>
      <w:pPr>
        <w:spacing w:after="0"/>
        <w:ind w:left="0"/>
        <w:jc w:val="both"/>
      </w:pPr>
      <w:r>
        <w:rPr>
          <w:rFonts w:ascii="Times New Roman"/>
          <w:b w:val="false"/>
          <w:i w:val="false"/>
          <w:color w:val="000000"/>
          <w:sz w:val="28"/>
        </w:rPr>
        <w:t>
      47) қылмыстық процеске қатысушылардың және өзге адамдардың өмірін, денсаулығын, ар-намысын және мүлігін сақтауды бақылауды жүзеге асырады;</w:t>
      </w:r>
    </w:p>
    <w:bookmarkEnd w:id="2243"/>
    <w:bookmarkStart w:name="z10217" w:id="2244"/>
    <w:p>
      <w:pPr>
        <w:spacing w:after="0"/>
        <w:ind w:left="0"/>
        <w:jc w:val="both"/>
      </w:pPr>
      <w:r>
        <w:rPr>
          <w:rFonts w:ascii="Times New Roman"/>
          <w:b w:val="false"/>
          <w:i w:val="false"/>
          <w:color w:val="000000"/>
          <w:sz w:val="28"/>
        </w:rPr>
        <w:t>
      48)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2244"/>
    <w:bookmarkStart w:name="z10218" w:id="2245"/>
    <w:p>
      <w:pPr>
        <w:spacing w:after="0"/>
        <w:ind w:left="0"/>
        <w:jc w:val="both"/>
      </w:pPr>
      <w:r>
        <w:rPr>
          <w:rFonts w:ascii="Times New Roman"/>
          <w:b w:val="false"/>
          <w:i w:val="false"/>
          <w:color w:val="000000"/>
          <w:sz w:val="28"/>
        </w:rPr>
        <w:t>
      49) нашақорлықпен және уытқұмарлықпен ауыратын адамдарға медициналық-әлеуметтік көмек көрсетуді ұйымдастыруда мемлекеттік денсаулық сақтау органдарына көмек көрсетеді, оны көрсету кезінде азаматтардың құқықтары мен бостандықтарына кепілдікті қамтамасыз етеді;</w:t>
      </w:r>
    </w:p>
    <w:bookmarkEnd w:id="2245"/>
    <w:bookmarkStart w:name="z10219" w:id="2246"/>
    <w:p>
      <w:pPr>
        <w:spacing w:after="0"/>
        <w:ind w:left="0"/>
        <w:jc w:val="both"/>
      </w:pPr>
      <w:r>
        <w:rPr>
          <w:rFonts w:ascii="Times New Roman"/>
          <w:b w:val="false"/>
          <w:i w:val="false"/>
          <w:color w:val="000000"/>
          <w:sz w:val="28"/>
        </w:rPr>
        <w:t>
      50)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профилактикасын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2246"/>
    <w:bookmarkStart w:name="z10220" w:id="2247"/>
    <w:p>
      <w:pPr>
        <w:spacing w:after="0"/>
        <w:ind w:left="0"/>
        <w:jc w:val="both"/>
      </w:pPr>
      <w:r>
        <w:rPr>
          <w:rFonts w:ascii="Times New Roman"/>
          <w:b w:val="false"/>
          <w:i w:val="false"/>
          <w:color w:val="000000"/>
          <w:sz w:val="28"/>
        </w:rPr>
        <w:t>
      51)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2247"/>
    <w:bookmarkStart w:name="z10221" w:id="2248"/>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2248"/>
    <w:bookmarkStart w:name="z10222" w:id="2249"/>
    <w:p>
      <w:pPr>
        <w:spacing w:after="0"/>
        <w:ind w:left="0"/>
        <w:jc w:val="both"/>
      </w:pPr>
      <w:r>
        <w:rPr>
          <w:rFonts w:ascii="Times New Roman"/>
          <w:b w:val="false"/>
          <w:i w:val="false"/>
          <w:color w:val="000000"/>
          <w:sz w:val="28"/>
        </w:rPr>
        <w:t>
      53)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2249"/>
    <w:bookmarkStart w:name="z10223" w:id="2250"/>
    <w:p>
      <w:pPr>
        <w:spacing w:after="0"/>
        <w:ind w:left="0"/>
        <w:jc w:val="both"/>
      </w:pPr>
      <w:r>
        <w:rPr>
          <w:rFonts w:ascii="Times New Roman"/>
          <w:b w:val="false"/>
          <w:i w:val="false"/>
          <w:color w:val="000000"/>
          <w:sz w:val="28"/>
        </w:rPr>
        <w:t>
      54) құрамында есірткі бар өсімдіктерді анықтау және жою бойынша, сондай-ақ есірткі заттарын заңсыз тасымалдау арналарының жолын кесу бойынша іс-шаралар өткізеді;</w:t>
      </w:r>
    </w:p>
    <w:bookmarkEnd w:id="2250"/>
    <w:bookmarkStart w:name="z10224" w:id="2251"/>
    <w:p>
      <w:pPr>
        <w:spacing w:after="0"/>
        <w:ind w:left="0"/>
        <w:jc w:val="both"/>
      </w:pPr>
      <w:r>
        <w:rPr>
          <w:rFonts w:ascii="Times New Roman"/>
          <w:b w:val="false"/>
          <w:i w:val="false"/>
          <w:color w:val="000000"/>
          <w:sz w:val="28"/>
        </w:rPr>
        <w:t>
      55)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2251"/>
    <w:bookmarkStart w:name="z10225" w:id="2252"/>
    <w:p>
      <w:pPr>
        <w:spacing w:after="0"/>
        <w:ind w:left="0"/>
        <w:jc w:val="both"/>
      </w:pPr>
      <w:r>
        <w:rPr>
          <w:rFonts w:ascii="Times New Roman"/>
          <w:b w:val="false"/>
          <w:i w:val="false"/>
          <w:color w:val="000000"/>
          <w:sz w:val="28"/>
        </w:rPr>
        <w:t>
      56) Қазақстан Республикасында бақылауға жататын есірткі, психотроптық заттар және прекурсорлар тізімін және Заңсыз айналымда жүргені анықталған есірткі, психотроптық заттарды және прекурсорларды шағын ірі және аса ірі мөлшерге жатқызу туралы жиынтық кестені өзгерту мен толықтыру бойынша ұсыныстар енгізеді;</w:t>
      </w:r>
    </w:p>
    <w:bookmarkEnd w:id="2252"/>
    <w:bookmarkStart w:name="z10226" w:id="2253"/>
    <w:p>
      <w:pPr>
        <w:spacing w:after="0"/>
        <w:ind w:left="0"/>
        <w:jc w:val="both"/>
      </w:pPr>
      <w:r>
        <w:rPr>
          <w:rFonts w:ascii="Times New Roman"/>
          <w:b w:val="false"/>
          <w:i w:val="false"/>
          <w:color w:val="000000"/>
          <w:sz w:val="28"/>
        </w:rPr>
        <w:t>
      57)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ақпараттық-аналитикалық материалдарды дайындауды талдайды;</w:t>
      </w:r>
    </w:p>
    <w:bookmarkEnd w:id="2253"/>
    <w:bookmarkStart w:name="z10227" w:id="2254"/>
    <w:p>
      <w:pPr>
        <w:spacing w:after="0"/>
        <w:ind w:left="0"/>
        <w:jc w:val="both"/>
      </w:pPr>
      <w:r>
        <w:rPr>
          <w:rFonts w:ascii="Times New Roman"/>
          <w:b w:val="false"/>
          <w:i w:val="false"/>
          <w:color w:val="000000"/>
          <w:sz w:val="28"/>
        </w:rPr>
        <w:t>
      58) халықтың азаматтығы мен көші-қоны саласындағы мемлекеттік саясатты іске асыруға қатысады;</w:t>
      </w:r>
    </w:p>
    <w:bookmarkEnd w:id="2254"/>
    <w:bookmarkStart w:name="z10228" w:id="2255"/>
    <w:p>
      <w:pPr>
        <w:spacing w:after="0"/>
        <w:ind w:left="0"/>
        <w:jc w:val="both"/>
      </w:pPr>
      <w:r>
        <w:rPr>
          <w:rFonts w:ascii="Times New Roman"/>
          <w:b w:val="false"/>
          <w:i w:val="false"/>
          <w:color w:val="000000"/>
          <w:sz w:val="28"/>
        </w:rPr>
        <w:t>
      59) баспана іздеушілер мен босқындардың құқықтарының сақталуын қамтамасыз етеді;</w:t>
      </w:r>
    </w:p>
    <w:bookmarkEnd w:id="2255"/>
    <w:bookmarkStart w:name="z10229" w:id="2256"/>
    <w:p>
      <w:pPr>
        <w:spacing w:after="0"/>
        <w:ind w:left="0"/>
        <w:jc w:val="both"/>
      </w:pPr>
      <w:r>
        <w:rPr>
          <w:rFonts w:ascii="Times New Roman"/>
          <w:b w:val="false"/>
          <w:i w:val="false"/>
          <w:color w:val="000000"/>
          <w:sz w:val="28"/>
        </w:rPr>
        <w:t>
      60) Ұлттық қауіпсіздік органдарымен бірлесіп "Бүркіт" бірыңғай ақпараттық жүйесін, сондай-ақ көші-қон полициясының шетелдіктердің келуін, болуын және кетуін бақылау жөніндегі ақпараттық жүйесін әкімшілендіреді;</w:t>
      </w:r>
    </w:p>
    <w:bookmarkEnd w:id="2256"/>
    <w:bookmarkStart w:name="z10230" w:id="2257"/>
    <w:p>
      <w:pPr>
        <w:spacing w:after="0"/>
        <w:ind w:left="0"/>
        <w:jc w:val="both"/>
      </w:pPr>
      <w:r>
        <w:rPr>
          <w:rFonts w:ascii="Times New Roman"/>
          <w:b w:val="false"/>
          <w:i w:val="false"/>
          <w:color w:val="000000"/>
          <w:sz w:val="28"/>
        </w:rPr>
        <w:t>
      61) Қазақстан Республикасы Ұлттық қауіпсіздік комитетінің Шекара қызметімен бірлесіп шекара режимі қағидаларының сақталуын қамтамасыз етеді;</w:t>
      </w:r>
    </w:p>
    <w:bookmarkEnd w:id="2257"/>
    <w:bookmarkStart w:name="z10231" w:id="2258"/>
    <w:p>
      <w:pPr>
        <w:spacing w:after="0"/>
        <w:ind w:left="0"/>
        <w:jc w:val="both"/>
      </w:pPr>
      <w:r>
        <w:rPr>
          <w:rFonts w:ascii="Times New Roman"/>
          <w:b w:val="false"/>
          <w:i w:val="false"/>
          <w:color w:val="000000"/>
          <w:sz w:val="28"/>
        </w:rPr>
        <w:t>
      62) Қазақстан Республикасының Мемлекеттік шекарасын және оның режимін, Қазақстан Республикасының Мемлекеттік шекарасы арқылы өткізу пункттеріндегі режимді бұзған адамдарды іздестіруде, азаматтардың Қазақстан Республикасының Мемлекеттік шекарасында жасаған құқық бұзушылықтардың мән-жайларын анықтауда және тексеруде Қазақстан Республикасы Ұлттық қауіпсіздік комитетінің Шекара қызметіне жәрдем көрсетеді</w:t>
      </w:r>
    </w:p>
    <w:bookmarkEnd w:id="2258"/>
    <w:bookmarkStart w:name="z10232" w:id="2259"/>
    <w:p>
      <w:pPr>
        <w:spacing w:after="0"/>
        <w:ind w:left="0"/>
        <w:jc w:val="both"/>
      </w:pPr>
      <w:r>
        <w:rPr>
          <w:rFonts w:ascii="Times New Roman"/>
          <w:b w:val="false"/>
          <w:i w:val="false"/>
          <w:color w:val="000000"/>
          <w:sz w:val="28"/>
        </w:rPr>
        <w:t>
      63) Азаматтар мен лауазымды адамдар, шетелдіктер және азаматтығы жоқ адамдар оларға белгіленген Қазақстан Республикасының аумағы арқылы кіру, шығу, болу және транзиттік жол жүру қағидаларын сақтауын бақылауды жүзеге асырады;</w:t>
      </w:r>
    </w:p>
    <w:bookmarkEnd w:id="2259"/>
    <w:bookmarkStart w:name="z10233" w:id="2260"/>
    <w:p>
      <w:pPr>
        <w:spacing w:after="0"/>
        <w:ind w:left="0"/>
        <w:jc w:val="both"/>
      </w:pPr>
      <w:r>
        <w:rPr>
          <w:rFonts w:ascii="Times New Roman"/>
          <w:b w:val="false"/>
          <w:i w:val="false"/>
          <w:color w:val="000000"/>
          <w:sz w:val="28"/>
        </w:rPr>
        <w:t>
      64) Халықтың көші-қоны саласындағы заңнаманы сақтау бойынша жүйелі ақпараттық-түсіндіру жұмысын ұйымдастырады;</w:t>
      </w:r>
    </w:p>
    <w:bookmarkEnd w:id="2260"/>
    <w:bookmarkStart w:name="z10234" w:id="2261"/>
    <w:p>
      <w:pPr>
        <w:spacing w:after="0"/>
        <w:ind w:left="0"/>
        <w:jc w:val="both"/>
      </w:pPr>
      <w:r>
        <w:rPr>
          <w:rFonts w:ascii="Times New Roman"/>
          <w:b w:val="false"/>
          <w:i w:val="false"/>
          <w:color w:val="000000"/>
          <w:sz w:val="28"/>
        </w:rPr>
        <w:t>
      65) соттың көші-қон заңнамасын өрескел бұзған шетелдіктерді әкімшілік жаупкершілікке тарту, елден шығып жіберу туралы шешімін орындамаған шетелдіктерді анықтау бойынша "Мигрант", "Заңсыз келуші" профилактикалық, оның ішінде халықаралық міндеттемелерге сәйкес іс-шараларды өткізуді ұйымдастырады;</w:t>
      </w:r>
    </w:p>
    <w:bookmarkEnd w:id="2261"/>
    <w:bookmarkStart w:name="z10235" w:id="2262"/>
    <w:p>
      <w:pPr>
        <w:spacing w:after="0"/>
        <w:ind w:left="0"/>
        <w:jc w:val="both"/>
      </w:pPr>
      <w:r>
        <w:rPr>
          <w:rFonts w:ascii="Times New Roman"/>
          <w:b w:val="false"/>
          <w:i w:val="false"/>
          <w:color w:val="000000"/>
          <w:sz w:val="28"/>
        </w:rPr>
        <w:t>
      66) шетел азаматтарын елден тыс жерге шығаруды ұйымдастырады;</w:t>
      </w:r>
    </w:p>
    <w:bookmarkEnd w:id="2262"/>
    <w:bookmarkStart w:name="z10236" w:id="2263"/>
    <w:p>
      <w:pPr>
        <w:spacing w:after="0"/>
        <w:ind w:left="0"/>
        <w:jc w:val="both"/>
      </w:pPr>
      <w:r>
        <w:rPr>
          <w:rFonts w:ascii="Times New Roman"/>
          <w:b w:val="false"/>
          <w:i w:val="false"/>
          <w:color w:val="000000"/>
          <w:sz w:val="28"/>
        </w:rPr>
        <w:t>
      67) жыл сайын жергілікті атқарушы және өкілді органдарға шетелдіктерді елден тыс жерге шығарып жіберуге жергілікті бюджеттен ақшалай қаражат бөлуге бюджеттік өтінім енгізеді;</w:t>
      </w:r>
    </w:p>
    <w:bookmarkEnd w:id="2263"/>
    <w:bookmarkStart w:name="z10237" w:id="2264"/>
    <w:p>
      <w:pPr>
        <w:spacing w:after="0"/>
        <w:ind w:left="0"/>
        <w:jc w:val="both"/>
      </w:pPr>
      <w:r>
        <w:rPr>
          <w:rFonts w:ascii="Times New Roman"/>
          <w:b w:val="false"/>
          <w:i w:val="false"/>
          <w:color w:val="000000"/>
          <w:sz w:val="28"/>
        </w:rPr>
        <w:t>
      68) шетелдіктерді, азаматтығы жоқ адамдарды, пана іздеп жүрген адамдарды және босқындарды дактилоскопиялауды жүзеге асырады;</w:t>
      </w:r>
    </w:p>
    <w:bookmarkEnd w:id="2264"/>
    <w:bookmarkStart w:name="z10238" w:id="2265"/>
    <w:p>
      <w:pPr>
        <w:spacing w:after="0"/>
        <w:ind w:left="0"/>
        <w:jc w:val="both"/>
      </w:pPr>
      <w:r>
        <w:rPr>
          <w:rFonts w:ascii="Times New Roman"/>
          <w:b w:val="false"/>
          <w:i w:val="false"/>
          <w:color w:val="000000"/>
          <w:sz w:val="28"/>
        </w:rPr>
        <w:t>
      69) "Қазақстан Республикасы визаларын беру бойынша қабылдаушы тұлғалардың шақыруларын қабылдау және келісу", "Шетелдіктерге және азаматтығы жоқ адамдарға Қазақстан Республикасынан шығу және Қазақстан Республикасына келу құқығына Қазақстан Республикасының аумағында визалар беру, қалпына келтіру немесе ұзарту", "Қазақстан Республикасына уақытша келетін шетелдіктер мен азаматтығы жоқ адамдарға жеке сәйкестендіру нөмірін қалыптастыру", "Шетелдіктер мен азаматтығы жоқ адамдарға Қазақстан Республикасында уақытша тұруға рұқсат беру", "Қазақстан Республикасында тұрақты тұруға шетелдіктер мен азаматтығы жоқ адамдарға рұқсат беру", "Қазақстан Республикасында тұрақты тұратын шетелдіктерге тұруға ықтиярхаттар және азаматтығы жоқ адамдарға куәліктер беру", "Жол жүру құжатын беру", "Қазақстан Республикасының азаматтарына паспорттар, жеке куәліктер беру", "Шекара маңы аумағының елді мекенінде тұрақты тұрғылықты жері бойынша тіркелгенін растайтын мәліметтерді ұсыну", "Қазақстан Республикасы халқын тұрғылықты жері бойынша тіркеу", "Қазақстан Республикасы шегінен тыс жерлерге шығуға құжаттарды ресімдеу", "Тұрғылықты жері бойынша тіркеуден шығару" мемлекеттік қызмет көрсетеді;</w:t>
      </w:r>
    </w:p>
    <w:bookmarkEnd w:id="2265"/>
    <w:bookmarkStart w:name="z10239" w:id="2266"/>
    <w:p>
      <w:pPr>
        <w:spacing w:after="0"/>
        <w:ind w:left="0"/>
        <w:jc w:val="both"/>
      </w:pPr>
      <w:r>
        <w:rPr>
          <w:rFonts w:ascii="Times New Roman"/>
          <w:b w:val="false"/>
          <w:i w:val="false"/>
          <w:color w:val="000000"/>
          <w:sz w:val="28"/>
        </w:rPr>
        <w:t>
      70) Заңды тұлғаларға "Азаматтық және қызметтік қару мен оның патрондарының криминалистикалық талаптарына сәйкестігіне қорытынды беру" мемлекеттік қызметін көрсетеді;</w:t>
      </w:r>
    </w:p>
    <w:bookmarkEnd w:id="2266"/>
    <w:bookmarkStart w:name="z10240" w:id="2267"/>
    <w:p>
      <w:pPr>
        <w:spacing w:after="0"/>
        <w:ind w:left="0"/>
        <w:jc w:val="both"/>
      </w:pPr>
      <w:r>
        <w:rPr>
          <w:rFonts w:ascii="Times New Roman"/>
          <w:b w:val="false"/>
          <w:i w:val="false"/>
          <w:color w:val="000000"/>
          <w:sz w:val="28"/>
        </w:rPr>
        <w:t>
      71) Мемлекеттік оқ-гильза қоймасының ведомстволық коллекцияларын қалыптастыру үшін азаматтық және қызметтік ойық атыс қаруын бақылау атуды жүзеге асырады;</w:t>
      </w:r>
    </w:p>
    <w:bookmarkEnd w:id="2267"/>
    <w:bookmarkStart w:name="z10241" w:id="2268"/>
    <w:p>
      <w:pPr>
        <w:spacing w:after="0"/>
        <w:ind w:left="0"/>
        <w:jc w:val="both"/>
      </w:pPr>
      <w:r>
        <w:rPr>
          <w:rFonts w:ascii="Times New Roman"/>
          <w:b w:val="false"/>
          <w:i w:val="false"/>
          <w:color w:val="000000"/>
          <w:sz w:val="28"/>
        </w:rPr>
        <w:t>
      72) жедел-криминалистикалық қызметті жүзеге асырады;</w:t>
      </w:r>
    </w:p>
    <w:bookmarkEnd w:id="2268"/>
    <w:bookmarkStart w:name="z10242" w:id="2269"/>
    <w:p>
      <w:pPr>
        <w:spacing w:after="0"/>
        <w:ind w:left="0"/>
        <w:jc w:val="both"/>
      </w:pPr>
      <w:r>
        <w:rPr>
          <w:rFonts w:ascii="Times New Roman"/>
          <w:b w:val="false"/>
          <w:i w:val="false"/>
          <w:color w:val="000000"/>
          <w:sz w:val="28"/>
        </w:rPr>
        <w:t>
      73) күдіктілерді, айыпталушыларды, қылмыстық-атқару жүйесі мекемелерінде жазасын өтеп жатқан, ішкі істер органдарының арнаулы мекемелерінде ұсталатын, профилактикалық есепке қойылған адамдарды криминалистік есепке қою үшін суретке түсіруді, дактилоскопиялауды жүзеге асырады, дыбыс жазуды, кино және бейнетүсірілімді жүргізеді, биологиялық, одорологиялық және басқа да үлгілерді іріктейді;</w:t>
      </w:r>
    </w:p>
    <w:bookmarkEnd w:id="2269"/>
    <w:bookmarkStart w:name="z10243" w:id="2270"/>
    <w:p>
      <w:pPr>
        <w:spacing w:after="0"/>
        <w:ind w:left="0"/>
        <w:jc w:val="both"/>
      </w:pPr>
      <w:r>
        <w:rPr>
          <w:rFonts w:ascii="Times New Roman"/>
          <w:b w:val="false"/>
          <w:i w:val="false"/>
          <w:color w:val="000000"/>
          <w:sz w:val="28"/>
        </w:rPr>
        <w:t>
      74) қызмет көрсететін аумақтағы криминогендік ахуалға кешенді талдау жүргізеді және жедел ақпаратты үздіксіз жинауды қамтамасыз етеді;</w:t>
      </w:r>
    </w:p>
    <w:bookmarkEnd w:id="2270"/>
    <w:bookmarkStart w:name="z10244" w:id="2271"/>
    <w:p>
      <w:pPr>
        <w:spacing w:after="0"/>
        <w:ind w:left="0"/>
        <w:jc w:val="both"/>
      </w:pPr>
      <w:r>
        <w:rPr>
          <w:rFonts w:ascii="Times New Roman"/>
          <w:b w:val="false"/>
          <w:i w:val="false"/>
          <w:color w:val="000000"/>
          <w:sz w:val="28"/>
        </w:rPr>
        <w:t>
      75) өңірлік ведомстволық және жедел есепті қалыптастырады және сүйемелдейді;</w:t>
      </w:r>
    </w:p>
    <w:bookmarkEnd w:id="2271"/>
    <w:bookmarkStart w:name="z10245" w:id="2272"/>
    <w:p>
      <w:pPr>
        <w:spacing w:after="0"/>
        <w:ind w:left="0"/>
        <w:jc w:val="both"/>
      </w:pPr>
      <w:r>
        <w:rPr>
          <w:rFonts w:ascii="Times New Roman"/>
          <w:b w:val="false"/>
          <w:i w:val="false"/>
          <w:color w:val="000000"/>
          <w:sz w:val="28"/>
        </w:rPr>
        <w:t>
      76) нормативтік құқықтық актілер шеңберінде, сондай-ақ Тәуелсіз Мемлекеттер Достастығына қатысушы мемлекеттер жасасқан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2272"/>
    <w:bookmarkStart w:name="z10246" w:id="2273"/>
    <w:p>
      <w:pPr>
        <w:spacing w:after="0"/>
        <w:ind w:left="0"/>
        <w:jc w:val="both"/>
      </w:pPr>
      <w:r>
        <w:rPr>
          <w:rFonts w:ascii="Times New Roman"/>
          <w:b w:val="false"/>
          <w:i w:val="false"/>
          <w:color w:val="000000"/>
          <w:sz w:val="28"/>
        </w:rPr>
        <w:t>
      77) дербес деректерді өңдеу кезінде заңнаманың талаптарын және ақпараттық қауіпсіздікті сақтай отырып, ішкі істер органдары бөліністерінің Департаменттің ақпараттық ресурстарына қолжетімдігін қамтамасыз етеді;</w:t>
      </w:r>
    </w:p>
    <w:bookmarkEnd w:id="2273"/>
    <w:bookmarkStart w:name="z10247" w:id="2274"/>
    <w:p>
      <w:pPr>
        <w:spacing w:after="0"/>
        <w:ind w:left="0"/>
        <w:jc w:val="both"/>
      </w:pPr>
      <w:r>
        <w:rPr>
          <w:rFonts w:ascii="Times New Roman"/>
          <w:b w:val="false"/>
          <w:i w:val="false"/>
          <w:color w:val="000000"/>
          <w:sz w:val="28"/>
        </w:rPr>
        <w:t>
      78) ведомстволық статистикалық, архивтік және өзге ақпараттарды жинауды, жинақтауды, өңдеуді, оларды Қазақстан Республикасының заңнамасына сәйкес ұсынуды жүзеге асырады;</w:t>
      </w:r>
    </w:p>
    <w:bookmarkEnd w:id="2274"/>
    <w:bookmarkStart w:name="z10248" w:id="2275"/>
    <w:p>
      <w:pPr>
        <w:spacing w:after="0"/>
        <w:ind w:left="0"/>
        <w:jc w:val="both"/>
      </w:pPr>
      <w:r>
        <w:rPr>
          <w:rFonts w:ascii="Times New Roman"/>
          <w:b w:val="false"/>
          <w:i w:val="false"/>
          <w:color w:val="000000"/>
          <w:sz w:val="28"/>
        </w:rPr>
        <w:t>
      79) ішкі істер органдары жүйесінде бірыңғай мемлекеттік кадр саясатын іске асыруға қатысады;</w:t>
      </w:r>
    </w:p>
    <w:bookmarkEnd w:id="2275"/>
    <w:bookmarkStart w:name="z10249" w:id="2276"/>
    <w:p>
      <w:pPr>
        <w:spacing w:after="0"/>
        <w:ind w:left="0"/>
        <w:jc w:val="both"/>
      </w:pPr>
      <w:r>
        <w:rPr>
          <w:rFonts w:ascii="Times New Roman"/>
          <w:b w:val="false"/>
          <w:i w:val="false"/>
          <w:color w:val="000000"/>
          <w:sz w:val="28"/>
        </w:rPr>
        <w:t>
      80) Департамент қызметкерлерінің және жұмысшыларының кәсіби құзыретіне аттестаттау өткізеді;</w:t>
      </w:r>
    </w:p>
    <w:bookmarkEnd w:id="2276"/>
    <w:bookmarkStart w:name="z10250" w:id="2277"/>
    <w:p>
      <w:pPr>
        <w:spacing w:after="0"/>
        <w:ind w:left="0"/>
        <w:jc w:val="both"/>
      </w:pPr>
      <w:r>
        <w:rPr>
          <w:rFonts w:ascii="Times New Roman"/>
          <w:b w:val="false"/>
          <w:i w:val="false"/>
          <w:color w:val="000000"/>
          <w:sz w:val="28"/>
        </w:rPr>
        <w:t>
      81)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2277"/>
    <w:bookmarkStart w:name="z10251" w:id="2278"/>
    <w:p>
      <w:pPr>
        <w:spacing w:after="0"/>
        <w:ind w:left="0"/>
        <w:jc w:val="both"/>
      </w:pPr>
      <w:r>
        <w:rPr>
          <w:rFonts w:ascii="Times New Roman"/>
          <w:b w:val="false"/>
          <w:i w:val="false"/>
          <w:color w:val="000000"/>
          <w:sz w:val="28"/>
        </w:rPr>
        <w:t>
      82) қызметке, оқуға түсушілерге және құқық қорғау органдарының қызметкерлеріне әскери-дәрігерлік сараптама жүргізеді;</w:t>
      </w:r>
    </w:p>
    <w:bookmarkEnd w:id="2278"/>
    <w:bookmarkStart w:name="z10252" w:id="2279"/>
    <w:p>
      <w:pPr>
        <w:spacing w:after="0"/>
        <w:ind w:left="0"/>
        <w:jc w:val="both"/>
      </w:pPr>
      <w:r>
        <w:rPr>
          <w:rFonts w:ascii="Times New Roman"/>
          <w:b w:val="false"/>
          <w:i w:val="false"/>
          <w:color w:val="000000"/>
          <w:sz w:val="28"/>
        </w:rPr>
        <w:t>
      83) Департаментте және оның құрылымдық бөлімшелерінде заңдылықтың сақталуын және сыбайлас жемқорлыққа қарсы іс-қимылды, азаптауды және өзге де рұқсат етілмеген жұмыс әдістерін қамтамасыз ету бойынша өзіндік қауіпсіздік бөлімшесімен өзара іс-қимылды ұйымдастырады;</w:t>
      </w:r>
    </w:p>
    <w:bookmarkEnd w:id="2279"/>
    <w:bookmarkStart w:name="z10253" w:id="2280"/>
    <w:p>
      <w:pPr>
        <w:spacing w:after="0"/>
        <w:ind w:left="0"/>
        <w:jc w:val="both"/>
      </w:pPr>
      <w:r>
        <w:rPr>
          <w:rFonts w:ascii="Times New Roman"/>
          <w:b w:val="false"/>
          <w:i w:val="false"/>
          <w:color w:val="000000"/>
          <w:sz w:val="28"/>
        </w:rPr>
        <w:t>
      84) сыбайлас жемқорлыққа қарсы іс-қимыл, азаптау және жұмыстың өзге де рұқсат етілмеген әдістері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2280"/>
    <w:bookmarkStart w:name="z10254" w:id="2281"/>
    <w:p>
      <w:pPr>
        <w:spacing w:after="0"/>
        <w:ind w:left="0"/>
        <w:jc w:val="both"/>
      </w:pPr>
      <w:r>
        <w:rPr>
          <w:rFonts w:ascii="Times New Roman"/>
          <w:b w:val="false"/>
          <w:i w:val="false"/>
          <w:color w:val="000000"/>
          <w:sz w:val="28"/>
        </w:rPr>
        <w:t>
      85) қаржылық, материалдық-техникалық және медициналық қамтамасыз етуді жүзеге асырады;</w:t>
      </w:r>
    </w:p>
    <w:bookmarkEnd w:id="2281"/>
    <w:bookmarkStart w:name="z10255" w:id="2282"/>
    <w:p>
      <w:pPr>
        <w:spacing w:after="0"/>
        <w:ind w:left="0"/>
        <w:jc w:val="both"/>
      </w:pPr>
      <w:r>
        <w:rPr>
          <w:rFonts w:ascii="Times New Roman"/>
          <w:b w:val="false"/>
          <w:i w:val="false"/>
          <w:color w:val="000000"/>
          <w:sz w:val="28"/>
        </w:rPr>
        <w:t>
      86) мемлекеттік құпияларды сақтауды, қарамағындағы полиция органдарында құпиялылық режимінің сақталуын бақылауды қамтамасыз етеді;</w:t>
      </w:r>
    </w:p>
    <w:bookmarkEnd w:id="2282"/>
    <w:bookmarkStart w:name="z10256" w:id="2283"/>
    <w:p>
      <w:pPr>
        <w:spacing w:after="0"/>
        <w:ind w:left="0"/>
        <w:jc w:val="both"/>
      </w:pPr>
      <w:r>
        <w:rPr>
          <w:rFonts w:ascii="Times New Roman"/>
          <w:b w:val="false"/>
          <w:i w:val="false"/>
          <w:color w:val="000000"/>
          <w:sz w:val="28"/>
        </w:rPr>
        <w:t>
      87) өз құзыреті шегінде Қазақстан Республикасының мемлекеттік құпиясын құрайтын мәліметтерге иелік етеді;</w:t>
      </w:r>
    </w:p>
    <w:bookmarkEnd w:id="2283"/>
    <w:bookmarkStart w:name="z10257" w:id="2284"/>
    <w:p>
      <w:pPr>
        <w:spacing w:after="0"/>
        <w:ind w:left="0"/>
        <w:jc w:val="both"/>
      </w:pPr>
      <w:r>
        <w:rPr>
          <w:rFonts w:ascii="Times New Roman"/>
          <w:b w:val="false"/>
          <w:i w:val="false"/>
          <w:color w:val="000000"/>
          <w:sz w:val="28"/>
        </w:rPr>
        <w:t>
      88) бағынысты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білімі бойынша аттестаттауды ұйымдастырады;</w:t>
      </w:r>
    </w:p>
    <w:bookmarkEnd w:id="2284"/>
    <w:bookmarkStart w:name="z10258" w:id="2285"/>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2285"/>
    <w:bookmarkStart w:name="z10259" w:id="2286"/>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2286"/>
    <w:bookmarkStart w:name="z10260" w:id="2287"/>
    <w:p>
      <w:pPr>
        <w:spacing w:after="0"/>
        <w:ind w:left="0"/>
        <w:jc w:val="both"/>
      </w:pPr>
      <w:r>
        <w:rPr>
          <w:rFonts w:ascii="Times New Roman"/>
          <w:b w:val="false"/>
          <w:i w:val="false"/>
          <w:color w:val="000000"/>
          <w:sz w:val="28"/>
        </w:rPr>
        <w:t>
      91) азаматтарды және заңды тұлғалардың өкілдерін қабылдауды, жолданымдарда, сұрау салуларда, жауаптар мен хабарларда жеке және заңды тұлғалар көтеретін жүйелі проблемаларды уақтылы және толық қарауды, талдауды, мониторингілеуді және анықтауды, олар бойынша шешімдер қабылдауды жүзеге асырады;</w:t>
      </w:r>
    </w:p>
    <w:bookmarkEnd w:id="2287"/>
    <w:bookmarkStart w:name="z10261" w:id="2288"/>
    <w:p>
      <w:pPr>
        <w:spacing w:after="0"/>
        <w:ind w:left="0"/>
        <w:jc w:val="both"/>
      </w:pPr>
      <w:r>
        <w:rPr>
          <w:rFonts w:ascii="Times New Roman"/>
          <w:b w:val="false"/>
          <w:i w:val="false"/>
          <w:color w:val="000000"/>
          <w:sz w:val="28"/>
        </w:rPr>
        <w:t>
      92) арнайы және әскери тасымалдауды ұйымдастырады;</w:t>
      </w:r>
    </w:p>
    <w:bookmarkEnd w:id="2288"/>
    <w:bookmarkStart w:name="z10262" w:id="2289"/>
    <w:p>
      <w:pPr>
        <w:spacing w:after="0"/>
        <w:ind w:left="0"/>
        <w:jc w:val="both"/>
      </w:pPr>
      <w:r>
        <w:rPr>
          <w:rFonts w:ascii="Times New Roman"/>
          <w:b w:val="false"/>
          <w:i w:val="false"/>
          <w:color w:val="000000"/>
          <w:sz w:val="28"/>
        </w:rPr>
        <w:t>
      93) заңнамада белгіленген тәртіппен мемлекеттік қызметтер көрсетеді;</w:t>
      </w:r>
    </w:p>
    <w:bookmarkEnd w:id="2289"/>
    <w:bookmarkStart w:name="z10263" w:id="2290"/>
    <w:p>
      <w:pPr>
        <w:spacing w:after="0"/>
        <w:ind w:left="0"/>
        <w:jc w:val="both"/>
      </w:pPr>
      <w:r>
        <w:rPr>
          <w:rFonts w:ascii="Times New Roman"/>
          <w:b w:val="false"/>
          <w:i w:val="false"/>
          <w:color w:val="000000"/>
          <w:sz w:val="28"/>
        </w:rPr>
        <w:t>
      94) Қазақстан Республикасы Президентiнiң және Үкiметiнiң заңдарында, актiлерiнде көзделген өзге де функцияларды жүзеге асырады.</w:t>
      </w:r>
    </w:p>
    <w:bookmarkEnd w:id="2290"/>
    <w:bookmarkStart w:name="z10264" w:id="2291"/>
    <w:p>
      <w:pPr>
        <w:spacing w:after="0"/>
        <w:ind w:left="0"/>
        <w:jc w:val="both"/>
      </w:pPr>
      <w:r>
        <w:rPr>
          <w:rFonts w:ascii="Times New Roman"/>
          <w:b w:val="false"/>
          <w:i w:val="false"/>
          <w:color w:val="000000"/>
          <w:sz w:val="28"/>
        </w:rPr>
        <w:t>
      15. Құқықтары және міндеттемелері:</w:t>
      </w:r>
    </w:p>
    <w:bookmarkEnd w:id="2291"/>
    <w:bookmarkStart w:name="z10265" w:id="2292"/>
    <w:p>
      <w:pPr>
        <w:spacing w:after="0"/>
        <w:ind w:left="0"/>
        <w:jc w:val="both"/>
      </w:pPr>
      <w:r>
        <w:rPr>
          <w:rFonts w:ascii="Times New Roman"/>
          <w:b w:val="false"/>
          <w:i w:val="false"/>
          <w:color w:val="000000"/>
          <w:sz w:val="28"/>
        </w:rPr>
        <w:t>
      1) мемлекеттік органдардан, өзге де ұйымдардан, лауазымды адамдардан және азаматтардан заңнамада белгіленген тәртіпте ақпарат сұрату және алу;</w:t>
      </w:r>
    </w:p>
    <w:bookmarkEnd w:id="2292"/>
    <w:bookmarkStart w:name="z10266" w:id="2293"/>
    <w:p>
      <w:pPr>
        <w:spacing w:after="0"/>
        <w:ind w:left="0"/>
        <w:jc w:val="both"/>
      </w:pPr>
      <w:r>
        <w:rPr>
          <w:rFonts w:ascii="Times New Roman"/>
          <w:b w:val="false"/>
          <w:i w:val="false"/>
          <w:color w:val="000000"/>
          <w:sz w:val="28"/>
        </w:rPr>
        <w:t>
      2) Ішкі істер министрлігіне, жергілікті өкілетті және атқарушы органдарға жаңа нормативтік құқықтық актілер әзірлеу және қолданыстағы нормативтік құқықтық актілерге өзгерістер мен толықтырулар енгізу туралы, сондай-ақ құрылымдық бөлімшелерді кадрмен, материалдық-техникалық және қаржымен қамтамасыз ету, қызмет көрсететін аумақта заңдылық пен құқықтық тәртіпті нығайту жөніндегі басқа да шараларды қабылдау туралы ұсыныстар енгізу;</w:t>
      </w:r>
    </w:p>
    <w:bookmarkEnd w:id="2293"/>
    <w:bookmarkStart w:name="z10267" w:id="2294"/>
    <w:p>
      <w:pPr>
        <w:spacing w:after="0"/>
        <w:ind w:left="0"/>
        <w:jc w:val="both"/>
      </w:pPr>
      <w:r>
        <w:rPr>
          <w:rFonts w:ascii="Times New Roman"/>
          <w:b w:val="false"/>
          <w:i w:val="false"/>
          <w:color w:val="000000"/>
          <w:sz w:val="28"/>
        </w:rPr>
        <w:t>
      3) ішкі істер органдарына жүктелген міндеттерді іске асыруға тікелей қатысуға, оларды құрылымдық бөлімшелердің орындауын бақылау, азаматтардың қауіпсіздік деңгейіне теріс ықпал ететін факторларды жоюға бағытталған шараларды жүзеге асыру;</w:t>
      </w:r>
    </w:p>
    <w:bookmarkEnd w:id="2294"/>
    <w:bookmarkStart w:name="z10268" w:id="2295"/>
    <w:p>
      <w:pPr>
        <w:spacing w:after="0"/>
        <w:ind w:left="0"/>
        <w:jc w:val="both"/>
      </w:pPr>
      <w:r>
        <w:rPr>
          <w:rFonts w:ascii="Times New Roman"/>
          <w:b w:val="false"/>
          <w:i w:val="false"/>
          <w:color w:val="000000"/>
          <w:sz w:val="28"/>
        </w:rPr>
        <w:t>
      4) Қазақстан Республикасы заңнамасына сәйкес мемлекеттік қызмет көрсетуден бас тарту;</w:t>
      </w:r>
    </w:p>
    <w:bookmarkEnd w:id="2295"/>
    <w:bookmarkStart w:name="z10269" w:id="2296"/>
    <w:p>
      <w:pPr>
        <w:spacing w:after="0"/>
        <w:ind w:left="0"/>
        <w:jc w:val="both"/>
      </w:pPr>
      <w:r>
        <w:rPr>
          <w:rFonts w:ascii="Times New Roman"/>
          <w:b w:val="false"/>
          <w:i w:val="false"/>
          <w:color w:val="000000"/>
          <w:sz w:val="28"/>
        </w:rPr>
        <w:t>
      5) құзыреті шегінде халықаралық шарттар бойынша міндеттерді орындау;</w:t>
      </w:r>
    </w:p>
    <w:bookmarkEnd w:id="2296"/>
    <w:bookmarkStart w:name="z10270" w:id="2297"/>
    <w:p>
      <w:pPr>
        <w:spacing w:after="0"/>
        <w:ind w:left="0"/>
        <w:jc w:val="both"/>
      </w:pPr>
      <w:r>
        <w:rPr>
          <w:rFonts w:ascii="Times New Roman"/>
          <w:b w:val="false"/>
          <w:i w:val="false"/>
          <w:color w:val="000000"/>
          <w:sz w:val="28"/>
        </w:rPr>
        <w:t>
      6) қолданыстағы заңнамалық актілермен көзделген өзге құқықтарды және міндеттемелерді жүзеге асыру.</w:t>
      </w:r>
    </w:p>
    <w:bookmarkEnd w:id="2297"/>
    <w:bookmarkStart w:name="z10271" w:id="2298"/>
    <w:p>
      <w:pPr>
        <w:spacing w:after="0"/>
        <w:ind w:left="0"/>
        <w:jc w:val="left"/>
      </w:pPr>
      <w:r>
        <w:rPr>
          <w:rFonts w:ascii="Times New Roman"/>
          <w:b/>
          <w:i w:val="false"/>
          <w:color w:val="000000"/>
        </w:rPr>
        <w:t xml:space="preserve"> 3. Департаменттің қызметін ұйымдастыру</w:t>
      </w:r>
    </w:p>
    <w:bookmarkEnd w:id="2298"/>
    <w:bookmarkStart w:name="z10272" w:id="229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бастық жүзеге асырады.</w:t>
      </w:r>
    </w:p>
    <w:bookmarkEnd w:id="2299"/>
    <w:bookmarkStart w:name="z10273" w:id="2300"/>
    <w:p>
      <w:pPr>
        <w:spacing w:after="0"/>
        <w:ind w:left="0"/>
        <w:jc w:val="both"/>
      </w:pPr>
      <w:r>
        <w:rPr>
          <w:rFonts w:ascii="Times New Roman"/>
          <w:b w:val="false"/>
          <w:i w:val="false"/>
          <w:color w:val="000000"/>
          <w:sz w:val="28"/>
        </w:rPr>
        <w:t>
      17. Департамент бастығы Қазақстан Республикасының құқық қорғау органдары басшылығының президенттік резервінде тұрған полиция қызметкерлерінің қатарынан, Қазақстан Республикасы Ішкі істер министрі лауазымға тағайындайды және лауазымынан босатады.</w:t>
      </w:r>
    </w:p>
    <w:bookmarkEnd w:id="2300"/>
    <w:bookmarkStart w:name="z10274" w:id="2301"/>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қызметке тағайындалатын және қызметтен босатылатын орынбасарлары болады.</w:t>
      </w:r>
    </w:p>
    <w:bookmarkEnd w:id="2301"/>
    <w:bookmarkStart w:name="z10275" w:id="2302"/>
    <w:p>
      <w:pPr>
        <w:spacing w:after="0"/>
        <w:ind w:left="0"/>
        <w:jc w:val="both"/>
      </w:pPr>
      <w:r>
        <w:rPr>
          <w:rFonts w:ascii="Times New Roman"/>
          <w:b w:val="false"/>
          <w:i w:val="false"/>
          <w:color w:val="000000"/>
          <w:sz w:val="28"/>
        </w:rPr>
        <w:t>
      19. Департамент бастығының өкілеттігі:</w:t>
      </w:r>
    </w:p>
    <w:bookmarkEnd w:id="2302"/>
    <w:bookmarkStart w:name="z10276" w:id="2303"/>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2303"/>
    <w:bookmarkStart w:name="z10277" w:id="2304"/>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2304"/>
    <w:bookmarkStart w:name="z10278" w:id="2305"/>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2305"/>
    <w:bookmarkStart w:name="z10279" w:id="2306"/>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беру, материалдық көмек көрсету, даярлау (қайта даярлау), біліктілікті арттыру, арнайы атақ беру, көтермелеу, үстемеақы төлеу және сыйақы беру мәселелерін шешеді;</w:t>
      </w:r>
    </w:p>
    <w:bookmarkEnd w:id="2306"/>
    <w:bookmarkStart w:name="z10280" w:id="2307"/>
    <w:p>
      <w:pPr>
        <w:spacing w:after="0"/>
        <w:ind w:left="0"/>
        <w:jc w:val="both"/>
      </w:pPr>
      <w:r>
        <w:rPr>
          <w:rFonts w:ascii="Times New Roman"/>
          <w:b w:val="false"/>
          <w:i w:val="false"/>
          <w:color w:val="000000"/>
          <w:sz w:val="28"/>
        </w:rPr>
        <w:t>
      5) Департамент қызметкерлері арасында тәрбие, идеологиялық және имидждік жұмысын ұйымдастырады, олардың тәртіпті, заңдылықты, құпиялық режимін сақтауын және кәсіби деңгейін арттыруды қамтамасыз етеді;</w:t>
      </w:r>
    </w:p>
    <w:bookmarkEnd w:id="2307"/>
    <w:bookmarkStart w:name="z10281" w:id="2308"/>
    <w:p>
      <w:pPr>
        <w:spacing w:after="0"/>
        <w:ind w:left="0"/>
        <w:jc w:val="both"/>
      </w:pPr>
      <w:r>
        <w:rPr>
          <w:rFonts w:ascii="Times New Roman"/>
          <w:b w:val="false"/>
          <w:i w:val="false"/>
          <w:color w:val="000000"/>
          <w:sz w:val="28"/>
        </w:rPr>
        <w:t>
      6) Департаментте және оның құрылымдық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асыруға дербес жауапты болады;</w:t>
      </w:r>
    </w:p>
    <w:bookmarkEnd w:id="2308"/>
    <w:bookmarkStart w:name="z10282" w:id="2309"/>
    <w:p>
      <w:pPr>
        <w:spacing w:after="0"/>
        <w:ind w:left="0"/>
        <w:jc w:val="both"/>
      </w:pPr>
      <w:r>
        <w:rPr>
          <w:rFonts w:ascii="Times New Roman"/>
          <w:b w:val="false"/>
          <w:i w:val="false"/>
          <w:color w:val="000000"/>
          <w:sz w:val="28"/>
        </w:rPr>
        <w:t>
      7) Департаменттің құрылымдық бөлімшелері туралы ережелерді және лауазымды адамдардың функционалдық міндеттерін бекітеді;</w:t>
      </w:r>
    </w:p>
    <w:bookmarkEnd w:id="2309"/>
    <w:bookmarkStart w:name="z10283" w:id="2310"/>
    <w:p>
      <w:pPr>
        <w:spacing w:after="0"/>
        <w:ind w:left="0"/>
        <w:jc w:val="both"/>
      </w:pPr>
      <w:r>
        <w:rPr>
          <w:rFonts w:ascii="Times New Roman"/>
          <w:b w:val="false"/>
          <w:i w:val="false"/>
          <w:color w:val="000000"/>
          <w:sz w:val="28"/>
        </w:rPr>
        <w:t>
      8) берілген құқықтар шегінде құқық қорғау қызметі туралы заңнамаға және еңбек заңнамасына сәйкес тәртіптік жаза қолданады;</w:t>
      </w:r>
    </w:p>
    <w:bookmarkEnd w:id="2310"/>
    <w:bookmarkStart w:name="z10284" w:id="2311"/>
    <w:p>
      <w:pPr>
        <w:spacing w:after="0"/>
        <w:ind w:left="0"/>
        <w:jc w:val="both"/>
      </w:pPr>
      <w:r>
        <w:rPr>
          <w:rFonts w:ascii="Times New Roman"/>
          <w:b w:val="false"/>
          <w:i w:val="false"/>
          <w:color w:val="000000"/>
          <w:sz w:val="28"/>
        </w:rPr>
        <w:t>
      9)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рұқсат береді;</w:t>
      </w:r>
    </w:p>
    <w:bookmarkEnd w:id="2311"/>
    <w:bookmarkStart w:name="z10285" w:id="2312"/>
    <w:p>
      <w:pPr>
        <w:spacing w:after="0"/>
        <w:ind w:left="0"/>
        <w:jc w:val="both"/>
      </w:pPr>
      <w:r>
        <w:rPr>
          <w:rFonts w:ascii="Times New Roman"/>
          <w:b w:val="false"/>
          <w:i w:val="false"/>
          <w:color w:val="000000"/>
          <w:sz w:val="28"/>
        </w:rPr>
        <w:t>
      10) өз құзыреті шегінде бұйрықтар шығарады;</w:t>
      </w:r>
    </w:p>
    <w:bookmarkEnd w:id="2312"/>
    <w:bookmarkStart w:name="z10286" w:id="2313"/>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2313"/>
    <w:bookmarkStart w:name="z10287" w:id="2314"/>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адам жүзеге асырады.</w:t>
      </w:r>
    </w:p>
    <w:bookmarkEnd w:id="2314"/>
    <w:bookmarkStart w:name="z10288" w:id="2315"/>
    <w:p>
      <w:pPr>
        <w:spacing w:after="0"/>
        <w:ind w:left="0"/>
        <w:jc w:val="both"/>
      </w:pPr>
      <w:r>
        <w:rPr>
          <w:rFonts w:ascii="Times New Roman"/>
          <w:b w:val="false"/>
          <w:i w:val="false"/>
          <w:color w:val="000000"/>
          <w:sz w:val="28"/>
        </w:rPr>
        <w:t>
      20. Департамент бастығы қолданыстағы заңнамаға сәйкес өз орынбасарларының өкілеттіктерін белгілейді.</w:t>
      </w:r>
    </w:p>
    <w:bookmarkEnd w:id="2315"/>
    <w:bookmarkStart w:name="z10289" w:id="2316"/>
    <w:p>
      <w:pPr>
        <w:spacing w:after="0"/>
        <w:ind w:left="0"/>
        <w:jc w:val="left"/>
      </w:pPr>
      <w:r>
        <w:rPr>
          <w:rFonts w:ascii="Times New Roman"/>
          <w:b/>
          <w:i w:val="false"/>
          <w:color w:val="000000"/>
        </w:rPr>
        <w:t xml:space="preserve"> 4. Департаменттің мүлкі</w:t>
      </w:r>
    </w:p>
    <w:bookmarkEnd w:id="2316"/>
    <w:bookmarkStart w:name="z10290" w:id="2317"/>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2317"/>
    <w:bookmarkStart w:name="z10291" w:id="2318"/>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2318"/>
    <w:bookmarkStart w:name="z10292" w:id="2319"/>
    <w:p>
      <w:pPr>
        <w:spacing w:after="0"/>
        <w:ind w:left="0"/>
        <w:jc w:val="both"/>
      </w:pPr>
      <w:r>
        <w:rPr>
          <w:rFonts w:ascii="Times New Roman"/>
          <w:b w:val="false"/>
          <w:i w:val="false"/>
          <w:color w:val="000000"/>
          <w:sz w:val="28"/>
        </w:rPr>
        <w:t>
      22. Департаментке бекітілген мүлік республикалық және коммуналдық меншікке жатады.</w:t>
      </w:r>
    </w:p>
    <w:bookmarkEnd w:id="2319"/>
    <w:bookmarkStart w:name="z10293" w:id="2320"/>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320"/>
    <w:bookmarkStart w:name="z10294" w:id="2321"/>
    <w:p>
      <w:pPr>
        <w:spacing w:after="0"/>
        <w:ind w:left="0"/>
        <w:jc w:val="left"/>
      </w:pPr>
      <w:r>
        <w:rPr>
          <w:rFonts w:ascii="Times New Roman"/>
          <w:b/>
          <w:i w:val="false"/>
          <w:color w:val="000000"/>
        </w:rPr>
        <w:t xml:space="preserve"> 5. Департаментті қайта ұйымдастыру және тарату</w:t>
      </w:r>
    </w:p>
    <w:bookmarkEnd w:id="2321"/>
    <w:bookmarkStart w:name="z10295" w:id="232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3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14-қосымша</w:t>
            </w:r>
          </w:p>
        </w:tc>
      </w:tr>
    </w:tbl>
    <w:bookmarkStart w:name="z2117" w:id="2323"/>
    <w:p>
      <w:pPr>
        <w:spacing w:after="0"/>
        <w:ind w:left="0"/>
        <w:jc w:val="left"/>
      </w:pPr>
      <w:r>
        <w:rPr>
          <w:rFonts w:ascii="Times New Roman"/>
          <w:b/>
          <w:i w:val="false"/>
          <w:color w:val="000000"/>
        </w:rPr>
        <w:t xml:space="preserve"> Қазақстан Республикасы Ішкі істер министрлігі Қарағанды облысының Полиция департаменті туралы ереже</w:t>
      </w:r>
    </w:p>
    <w:bookmarkEnd w:id="2323"/>
    <w:p>
      <w:pPr>
        <w:spacing w:after="0"/>
        <w:ind w:left="0"/>
        <w:jc w:val="both"/>
      </w:pPr>
      <w:r>
        <w:rPr>
          <w:rFonts w:ascii="Times New Roman"/>
          <w:b w:val="false"/>
          <w:i w:val="false"/>
          <w:color w:val="ff0000"/>
          <w:sz w:val="28"/>
        </w:rPr>
        <w:t xml:space="preserve">
      Ескерту. Ереже жаңа редакцияда – ҚР Ішкі істер министрінің 11.04.2023 </w:t>
      </w:r>
      <w:r>
        <w:rPr>
          <w:rFonts w:ascii="Times New Roman"/>
          <w:b w:val="false"/>
          <w:i w:val="false"/>
          <w:color w:val="ff0000"/>
          <w:sz w:val="28"/>
        </w:rPr>
        <w:t>№ 287</w:t>
      </w:r>
      <w:r>
        <w:rPr>
          <w:rFonts w:ascii="Times New Roman"/>
          <w:b w:val="false"/>
          <w:i w:val="false"/>
          <w:color w:val="ff0000"/>
          <w:sz w:val="28"/>
        </w:rPr>
        <w:t xml:space="preserve"> бұйрығымен.</w:t>
      </w:r>
    </w:p>
    <w:bookmarkStart w:name="z10296" w:id="2324"/>
    <w:p>
      <w:pPr>
        <w:spacing w:after="0"/>
        <w:ind w:left="0"/>
        <w:jc w:val="left"/>
      </w:pPr>
      <w:r>
        <w:rPr>
          <w:rFonts w:ascii="Times New Roman"/>
          <w:b/>
          <w:i w:val="false"/>
          <w:color w:val="000000"/>
        </w:rPr>
        <w:t xml:space="preserve"> 1. Жалпы ережелер</w:t>
      </w:r>
    </w:p>
    <w:bookmarkEnd w:id="2324"/>
    <w:bookmarkStart w:name="z10297" w:id="2325"/>
    <w:p>
      <w:pPr>
        <w:spacing w:after="0"/>
        <w:ind w:left="0"/>
        <w:jc w:val="both"/>
      </w:pPr>
      <w:r>
        <w:rPr>
          <w:rFonts w:ascii="Times New Roman"/>
          <w:b w:val="false"/>
          <w:i w:val="false"/>
          <w:color w:val="000000"/>
          <w:sz w:val="28"/>
        </w:rPr>
        <w:t>
      1. Қарағанды облысының Полиция департаменті (бұдан әрі–Департамент) Қазақстан Республикасы Ішкі істер министрлігінің (бұдан әрі-Министрлік) облыс аумағындағы полиция органдары мен бөліністеріне басшылық етуді жүзеге асыратын аумақтық бөлінісі болып табылады.</w:t>
      </w:r>
    </w:p>
    <w:bookmarkEnd w:id="2325"/>
    <w:bookmarkStart w:name="z10298" w:id="232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326"/>
    <w:bookmarkStart w:name="z10299" w:id="2327"/>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2327"/>
    <w:bookmarkStart w:name="z10300" w:id="232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328"/>
    <w:bookmarkStart w:name="z10301" w:id="2329"/>
    <w:p>
      <w:pPr>
        <w:spacing w:after="0"/>
        <w:ind w:left="0"/>
        <w:jc w:val="both"/>
      </w:pPr>
      <w:r>
        <w:rPr>
          <w:rFonts w:ascii="Times New Roman"/>
          <w:b w:val="false"/>
          <w:i w:val="false"/>
          <w:color w:val="000000"/>
          <w:sz w:val="28"/>
        </w:rPr>
        <w:t>
      5. Департамент егер заңнамаға сәйкес осыған уәкілеттік берілген болса, мемлекеттің атынан азаматтық-құқықтық қатынастардың тарапы болуға құқығы бар.</w:t>
      </w:r>
    </w:p>
    <w:bookmarkEnd w:id="2329"/>
    <w:bookmarkStart w:name="z10302" w:id="2330"/>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2330"/>
    <w:bookmarkStart w:name="z10303" w:id="2331"/>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2331"/>
    <w:bookmarkStart w:name="z10304" w:id="2332"/>
    <w:p>
      <w:pPr>
        <w:spacing w:after="0"/>
        <w:ind w:left="0"/>
        <w:jc w:val="both"/>
      </w:pPr>
      <w:r>
        <w:rPr>
          <w:rFonts w:ascii="Times New Roman"/>
          <w:b w:val="false"/>
          <w:i w:val="false"/>
          <w:color w:val="000000"/>
          <w:sz w:val="28"/>
        </w:rPr>
        <w:t>
      8. Департаменттің орналасқан жері: индексі 100015, Қазақстан Республикасы, Қарағанды облысы, Қарағанды қаласы, Қазыбек Би атындағы ауданы, Ерубаев көшесі, 37-үй.</w:t>
      </w:r>
    </w:p>
    <w:bookmarkEnd w:id="2332"/>
    <w:bookmarkStart w:name="z10305" w:id="2333"/>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Қарағанды облысының Полиция департаменті" мемлекеттік мекемесі.</w:t>
      </w:r>
    </w:p>
    <w:bookmarkEnd w:id="2333"/>
    <w:bookmarkStart w:name="z10306" w:id="233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334"/>
    <w:bookmarkStart w:name="z10307" w:id="2335"/>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2335"/>
    <w:bookmarkStart w:name="z10308" w:id="2336"/>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2336"/>
    <w:bookmarkStart w:name="z10309" w:id="2337"/>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337"/>
    <w:bookmarkStart w:name="z10310" w:id="2338"/>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міндеттемелері</w:t>
      </w:r>
    </w:p>
    <w:bookmarkEnd w:id="2338"/>
    <w:bookmarkStart w:name="z10311" w:id="2339"/>
    <w:p>
      <w:pPr>
        <w:spacing w:after="0"/>
        <w:ind w:left="0"/>
        <w:jc w:val="both"/>
      </w:pPr>
      <w:r>
        <w:rPr>
          <w:rFonts w:ascii="Times New Roman"/>
          <w:b w:val="false"/>
          <w:i w:val="false"/>
          <w:color w:val="000000"/>
          <w:sz w:val="28"/>
        </w:rPr>
        <w:t>
      13. Департаменттің міндеттері:</w:t>
      </w:r>
    </w:p>
    <w:bookmarkEnd w:id="2339"/>
    <w:bookmarkStart w:name="z10312" w:id="2340"/>
    <w:p>
      <w:pPr>
        <w:spacing w:after="0"/>
        <w:ind w:left="0"/>
        <w:jc w:val="both"/>
      </w:pPr>
      <w:r>
        <w:rPr>
          <w:rFonts w:ascii="Times New Roman"/>
          <w:b w:val="false"/>
          <w:i w:val="false"/>
          <w:color w:val="000000"/>
          <w:sz w:val="28"/>
        </w:rPr>
        <w:t>
      1) құқық бұзушылықтар профилактикасы;</w:t>
      </w:r>
    </w:p>
    <w:bookmarkEnd w:id="2340"/>
    <w:bookmarkStart w:name="z10313" w:id="2341"/>
    <w:p>
      <w:pPr>
        <w:spacing w:after="0"/>
        <w:ind w:left="0"/>
        <w:jc w:val="both"/>
      </w:pPr>
      <w:r>
        <w:rPr>
          <w:rFonts w:ascii="Times New Roman"/>
          <w:b w:val="false"/>
          <w:i w:val="false"/>
          <w:color w:val="000000"/>
          <w:sz w:val="28"/>
        </w:rPr>
        <w:t>
      2) қоғамдық тәртіпті сақтау және жол қауіпсіздігін қамтамасыз ету;</w:t>
      </w:r>
    </w:p>
    <w:bookmarkEnd w:id="2341"/>
    <w:bookmarkStart w:name="z10314" w:id="2342"/>
    <w:p>
      <w:pPr>
        <w:spacing w:after="0"/>
        <w:ind w:left="0"/>
        <w:jc w:val="both"/>
      </w:pPr>
      <w:r>
        <w:rPr>
          <w:rFonts w:ascii="Times New Roman"/>
          <w:b w:val="false"/>
          <w:i w:val="false"/>
          <w:color w:val="000000"/>
          <w:sz w:val="28"/>
        </w:rPr>
        <w:t>
      3) қылмысқа қарсы күрес;</w:t>
      </w:r>
    </w:p>
    <w:bookmarkEnd w:id="2342"/>
    <w:bookmarkStart w:name="z10315" w:id="2343"/>
    <w:p>
      <w:pPr>
        <w:spacing w:after="0"/>
        <w:ind w:left="0"/>
        <w:jc w:val="both"/>
      </w:pPr>
      <w:r>
        <w:rPr>
          <w:rFonts w:ascii="Times New Roman"/>
          <w:b w:val="false"/>
          <w:i w:val="false"/>
          <w:color w:val="000000"/>
          <w:sz w:val="28"/>
        </w:rPr>
        <w:t>
      4) әкімшілік жазаны орындау;</w:t>
      </w:r>
    </w:p>
    <w:bookmarkEnd w:id="2343"/>
    <w:bookmarkStart w:name="z10316" w:id="2344"/>
    <w:p>
      <w:pPr>
        <w:spacing w:after="0"/>
        <w:ind w:left="0"/>
        <w:jc w:val="both"/>
      </w:pPr>
      <w:r>
        <w:rPr>
          <w:rFonts w:ascii="Times New Roman"/>
          <w:b w:val="false"/>
          <w:i w:val="false"/>
          <w:color w:val="000000"/>
          <w:sz w:val="28"/>
        </w:rPr>
        <w:t>
      5) Департаментке Қазақстан Республикасының заңдарымен және Қазақстан Республикасы Президентінің актілерімен жүктелген өзге де міндеттер.</w:t>
      </w:r>
    </w:p>
    <w:bookmarkEnd w:id="2344"/>
    <w:bookmarkStart w:name="z10317" w:id="2345"/>
    <w:p>
      <w:pPr>
        <w:spacing w:after="0"/>
        <w:ind w:left="0"/>
        <w:jc w:val="both"/>
      </w:pPr>
      <w:r>
        <w:rPr>
          <w:rFonts w:ascii="Times New Roman"/>
          <w:b w:val="false"/>
          <w:i w:val="false"/>
          <w:color w:val="000000"/>
          <w:sz w:val="28"/>
        </w:rPr>
        <w:t>
      14. Функциялары:</w:t>
      </w:r>
    </w:p>
    <w:bookmarkEnd w:id="2345"/>
    <w:bookmarkStart w:name="z10318" w:id="2346"/>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2346"/>
    <w:bookmarkStart w:name="z10319" w:id="2347"/>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2347"/>
    <w:bookmarkStart w:name="z10320" w:id="2348"/>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2348"/>
    <w:bookmarkStart w:name="z10321" w:id="2349"/>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жұмысына қатысады;</w:t>
      </w:r>
    </w:p>
    <w:bookmarkEnd w:id="2349"/>
    <w:bookmarkStart w:name="z10322" w:id="2350"/>
    <w:p>
      <w:pPr>
        <w:spacing w:after="0"/>
        <w:ind w:left="0"/>
        <w:jc w:val="both"/>
      </w:pPr>
      <w:r>
        <w:rPr>
          <w:rFonts w:ascii="Times New Roman"/>
          <w:b w:val="false"/>
          <w:i w:val="false"/>
          <w:color w:val="000000"/>
          <w:sz w:val="28"/>
        </w:rPr>
        <w:t>
      5) Қазақстан Республикасының заңнамасына сәйкес қоғамдық тәртіпті сақтауды жетілдіруге, құқық бұзушылықтар мен қылмыстардың профилактикасына бағытталған шаралардың іске асырылуын қамтамасыз етеді;</w:t>
      </w:r>
    </w:p>
    <w:bookmarkEnd w:id="2350"/>
    <w:bookmarkStart w:name="z10323" w:id="2351"/>
    <w:p>
      <w:pPr>
        <w:spacing w:after="0"/>
        <w:ind w:left="0"/>
        <w:jc w:val="both"/>
      </w:pPr>
      <w:r>
        <w:rPr>
          <w:rFonts w:ascii="Times New Roman"/>
          <w:b w:val="false"/>
          <w:i w:val="false"/>
          <w:color w:val="000000"/>
          <w:sz w:val="28"/>
        </w:rPr>
        <w:t>
      6) жол жүрісі қауіпсіздігін қамтамасыз ету бойынша бақылауды жүзеге асырады және шаралар қабылдайды, орындау үшін міндетті нұсқамалар береді;</w:t>
      </w:r>
    </w:p>
    <w:bookmarkEnd w:id="2351"/>
    <w:bookmarkStart w:name="z10324" w:id="2352"/>
    <w:p>
      <w:pPr>
        <w:spacing w:after="0"/>
        <w:ind w:left="0"/>
        <w:jc w:val="both"/>
      </w:pPr>
      <w:r>
        <w:rPr>
          <w:rFonts w:ascii="Times New Roman"/>
          <w:b w:val="false"/>
          <w:i w:val="false"/>
          <w:color w:val="000000"/>
          <w:sz w:val="28"/>
        </w:rPr>
        <w:t>
      7) құқық бұзушылықты және қылмысты анықтау, жолын кесу және алдын алу бойынша профилактикалық қызметті қамтамасыз етеді;</w:t>
      </w:r>
    </w:p>
    <w:bookmarkEnd w:id="2352"/>
    <w:bookmarkStart w:name="z10325" w:id="2353"/>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2353"/>
    <w:bookmarkStart w:name="z10326" w:id="2354"/>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2354"/>
    <w:bookmarkStart w:name="z10327" w:id="2355"/>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2355"/>
    <w:bookmarkStart w:name="z10328" w:id="2356"/>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2356"/>
    <w:bookmarkStart w:name="z10329" w:id="2357"/>
    <w:p>
      <w:pPr>
        <w:spacing w:after="0"/>
        <w:ind w:left="0"/>
        <w:jc w:val="both"/>
      </w:pPr>
      <w:r>
        <w:rPr>
          <w:rFonts w:ascii="Times New Roman"/>
          <w:b w:val="false"/>
          <w:i w:val="false"/>
          <w:color w:val="000000"/>
          <w:sz w:val="28"/>
        </w:rPr>
        <w:t>
      12) ішкі істер органдарының есебінде тұрған адамдардың, оның ішінде кәмелетке толмағандардың мінез-құлқына профилактикалық бақылауды қамтамасыз етеді;</w:t>
      </w:r>
    </w:p>
    <w:bookmarkEnd w:id="2357"/>
    <w:bookmarkStart w:name="z10330" w:id="2358"/>
    <w:p>
      <w:pPr>
        <w:spacing w:after="0"/>
        <w:ind w:left="0"/>
        <w:jc w:val="both"/>
      </w:pPr>
      <w:r>
        <w:rPr>
          <w:rFonts w:ascii="Times New Roman"/>
          <w:b w:val="false"/>
          <w:i w:val="false"/>
          <w:color w:val="000000"/>
          <w:sz w:val="28"/>
        </w:rPr>
        <w:t>
      13) қамауға алынған және сотталғандарды күзетуді және айдауылдауды жүзеге асырады;</w:t>
      </w:r>
    </w:p>
    <w:bookmarkEnd w:id="2358"/>
    <w:bookmarkStart w:name="z10331" w:id="2359"/>
    <w:p>
      <w:pPr>
        <w:spacing w:after="0"/>
        <w:ind w:left="0"/>
        <w:jc w:val="both"/>
      </w:pPr>
      <w:r>
        <w:rPr>
          <w:rFonts w:ascii="Times New Roman"/>
          <w:b w:val="false"/>
          <w:i w:val="false"/>
          <w:color w:val="000000"/>
          <w:sz w:val="28"/>
        </w:rPr>
        <w:t>
      14) ішкі істер органдарының арнайы мекемелерінде ұсталатын адамдардың санитариялық-эпидимиологиялық саламаттылығын және денсаулығын қорғауды қамтамасыз етеді (әкімшілік қамауға алынған адамдар үшін арнайы қабылдағыш, белгілі бір тұрғылықты жері жоқ адамдар үшін қабылдағыш–таратушы, уақытша ұстау изоляторы);</w:t>
      </w:r>
    </w:p>
    <w:bookmarkEnd w:id="2359"/>
    <w:bookmarkStart w:name="z10332" w:id="2360"/>
    <w:p>
      <w:pPr>
        <w:spacing w:after="0"/>
        <w:ind w:left="0"/>
        <w:jc w:val="both"/>
      </w:pPr>
      <w:r>
        <w:rPr>
          <w:rFonts w:ascii="Times New Roman"/>
          <w:b w:val="false"/>
          <w:i w:val="false"/>
          <w:color w:val="000000"/>
          <w:sz w:val="28"/>
        </w:rPr>
        <w:t>
      15) азаматтық және қызметтік қару мен оның патрондарының айналымына мемлекеттік бақылауды жүзеге асырады;</w:t>
      </w:r>
    </w:p>
    <w:bookmarkEnd w:id="2360"/>
    <w:bookmarkStart w:name="z10333" w:id="2361"/>
    <w:p>
      <w:pPr>
        <w:spacing w:after="0"/>
        <w:ind w:left="0"/>
        <w:jc w:val="both"/>
      </w:pPr>
      <w:r>
        <w:rPr>
          <w:rFonts w:ascii="Times New Roman"/>
          <w:b w:val="false"/>
          <w:i w:val="false"/>
          <w:color w:val="000000"/>
          <w:sz w:val="28"/>
        </w:rPr>
        <w:t>
      16) әйелдерге қатысты құқық бұзушылықтың алдын алу бойынша профилактикалық қызметін жүзеге асырады;</w:t>
      </w:r>
    </w:p>
    <w:bookmarkEnd w:id="2361"/>
    <w:bookmarkStart w:name="z10334" w:id="2362"/>
    <w:p>
      <w:pPr>
        <w:spacing w:after="0"/>
        <w:ind w:left="0"/>
        <w:jc w:val="both"/>
      </w:pPr>
      <w:r>
        <w:rPr>
          <w:rFonts w:ascii="Times New Roman"/>
          <w:b w:val="false"/>
          <w:i w:val="false"/>
          <w:color w:val="000000"/>
          <w:sz w:val="28"/>
        </w:rPr>
        <w:t>
      17) қоғамдық тәртіпті сақтауға және құқық бұзушылық профилактикасына қатысатын азаматтармен және ұйымдармен өзара іс-қимыл жасасады;</w:t>
      </w:r>
    </w:p>
    <w:bookmarkEnd w:id="2362"/>
    <w:bookmarkStart w:name="z10335" w:id="2363"/>
    <w:p>
      <w:pPr>
        <w:spacing w:after="0"/>
        <w:ind w:left="0"/>
        <w:jc w:val="both"/>
      </w:pPr>
      <w:r>
        <w:rPr>
          <w:rFonts w:ascii="Times New Roman"/>
          <w:b w:val="false"/>
          <w:i w:val="false"/>
          <w:color w:val="000000"/>
          <w:sz w:val="28"/>
        </w:rPr>
        <w:t>
      18) жол жүрісін реттеуді қамтамасыз етеді, сондай-ақ жолдарды жобалау, салу, жөндеу, күтіп ұстау және басқару кезінде, оның ішінде мүгедектігі бар адамдардың тең қолжетімділігін қамтамасыз ету мақсатында олардың қажеттіліктерін ескере отырып, жол инфрақұрылымын жақсарту жөнінде ұсыныстар енгізеді;</w:t>
      </w:r>
    </w:p>
    <w:bookmarkEnd w:id="2363"/>
    <w:bookmarkStart w:name="z10336" w:id="2364"/>
    <w:p>
      <w:pPr>
        <w:spacing w:after="0"/>
        <w:ind w:left="0"/>
        <w:jc w:val="both"/>
      </w:pPr>
      <w:r>
        <w:rPr>
          <w:rFonts w:ascii="Times New Roman"/>
          <w:b w:val="false"/>
          <w:i w:val="false"/>
          <w:color w:val="000000"/>
          <w:sz w:val="28"/>
        </w:rPr>
        <w:t>
      19) көлік құралдарының иелері мен жолаушылар тасымалдаушыларының көлік құралдары иелері мен тасымалдаушылардың заңнамада белгіленген азаматтық-құқықтық жауапкершілігін міндетті сақтандыру шартын жасасу жөніндегі міндеттерді орындауын бақылауды жүзеге асырады;</w:t>
      </w:r>
    </w:p>
    <w:bookmarkEnd w:id="2364"/>
    <w:bookmarkStart w:name="z10337" w:id="2365"/>
    <w:p>
      <w:pPr>
        <w:spacing w:after="0"/>
        <w:ind w:left="0"/>
        <w:jc w:val="both"/>
      </w:pPr>
      <w:r>
        <w:rPr>
          <w:rFonts w:ascii="Times New Roman"/>
          <w:b w:val="false"/>
          <w:i w:val="false"/>
          <w:color w:val="000000"/>
          <w:sz w:val="28"/>
        </w:rPr>
        <w:t>
      20) жол жүрісі қауіпсіздігінің қамтамасыз етілуін бақылауды жүзеге асырады және орындалуы міндетті нұсқамалар береді;</w:t>
      </w:r>
    </w:p>
    <w:bookmarkEnd w:id="2365"/>
    <w:bookmarkStart w:name="z10338" w:id="2366"/>
    <w:p>
      <w:pPr>
        <w:spacing w:after="0"/>
        <w:ind w:left="0"/>
        <w:jc w:val="both"/>
      </w:pPr>
      <w:r>
        <w:rPr>
          <w:rFonts w:ascii="Times New Roman"/>
          <w:b w:val="false"/>
          <w:i w:val="false"/>
          <w:color w:val="000000"/>
          <w:sz w:val="28"/>
        </w:rPr>
        <w:t>
      21) жол жүрісі және оның қауіпсіздігін қамтамасыз ету саласындағы мемлекеттік ақпараттық жүйелерді пайдаланады;</w:t>
      </w:r>
    </w:p>
    <w:bookmarkEnd w:id="2366"/>
    <w:bookmarkStart w:name="z10339" w:id="2367"/>
    <w:p>
      <w:pPr>
        <w:spacing w:after="0"/>
        <w:ind w:left="0"/>
        <w:jc w:val="both"/>
      </w:pPr>
      <w:r>
        <w:rPr>
          <w:rFonts w:ascii="Times New Roman"/>
          <w:b w:val="false"/>
          <w:i w:val="false"/>
          <w:color w:val="000000"/>
          <w:sz w:val="28"/>
        </w:rPr>
        <w:t>
      22) жергілікті атқарушы орган жанындағы Құқық бұзушылық профилактикасы жөніндегі ведомствоаралық комиссияның қызметін қамтамасыз етеді;</w:t>
      </w:r>
    </w:p>
    <w:bookmarkEnd w:id="2367"/>
    <w:bookmarkStart w:name="z10340" w:id="2368"/>
    <w:p>
      <w:pPr>
        <w:spacing w:after="0"/>
        <w:ind w:left="0"/>
        <w:jc w:val="both"/>
      </w:pPr>
      <w:r>
        <w:rPr>
          <w:rFonts w:ascii="Times New Roman"/>
          <w:b w:val="false"/>
          <w:i w:val="false"/>
          <w:color w:val="000000"/>
          <w:sz w:val="28"/>
        </w:rPr>
        <w:t>
      23) жол жүрісі қауіпсіздігін қамтамасыз ету саласындағы жұмысты арттыруға және жетілдіруге бағытталған шараларды әзірлеуге қатысады;</w:t>
      </w:r>
    </w:p>
    <w:bookmarkEnd w:id="2368"/>
    <w:bookmarkStart w:name="z10341" w:id="2369"/>
    <w:p>
      <w:pPr>
        <w:spacing w:after="0"/>
        <w:ind w:left="0"/>
        <w:jc w:val="both"/>
      </w:pPr>
      <w:r>
        <w:rPr>
          <w:rFonts w:ascii="Times New Roman"/>
          <w:b w:val="false"/>
          <w:i w:val="false"/>
          <w:color w:val="000000"/>
          <w:sz w:val="28"/>
        </w:rPr>
        <w:t>
      24) жол жүрісі және оның қауіпсіздігін қамтамасыз ету саласындағы мемлекеттік органдардың қызметін салааралық үйлестіруді жүзеге асырады;</w:t>
      </w:r>
    </w:p>
    <w:bookmarkEnd w:id="2369"/>
    <w:bookmarkStart w:name="z10342" w:id="2370"/>
    <w:p>
      <w:pPr>
        <w:spacing w:after="0"/>
        <w:ind w:left="0"/>
        <w:jc w:val="both"/>
      </w:pPr>
      <w:r>
        <w:rPr>
          <w:rFonts w:ascii="Times New Roman"/>
          <w:b w:val="false"/>
          <w:i w:val="false"/>
          <w:color w:val="000000"/>
          <w:sz w:val="28"/>
        </w:rPr>
        <w:t>
      25) жүргізуші куәліктерін беруді, сәйкестендіру нөмірі бойынша көлік құралдарын мемлекеттік тіркеуді және оларды есепке алуды ұйымдастырады;</w:t>
      </w:r>
    </w:p>
    <w:bookmarkEnd w:id="2370"/>
    <w:bookmarkStart w:name="z10343" w:id="2371"/>
    <w:p>
      <w:pPr>
        <w:spacing w:after="0"/>
        <w:ind w:left="0"/>
        <w:jc w:val="both"/>
      </w:pPr>
      <w:r>
        <w:rPr>
          <w:rFonts w:ascii="Times New Roman"/>
          <w:b w:val="false"/>
          <w:i w:val="false"/>
          <w:color w:val="000000"/>
          <w:sz w:val="28"/>
        </w:rPr>
        <w:t>
      26) кәмелетке толмағандарды құқық бұзушылықтар, қоғамға жат іс-әрекеттер жасауға тартатын не балаларға қатысты басқа да құқыққа қарсы іс-әрекеттер жасайтын адамдарды анықтайды және оларды Қазақстан Республикасының заңдарында көзделген жауаптылыққа тарту бойынша шаралар қолданады;</w:t>
      </w:r>
    </w:p>
    <w:bookmarkEnd w:id="2371"/>
    <w:bookmarkStart w:name="z10344" w:id="2372"/>
    <w:p>
      <w:pPr>
        <w:spacing w:after="0"/>
        <w:ind w:left="0"/>
        <w:jc w:val="both"/>
      </w:pPr>
      <w:r>
        <w:rPr>
          <w:rFonts w:ascii="Times New Roman"/>
          <w:b w:val="false"/>
          <w:i w:val="false"/>
          <w:color w:val="000000"/>
          <w:sz w:val="28"/>
        </w:rPr>
        <w:t>
      27) мүдделі мемлекеттік органдарға ықпал ететін себептер мен жағдайларды жою үшін ұсынымдар енгізе отырып, кәмелетке толмағандар жасаған немесе оларға қатысты жасалған құқық бұзушылықтар фактілерінің алдын алу бойынша шаралар қабылдайды, олардың орындалуын бақылауды қамтамасыз етеді;</w:t>
      </w:r>
    </w:p>
    <w:bookmarkEnd w:id="2372"/>
    <w:bookmarkStart w:name="z10345" w:id="2373"/>
    <w:p>
      <w:pPr>
        <w:spacing w:after="0"/>
        <w:ind w:left="0"/>
        <w:jc w:val="both"/>
      </w:pPr>
      <w:r>
        <w:rPr>
          <w:rFonts w:ascii="Times New Roman"/>
          <w:b w:val="false"/>
          <w:i w:val="false"/>
          <w:color w:val="000000"/>
          <w:sz w:val="28"/>
        </w:rPr>
        <w:t>
      28) жаппай тәртіпсіздіктердің жолын кесуге қатысады, оның ішінде түзеу мекемелерінде;</w:t>
      </w:r>
    </w:p>
    <w:bookmarkEnd w:id="2373"/>
    <w:bookmarkStart w:name="z10346" w:id="2374"/>
    <w:p>
      <w:pPr>
        <w:spacing w:after="0"/>
        <w:ind w:left="0"/>
        <w:jc w:val="both"/>
      </w:pPr>
      <w:r>
        <w:rPr>
          <w:rFonts w:ascii="Times New Roman"/>
          <w:b w:val="false"/>
          <w:i w:val="false"/>
          <w:color w:val="000000"/>
          <w:sz w:val="28"/>
        </w:rPr>
        <w:t>
      29) құзыреті шегінде әкімшілік құқық бұзушылық туралы істер бойынша іс жүргізуді жүзеге асырады және әкімшілік заңнаманы іске асыру кезінде заңдылықтың сақталуын бақылайды;</w:t>
      </w:r>
    </w:p>
    <w:bookmarkEnd w:id="2374"/>
    <w:bookmarkStart w:name="z10347" w:id="2375"/>
    <w:p>
      <w:pPr>
        <w:spacing w:after="0"/>
        <w:ind w:left="0"/>
        <w:jc w:val="both"/>
      </w:pPr>
      <w:r>
        <w:rPr>
          <w:rFonts w:ascii="Times New Roman"/>
          <w:b w:val="false"/>
          <w:i w:val="false"/>
          <w:color w:val="000000"/>
          <w:sz w:val="28"/>
        </w:rPr>
        <w:t>
      30) карантиндік, санитариялық-эпидемияға қарсы және табиғатты қорғау іс-шараларына қатысады;</w:t>
      </w:r>
    </w:p>
    <w:bookmarkEnd w:id="2375"/>
    <w:bookmarkStart w:name="z10348" w:id="2376"/>
    <w:p>
      <w:pPr>
        <w:spacing w:after="0"/>
        <w:ind w:left="0"/>
        <w:jc w:val="both"/>
      </w:pPr>
      <w:r>
        <w:rPr>
          <w:rFonts w:ascii="Times New Roman"/>
          <w:b w:val="false"/>
          <w:i w:val="false"/>
          <w:color w:val="000000"/>
          <w:sz w:val="28"/>
        </w:rPr>
        <w:t>
      31) жеке және заңды тұлғаларға қылмыстық немесе әкімшілік құқық бұзушылықтар жасауға ықпал ететін себептер мен жағдайларды жою туралы орындалуы міндетті нұсқамалар, ұсынымдар енгізеді;</w:t>
      </w:r>
    </w:p>
    <w:bookmarkEnd w:id="2376"/>
    <w:bookmarkStart w:name="z10349" w:id="2377"/>
    <w:p>
      <w:pPr>
        <w:spacing w:after="0"/>
        <w:ind w:left="0"/>
        <w:jc w:val="both"/>
      </w:pPr>
      <w:r>
        <w:rPr>
          <w:rFonts w:ascii="Times New Roman"/>
          <w:b w:val="false"/>
          <w:i w:val="false"/>
          <w:color w:val="000000"/>
          <w:sz w:val="28"/>
        </w:rPr>
        <w:t>
      32) жедел-профилактикалық, іздестіру және өзге де арнайы іс-шараларды жүргізу кезінде бақылау-өткізу пункттерін белгілейді;</w:t>
      </w:r>
    </w:p>
    <w:bookmarkEnd w:id="2377"/>
    <w:bookmarkStart w:name="z10350" w:id="2378"/>
    <w:p>
      <w:pPr>
        <w:spacing w:after="0"/>
        <w:ind w:left="0"/>
        <w:jc w:val="both"/>
      </w:pPr>
      <w:r>
        <w:rPr>
          <w:rFonts w:ascii="Times New Roman"/>
          <w:b w:val="false"/>
          <w:i w:val="false"/>
          <w:color w:val="000000"/>
          <w:sz w:val="28"/>
        </w:rPr>
        <w:t>
      33) заңнамаға сәйкес қаруды, оқ-дәрілерді, есірткі құралдарын, психотроптық заттар мен прекурсорларды, сондай-ақ тыйым салынған өзге де заттарды алып қою бойынша профилактикалық іс-шаралар жүргізуді ұйымдастырады;</w:t>
      </w:r>
    </w:p>
    <w:bookmarkEnd w:id="2378"/>
    <w:bookmarkStart w:name="z10351" w:id="2379"/>
    <w:p>
      <w:pPr>
        <w:spacing w:after="0"/>
        <w:ind w:left="0"/>
        <w:jc w:val="both"/>
      </w:pPr>
      <w:r>
        <w:rPr>
          <w:rFonts w:ascii="Times New Roman"/>
          <w:b w:val="false"/>
          <w:i w:val="false"/>
          <w:color w:val="000000"/>
          <w:sz w:val="28"/>
        </w:rPr>
        <w:t>
      34) ата-анасының қамқорлығынсыз қалған балаларды мемлекеттік мекемелерге жіберу немесе кәмелетке толмағандарды қамқоршылыққа немесе қорғаншылыққа алуды ресімдеу жөніндегі қызметті ұйымдастырады;</w:t>
      </w:r>
    </w:p>
    <w:bookmarkEnd w:id="2379"/>
    <w:bookmarkStart w:name="z10352" w:id="2380"/>
    <w:p>
      <w:pPr>
        <w:spacing w:after="0"/>
        <w:ind w:left="0"/>
        <w:jc w:val="both"/>
      </w:pPr>
      <w:r>
        <w:rPr>
          <w:rFonts w:ascii="Times New Roman"/>
          <w:b w:val="false"/>
          <w:i w:val="false"/>
          <w:color w:val="000000"/>
          <w:sz w:val="28"/>
        </w:rPr>
        <w:t>
      35) полиция органдарының арнаулы мекемелерінде қылмыстық құқық бұзушылықтар жасауда күдіктілер мен айыпталушыларды, тұрғылықты жері және құжаттары белгісіз адамдарды, әкімшілік қамауға алынғандарды ұстауды, күдіктілер мен айыпталушыларды айдауылмен алып жүруді, оларға қатысты қылмыстық (әкімшілік) процесті жүргізетін органдардың қаулыларын, ұйғарымдары мен үкімдерін орындауды ұйымдастырады;</w:t>
      </w:r>
    </w:p>
    <w:bookmarkEnd w:id="2380"/>
    <w:bookmarkStart w:name="z10353" w:id="2381"/>
    <w:p>
      <w:pPr>
        <w:spacing w:after="0"/>
        <w:ind w:left="0"/>
        <w:jc w:val="both"/>
      </w:pPr>
      <w:r>
        <w:rPr>
          <w:rFonts w:ascii="Times New Roman"/>
          <w:b w:val="false"/>
          <w:i w:val="false"/>
          <w:color w:val="000000"/>
          <w:sz w:val="28"/>
        </w:rPr>
        <w:t>
      36) елдегі қоғамдық-саяси ахуалға мониторингті қамтамасыз етеді және оны тұрақсыздандыру әрекеттеріне уақтылы ден қою жөнінде шаралар қабылдайды;</w:t>
      </w:r>
    </w:p>
    <w:bookmarkEnd w:id="2381"/>
    <w:bookmarkStart w:name="z10354" w:id="2382"/>
    <w:p>
      <w:pPr>
        <w:spacing w:after="0"/>
        <w:ind w:left="0"/>
        <w:jc w:val="both"/>
      </w:pPr>
      <w:r>
        <w:rPr>
          <w:rFonts w:ascii="Times New Roman"/>
          <w:b w:val="false"/>
          <w:i w:val="false"/>
          <w:color w:val="000000"/>
          <w:sz w:val="28"/>
        </w:rPr>
        <w:t>
      37) қоғамдық тәртіпті сақтауды қамтамасыз ету, сондай-ақ төтенше жағдайлар кезінде жедел-қызметтік міндеттерді орындау жөніндегі арнайы жедел жоспарлар іс-шараларын әзірлеуге және іске асыруға қатысады, әкімшілік полицияның қажетті күштері мен құралдарын тартуды және олардың басқа құқық қорғау органдарымен және күштік құрылымдармен өзара іс-қимылын қамтамасыз етеді;</w:t>
      </w:r>
    </w:p>
    <w:bookmarkEnd w:id="2382"/>
    <w:bookmarkStart w:name="z10355" w:id="2383"/>
    <w:p>
      <w:pPr>
        <w:spacing w:after="0"/>
        <w:ind w:left="0"/>
        <w:jc w:val="both"/>
      </w:pPr>
      <w:r>
        <w:rPr>
          <w:rFonts w:ascii="Times New Roman"/>
          <w:b w:val="false"/>
          <w:i w:val="false"/>
          <w:color w:val="000000"/>
          <w:sz w:val="28"/>
        </w:rPr>
        <w:t>
      38) қоғамдық-саяси, спорттық және спорттық-бұқаралық, ойын-сауық мәдени-бұқаралық іс-шараларды өткізу кезінде, сондай-ақ мемлекет басшыларының, басқа да шетелдік саяси және мемлекет қайраткерлерінің сапарлары кезінде қоғамдық тәртіпті сақтау жөніндегі шаралар кешенін ұйымдастыруды қамтамасыз етеді;</w:t>
      </w:r>
    </w:p>
    <w:bookmarkEnd w:id="2383"/>
    <w:bookmarkStart w:name="z10356" w:id="2384"/>
    <w:p>
      <w:pPr>
        <w:spacing w:after="0"/>
        <w:ind w:left="0"/>
        <w:jc w:val="both"/>
      </w:pPr>
      <w:r>
        <w:rPr>
          <w:rFonts w:ascii="Times New Roman"/>
          <w:b w:val="false"/>
          <w:i w:val="false"/>
          <w:color w:val="000000"/>
          <w:sz w:val="28"/>
        </w:rPr>
        <w:t>
      39) қылмыстық істер бойынша сотқа дейінгі іс жүргізу барысында сот актілерін, судьялардың талаптарын, прокурордың қаулыларын, нұсқамалары мен талаптарын, тергеушінің, анықтаушының жазбаша тапсырмаларын орындайды;</w:t>
      </w:r>
    </w:p>
    <w:bookmarkEnd w:id="2384"/>
    <w:bookmarkStart w:name="z10357" w:id="2385"/>
    <w:p>
      <w:pPr>
        <w:spacing w:after="0"/>
        <w:ind w:left="0"/>
        <w:jc w:val="both"/>
      </w:pPr>
      <w:r>
        <w:rPr>
          <w:rFonts w:ascii="Times New Roman"/>
          <w:b w:val="false"/>
          <w:i w:val="false"/>
          <w:color w:val="000000"/>
          <w:sz w:val="28"/>
        </w:rPr>
        <w:t>
      40) құзыреті шегінде қылмыстық құқық бұзушылықтарды анықтауды, жолын кесуді, алдын алуды және ашуды ұйымдастырады және жүзеге асырады;</w:t>
      </w:r>
    </w:p>
    <w:bookmarkEnd w:id="2385"/>
    <w:bookmarkStart w:name="z10358" w:id="2386"/>
    <w:p>
      <w:pPr>
        <w:spacing w:after="0"/>
        <w:ind w:left="0"/>
        <w:jc w:val="both"/>
      </w:pPr>
      <w:r>
        <w:rPr>
          <w:rFonts w:ascii="Times New Roman"/>
          <w:b w:val="false"/>
          <w:i w:val="false"/>
          <w:color w:val="000000"/>
          <w:sz w:val="28"/>
        </w:rPr>
        <w:t>
      41) заңнамаға сәйкес жедел-іздестіру қызметін жүзеге асырады;</w:t>
      </w:r>
    </w:p>
    <w:bookmarkEnd w:id="2386"/>
    <w:bookmarkStart w:name="z10359" w:id="2387"/>
    <w:p>
      <w:pPr>
        <w:spacing w:after="0"/>
        <w:ind w:left="0"/>
        <w:jc w:val="both"/>
      </w:pPr>
      <w:r>
        <w:rPr>
          <w:rFonts w:ascii="Times New Roman"/>
          <w:b w:val="false"/>
          <w:i w:val="false"/>
          <w:color w:val="000000"/>
          <w:sz w:val="28"/>
        </w:rPr>
        <w:t>
      42) ішкі істер органдарының құзыретіне жататын қылмыстық құқық бұзушылық бойынша сотқа дейінгі тергеуді жүзеге асырады;</w:t>
      </w:r>
    </w:p>
    <w:bookmarkEnd w:id="2387"/>
    <w:bookmarkStart w:name="z10360" w:id="2388"/>
    <w:p>
      <w:pPr>
        <w:spacing w:after="0"/>
        <w:ind w:left="0"/>
        <w:jc w:val="both"/>
      </w:pPr>
      <w:r>
        <w:rPr>
          <w:rFonts w:ascii="Times New Roman"/>
          <w:b w:val="false"/>
          <w:i w:val="false"/>
          <w:color w:val="000000"/>
          <w:sz w:val="28"/>
        </w:rPr>
        <w:t>
      43)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қызметтен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2388"/>
    <w:bookmarkStart w:name="z10361" w:id="2389"/>
    <w:p>
      <w:pPr>
        <w:spacing w:after="0"/>
        <w:ind w:left="0"/>
        <w:jc w:val="both"/>
      </w:pPr>
      <w:r>
        <w:rPr>
          <w:rFonts w:ascii="Times New Roman"/>
          <w:b w:val="false"/>
          <w:i w:val="false"/>
          <w:color w:val="000000"/>
          <w:sz w:val="28"/>
        </w:rPr>
        <w:t>
      44)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2389"/>
    <w:bookmarkStart w:name="z10362" w:id="2390"/>
    <w:p>
      <w:pPr>
        <w:spacing w:after="0"/>
        <w:ind w:left="0"/>
        <w:jc w:val="both"/>
      </w:pPr>
      <w:r>
        <w:rPr>
          <w:rFonts w:ascii="Times New Roman"/>
          <w:b w:val="false"/>
          <w:i w:val="false"/>
          <w:color w:val="000000"/>
          <w:sz w:val="28"/>
        </w:rPr>
        <w:t>
      45) шет мемлекеттермен экстрадицияланатындарды және сотталғандарды қабылдау-беруді ұйымдастырады;</w:t>
      </w:r>
    </w:p>
    <w:bookmarkEnd w:id="2390"/>
    <w:bookmarkStart w:name="z10363" w:id="2391"/>
    <w:p>
      <w:pPr>
        <w:spacing w:after="0"/>
        <w:ind w:left="0"/>
        <w:jc w:val="both"/>
      </w:pPr>
      <w:r>
        <w:rPr>
          <w:rFonts w:ascii="Times New Roman"/>
          <w:b w:val="false"/>
          <w:i w:val="false"/>
          <w:color w:val="000000"/>
          <w:sz w:val="28"/>
        </w:rPr>
        <w:t>
      46) заңнамада белгіленген тәртіпте Қазақстан Республикасының халықаралық 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2391"/>
    <w:bookmarkStart w:name="z10364" w:id="2392"/>
    <w:p>
      <w:pPr>
        <w:spacing w:after="0"/>
        <w:ind w:left="0"/>
        <w:jc w:val="both"/>
      </w:pPr>
      <w:r>
        <w:rPr>
          <w:rFonts w:ascii="Times New Roman"/>
          <w:b w:val="false"/>
          <w:i w:val="false"/>
          <w:color w:val="000000"/>
          <w:sz w:val="28"/>
        </w:rPr>
        <w:t>
      47) қылмыстық процеске қатысушылардың және өзге адамдардың өмірін, денсаулығын, ар-намысын және мүлігін сақтауды бақылауды жүзеге асырады;</w:t>
      </w:r>
    </w:p>
    <w:bookmarkEnd w:id="2392"/>
    <w:bookmarkStart w:name="z10365" w:id="2393"/>
    <w:p>
      <w:pPr>
        <w:spacing w:after="0"/>
        <w:ind w:left="0"/>
        <w:jc w:val="both"/>
      </w:pPr>
      <w:r>
        <w:rPr>
          <w:rFonts w:ascii="Times New Roman"/>
          <w:b w:val="false"/>
          <w:i w:val="false"/>
          <w:color w:val="000000"/>
          <w:sz w:val="28"/>
        </w:rPr>
        <w:t>
      48)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2393"/>
    <w:bookmarkStart w:name="z10366" w:id="2394"/>
    <w:p>
      <w:pPr>
        <w:spacing w:after="0"/>
        <w:ind w:left="0"/>
        <w:jc w:val="both"/>
      </w:pPr>
      <w:r>
        <w:rPr>
          <w:rFonts w:ascii="Times New Roman"/>
          <w:b w:val="false"/>
          <w:i w:val="false"/>
          <w:color w:val="000000"/>
          <w:sz w:val="28"/>
        </w:rPr>
        <w:t>
      49) нашақорлықпен және уытқұмарлықпен ауыратын адамдарға медициналық-әлеуметтік көмек көрсетуді ұйымдастыруда мемлекеттік денсаулық сақтау органдарына көмек көрсетеді, оны көрсету кезінде азаматтардың құқықтары мен бостандықтарына кепілдікті қамтамасыз етеді;</w:t>
      </w:r>
    </w:p>
    <w:bookmarkEnd w:id="2394"/>
    <w:bookmarkStart w:name="z10367" w:id="2395"/>
    <w:p>
      <w:pPr>
        <w:spacing w:after="0"/>
        <w:ind w:left="0"/>
        <w:jc w:val="both"/>
      </w:pPr>
      <w:r>
        <w:rPr>
          <w:rFonts w:ascii="Times New Roman"/>
          <w:b w:val="false"/>
          <w:i w:val="false"/>
          <w:color w:val="000000"/>
          <w:sz w:val="28"/>
        </w:rPr>
        <w:t>
      50)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профилактикасын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2395"/>
    <w:bookmarkStart w:name="z10368" w:id="2396"/>
    <w:p>
      <w:pPr>
        <w:spacing w:after="0"/>
        <w:ind w:left="0"/>
        <w:jc w:val="both"/>
      </w:pPr>
      <w:r>
        <w:rPr>
          <w:rFonts w:ascii="Times New Roman"/>
          <w:b w:val="false"/>
          <w:i w:val="false"/>
          <w:color w:val="000000"/>
          <w:sz w:val="28"/>
        </w:rPr>
        <w:t>
      51)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2396"/>
    <w:bookmarkStart w:name="z10369" w:id="2397"/>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2397"/>
    <w:bookmarkStart w:name="z10370" w:id="2398"/>
    <w:p>
      <w:pPr>
        <w:spacing w:after="0"/>
        <w:ind w:left="0"/>
        <w:jc w:val="both"/>
      </w:pPr>
      <w:r>
        <w:rPr>
          <w:rFonts w:ascii="Times New Roman"/>
          <w:b w:val="false"/>
          <w:i w:val="false"/>
          <w:color w:val="000000"/>
          <w:sz w:val="28"/>
        </w:rPr>
        <w:t>
      53)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2398"/>
    <w:bookmarkStart w:name="z10371" w:id="2399"/>
    <w:p>
      <w:pPr>
        <w:spacing w:after="0"/>
        <w:ind w:left="0"/>
        <w:jc w:val="both"/>
      </w:pPr>
      <w:r>
        <w:rPr>
          <w:rFonts w:ascii="Times New Roman"/>
          <w:b w:val="false"/>
          <w:i w:val="false"/>
          <w:color w:val="000000"/>
          <w:sz w:val="28"/>
        </w:rPr>
        <w:t>
      54) құрамында есірткі бар өсімдіктерді анықтау және жою бойынша, сондай-ақ есірткі заттарын заңсыз тасымалдау арналарының жолын кесу бойынша іс-шаралар өткізеді;</w:t>
      </w:r>
    </w:p>
    <w:bookmarkEnd w:id="2399"/>
    <w:bookmarkStart w:name="z10372" w:id="2400"/>
    <w:p>
      <w:pPr>
        <w:spacing w:after="0"/>
        <w:ind w:left="0"/>
        <w:jc w:val="both"/>
      </w:pPr>
      <w:r>
        <w:rPr>
          <w:rFonts w:ascii="Times New Roman"/>
          <w:b w:val="false"/>
          <w:i w:val="false"/>
          <w:color w:val="000000"/>
          <w:sz w:val="28"/>
        </w:rPr>
        <w:t>
      55)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2400"/>
    <w:bookmarkStart w:name="z10373" w:id="2401"/>
    <w:p>
      <w:pPr>
        <w:spacing w:after="0"/>
        <w:ind w:left="0"/>
        <w:jc w:val="both"/>
      </w:pPr>
      <w:r>
        <w:rPr>
          <w:rFonts w:ascii="Times New Roman"/>
          <w:b w:val="false"/>
          <w:i w:val="false"/>
          <w:color w:val="000000"/>
          <w:sz w:val="28"/>
        </w:rPr>
        <w:t>
      56) Қазақстан Республикасында бақылауға жататын есірткі, психотроптық заттар және прекурсорлар тізімін және Заңсыз айналымда жүргені анықталған есірткі, психотроптық заттарды және прекурсорларды шағын ірі және аса ірі мөлшерге жатқызу туралы жиынтық кестені өзгерту мен толықтыру бойынша ұсыныстар енгізеді;</w:t>
      </w:r>
    </w:p>
    <w:bookmarkEnd w:id="2401"/>
    <w:bookmarkStart w:name="z10374" w:id="2402"/>
    <w:p>
      <w:pPr>
        <w:spacing w:after="0"/>
        <w:ind w:left="0"/>
        <w:jc w:val="both"/>
      </w:pPr>
      <w:r>
        <w:rPr>
          <w:rFonts w:ascii="Times New Roman"/>
          <w:b w:val="false"/>
          <w:i w:val="false"/>
          <w:color w:val="000000"/>
          <w:sz w:val="28"/>
        </w:rPr>
        <w:t>
      57)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ақпараттық-аналитикалық материалдарды дайындауды талдайды;</w:t>
      </w:r>
    </w:p>
    <w:bookmarkEnd w:id="2402"/>
    <w:bookmarkStart w:name="z10375" w:id="2403"/>
    <w:p>
      <w:pPr>
        <w:spacing w:after="0"/>
        <w:ind w:left="0"/>
        <w:jc w:val="both"/>
      </w:pPr>
      <w:r>
        <w:rPr>
          <w:rFonts w:ascii="Times New Roman"/>
          <w:b w:val="false"/>
          <w:i w:val="false"/>
          <w:color w:val="000000"/>
          <w:sz w:val="28"/>
        </w:rPr>
        <w:t>
      58) халықтың азаматтығы мен көші-қоны саласындағы мемлекеттік саясатты іске асыруға қатысады;</w:t>
      </w:r>
    </w:p>
    <w:bookmarkEnd w:id="2403"/>
    <w:bookmarkStart w:name="z10376" w:id="2404"/>
    <w:p>
      <w:pPr>
        <w:spacing w:after="0"/>
        <w:ind w:left="0"/>
        <w:jc w:val="both"/>
      </w:pPr>
      <w:r>
        <w:rPr>
          <w:rFonts w:ascii="Times New Roman"/>
          <w:b w:val="false"/>
          <w:i w:val="false"/>
          <w:color w:val="000000"/>
          <w:sz w:val="28"/>
        </w:rPr>
        <w:t>
      59) баспана іздеушілер мен босқындардың құқықтарының сақталуын қамтамасыз етеді;</w:t>
      </w:r>
    </w:p>
    <w:bookmarkEnd w:id="2404"/>
    <w:bookmarkStart w:name="z10377" w:id="2405"/>
    <w:p>
      <w:pPr>
        <w:spacing w:after="0"/>
        <w:ind w:left="0"/>
        <w:jc w:val="both"/>
      </w:pPr>
      <w:r>
        <w:rPr>
          <w:rFonts w:ascii="Times New Roman"/>
          <w:b w:val="false"/>
          <w:i w:val="false"/>
          <w:color w:val="000000"/>
          <w:sz w:val="28"/>
        </w:rPr>
        <w:t>
      60) Ұлттық қауіпсіздік органдарымен бірлесіп "Бүркіт" бірыңғай ақпараттық жүйесін, сондай-ақ көші-қон полициясының шетелдіктердің келуін, болуын және кетуін бақылау жөніндегі ақпараттық жүйесін әкімшілендіреді;</w:t>
      </w:r>
    </w:p>
    <w:bookmarkEnd w:id="2405"/>
    <w:bookmarkStart w:name="z10378" w:id="2406"/>
    <w:p>
      <w:pPr>
        <w:spacing w:after="0"/>
        <w:ind w:left="0"/>
        <w:jc w:val="both"/>
      </w:pPr>
      <w:r>
        <w:rPr>
          <w:rFonts w:ascii="Times New Roman"/>
          <w:b w:val="false"/>
          <w:i w:val="false"/>
          <w:color w:val="000000"/>
          <w:sz w:val="28"/>
        </w:rPr>
        <w:t>
      61) Қазақстан Республикасы Ұлттық қауіпсіздік комитетінің Шекара қызметімен бірлесіп шекара режимі қағидаларының сақталуын қамтамасыз етеді;</w:t>
      </w:r>
    </w:p>
    <w:bookmarkEnd w:id="2406"/>
    <w:bookmarkStart w:name="z10379" w:id="2407"/>
    <w:p>
      <w:pPr>
        <w:spacing w:after="0"/>
        <w:ind w:left="0"/>
        <w:jc w:val="both"/>
      </w:pPr>
      <w:r>
        <w:rPr>
          <w:rFonts w:ascii="Times New Roman"/>
          <w:b w:val="false"/>
          <w:i w:val="false"/>
          <w:color w:val="000000"/>
          <w:sz w:val="28"/>
        </w:rPr>
        <w:t>
      62) Қазақстан Республикасының Мемлекеттік шекарасын және оның режимін, Қазақстан Республикасының Мемлекеттік шекарасы арқылы өткізу пункттеріндегі режимді бұзған адамдарды іздестіруде, азаматтардың Қазақстан Республикасының Мемлекеттік шекарасында жасаған құқық бұзушылықтардың мән-жайларын анықтауда және тексеруде Қазақстан Республикасы Ұлттық қауіпсіздік комитетінің Шекара қызметіне жәрдем көрсетеді</w:t>
      </w:r>
    </w:p>
    <w:bookmarkEnd w:id="2407"/>
    <w:bookmarkStart w:name="z10380" w:id="2408"/>
    <w:p>
      <w:pPr>
        <w:spacing w:after="0"/>
        <w:ind w:left="0"/>
        <w:jc w:val="both"/>
      </w:pPr>
      <w:r>
        <w:rPr>
          <w:rFonts w:ascii="Times New Roman"/>
          <w:b w:val="false"/>
          <w:i w:val="false"/>
          <w:color w:val="000000"/>
          <w:sz w:val="28"/>
        </w:rPr>
        <w:t>
      63) Азаматтар мен лауазымды адамдар, шетелдіктер және азаматтығы жоқ адамдар оларға белгіленген Қазақстан Республикасының аумағы арқылы кіру, шығу, болу және транзиттік жол жүру қағидаларын сақтауын бақылауды жүзеге асырады;</w:t>
      </w:r>
    </w:p>
    <w:bookmarkEnd w:id="2408"/>
    <w:bookmarkStart w:name="z10381" w:id="2409"/>
    <w:p>
      <w:pPr>
        <w:spacing w:after="0"/>
        <w:ind w:left="0"/>
        <w:jc w:val="both"/>
      </w:pPr>
      <w:r>
        <w:rPr>
          <w:rFonts w:ascii="Times New Roman"/>
          <w:b w:val="false"/>
          <w:i w:val="false"/>
          <w:color w:val="000000"/>
          <w:sz w:val="28"/>
        </w:rPr>
        <w:t>
      64) Халықтың көші-қоны саласындағы заңнаманы сақтау бойынша жүйелі ақпараттық-түсіндіру жұмысын ұйымдастырады;</w:t>
      </w:r>
    </w:p>
    <w:bookmarkEnd w:id="2409"/>
    <w:bookmarkStart w:name="z10382" w:id="2410"/>
    <w:p>
      <w:pPr>
        <w:spacing w:after="0"/>
        <w:ind w:left="0"/>
        <w:jc w:val="both"/>
      </w:pPr>
      <w:r>
        <w:rPr>
          <w:rFonts w:ascii="Times New Roman"/>
          <w:b w:val="false"/>
          <w:i w:val="false"/>
          <w:color w:val="000000"/>
          <w:sz w:val="28"/>
        </w:rPr>
        <w:t>
      65) соттың көші-қон заңнамасын өрескел бұзған шетелдіктерді әкімшілік жаупкершілікке тарту, елден шығып жіберу туралы шешімін орындамаған шетелдіктерді анықтау бойынша "Мигрант", "Заңсыз келуші" профилактикалық, оның ішінде халықаралық міндеттемелерге сәйкес іс-шараларды өткізуді ұйымдастырады;</w:t>
      </w:r>
    </w:p>
    <w:bookmarkEnd w:id="2410"/>
    <w:bookmarkStart w:name="z10383" w:id="2411"/>
    <w:p>
      <w:pPr>
        <w:spacing w:after="0"/>
        <w:ind w:left="0"/>
        <w:jc w:val="both"/>
      </w:pPr>
      <w:r>
        <w:rPr>
          <w:rFonts w:ascii="Times New Roman"/>
          <w:b w:val="false"/>
          <w:i w:val="false"/>
          <w:color w:val="000000"/>
          <w:sz w:val="28"/>
        </w:rPr>
        <w:t>
      66) шетел азаматтарын елден тыс жерге шығаруды ұйымдастырады;</w:t>
      </w:r>
    </w:p>
    <w:bookmarkEnd w:id="2411"/>
    <w:bookmarkStart w:name="z10384" w:id="2412"/>
    <w:p>
      <w:pPr>
        <w:spacing w:after="0"/>
        <w:ind w:left="0"/>
        <w:jc w:val="both"/>
      </w:pPr>
      <w:r>
        <w:rPr>
          <w:rFonts w:ascii="Times New Roman"/>
          <w:b w:val="false"/>
          <w:i w:val="false"/>
          <w:color w:val="000000"/>
          <w:sz w:val="28"/>
        </w:rPr>
        <w:t>
      67) жыл сайын жергілікті атқарушы және өкілді органдарға шетелдіктерді елден тыс жерге шығарып жіберуге жергілікті бюджеттен ақшалай қаражат бөлуге бюджеттік өтінім енгізеді;</w:t>
      </w:r>
    </w:p>
    <w:bookmarkEnd w:id="2412"/>
    <w:bookmarkStart w:name="z10385" w:id="2413"/>
    <w:p>
      <w:pPr>
        <w:spacing w:after="0"/>
        <w:ind w:left="0"/>
        <w:jc w:val="both"/>
      </w:pPr>
      <w:r>
        <w:rPr>
          <w:rFonts w:ascii="Times New Roman"/>
          <w:b w:val="false"/>
          <w:i w:val="false"/>
          <w:color w:val="000000"/>
          <w:sz w:val="28"/>
        </w:rPr>
        <w:t>
      68) шетелдіктерді, азаматтығы жоқ адамдарды, пана іздеп жүрген адамдарды және босқындарды дактилоскопиялауды жүзеге асырады;</w:t>
      </w:r>
    </w:p>
    <w:bookmarkEnd w:id="2413"/>
    <w:bookmarkStart w:name="z10386" w:id="2414"/>
    <w:p>
      <w:pPr>
        <w:spacing w:after="0"/>
        <w:ind w:left="0"/>
        <w:jc w:val="both"/>
      </w:pPr>
      <w:r>
        <w:rPr>
          <w:rFonts w:ascii="Times New Roman"/>
          <w:b w:val="false"/>
          <w:i w:val="false"/>
          <w:color w:val="000000"/>
          <w:sz w:val="28"/>
        </w:rPr>
        <w:t>
      69) "Қазақстан Республикасы визаларын беру бойынша қабылдаушы тұлғалардың шақыруларын қабылдау және келісу", "Шетелдіктерге және азаматтығы жоқ адамдарға Қазақстан Республикасынан шығу және Қазақстан Республикасына келу құқығына Қазақстан Республикасының аумағында визалар беру, қалпына келтіру немесе ұзарту", "Қазақстан Республикасына уақытша келетін шетелдіктер мен азаматтығы жоқ адамдарға жеке сәйкестендіру нөмірін қалыптастыру", "Шетелдіктер мен азаматтығы жоқ адамдарға Қазақстан Республикасында уақытша тұруға рұқсат беру", "Қазақстан Республикасында тұрақты тұруға шетелдіктер мен азаматтығы жоқ адамдарға рұқсат беру", "Қазақстан Республикасында тұрақты тұратын шетелдіктерге тұруға ықтиярхаттар және азаматтығы жоқ адамдарға куәліктер беру", "Жол жүру құжатын беру", "Қазақстан Республикасының азаматтарына паспорттар, жеке куәліктер беру", "Шекара маңы аумағының елді мекенінде тұрақты тұрғылықты жері бойынша тіркелгенін растайтын мәліметтерді ұсыну", "Қазақстан Республикасы халқын тұрғылықты жері бойынша тіркеу", "Қазақстан Республикасы шегінен тыс жерлерге шығуға құжаттарды ресімдеу", "Тұрғылықты жері бойынша тіркеуден шығару" мемлекеттік қызмет көрсетеді;</w:t>
      </w:r>
    </w:p>
    <w:bookmarkEnd w:id="2414"/>
    <w:bookmarkStart w:name="z10387" w:id="2415"/>
    <w:p>
      <w:pPr>
        <w:spacing w:after="0"/>
        <w:ind w:left="0"/>
        <w:jc w:val="both"/>
      </w:pPr>
      <w:r>
        <w:rPr>
          <w:rFonts w:ascii="Times New Roman"/>
          <w:b w:val="false"/>
          <w:i w:val="false"/>
          <w:color w:val="000000"/>
          <w:sz w:val="28"/>
        </w:rPr>
        <w:t>
      70) Заңды тұлғаларға "Азаматтық және қызметтік қару мен оның патрондарының криминалистикалық талаптарына сәйкестігіне қорытынды беру" мемлекеттік қызметін көрсетеді;</w:t>
      </w:r>
    </w:p>
    <w:bookmarkEnd w:id="2415"/>
    <w:bookmarkStart w:name="z10388" w:id="2416"/>
    <w:p>
      <w:pPr>
        <w:spacing w:after="0"/>
        <w:ind w:left="0"/>
        <w:jc w:val="both"/>
      </w:pPr>
      <w:r>
        <w:rPr>
          <w:rFonts w:ascii="Times New Roman"/>
          <w:b w:val="false"/>
          <w:i w:val="false"/>
          <w:color w:val="000000"/>
          <w:sz w:val="28"/>
        </w:rPr>
        <w:t>
      71) Мемлекеттік оқ-гильза қоймасының ведомстволық коллекцияларын қалыптастыру үшін азаматтық және қызметтік ойық атыс қаруын бақылау атуды жүзеге асырады;</w:t>
      </w:r>
    </w:p>
    <w:bookmarkEnd w:id="2416"/>
    <w:bookmarkStart w:name="z10389" w:id="2417"/>
    <w:p>
      <w:pPr>
        <w:spacing w:after="0"/>
        <w:ind w:left="0"/>
        <w:jc w:val="both"/>
      </w:pPr>
      <w:r>
        <w:rPr>
          <w:rFonts w:ascii="Times New Roman"/>
          <w:b w:val="false"/>
          <w:i w:val="false"/>
          <w:color w:val="000000"/>
          <w:sz w:val="28"/>
        </w:rPr>
        <w:t>
      72) жедел-криминалистикалық қызметті жүзеге асырады;</w:t>
      </w:r>
    </w:p>
    <w:bookmarkEnd w:id="2417"/>
    <w:bookmarkStart w:name="z10390" w:id="2418"/>
    <w:p>
      <w:pPr>
        <w:spacing w:after="0"/>
        <w:ind w:left="0"/>
        <w:jc w:val="both"/>
      </w:pPr>
      <w:r>
        <w:rPr>
          <w:rFonts w:ascii="Times New Roman"/>
          <w:b w:val="false"/>
          <w:i w:val="false"/>
          <w:color w:val="000000"/>
          <w:sz w:val="28"/>
        </w:rPr>
        <w:t>
      73) күдіктілерді, айыпталушыларды, қылмыстық-атқару жүйесі мекемелерінде жазасын өтеп жатқан, ішкі істер органдарының арнаулы мекемелерінде ұсталатын, профилактикалық есепке қойылған адамдарды криминалистік есепке қою үшін суретке түсіруді, дактилоскопиялауды жүзеге асырады, дыбыс жазуды, кино және бейнетүсірілімді жүргізеді, биологиялық, одорологиялық және басқа да үлгілерді іріктейді;</w:t>
      </w:r>
    </w:p>
    <w:bookmarkEnd w:id="2418"/>
    <w:bookmarkStart w:name="z10391" w:id="2419"/>
    <w:p>
      <w:pPr>
        <w:spacing w:after="0"/>
        <w:ind w:left="0"/>
        <w:jc w:val="both"/>
      </w:pPr>
      <w:r>
        <w:rPr>
          <w:rFonts w:ascii="Times New Roman"/>
          <w:b w:val="false"/>
          <w:i w:val="false"/>
          <w:color w:val="000000"/>
          <w:sz w:val="28"/>
        </w:rPr>
        <w:t>
      74) қызмет көрсететін аумақтағы криминогендік ахуалға кешенді талдау жүргізеді және жедел ақпаратты үздіксіз жинауды қамтамасыз етеді;</w:t>
      </w:r>
    </w:p>
    <w:bookmarkEnd w:id="2419"/>
    <w:bookmarkStart w:name="z10392" w:id="2420"/>
    <w:p>
      <w:pPr>
        <w:spacing w:after="0"/>
        <w:ind w:left="0"/>
        <w:jc w:val="both"/>
      </w:pPr>
      <w:r>
        <w:rPr>
          <w:rFonts w:ascii="Times New Roman"/>
          <w:b w:val="false"/>
          <w:i w:val="false"/>
          <w:color w:val="000000"/>
          <w:sz w:val="28"/>
        </w:rPr>
        <w:t>
      75) өңірлік ведомстволық және жедел есепті қалыптастырады және сүйемелдейді;</w:t>
      </w:r>
    </w:p>
    <w:bookmarkEnd w:id="2420"/>
    <w:bookmarkStart w:name="z10393" w:id="2421"/>
    <w:p>
      <w:pPr>
        <w:spacing w:after="0"/>
        <w:ind w:left="0"/>
        <w:jc w:val="both"/>
      </w:pPr>
      <w:r>
        <w:rPr>
          <w:rFonts w:ascii="Times New Roman"/>
          <w:b w:val="false"/>
          <w:i w:val="false"/>
          <w:color w:val="000000"/>
          <w:sz w:val="28"/>
        </w:rPr>
        <w:t>
      76) нормативтік құқықтық актілер шеңберінде, сондай-ақ Тәуелсіз Мемлекеттер Достастығына қатысушы мемлекеттер жасасқан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2421"/>
    <w:bookmarkStart w:name="z10394" w:id="2422"/>
    <w:p>
      <w:pPr>
        <w:spacing w:after="0"/>
        <w:ind w:left="0"/>
        <w:jc w:val="both"/>
      </w:pPr>
      <w:r>
        <w:rPr>
          <w:rFonts w:ascii="Times New Roman"/>
          <w:b w:val="false"/>
          <w:i w:val="false"/>
          <w:color w:val="000000"/>
          <w:sz w:val="28"/>
        </w:rPr>
        <w:t>
      77) дербес деректерді өңдеу кезінде заңнаманың талаптарын және ақпараттық қауіпсіздікті сақтай отырып, ішкі істер органдары бөліністерінің Департаменттің ақпараттық ресурстарына қолжетімдігін қамтамасыз етеді;</w:t>
      </w:r>
    </w:p>
    <w:bookmarkEnd w:id="2422"/>
    <w:bookmarkStart w:name="z10395" w:id="2423"/>
    <w:p>
      <w:pPr>
        <w:spacing w:after="0"/>
        <w:ind w:left="0"/>
        <w:jc w:val="both"/>
      </w:pPr>
      <w:r>
        <w:rPr>
          <w:rFonts w:ascii="Times New Roman"/>
          <w:b w:val="false"/>
          <w:i w:val="false"/>
          <w:color w:val="000000"/>
          <w:sz w:val="28"/>
        </w:rPr>
        <w:t>
      78) ведомстволық статистикалық, архивтік және өзге ақпараттарды жинауды, жинақтауды, өңдеуді, оларды Қазақстан Республикасының заңнамасына сәйкес ұсынуды жүзеге асырады;</w:t>
      </w:r>
    </w:p>
    <w:bookmarkEnd w:id="2423"/>
    <w:bookmarkStart w:name="z10396" w:id="2424"/>
    <w:p>
      <w:pPr>
        <w:spacing w:after="0"/>
        <w:ind w:left="0"/>
        <w:jc w:val="both"/>
      </w:pPr>
      <w:r>
        <w:rPr>
          <w:rFonts w:ascii="Times New Roman"/>
          <w:b w:val="false"/>
          <w:i w:val="false"/>
          <w:color w:val="000000"/>
          <w:sz w:val="28"/>
        </w:rPr>
        <w:t>
      79) ішкі істер органдары жүйесінде бірыңғай мемлекеттік кадр саясатын іске асыруға қатысады;</w:t>
      </w:r>
    </w:p>
    <w:bookmarkEnd w:id="2424"/>
    <w:bookmarkStart w:name="z10397" w:id="2425"/>
    <w:p>
      <w:pPr>
        <w:spacing w:after="0"/>
        <w:ind w:left="0"/>
        <w:jc w:val="both"/>
      </w:pPr>
      <w:r>
        <w:rPr>
          <w:rFonts w:ascii="Times New Roman"/>
          <w:b w:val="false"/>
          <w:i w:val="false"/>
          <w:color w:val="000000"/>
          <w:sz w:val="28"/>
        </w:rPr>
        <w:t>
      80) Департамент қызметкерлерінің және жұмысшыларының кәсіби құзыретіне аттестаттау өткізеді;</w:t>
      </w:r>
    </w:p>
    <w:bookmarkEnd w:id="2425"/>
    <w:bookmarkStart w:name="z10398" w:id="2426"/>
    <w:p>
      <w:pPr>
        <w:spacing w:after="0"/>
        <w:ind w:left="0"/>
        <w:jc w:val="both"/>
      </w:pPr>
      <w:r>
        <w:rPr>
          <w:rFonts w:ascii="Times New Roman"/>
          <w:b w:val="false"/>
          <w:i w:val="false"/>
          <w:color w:val="000000"/>
          <w:sz w:val="28"/>
        </w:rPr>
        <w:t>
      81)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2426"/>
    <w:bookmarkStart w:name="z10399" w:id="2427"/>
    <w:p>
      <w:pPr>
        <w:spacing w:after="0"/>
        <w:ind w:left="0"/>
        <w:jc w:val="both"/>
      </w:pPr>
      <w:r>
        <w:rPr>
          <w:rFonts w:ascii="Times New Roman"/>
          <w:b w:val="false"/>
          <w:i w:val="false"/>
          <w:color w:val="000000"/>
          <w:sz w:val="28"/>
        </w:rPr>
        <w:t>
      82) қызметке, оқуға түсушілерге және құқық қорғау органдарының қызметкерлеріне әскери-дәрігерлік сараптама жүргізеді;</w:t>
      </w:r>
    </w:p>
    <w:bookmarkEnd w:id="2427"/>
    <w:bookmarkStart w:name="z10400" w:id="2428"/>
    <w:p>
      <w:pPr>
        <w:spacing w:after="0"/>
        <w:ind w:left="0"/>
        <w:jc w:val="both"/>
      </w:pPr>
      <w:r>
        <w:rPr>
          <w:rFonts w:ascii="Times New Roman"/>
          <w:b w:val="false"/>
          <w:i w:val="false"/>
          <w:color w:val="000000"/>
          <w:sz w:val="28"/>
        </w:rPr>
        <w:t>
      83) Департаментте және оның құрылымдық бөлімшелерінде заңдылықтың сақталуын және сыбайлас жемқорлыққа қарсы іс-қимылды, азаптауды және өзге де рұқсат етілмеген жұмыс әдістерін қамтамасыз ету бойынша өзіндік қауіпсіздік бөлімшесімен өзара іс-қимылды ұйымдастырады;</w:t>
      </w:r>
    </w:p>
    <w:bookmarkEnd w:id="2428"/>
    <w:bookmarkStart w:name="z10401" w:id="2429"/>
    <w:p>
      <w:pPr>
        <w:spacing w:after="0"/>
        <w:ind w:left="0"/>
        <w:jc w:val="both"/>
      </w:pPr>
      <w:r>
        <w:rPr>
          <w:rFonts w:ascii="Times New Roman"/>
          <w:b w:val="false"/>
          <w:i w:val="false"/>
          <w:color w:val="000000"/>
          <w:sz w:val="28"/>
        </w:rPr>
        <w:t>
      84) сыбайлас жемқорлыққа қарсы іс-қимыл, азаптау және жұмыстың өзге де рұқсат етілмеген әдістері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2429"/>
    <w:bookmarkStart w:name="z10402" w:id="2430"/>
    <w:p>
      <w:pPr>
        <w:spacing w:after="0"/>
        <w:ind w:left="0"/>
        <w:jc w:val="both"/>
      </w:pPr>
      <w:r>
        <w:rPr>
          <w:rFonts w:ascii="Times New Roman"/>
          <w:b w:val="false"/>
          <w:i w:val="false"/>
          <w:color w:val="000000"/>
          <w:sz w:val="28"/>
        </w:rPr>
        <w:t>
      85) қаржылық, материалдық-техникалық және медициналық қамтамасыз етуді жүзеге асырады;</w:t>
      </w:r>
    </w:p>
    <w:bookmarkEnd w:id="2430"/>
    <w:bookmarkStart w:name="z10403" w:id="2431"/>
    <w:p>
      <w:pPr>
        <w:spacing w:after="0"/>
        <w:ind w:left="0"/>
        <w:jc w:val="both"/>
      </w:pPr>
      <w:r>
        <w:rPr>
          <w:rFonts w:ascii="Times New Roman"/>
          <w:b w:val="false"/>
          <w:i w:val="false"/>
          <w:color w:val="000000"/>
          <w:sz w:val="28"/>
        </w:rPr>
        <w:t>
      86) мемлекеттік құпияларды сақтауды, қарамағындағы полиция органдарында құпиялылық режимінің сақталуын бақылауды қамтамасыз етеді;</w:t>
      </w:r>
    </w:p>
    <w:bookmarkEnd w:id="2431"/>
    <w:bookmarkStart w:name="z10404" w:id="2432"/>
    <w:p>
      <w:pPr>
        <w:spacing w:after="0"/>
        <w:ind w:left="0"/>
        <w:jc w:val="both"/>
      </w:pPr>
      <w:r>
        <w:rPr>
          <w:rFonts w:ascii="Times New Roman"/>
          <w:b w:val="false"/>
          <w:i w:val="false"/>
          <w:color w:val="000000"/>
          <w:sz w:val="28"/>
        </w:rPr>
        <w:t>
      87) өз құзыреті шегінде Қазақстан Республикасының мемлекеттік құпиясын құрайтын мәліметтерге иелік етеді;</w:t>
      </w:r>
    </w:p>
    <w:bookmarkEnd w:id="2432"/>
    <w:bookmarkStart w:name="z10405" w:id="2433"/>
    <w:p>
      <w:pPr>
        <w:spacing w:after="0"/>
        <w:ind w:left="0"/>
        <w:jc w:val="both"/>
      </w:pPr>
      <w:r>
        <w:rPr>
          <w:rFonts w:ascii="Times New Roman"/>
          <w:b w:val="false"/>
          <w:i w:val="false"/>
          <w:color w:val="000000"/>
          <w:sz w:val="28"/>
        </w:rPr>
        <w:t>
      88) бағынысты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білімі бойынша аттестаттауды ұйымдастырады;</w:t>
      </w:r>
    </w:p>
    <w:bookmarkEnd w:id="2433"/>
    <w:bookmarkStart w:name="z10406" w:id="2434"/>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2434"/>
    <w:bookmarkStart w:name="z10407" w:id="2435"/>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2435"/>
    <w:bookmarkStart w:name="z10408" w:id="2436"/>
    <w:p>
      <w:pPr>
        <w:spacing w:after="0"/>
        <w:ind w:left="0"/>
        <w:jc w:val="both"/>
      </w:pPr>
      <w:r>
        <w:rPr>
          <w:rFonts w:ascii="Times New Roman"/>
          <w:b w:val="false"/>
          <w:i w:val="false"/>
          <w:color w:val="000000"/>
          <w:sz w:val="28"/>
        </w:rPr>
        <w:t>
      91) азаматтарды және заңды тұлғалардың өкілдерін қабылдауды, жолданымдарда, сұрау салуларда, жауаптар мен хабарларда жеке және заңды тұлғалар көтеретін жүйелі проблемаларды уақтылы және толық қарауды, талдауды, мониторингілеуді және анықтауды, олар бойынша шешімдер қабылдауды жүзеге асырады;</w:t>
      </w:r>
    </w:p>
    <w:bookmarkEnd w:id="2436"/>
    <w:bookmarkStart w:name="z10409" w:id="2437"/>
    <w:p>
      <w:pPr>
        <w:spacing w:after="0"/>
        <w:ind w:left="0"/>
        <w:jc w:val="both"/>
      </w:pPr>
      <w:r>
        <w:rPr>
          <w:rFonts w:ascii="Times New Roman"/>
          <w:b w:val="false"/>
          <w:i w:val="false"/>
          <w:color w:val="000000"/>
          <w:sz w:val="28"/>
        </w:rPr>
        <w:t>
      92) арнайы және әскери тасымалдауды ұйымдастырады;</w:t>
      </w:r>
    </w:p>
    <w:bookmarkEnd w:id="2437"/>
    <w:bookmarkStart w:name="z10410" w:id="2438"/>
    <w:p>
      <w:pPr>
        <w:spacing w:after="0"/>
        <w:ind w:left="0"/>
        <w:jc w:val="both"/>
      </w:pPr>
      <w:r>
        <w:rPr>
          <w:rFonts w:ascii="Times New Roman"/>
          <w:b w:val="false"/>
          <w:i w:val="false"/>
          <w:color w:val="000000"/>
          <w:sz w:val="28"/>
        </w:rPr>
        <w:t>
      93) заңнамада белгіленген тәртіппен мемлекеттік қызметтер көрсетеді;</w:t>
      </w:r>
    </w:p>
    <w:bookmarkEnd w:id="2438"/>
    <w:bookmarkStart w:name="z10411" w:id="2439"/>
    <w:p>
      <w:pPr>
        <w:spacing w:after="0"/>
        <w:ind w:left="0"/>
        <w:jc w:val="both"/>
      </w:pPr>
      <w:r>
        <w:rPr>
          <w:rFonts w:ascii="Times New Roman"/>
          <w:b w:val="false"/>
          <w:i w:val="false"/>
          <w:color w:val="000000"/>
          <w:sz w:val="28"/>
        </w:rPr>
        <w:t>
      94) Қазақстан Республикасы Президентiнiң және Үкiметiнiң заңдарында, актiлерiнде көзделген өзге де функцияларды жүзеге асырады.</w:t>
      </w:r>
    </w:p>
    <w:bookmarkEnd w:id="2439"/>
    <w:bookmarkStart w:name="z10412" w:id="2440"/>
    <w:p>
      <w:pPr>
        <w:spacing w:after="0"/>
        <w:ind w:left="0"/>
        <w:jc w:val="both"/>
      </w:pPr>
      <w:r>
        <w:rPr>
          <w:rFonts w:ascii="Times New Roman"/>
          <w:b w:val="false"/>
          <w:i w:val="false"/>
          <w:color w:val="000000"/>
          <w:sz w:val="28"/>
        </w:rPr>
        <w:t>
      15. Құқықтары және міндеттемелері:</w:t>
      </w:r>
    </w:p>
    <w:bookmarkEnd w:id="2440"/>
    <w:bookmarkStart w:name="z10413" w:id="2441"/>
    <w:p>
      <w:pPr>
        <w:spacing w:after="0"/>
        <w:ind w:left="0"/>
        <w:jc w:val="both"/>
      </w:pPr>
      <w:r>
        <w:rPr>
          <w:rFonts w:ascii="Times New Roman"/>
          <w:b w:val="false"/>
          <w:i w:val="false"/>
          <w:color w:val="000000"/>
          <w:sz w:val="28"/>
        </w:rPr>
        <w:t>
      1) мемлекеттік органдардан, өзге де ұйымдардан, лауазымды адамдардан және азаматтардан заңнамада белгіленген тәртіпте ақпарат сұрату және алу;</w:t>
      </w:r>
    </w:p>
    <w:bookmarkEnd w:id="2441"/>
    <w:bookmarkStart w:name="z10414" w:id="2442"/>
    <w:p>
      <w:pPr>
        <w:spacing w:after="0"/>
        <w:ind w:left="0"/>
        <w:jc w:val="both"/>
      </w:pPr>
      <w:r>
        <w:rPr>
          <w:rFonts w:ascii="Times New Roman"/>
          <w:b w:val="false"/>
          <w:i w:val="false"/>
          <w:color w:val="000000"/>
          <w:sz w:val="28"/>
        </w:rPr>
        <w:t>
      2) Ішкі істер министрлігіне, жергілікті өкілетті және атқарушы органдарға жаңа нормативтік құқықтық актілер әзірлеу және қолданыстағы нормативтік құқықтық актілерге өзгерістер мен толықтырулар енгізу туралы, сондай-ақ құрылымдық бөлімшелерді кадрмен, материалдық-техникалық және қаржымен қамтамасыз ету, қызмет көрсететін аумақта заңдылық пен құқықтық тәртіпті нығайту жөніндегі басқа да шараларды қабылдау туралы ұсыныстар енгізу;</w:t>
      </w:r>
    </w:p>
    <w:bookmarkEnd w:id="2442"/>
    <w:bookmarkStart w:name="z10415" w:id="2443"/>
    <w:p>
      <w:pPr>
        <w:spacing w:after="0"/>
        <w:ind w:left="0"/>
        <w:jc w:val="both"/>
      </w:pPr>
      <w:r>
        <w:rPr>
          <w:rFonts w:ascii="Times New Roman"/>
          <w:b w:val="false"/>
          <w:i w:val="false"/>
          <w:color w:val="000000"/>
          <w:sz w:val="28"/>
        </w:rPr>
        <w:t>
      3) ішкі істер органдарына жүктелген міндеттерді іске асыруға тікелей қатысуға, оларды құрылымдық бөлімшелердің орындауын бақылау, азаматтардың қауіпсіздік деңгейіне теріс ықпал ететін факторларды жоюға бағытталған шараларды жүзеге асыру;</w:t>
      </w:r>
    </w:p>
    <w:bookmarkEnd w:id="2443"/>
    <w:bookmarkStart w:name="z10416" w:id="2444"/>
    <w:p>
      <w:pPr>
        <w:spacing w:after="0"/>
        <w:ind w:left="0"/>
        <w:jc w:val="both"/>
      </w:pPr>
      <w:r>
        <w:rPr>
          <w:rFonts w:ascii="Times New Roman"/>
          <w:b w:val="false"/>
          <w:i w:val="false"/>
          <w:color w:val="000000"/>
          <w:sz w:val="28"/>
        </w:rPr>
        <w:t>
      4) Қазақстан Республикасы заңнамасына сәйкес мемлекеттік қызмет көрсетуден бас тарту;</w:t>
      </w:r>
    </w:p>
    <w:bookmarkEnd w:id="2444"/>
    <w:bookmarkStart w:name="z10417" w:id="2445"/>
    <w:p>
      <w:pPr>
        <w:spacing w:after="0"/>
        <w:ind w:left="0"/>
        <w:jc w:val="both"/>
      </w:pPr>
      <w:r>
        <w:rPr>
          <w:rFonts w:ascii="Times New Roman"/>
          <w:b w:val="false"/>
          <w:i w:val="false"/>
          <w:color w:val="000000"/>
          <w:sz w:val="28"/>
        </w:rPr>
        <w:t>
      5) құзыреті шегінде халықаралық шарттар бойынша міндеттерді орындау;</w:t>
      </w:r>
    </w:p>
    <w:bookmarkEnd w:id="2445"/>
    <w:bookmarkStart w:name="z10418" w:id="2446"/>
    <w:p>
      <w:pPr>
        <w:spacing w:after="0"/>
        <w:ind w:left="0"/>
        <w:jc w:val="both"/>
      </w:pPr>
      <w:r>
        <w:rPr>
          <w:rFonts w:ascii="Times New Roman"/>
          <w:b w:val="false"/>
          <w:i w:val="false"/>
          <w:color w:val="000000"/>
          <w:sz w:val="28"/>
        </w:rPr>
        <w:t>
      6) қолданыстағы заңнамалық актілермен көзделген өзге құқықтарды және міндеттемелерді жүзеге асыру.</w:t>
      </w:r>
    </w:p>
    <w:bookmarkEnd w:id="2446"/>
    <w:bookmarkStart w:name="z10419" w:id="2447"/>
    <w:p>
      <w:pPr>
        <w:spacing w:after="0"/>
        <w:ind w:left="0"/>
        <w:jc w:val="left"/>
      </w:pPr>
      <w:r>
        <w:rPr>
          <w:rFonts w:ascii="Times New Roman"/>
          <w:b/>
          <w:i w:val="false"/>
          <w:color w:val="000000"/>
        </w:rPr>
        <w:t xml:space="preserve"> 3. Департаменттің қызметін ұйымдастыру</w:t>
      </w:r>
    </w:p>
    <w:bookmarkEnd w:id="2447"/>
    <w:bookmarkStart w:name="z10420" w:id="2448"/>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бастық жүзеге асырады.</w:t>
      </w:r>
    </w:p>
    <w:bookmarkEnd w:id="2448"/>
    <w:bookmarkStart w:name="z10421" w:id="2449"/>
    <w:p>
      <w:pPr>
        <w:spacing w:after="0"/>
        <w:ind w:left="0"/>
        <w:jc w:val="both"/>
      </w:pPr>
      <w:r>
        <w:rPr>
          <w:rFonts w:ascii="Times New Roman"/>
          <w:b w:val="false"/>
          <w:i w:val="false"/>
          <w:color w:val="000000"/>
          <w:sz w:val="28"/>
        </w:rPr>
        <w:t>
      17. Департамент бастығы Қазақстан Республикасының құқық қорғау органдары басшылығының президенттік резервінде тұрған полиция қызметкерлерінің қатарынан, Қазақстан Республикасы Ішкі істер министрі лауазымға тағайындайды және лауазымынан босатады.</w:t>
      </w:r>
    </w:p>
    <w:bookmarkEnd w:id="2449"/>
    <w:bookmarkStart w:name="z10422" w:id="2450"/>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қызметке тағайындалатын және қызметтен босатылатын орынбасарлары болады.</w:t>
      </w:r>
    </w:p>
    <w:bookmarkEnd w:id="2450"/>
    <w:bookmarkStart w:name="z10423" w:id="2451"/>
    <w:p>
      <w:pPr>
        <w:spacing w:after="0"/>
        <w:ind w:left="0"/>
        <w:jc w:val="both"/>
      </w:pPr>
      <w:r>
        <w:rPr>
          <w:rFonts w:ascii="Times New Roman"/>
          <w:b w:val="false"/>
          <w:i w:val="false"/>
          <w:color w:val="000000"/>
          <w:sz w:val="28"/>
        </w:rPr>
        <w:t>
      19. Департамент бастығының өкілеттігі:</w:t>
      </w:r>
    </w:p>
    <w:bookmarkEnd w:id="2451"/>
    <w:bookmarkStart w:name="z10424" w:id="2452"/>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2452"/>
    <w:bookmarkStart w:name="z10425" w:id="2453"/>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2453"/>
    <w:bookmarkStart w:name="z10426" w:id="2454"/>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2454"/>
    <w:bookmarkStart w:name="z10427" w:id="2455"/>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беру, материалдық көмек көрсету, даярлау (қайта даярлау), біліктілікті арттыру, арнайы атақ беру, көтермелеу, үстемеақы төлеу және сыйақы беру мәселелерін шешеді;</w:t>
      </w:r>
    </w:p>
    <w:bookmarkEnd w:id="2455"/>
    <w:bookmarkStart w:name="z10428" w:id="2456"/>
    <w:p>
      <w:pPr>
        <w:spacing w:after="0"/>
        <w:ind w:left="0"/>
        <w:jc w:val="both"/>
      </w:pPr>
      <w:r>
        <w:rPr>
          <w:rFonts w:ascii="Times New Roman"/>
          <w:b w:val="false"/>
          <w:i w:val="false"/>
          <w:color w:val="000000"/>
          <w:sz w:val="28"/>
        </w:rPr>
        <w:t>
      5) Департамент қызметкерлері арасында тәрбие, идеологиялық және имидждік жұмысын ұйымдастырады, олардың тәртіпті, заңдылықты, құпиялық режимін сақтауын және кәсіби деңгейін арттыруды қамтамасыз етеді;</w:t>
      </w:r>
    </w:p>
    <w:bookmarkEnd w:id="2456"/>
    <w:bookmarkStart w:name="z10429" w:id="2457"/>
    <w:p>
      <w:pPr>
        <w:spacing w:after="0"/>
        <w:ind w:left="0"/>
        <w:jc w:val="both"/>
      </w:pPr>
      <w:r>
        <w:rPr>
          <w:rFonts w:ascii="Times New Roman"/>
          <w:b w:val="false"/>
          <w:i w:val="false"/>
          <w:color w:val="000000"/>
          <w:sz w:val="28"/>
        </w:rPr>
        <w:t>
      6) Департаментте және оның құрылымдық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асыруға дербес жауапты болады;</w:t>
      </w:r>
    </w:p>
    <w:bookmarkEnd w:id="2457"/>
    <w:bookmarkStart w:name="z10430" w:id="2458"/>
    <w:p>
      <w:pPr>
        <w:spacing w:after="0"/>
        <w:ind w:left="0"/>
        <w:jc w:val="both"/>
      </w:pPr>
      <w:r>
        <w:rPr>
          <w:rFonts w:ascii="Times New Roman"/>
          <w:b w:val="false"/>
          <w:i w:val="false"/>
          <w:color w:val="000000"/>
          <w:sz w:val="28"/>
        </w:rPr>
        <w:t>
      7) Департаменттің құрылымдық бөлімшелері туралы ережелерді және лауазымды адамдардың функционалдық міндеттерін бекітеді;</w:t>
      </w:r>
    </w:p>
    <w:bookmarkEnd w:id="2458"/>
    <w:bookmarkStart w:name="z10431" w:id="2459"/>
    <w:p>
      <w:pPr>
        <w:spacing w:after="0"/>
        <w:ind w:left="0"/>
        <w:jc w:val="both"/>
      </w:pPr>
      <w:r>
        <w:rPr>
          <w:rFonts w:ascii="Times New Roman"/>
          <w:b w:val="false"/>
          <w:i w:val="false"/>
          <w:color w:val="000000"/>
          <w:sz w:val="28"/>
        </w:rPr>
        <w:t>
      8) берілген құқықтар шегінде құқық қорғау қызметі туралы заңнамаға және еңбек заңнамасына сәйкес тәртіптік жаза қолданады;</w:t>
      </w:r>
    </w:p>
    <w:bookmarkEnd w:id="2459"/>
    <w:bookmarkStart w:name="z10432" w:id="2460"/>
    <w:p>
      <w:pPr>
        <w:spacing w:after="0"/>
        <w:ind w:left="0"/>
        <w:jc w:val="both"/>
      </w:pPr>
      <w:r>
        <w:rPr>
          <w:rFonts w:ascii="Times New Roman"/>
          <w:b w:val="false"/>
          <w:i w:val="false"/>
          <w:color w:val="000000"/>
          <w:sz w:val="28"/>
        </w:rPr>
        <w:t>
      9)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рұқсат береді;</w:t>
      </w:r>
    </w:p>
    <w:bookmarkEnd w:id="2460"/>
    <w:bookmarkStart w:name="z10433" w:id="2461"/>
    <w:p>
      <w:pPr>
        <w:spacing w:after="0"/>
        <w:ind w:left="0"/>
        <w:jc w:val="both"/>
      </w:pPr>
      <w:r>
        <w:rPr>
          <w:rFonts w:ascii="Times New Roman"/>
          <w:b w:val="false"/>
          <w:i w:val="false"/>
          <w:color w:val="000000"/>
          <w:sz w:val="28"/>
        </w:rPr>
        <w:t>
      10) өз құзыреті шегінде бұйрықтар шығарады;</w:t>
      </w:r>
    </w:p>
    <w:bookmarkEnd w:id="2461"/>
    <w:bookmarkStart w:name="z10434" w:id="2462"/>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2462"/>
    <w:bookmarkStart w:name="z10435" w:id="2463"/>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адам жүзеге асырады.</w:t>
      </w:r>
    </w:p>
    <w:bookmarkEnd w:id="2463"/>
    <w:bookmarkStart w:name="z10436" w:id="2464"/>
    <w:p>
      <w:pPr>
        <w:spacing w:after="0"/>
        <w:ind w:left="0"/>
        <w:jc w:val="both"/>
      </w:pPr>
      <w:r>
        <w:rPr>
          <w:rFonts w:ascii="Times New Roman"/>
          <w:b w:val="false"/>
          <w:i w:val="false"/>
          <w:color w:val="000000"/>
          <w:sz w:val="28"/>
        </w:rPr>
        <w:t>
      20. Департамент бастығы қолданыстағы заңнамаға сәйкес өз орынбасарларының өкілеттіктерін белгілейді.</w:t>
      </w:r>
    </w:p>
    <w:bookmarkEnd w:id="2464"/>
    <w:bookmarkStart w:name="z10437" w:id="2465"/>
    <w:p>
      <w:pPr>
        <w:spacing w:after="0"/>
        <w:ind w:left="0"/>
        <w:jc w:val="left"/>
      </w:pPr>
      <w:r>
        <w:rPr>
          <w:rFonts w:ascii="Times New Roman"/>
          <w:b/>
          <w:i w:val="false"/>
          <w:color w:val="000000"/>
        </w:rPr>
        <w:t xml:space="preserve"> 4. Департаменттің мүлкі</w:t>
      </w:r>
    </w:p>
    <w:bookmarkEnd w:id="2465"/>
    <w:bookmarkStart w:name="z10438" w:id="2466"/>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2466"/>
    <w:bookmarkStart w:name="z10439" w:id="2467"/>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2467"/>
    <w:bookmarkStart w:name="z10440" w:id="2468"/>
    <w:p>
      <w:pPr>
        <w:spacing w:after="0"/>
        <w:ind w:left="0"/>
        <w:jc w:val="both"/>
      </w:pPr>
      <w:r>
        <w:rPr>
          <w:rFonts w:ascii="Times New Roman"/>
          <w:b w:val="false"/>
          <w:i w:val="false"/>
          <w:color w:val="000000"/>
          <w:sz w:val="28"/>
        </w:rPr>
        <w:t>
      22. Департаментке бекітілген мүлік республикалық және коммуналдық меншікке жатады.</w:t>
      </w:r>
    </w:p>
    <w:bookmarkEnd w:id="2468"/>
    <w:bookmarkStart w:name="z10441" w:id="2469"/>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469"/>
    <w:bookmarkStart w:name="z10442" w:id="2470"/>
    <w:p>
      <w:pPr>
        <w:spacing w:after="0"/>
        <w:ind w:left="0"/>
        <w:jc w:val="left"/>
      </w:pPr>
      <w:r>
        <w:rPr>
          <w:rFonts w:ascii="Times New Roman"/>
          <w:b/>
          <w:i w:val="false"/>
          <w:color w:val="000000"/>
        </w:rPr>
        <w:t xml:space="preserve"> 5. Департаментті қайта ұйымдастыру және тарату</w:t>
      </w:r>
    </w:p>
    <w:bookmarkEnd w:id="2470"/>
    <w:bookmarkStart w:name="z10443" w:id="247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4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15-қосымша</w:t>
            </w:r>
          </w:p>
        </w:tc>
      </w:tr>
    </w:tbl>
    <w:bookmarkStart w:name="z2268" w:id="2472"/>
    <w:p>
      <w:pPr>
        <w:spacing w:after="0"/>
        <w:ind w:left="0"/>
        <w:jc w:val="left"/>
      </w:pPr>
      <w:r>
        <w:rPr>
          <w:rFonts w:ascii="Times New Roman"/>
          <w:b/>
          <w:i w:val="false"/>
          <w:color w:val="000000"/>
        </w:rPr>
        <w:t xml:space="preserve"> Қазақстан Республикасы Ішкі істер министрлігі Қостанай облысының Полиция департаменті туралы ереже</w:t>
      </w:r>
    </w:p>
    <w:bookmarkEnd w:id="2472"/>
    <w:p>
      <w:pPr>
        <w:spacing w:after="0"/>
        <w:ind w:left="0"/>
        <w:jc w:val="both"/>
      </w:pPr>
      <w:r>
        <w:rPr>
          <w:rFonts w:ascii="Times New Roman"/>
          <w:b w:val="false"/>
          <w:i w:val="false"/>
          <w:color w:val="ff0000"/>
          <w:sz w:val="28"/>
        </w:rPr>
        <w:t xml:space="preserve">
      Ескерту. Ереже жаңа редакцияда – ҚР Ішкі істер министрінің 11.04.2023 </w:t>
      </w:r>
      <w:r>
        <w:rPr>
          <w:rFonts w:ascii="Times New Roman"/>
          <w:b w:val="false"/>
          <w:i w:val="false"/>
          <w:color w:val="ff0000"/>
          <w:sz w:val="28"/>
        </w:rPr>
        <w:t>№ 287</w:t>
      </w:r>
      <w:r>
        <w:rPr>
          <w:rFonts w:ascii="Times New Roman"/>
          <w:b w:val="false"/>
          <w:i w:val="false"/>
          <w:color w:val="ff0000"/>
          <w:sz w:val="28"/>
        </w:rPr>
        <w:t xml:space="preserve"> бұйрығымен.</w:t>
      </w:r>
    </w:p>
    <w:bookmarkStart w:name="z10444" w:id="2473"/>
    <w:p>
      <w:pPr>
        <w:spacing w:after="0"/>
        <w:ind w:left="0"/>
        <w:jc w:val="left"/>
      </w:pPr>
      <w:r>
        <w:rPr>
          <w:rFonts w:ascii="Times New Roman"/>
          <w:b/>
          <w:i w:val="false"/>
          <w:color w:val="000000"/>
        </w:rPr>
        <w:t xml:space="preserve"> 1. Жалпы ережелер</w:t>
      </w:r>
    </w:p>
    <w:bookmarkEnd w:id="2473"/>
    <w:bookmarkStart w:name="z10445" w:id="2474"/>
    <w:p>
      <w:pPr>
        <w:spacing w:after="0"/>
        <w:ind w:left="0"/>
        <w:jc w:val="both"/>
      </w:pPr>
      <w:r>
        <w:rPr>
          <w:rFonts w:ascii="Times New Roman"/>
          <w:b w:val="false"/>
          <w:i w:val="false"/>
          <w:color w:val="000000"/>
          <w:sz w:val="28"/>
        </w:rPr>
        <w:t>
      1. Қостанай облысының Полиция департаменті (бұдан әрі–Департамент) Қазақстан Республикасы Ішкі істер министрлігінің (бұдан әрі-Министрлік) облыс аумағындағы полиция органдары мен бөліністеріне басшылық етуді жүзеге асыратын аумақтық бөлінісі болып табылады.</w:t>
      </w:r>
    </w:p>
    <w:bookmarkEnd w:id="2474"/>
    <w:bookmarkStart w:name="z10446" w:id="247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475"/>
    <w:bookmarkStart w:name="z10447" w:id="2476"/>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2476"/>
    <w:bookmarkStart w:name="z10448" w:id="2477"/>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477"/>
    <w:bookmarkStart w:name="z10449" w:id="2478"/>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болуға құқығы бар.</w:t>
      </w:r>
    </w:p>
    <w:bookmarkEnd w:id="2478"/>
    <w:bookmarkStart w:name="z10450" w:id="2479"/>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2479"/>
    <w:bookmarkStart w:name="z10451" w:id="2480"/>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2480"/>
    <w:bookmarkStart w:name="z10452" w:id="2481"/>
    <w:p>
      <w:pPr>
        <w:spacing w:after="0"/>
        <w:ind w:left="0"/>
        <w:jc w:val="both"/>
      </w:pPr>
      <w:r>
        <w:rPr>
          <w:rFonts w:ascii="Times New Roman"/>
          <w:b w:val="false"/>
          <w:i w:val="false"/>
          <w:color w:val="000000"/>
          <w:sz w:val="28"/>
        </w:rPr>
        <w:t>
      8. Департаменттің орналасқан жері: индексі 110000, Қазақстан Республикасы, Қостанай облысы, Қостанай қаласы, С. Баймағамбетов көшесі, 197-үй.</w:t>
      </w:r>
    </w:p>
    <w:bookmarkEnd w:id="2481"/>
    <w:bookmarkStart w:name="z10453" w:id="2482"/>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Қостанай облысының Полиция департаменті" мемлекеттік мекемесі.</w:t>
      </w:r>
    </w:p>
    <w:bookmarkEnd w:id="2482"/>
    <w:bookmarkStart w:name="z10454" w:id="248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483"/>
    <w:bookmarkStart w:name="z10455" w:id="2484"/>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2484"/>
    <w:bookmarkStart w:name="z10456" w:id="2485"/>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2485"/>
    <w:bookmarkStart w:name="z10457" w:id="2486"/>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486"/>
    <w:bookmarkStart w:name="z10458" w:id="2487"/>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міндеттемелері</w:t>
      </w:r>
    </w:p>
    <w:bookmarkEnd w:id="2487"/>
    <w:bookmarkStart w:name="z10459" w:id="2488"/>
    <w:p>
      <w:pPr>
        <w:spacing w:after="0"/>
        <w:ind w:left="0"/>
        <w:jc w:val="both"/>
      </w:pPr>
      <w:r>
        <w:rPr>
          <w:rFonts w:ascii="Times New Roman"/>
          <w:b w:val="false"/>
          <w:i w:val="false"/>
          <w:color w:val="000000"/>
          <w:sz w:val="28"/>
        </w:rPr>
        <w:t>
      13. Департаменттің міндеттері:</w:t>
      </w:r>
    </w:p>
    <w:bookmarkEnd w:id="2488"/>
    <w:bookmarkStart w:name="z10460" w:id="2489"/>
    <w:p>
      <w:pPr>
        <w:spacing w:after="0"/>
        <w:ind w:left="0"/>
        <w:jc w:val="both"/>
      </w:pPr>
      <w:r>
        <w:rPr>
          <w:rFonts w:ascii="Times New Roman"/>
          <w:b w:val="false"/>
          <w:i w:val="false"/>
          <w:color w:val="000000"/>
          <w:sz w:val="28"/>
        </w:rPr>
        <w:t>
      1) құқық бұзушылықтар профилактикасы;</w:t>
      </w:r>
    </w:p>
    <w:bookmarkEnd w:id="2489"/>
    <w:bookmarkStart w:name="z10461" w:id="2490"/>
    <w:p>
      <w:pPr>
        <w:spacing w:after="0"/>
        <w:ind w:left="0"/>
        <w:jc w:val="both"/>
      </w:pPr>
      <w:r>
        <w:rPr>
          <w:rFonts w:ascii="Times New Roman"/>
          <w:b w:val="false"/>
          <w:i w:val="false"/>
          <w:color w:val="000000"/>
          <w:sz w:val="28"/>
        </w:rPr>
        <w:t>
      2) қоғамдық тәртіпті сақтау және жол қауіпсіздігін қамтамасыз ету;</w:t>
      </w:r>
    </w:p>
    <w:bookmarkEnd w:id="2490"/>
    <w:bookmarkStart w:name="z10462" w:id="2491"/>
    <w:p>
      <w:pPr>
        <w:spacing w:after="0"/>
        <w:ind w:left="0"/>
        <w:jc w:val="both"/>
      </w:pPr>
      <w:r>
        <w:rPr>
          <w:rFonts w:ascii="Times New Roman"/>
          <w:b w:val="false"/>
          <w:i w:val="false"/>
          <w:color w:val="000000"/>
          <w:sz w:val="28"/>
        </w:rPr>
        <w:t>
      3) қылмысқа қарсы күрес;</w:t>
      </w:r>
    </w:p>
    <w:bookmarkEnd w:id="2491"/>
    <w:bookmarkStart w:name="z10463" w:id="2492"/>
    <w:p>
      <w:pPr>
        <w:spacing w:after="0"/>
        <w:ind w:left="0"/>
        <w:jc w:val="both"/>
      </w:pPr>
      <w:r>
        <w:rPr>
          <w:rFonts w:ascii="Times New Roman"/>
          <w:b w:val="false"/>
          <w:i w:val="false"/>
          <w:color w:val="000000"/>
          <w:sz w:val="28"/>
        </w:rPr>
        <w:t>
      4) әкімшілік жазаны орындау;</w:t>
      </w:r>
    </w:p>
    <w:bookmarkEnd w:id="2492"/>
    <w:bookmarkStart w:name="z10464" w:id="2493"/>
    <w:p>
      <w:pPr>
        <w:spacing w:after="0"/>
        <w:ind w:left="0"/>
        <w:jc w:val="both"/>
      </w:pPr>
      <w:r>
        <w:rPr>
          <w:rFonts w:ascii="Times New Roman"/>
          <w:b w:val="false"/>
          <w:i w:val="false"/>
          <w:color w:val="000000"/>
          <w:sz w:val="28"/>
        </w:rPr>
        <w:t>
      5) Департаментке Қазақстан Республикасының заңдарымен және Қазақстан Республикасы Президентінің актілерімен жүктелген өзге де міндеттер.</w:t>
      </w:r>
    </w:p>
    <w:bookmarkEnd w:id="2493"/>
    <w:bookmarkStart w:name="z10465" w:id="2494"/>
    <w:p>
      <w:pPr>
        <w:spacing w:after="0"/>
        <w:ind w:left="0"/>
        <w:jc w:val="both"/>
      </w:pPr>
      <w:r>
        <w:rPr>
          <w:rFonts w:ascii="Times New Roman"/>
          <w:b w:val="false"/>
          <w:i w:val="false"/>
          <w:color w:val="000000"/>
          <w:sz w:val="28"/>
        </w:rPr>
        <w:t>
      14. Функциялары:</w:t>
      </w:r>
    </w:p>
    <w:bookmarkEnd w:id="2494"/>
    <w:bookmarkStart w:name="z10466" w:id="2495"/>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2495"/>
    <w:bookmarkStart w:name="z10467" w:id="2496"/>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2496"/>
    <w:bookmarkStart w:name="z10468" w:id="2497"/>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2497"/>
    <w:bookmarkStart w:name="z10469" w:id="2498"/>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жұмысына қатысады;</w:t>
      </w:r>
    </w:p>
    <w:bookmarkEnd w:id="2498"/>
    <w:bookmarkStart w:name="z10470" w:id="2499"/>
    <w:p>
      <w:pPr>
        <w:spacing w:after="0"/>
        <w:ind w:left="0"/>
        <w:jc w:val="both"/>
      </w:pPr>
      <w:r>
        <w:rPr>
          <w:rFonts w:ascii="Times New Roman"/>
          <w:b w:val="false"/>
          <w:i w:val="false"/>
          <w:color w:val="000000"/>
          <w:sz w:val="28"/>
        </w:rPr>
        <w:t>
      5) Қазақстан Республикасының заңнамасына сәйкес қоғамдық тәртіпті сақтауды жетілдіруге, құқық бұзушылықтар мен қылмыстардың профилактикасына бағытталған шаралардың іске асырылуын қамтамасыз етеді;</w:t>
      </w:r>
    </w:p>
    <w:bookmarkEnd w:id="2499"/>
    <w:bookmarkStart w:name="z10471" w:id="2500"/>
    <w:p>
      <w:pPr>
        <w:spacing w:after="0"/>
        <w:ind w:left="0"/>
        <w:jc w:val="both"/>
      </w:pPr>
      <w:r>
        <w:rPr>
          <w:rFonts w:ascii="Times New Roman"/>
          <w:b w:val="false"/>
          <w:i w:val="false"/>
          <w:color w:val="000000"/>
          <w:sz w:val="28"/>
        </w:rPr>
        <w:t>
      6) жол жүрісі қауіпсіздігін қамтамасыз ету бойынша бақылауды жүзеге асырады және шаралар қабылдайды, орындау үшін міндетті нұсқамалар береді;</w:t>
      </w:r>
    </w:p>
    <w:bookmarkEnd w:id="2500"/>
    <w:bookmarkStart w:name="z10472" w:id="2501"/>
    <w:p>
      <w:pPr>
        <w:spacing w:after="0"/>
        <w:ind w:left="0"/>
        <w:jc w:val="both"/>
      </w:pPr>
      <w:r>
        <w:rPr>
          <w:rFonts w:ascii="Times New Roman"/>
          <w:b w:val="false"/>
          <w:i w:val="false"/>
          <w:color w:val="000000"/>
          <w:sz w:val="28"/>
        </w:rPr>
        <w:t>
      7) құқық бұзушылықты және қылмысты анықтау, жолын кесу және алдын алу бойынша профилактикалық қызметті қамтамасыз етеді;</w:t>
      </w:r>
    </w:p>
    <w:bookmarkEnd w:id="2501"/>
    <w:bookmarkStart w:name="z10473" w:id="2502"/>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2502"/>
    <w:bookmarkStart w:name="z10474" w:id="2503"/>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2503"/>
    <w:bookmarkStart w:name="z10475" w:id="2504"/>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2504"/>
    <w:bookmarkStart w:name="z10476" w:id="2505"/>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2505"/>
    <w:bookmarkStart w:name="z10477" w:id="2506"/>
    <w:p>
      <w:pPr>
        <w:spacing w:after="0"/>
        <w:ind w:left="0"/>
        <w:jc w:val="both"/>
      </w:pPr>
      <w:r>
        <w:rPr>
          <w:rFonts w:ascii="Times New Roman"/>
          <w:b w:val="false"/>
          <w:i w:val="false"/>
          <w:color w:val="000000"/>
          <w:sz w:val="28"/>
        </w:rPr>
        <w:t>
      12) ішкі істер органдарының есебінде тұрған адамдардың, оның ішінде кәмелетке толмағандардың мінез-құлқына профилактикалық бақылауды қамтамасыз етеді;</w:t>
      </w:r>
    </w:p>
    <w:bookmarkEnd w:id="2506"/>
    <w:bookmarkStart w:name="z10478" w:id="2507"/>
    <w:p>
      <w:pPr>
        <w:spacing w:after="0"/>
        <w:ind w:left="0"/>
        <w:jc w:val="both"/>
      </w:pPr>
      <w:r>
        <w:rPr>
          <w:rFonts w:ascii="Times New Roman"/>
          <w:b w:val="false"/>
          <w:i w:val="false"/>
          <w:color w:val="000000"/>
          <w:sz w:val="28"/>
        </w:rPr>
        <w:t>
      13) қамауға алынған және сотталғандарды күзетуді және айдауылдауды жүзеге асырады;</w:t>
      </w:r>
    </w:p>
    <w:bookmarkEnd w:id="2507"/>
    <w:bookmarkStart w:name="z10479" w:id="2508"/>
    <w:p>
      <w:pPr>
        <w:spacing w:after="0"/>
        <w:ind w:left="0"/>
        <w:jc w:val="both"/>
      </w:pPr>
      <w:r>
        <w:rPr>
          <w:rFonts w:ascii="Times New Roman"/>
          <w:b w:val="false"/>
          <w:i w:val="false"/>
          <w:color w:val="000000"/>
          <w:sz w:val="28"/>
        </w:rPr>
        <w:t>
      14) ішкі істер органдарының арнайы мекемелерінде ұсталатын адамдардың санитариялық-эпидимиологиялық саламаттылығын және денсаулығын қорғауды қамтамасыз етеді (әкімшілік қамауға алынған адамдар үшін арнайы қабылдағыш, белгілі бір тұрғылықты жері жоқ адамдар үшін қабылдағыш–таратушы, уақытша ұстау изоляторы);</w:t>
      </w:r>
    </w:p>
    <w:bookmarkEnd w:id="2508"/>
    <w:bookmarkStart w:name="z10480" w:id="2509"/>
    <w:p>
      <w:pPr>
        <w:spacing w:after="0"/>
        <w:ind w:left="0"/>
        <w:jc w:val="both"/>
      </w:pPr>
      <w:r>
        <w:rPr>
          <w:rFonts w:ascii="Times New Roman"/>
          <w:b w:val="false"/>
          <w:i w:val="false"/>
          <w:color w:val="000000"/>
          <w:sz w:val="28"/>
        </w:rPr>
        <w:t>
      15) азаматтық және қызметтік қару мен оның патрондарының айналымына мемлекеттік бақылауды жүзеге асырады;</w:t>
      </w:r>
    </w:p>
    <w:bookmarkEnd w:id="2509"/>
    <w:bookmarkStart w:name="z10481" w:id="2510"/>
    <w:p>
      <w:pPr>
        <w:spacing w:after="0"/>
        <w:ind w:left="0"/>
        <w:jc w:val="both"/>
      </w:pPr>
      <w:r>
        <w:rPr>
          <w:rFonts w:ascii="Times New Roman"/>
          <w:b w:val="false"/>
          <w:i w:val="false"/>
          <w:color w:val="000000"/>
          <w:sz w:val="28"/>
        </w:rPr>
        <w:t>
      16) әйелдерге қатысты құқық бұзушылықтың алдын алу бойынша профилактикалық қызметін жүзеге асырады;</w:t>
      </w:r>
    </w:p>
    <w:bookmarkEnd w:id="2510"/>
    <w:bookmarkStart w:name="z10482" w:id="2511"/>
    <w:p>
      <w:pPr>
        <w:spacing w:after="0"/>
        <w:ind w:left="0"/>
        <w:jc w:val="both"/>
      </w:pPr>
      <w:r>
        <w:rPr>
          <w:rFonts w:ascii="Times New Roman"/>
          <w:b w:val="false"/>
          <w:i w:val="false"/>
          <w:color w:val="000000"/>
          <w:sz w:val="28"/>
        </w:rPr>
        <w:t>
      17) қоғамдық тәртіпті сақтауға және құқық бұзушылық профилактикасына қатысатын азаматтармен және ұйымдармен өзара іс-қимыл жасасады;</w:t>
      </w:r>
    </w:p>
    <w:bookmarkEnd w:id="2511"/>
    <w:bookmarkStart w:name="z10483" w:id="2512"/>
    <w:p>
      <w:pPr>
        <w:spacing w:after="0"/>
        <w:ind w:left="0"/>
        <w:jc w:val="both"/>
      </w:pPr>
      <w:r>
        <w:rPr>
          <w:rFonts w:ascii="Times New Roman"/>
          <w:b w:val="false"/>
          <w:i w:val="false"/>
          <w:color w:val="000000"/>
          <w:sz w:val="28"/>
        </w:rPr>
        <w:t>
      18) жол жүрісін реттеуді қамтамасыз етеді, сондай-ақ жолдарды жобалау, салу, жөндеу, күтіп ұстау және басқару кезінде, оның ішінде мүгедектігі бар адамдардың тең қолжетімділігін қамтамасыз ету мақсатында олардың қажеттіліктерін ескере отырып, жол инфрақұрылымын жақсарту жөнінде ұсыныстар енгізеді;</w:t>
      </w:r>
    </w:p>
    <w:bookmarkEnd w:id="2512"/>
    <w:bookmarkStart w:name="z10484" w:id="2513"/>
    <w:p>
      <w:pPr>
        <w:spacing w:after="0"/>
        <w:ind w:left="0"/>
        <w:jc w:val="both"/>
      </w:pPr>
      <w:r>
        <w:rPr>
          <w:rFonts w:ascii="Times New Roman"/>
          <w:b w:val="false"/>
          <w:i w:val="false"/>
          <w:color w:val="000000"/>
          <w:sz w:val="28"/>
        </w:rPr>
        <w:t>
      19) көлік құралдарының иелері мен жолаушылар тасымалдаушыларының көлік құралдары иелері мен тасымалдаушылардың заңнамада белгіленген азаматтық-құқықтық жауапкершілігін міндетті сақтандыру шартын жасасу жөніндегі міндеттерді орындауын бақылауды жүзеге асырады;</w:t>
      </w:r>
    </w:p>
    <w:bookmarkEnd w:id="2513"/>
    <w:bookmarkStart w:name="z10485" w:id="2514"/>
    <w:p>
      <w:pPr>
        <w:spacing w:after="0"/>
        <w:ind w:left="0"/>
        <w:jc w:val="both"/>
      </w:pPr>
      <w:r>
        <w:rPr>
          <w:rFonts w:ascii="Times New Roman"/>
          <w:b w:val="false"/>
          <w:i w:val="false"/>
          <w:color w:val="000000"/>
          <w:sz w:val="28"/>
        </w:rPr>
        <w:t>
      20) жол жүрісі қауіпсіздігінің қамтамасыз етілуін бақылауды жүзеге асырады және орындалуы міндетті нұсқамалар береді;</w:t>
      </w:r>
    </w:p>
    <w:bookmarkEnd w:id="2514"/>
    <w:bookmarkStart w:name="z10486" w:id="2515"/>
    <w:p>
      <w:pPr>
        <w:spacing w:after="0"/>
        <w:ind w:left="0"/>
        <w:jc w:val="both"/>
      </w:pPr>
      <w:r>
        <w:rPr>
          <w:rFonts w:ascii="Times New Roman"/>
          <w:b w:val="false"/>
          <w:i w:val="false"/>
          <w:color w:val="000000"/>
          <w:sz w:val="28"/>
        </w:rPr>
        <w:t>
      21) жол жүрісі және оның қауіпсіздігін қамтамасыз ету саласындағы мемлекеттік ақпараттық жүйелерді пайдаланады;</w:t>
      </w:r>
    </w:p>
    <w:bookmarkEnd w:id="2515"/>
    <w:bookmarkStart w:name="z10487" w:id="2516"/>
    <w:p>
      <w:pPr>
        <w:spacing w:after="0"/>
        <w:ind w:left="0"/>
        <w:jc w:val="both"/>
      </w:pPr>
      <w:r>
        <w:rPr>
          <w:rFonts w:ascii="Times New Roman"/>
          <w:b w:val="false"/>
          <w:i w:val="false"/>
          <w:color w:val="000000"/>
          <w:sz w:val="28"/>
        </w:rPr>
        <w:t>
      22) жергілікті атқарушы орган жанындағы Құқық бұзушылық профилактикасы жөніндегі ведомствоаралық комиссияның қызметін қамтамасыз етеді;</w:t>
      </w:r>
    </w:p>
    <w:bookmarkEnd w:id="2516"/>
    <w:bookmarkStart w:name="z10488" w:id="2517"/>
    <w:p>
      <w:pPr>
        <w:spacing w:after="0"/>
        <w:ind w:left="0"/>
        <w:jc w:val="both"/>
      </w:pPr>
      <w:r>
        <w:rPr>
          <w:rFonts w:ascii="Times New Roman"/>
          <w:b w:val="false"/>
          <w:i w:val="false"/>
          <w:color w:val="000000"/>
          <w:sz w:val="28"/>
        </w:rPr>
        <w:t>
      23) жол жүрісі қауіпсіздігін қамтамасыз ету саласындағы жұмысты арттыруға және жетілдіруге бағытталған шараларды әзірлеуге қатысады;</w:t>
      </w:r>
    </w:p>
    <w:bookmarkEnd w:id="2517"/>
    <w:bookmarkStart w:name="z10489" w:id="2518"/>
    <w:p>
      <w:pPr>
        <w:spacing w:after="0"/>
        <w:ind w:left="0"/>
        <w:jc w:val="both"/>
      </w:pPr>
      <w:r>
        <w:rPr>
          <w:rFonts w:ascii="Times New Roman"/>
          <w:b w:val="false"/>
          <w:i w:val="false"/>
          <w:color w:val="000000"/>
          <w:sz w:val="28"/>
        </w:rPr>
        <w:t>
      24) жол жүрісі және оның қауіпсіздігін қамтамасыз ету саласындағы мемлекеттік органдардың қызметін салааралық үйлестіруді жүзеге асырады;</w:t>
      </w:r>
    </w:p>
    <w:bookmarkEnd w:id="2518"/>
    <w:bookmarkStart w:name="z10490" w:id="2519"/>
    <w:p>
      <w:pPr>
        <w:spacing w:after="0"/>
        <w:ind w:left="0"/>
        <w:jc w:val="both"/>
      </w:pPr>
      <w:r>
        <w:rPr>
          <w:rFonts w:ascii="Times New Roman"/>
          <w:b w:val="false"/>
          <w:i w:val="false"/>
          <w:color w:val="000000"/>
          <w:sz w:val="28"/>
        </w:rPr>
        <w:t>
      25) жүргізуші куәліктерін беруді, сәйкестендіру нөмірі бойынша көлік құралдарын мемлекеттік тіркеуді және оларды есепке алуды ұйымдастырады;</w:t>
      </w:r>
    </w:p>
    <w:bookmarkEnd w:id="2519"/>
    <w:bookmarkStart w:name="z10491" w:id="2520"/>
    <w:p>
      <w:pPr>
        <w:spacing w:after="0"/>
        <w:ind w:left="0"/>
        <w:jc w:val="both"/>
      </w:pPr>
      <w:r>
        <w:rPr>
          <w:rFonts w:ascii="Times New Roman"/>
          <w:b w:val="false"/>
          <w:i w:val="false"/>
          <w:color w:val="000000"/>
          <w:sz w:val="28"/>
        </w:rPr>
        <w:t>
      26) кәмелетке толмағандарды құқық бұзушылықтар, қоғамға жат іс-әрекеттер жасауға тартатын не балаларға қатысты басқа да құқыққа қарсы іс-әрекеттер жасайтын адамдарды анықтайды және оларды Қазақстан Республикасының заңдарында көзделген жауаптылыққа тарту бойынша шаралар қолданады;</w:t>
      </w:r>
    </w:p>
    <w:bookmarkEnd w:id="2520"/>
    <w:bookmarkStart w:name="z10492" w:id="2521"/>
    <w:p>
      <w:pPr>
        <w:spacing w:after="0"/>
        <w:ind w:left="0"/>
        <w:jc w:val="both"/>
      </w:pPr>
      <w:r>
        <w:rPr>
          <w:rFonts w:ascii="Times New Roman"/>
          <w:b w:val="false"/>
          <w:i w:val="false"/>
          <w:color w:val="000000"/>
          <w:sz w:val="28"/>
        </w:rPr>
        <w:t>
      27) мүдделі мемлекеттік органдарға ықпал ететін себептер мен жағдайларды жою үшін ұсынымдар енгізе отырып, кәмелетке толмағандар жасаған немесе оларға қатысты жасалған құқық бұзушылықтар фактілерінің алдын алу бойынша шаралар қабылдайды, олардың орындалуын бақылауды қамтамасыз етеді;</w:t>
      </w:r>
    </w:p>
    <w:bookmarkEnd w:id="2521"/>
    <w:bookmarkStart w:name="z10493" w:id="2522"/>
    <w:p>
      <w:pPr>
        <w:spacing w:after="0"/>
        <w:ind w:left="0"/>
        <w:jc w:val="both"/>
      </w:pPr>
      <w:r>
        <w:rPr>
          <w:rFonts w:ascii="Times New Roman"/>
          <w:b w:val="false"/>
          <w:i w:val="false"/>
          <w:color w:val="000000"/>
          <w:sz w:val="28"/>
        </w:rPr>
        <w:t>
      28) жаппай тәртіпсіздіктердің жолын кесуге қатысады, оның ішінде түзеу мекемелерінде;</w:t>
      </w:r>
    </w:p>
    <w:bookmarkEnd w:id="2522"/>
    <w:bookmarkStart w:name="z10494" w:id="2523"/>
    <w:p>
      <w:pPr>
        <w:spacing w:after="0"/>
        <w:ind w:left="0"/>
        <w:jc w:val="both"/>
      </w:pPr>
      <w:r>
        <w:rPr>
          <w:rFonts w:ascii="Times New Roman"/>
          <w:b w:val="false"/>
          <w:i w:val="false"/>
          <w:color w:val="000000"/>
          <w:sz w:val="28"/>
        </w:rPr>
        <w:t>
      29) құзыреті шегінде әкімшілік құқық бұзушылық туралы істер бойынша іс жүргізуді жүзеге асырады және әкімшілік заңнаманы іске асыру кезінде заңдылықтың сақталуын бақылайды;</w:t>
      </w:r>
    </w:p>
    <w:bookmarkEnd w:id="2523"/>
    <w:bookmarkStart w:name="z10495" w:id="2524"/>
    <w:p>
      <w:pPr>
        <w:spacing w:after="0"/>
        <w:ind w:left="0"/>
        <w:jc w:val="both"/>
      </w:pPr>
      <w:r>
        <w:rPr>
          <w:rFonts w:ascii="Times New Roman"/>
          <w:b w:val="false"/>
          <w:i w:val="false"/>
          <w:color w:val="000000"/>
          <w:sz w:val="28"/>
        </w:rPr>
        <w:t>
      30) карантиндік, санитариялық-эпидемияға қарсы және табиғатты қорғау іс-шараларына қатысады;</w:t>
      </w:r>
    </w:p>
    <w:bookmarkEnd w:id="2524"/>
    <w:bookmarkStart w:name="z10496" w:id="2525"/>
    <w:p>
      <w:pPr>
        <w:spacing w:after="0"/>
        <w:ind w:left="0"/>
        <w:jc w:val="both"/>
      </w:pPr>
      <w:r>
        <w:rPr>
          <w:rFonts w:ascii="Times New Roman"/>
          <w:b w:val="false"/>
          <w:i w:val="false"/>
          <w:color w:val="000000"/>
          <w:sz w:val="28"/>
        </w:rPr>
        <w:t>
      31) жеке және заңды тұлғаларға қылмыстық немесе әкімшілік құқық бұзушылықтар жасауға ықпал ететін себептер мен жағдайларды жою туралы орындалуы міндетті нұсқамалар, ұсынымдар енгізеді;</w:t>
      </w:r>
    </w:p>
    <w:bookmarkEnd w:id="2525"/>
    <w:bookmarkStart w:name="z10497" w:id="2526"/>
    <w:p>
      <w:pPr>
        <w:spacing w:after="0"/>
        <w:ind w:left="0"/>
        <w:jc w:val="both"/>
      </w:pPr>
      <w:r>
        <w:rPr>
          <w:rFonts w:ascii="Times New Roman"/>
          <w:b w:val="false"/>
          <w:i w:val="false"/>
          <w:color w:val="000000"/>
          <w:sz w:val="28"/>
        </w:rPr>
        <w:t>
      32) жедел-профилактикалық, іздестіру және өзге де арнайы іс-шараларды жүргізу кезінде бақылау-өткізу пункттерін белгілейді;</w:t>
      </w:r>
    </w:p>
    <w:bookmarkEnd w:id="2526"/>
    <w:bookmarkStart w:name="z10498" w:id="2527"/>
    <w:p>
      <w:pPr>
        <w:spacing w:after="0"/>
        <w:ind w:left="0"/>
        <w:jc w:val="both"/>
      </w:pPr>
      <w:r>
        <w:rPr>
          <w:rFonts w:ascii="Times New Roman"/>
          <w:b w:val="false"/>
          <w:i w:val="false"/>
          <w:color w:val="000000"/>
          <w:sz w:val="28"/>
        </w:rPr>
        <w:t>
      33) заңнамаға сәйкес қаруды, оқ-дәрілерді, есірткі құралдарын, психотроптық заттар мен прекурсорларды, сондай-ақ тыйым салынған өзге де заттарды алып қою бойынша профилактикалық іс-шаралар жүргізуді ұйымдастырады;</w:t>
      </w:r>
    </w:p>
    <w:bookmarkEnd w:id="2527"/>
    <w:bookmarkStart w:name="z10499" w:id="2528"/>
    <w:p>
      <w:pPr>
        <w:spacing w:after="0"/>
        <w:ind w:left="0"/>
        <w:jc w:val="both"/>
      </w:pPr>
      <w:r>
        <w:rPr>
          <w:rFonts w:ascii="Times New Roman"/>
          <w:b w:val="false"/>
          <w:i w:val="false"/>
          <w:color w:val="000000"/>
          <w:sz w:val="28"/>
        </w:rPr>
        <w:t>
      34) ата-анасының қамқорлығынсыз қалған балаларды мемлекеттік мекемелерге жіберу немесе кәмелетке толмағандарды қамқоршылыққа немесе қорғаншылыққа алуды ресімдеу жөніндегі қызметті ұйымдастырады;</w:t>
      </w:r>
    </w:p>
    <w:bookmarkEnd w:id="2528"/>
    <w:bookmarkStart w:name="z10500" w:id="2529"/>
    <w:p>
      <w:pPr>
        <w:spacing w:after="0"/>
        <w:ind w:left="0"/>
        <w:jc w:val="both"/>
      </w:pPr>
      <w:r>
        <w:rPr>
          <w:rFonts w:ascii="Times New Roman"/>
          <w:b w:val="false"/>
          <w:i w:val="false"/>
          <w:color w:val="000000"/>
          <w:sz w:val="28"/>
        </w:rPr>
        <w:t>
      35) полиция органдарының арнаулы мекемелерінде қылмыстық құқық бұзушылықтар жасауда күдіктілер мен айыпталушыларды, тұрғылықты жері және құжаттары белгісіз адамдарды, әкімшілік қамауға алынғандарды ұстауды, күдіктілер мен айыпталушыларды айдауылмен алып жүруді, оларға қатысты қылмыстық (әкімшілік) процесті жүргізетін органдардың қаулыларын, ұйғарымдары мен үкімдерін орындауды ұйымдастырады;</w:t>
      </w:r>
    </w:p>
    <w:bookmarkEnd w:id="2529"/>
    <w:bookmarkStart w:name="z10501" w:id="2530"/>
    <w:p>
      <w:pPr>
        <w:spacing w:after="0"/>
        <w:ind w:left="0"/>
        <w:jc w:val="both"/>
      </w:pPr>
      <w:r>
        <w:rPr>
          <w:rFonts w:ascii="Times New Roman"/>
          <w:b w:val="false"/>
          <w:i w:val="false"/>
          <w:color w:val="000000"/>
          <w:sz w:val="28"/>
        </w:rPr>
        <w:t>
      36) елдегі қоғамдық-саяси ахуалға мониторингті қамтамасыз етеді және оны тұрақсыздандыру әрекеттеріне уақтылы ден қою жөнінде шаралар қабылдайды;</w:t>
      </w:r>
    </w:p>
    <w:bookmarkEnd w:id="2530"/>
    <w:bookmarkStart w:name="z10502" w:id="2531"/>
    <w:p>
      <w:pPr>
        <w:spacing w:after="0"/>
        <w:ind w:left="0"/>
        <w:jc w:val="both"/>
      </w:pPr>
      <w:r>
        <w:rPr>
          <w:rFonts w:ascii="Times New Roman"/>
          <w:b w:val="false"/>
          <w:i w:val="false"/>
          <w:color w:val="000000"/>
          <w:sz w:val="28"/>
        </w:rPr>
        <w:t>
      37) қоғамдық тәртіпті сақтауды қамтамасыз ету, сондай-ақ төтенше жағдайлар кезінде жедел-қызметтік міндеттерді орындау жөніндегі арнайы жедел жоспарлар іс-шараларын әзірлеуге және іске асыруға қатысады, әкімшілік полицияның қажетті күштері мен құралдарын тартуды және олардың басқа құқық қорғау органдарымен және күштік құрылымдармен өзара іс-қимылын қамтамасыз етеді;</w:t>
      </w:r>
    </w:p>
    <w:bookmarkEnd w:id="2531"/>
    <w:bookmarkStart w:name="z10503" w:id="2532"/>
    <w:p>
      <w:pPr>
        <w:spacing w:after="0"/>
        <w:ind w:left="0"/>
        <w:jc w:val="both"/>
      </w:pPr>
      <w:r>
        <w:rPr>
          <w:rFonts w:ascii="Times New Roman"/>
          <w:b w:val="false"/>
          <w:i w:val="false"/>
          <w:color w:val="000000"/>
          <w:sz w:val="28"/>
        </w:rPr>
        <w:t>
      38) қоғамдық-саяси, спорттық және спорттық-бұқаралық, ойын-сауық мәдени-бұқаралық іс-шараларды өткізу кезінде, сондай-ақ мемлекет басшыларының, басқа да шетелдік саяси және мемлекет қайраткерлерінің сапарлары кезінде қоғамдық тәртіпті сақтау жөніндегі шаралар кешенін ұйымдастыруды қамтамасыз етеді;</w:t>
      </w:r>
    </w:p>
    <w:bookmarkEnd w:id="2532"/>
    <w:bookmarkStart w:name="z10504" w:id="2533"/>
    <w:p>
      <w:pPr>
        <w:spacing w:after="0"/>
        <w:ind w:left="0"/>
        <w:jc w:val="both"/>
      </w:pPr>
      <w:r>
        <w:rPr>
          <w:rFonts w:ascii="Times New Roman"/>
          <w:b w:val="false"/>
          <w:i w:val="false"/>
          <w:color w:val="000000"/>
          <w:sz w:val="28"/>
        </w:rPr>
        <w:t>
      39) қылмыстық істер бойынша сотқа дейінгі іс жүргізу барысында сот актілерін, судьялардың талаптарын, прокурордың қаулыларын, нұсқамалары мен талаптарын, тергеушінің, анықтаушының жазбаша тапсырмаларын орындайды;</w:t>
      </w:r>
    </w:p>
    <w:bookmarkEnd w:id="2533"/>
    <w:bookmarkStart w:name="z10505" w:id="2534"/>
    <w:p>
      <w:pPr>
        <w:spacing w:after="0"/>
        <w:ind w:left="0"/>
        <w:jc w:val="both"/>
      </w:pPr>
      <w:r>
        <w:rPr>
          <w:rFonts w:ascii="Times New Roman"/>
          <w:b w:val="false"/>
          <w:i w:val="false"/>
          <w:color w:val="000000"/>
          <w:sz w:val="28"/>
        </w:rPr>
        <w:t>
      40) құзыреті шегінде қылмыстық құқық бұзушылықтарды анықтауды, жолын кесуді, алдын алуды және ашуды ұйымдастырады және жүзеге асырады;</w:t>
      </w:r>
    </w:p>
    <w:bookmarkEnd w:id="2534"/>
    <w:bookmarkStart w:name="z10506" w:id="2535"/>
    <w:p>
      <w:pPr>
        <w:spacing w:after="0"/>
        <w:ind w:left="0"/>
        <w:jc w:val="both"/>
      </w:pPr>
      <w:r>
        <w:rPr>
          <w:rFonts w:ascii="Times New Roman"/>
          <w:b w:val="false"/>
          <w:i w:val="false"/>
          <w:color w:val="000000"/>
          <w:sz w:val="28"/>
        </w:rPr>
        <w:t>
      41) заңнамаға сәйкес жедел-іздестіру қызметін жүзеге асырады;</w:t>
      </w:r>
    </w:p>
    <w:bookmarkEnd w:id="2535"/>
    <w:bookmarkStart w:name="z10507" w:id="2536"/>
    <w:p>
      <w:pPr>
        <w:spacing w:after="0"/>
        <w:ind w:left="0"/>
        <w:jc w:val="both"/>
      </w:pPr>
      <w:r>
        <w:rPr>
          <w:rFonts w:ascii="Times New Roman"/>
          <w:b w:val="false"/>
          <w:i w:val="false"/>
          <w:color w:val="000000"/>
          <w:sz w:val="28"/>
        </w:rPr>
        <w:t>
      42) ішкі істер органдарының құзыретіне жататын қылмыстық құқық бұзушылық бойынша сотқа дейінгі тергеуді жүзеге асырады;</w:t>
      </w:r>
    </w:p>
    <w:bookmarkEnd w:id="2536"/>
    <w:bookmarkStart w:name="z10508" w:id="2537"/>
    <w:p>
      <w:pPr>
        <w:spacing w:after="0"/>
        <w:ind w:left="0"/>
        <w:jc w:val="both"/>
      </w:pPr>
      <w:r>
        <w:rPr>
          <w:rFonts w:ascii="Times New Roman"/>
          <w:b w:val="false"/>
          <w:i w:val="false"/>
          <w:color w:val="000000"/>
          <w:sz w:val="28"/>
        </w:rPr>
        <w:t>
      43)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қызметтен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2537"/>
    <w:bookmarkStart w:name="z10509" w:id="2538"/>
    <w:p>
      <w:pPr>
        <w:spacing w:after="0"/>
        <w:ind w:left="0"/>
        <w:jc w:val="both"/>
      </w:pPr>
      <w:r>
        <w:rPr>
          <w:rFonts w:ascii="Times New Roman"/>
          <w:b w:val="false"/>
          <w:i w:val="false"/>
          <w:color w:val="000000"/>
          <w:sz w:val="28"/>
        </w:rPr>
        <w:t>
      44)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2538"/>
    <w:bookmarkStart w:name="z10510" w:id="2539"/>
    <w:p>
      <w:pPr>
        <w:spacing w:after="0"/>
        <w:ind w:left="0"/>
        <w:jc w:val="both"/>
      </w:pPr>
      <w:r>
        <w:rPr>
          <w:rFonts w:ascii="Times New Roman"/>
          <w:b w:val="false"/>
          <w:i w:val="false"/>
          <w:color w:val="000000"/>
          <w:sz w:val="28"/>
        </w:rPr>
        <w:t>
      45) шет мемлекеттермен экстрадицияланатындарды және сотталғандарды қабылдау-беруді ұйымдастырады;</w:t>
      </w:r>
    </w:p>
    <w:bookmarkEnd w:id="2539"/>
    <w:bookmarkStart w:name="z10511" w:id="2540"/>
    <w:p>
      <w:pPr>
        <w:spacing w:after="0"/>
        <w:ind w:left="0"/>
        <w:jc w:val="both"/>
      </w:pPr>
      <w:r>
        <w:rPr>
          <w:rFonts w:ascii="Times New Roman"/>
          <w:b w:val="false"/>
          <w:i w:val="false"/>
          <w:color w:val="000000"/>
          <w:sz w:val="28"/>
        </w:rPr>
        <w:t>
      46) заңнамада белгіленген тәртіпте Қазақстан Республикасының халықаралық 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2540"/>
    <w:bookmarkStart w:name="z10512" w:id="2541"/>
    <w:p>
      <w:pPr>
        <w:spacing w:after="0"/>
        <w:ind w:left="0"/>
        <w:jc w:val="both"/>
      </w:pPr>
      <w:r>
        <w:rPr>
          <w:rFonts w:ascii="Times New Roman"/>
          <w:b w:val="false"/>
          <w:i w:val="false"/>
          <w:color w:val="000000"/>
          <w:sz w:val="28"/>
        </w:rPr>
        <w:t>
      47) қылмыстық процеске қатысушылардың және өзге адамдардың өмірін, денсаулығын, ар-намысын және мүлігін сақтауды бақылауды жүзеге асырады;</w:t>
      </w:r>
    </w:p>
    <w:bookmarkEnd w:id="2541"/>
    <w:bookmarkStart w:name="z10513" w:id="2542"/>
    <w:p>
      <w:pPr>
        <w:spacing w:after="0"/>
        <w:ind w:left="0"/>
        <w:jc w:val="both"/>
      </w:pPr>
      <w:r>
        <w:rPr>
          <w:rFonts w:ascii="Times New Roman"/>
          <w:b w:val="false"/>
          <w:i w:val="false"/>
          <w:color w:val="000000"/>
          <w:sz w:val="28"/>
        </w:rPr>
        <w:t>
      48)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2542"/>
    <w:bookmarkStart w:name="z10514" w:id="2543"/>
    <w:p>
      <w:pPr>
        <w:spacing w:after="0"/>
        <w:ind w:left="0"/>
        <w:jc w:val="both"/>
      </w:pPr>
      <w:r>
        <w:rPr>
          <w:rFonts w:ascii="Times New Roman"/>
          <w:b w:val="false"/>
          <w:i w:val="false"/>
          <w:color w:val="000000"/>
          <w:sz w:val="28"/>
        </w:rPr>
        <w:t>
      49) нашақорлықпен және уытқұмарлықпен ауыратын адамдарға медициналық-әлеуметтік көмек көрсетуді ұйымдастыруда мемлекеттік денсаулық сақтау органдарына көмек көрсетеді, оны көрсету кезінде азаматтардың құқықтары мен бостандықтарына кепілдікті қамтамасыз етеді;</w:t>
      </w:r>
    </w:p>
    <w:bookmarkEnd w:id="2543"/>
    <w:bookmarkStart w:name="z10515" w:id="2544"/>
    <w:p>
      <w:pPr>
        <w:spacing w:after="0"/>
        <w:ind w:left="0"/>
        <w:jc w:val="both"/>
      </w:pPr>
      <w:r>
        <w:rPr>
          <w:rFonts w:ascii="Times New Roman"/>
          <w:b w:val="false"/>
          <w:i w:val="false"/>
          <w:color w:val="000000"/>
          <w:sz w:val="28"/>
        </w:rPr>
        <w:t>
      50)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профилактикасын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2544"/>
    <w:bookmarkStart w:name="z10516" w:id="2545"/>
    <w:p>
      <w:pPr>
        <w:spacing w:after="0"/>
        <w:ind w:left="0"/>
        <w:jc w:val="both"/>
      </w:pPr>
      <w:r>
        <w:rPr>
          <w:rFonts w:ascii="Times New Roman"/>
          <w:b w:val="false"/>
          <w:i w:val="false"/>
          <w:color w:val="000000"/>
          <w:sz w:val="28"/>
        </w:rPr>
        <w:t>
      51)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2545"/>
    <w:bookmarkStart w:name="z10517" w:id="2546"/>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2546"/>
    <w:bookmarkStart w:name="z10518" w:id="2547"/>
    <w:p>
      <w:pPr>
        <w:spacing w:after="0"/>
        <w:ind w:left="0"/>
        <w:jc w:val="both"/>
      </w:pPr>
      <w:r>
        <w:rPr>
          <w:rFonts w:ascii="Times New Roman"/>
          <w:b w:val="false"/>
          <w:i w:val="false"/>
          <w:color w:val="000000"/>
          <w:sz w:val="28"/>
        </w:rPr>
        <w:t>
      53)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2547"/>
    <w:bookmarkStart w:name="z10519" w:id="2548"/>
    <w:p>
      <w:pPr>
        <w:spacing w:after="0"/>
        <w:ind w:left="0"/>
        <w:jc w:val="both"/>
      </w:pPr>
      <w:r>
        <w:rPr>
          <w:rFonts w:ascii="Times New Roman"/>
          <w:b w:val="false"/>
          <w:i w:val="false"/>
          <w:color w:val="000000"/>
          <w:sz w:val="28"/>
        </w:rPr>
        <w:t>
      54) құрамында есірткі бар өсімдіктерді анықтау және жою бойынша, сондай-ақ есірткі заттарын заңсыз тасымалдау арналарының жолын кесу бойынша іс-шаралар өткізеді;</w:t>
      </w:r>
    </w:p>
    <w:bookmarkEnd w:id="2548"/>
    <w:bookmarkStart w:name="z10520" w:id="2549"/>
    <w:p>
      <w:pPr>
        <w:spacing w:after="0"/>
        <w:ind w:left="0"/>
        <w:jc w:val="both"/>
      </w:pPr>
      <w:r>
        <w:rPr>
          <w:rFonts w:ascii="Times New Roman"/>
          <w:b w:val="false"/>
          <w:i w:val="false"/>
          <w:color w:val="000000"/>
          <w:sz w:val="28"/>
        </w:rPr>
        <w:t>
      55)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2549"/>
    <w:bookmarkStart w:name="z10521" w:id="2550"/>
    <w:p>
      <w:pPr>
        <w:spacing w:after="0"/>
        <w:ind w:left="0"/>
        <w:jc w:val="both"/>
      </w:pPr>
      <w:r>
        <w:rPr>
          <w:rFonts w:ascii="Times New Roman"/>
          <w:b w:val="false"/>
          <w:i w:val="false"/>
          <w:color w:val="000000"/>
          <w:sz w:val="28"/>
        </w:rPr>
        <w:t>
      56) Қазақстан Республикасында бақылауға жататын есірткі, психотроптық заттар және прекурсорлар тізімін және Заңсыз айналымда жүргені анықталған есірткі, психотроптық заттарды және прекурсорларды шағын ірі және аса ірі мөлшерге жатқызу туралы жиынтық кестені өзгерту мен толықтыру бойынша ұсыныстар енгізеді;</w:t>
      </w:r>
    </w:p>
    <w:bookmarkEnd w:id="2550"/>
    <w:bookmarkStart w:name="z10522" w:id="2551"/>
    <w:p>
      <w:pPr>
        <w:spacing w:after="0"/>
        <w:ind w:left="0"/>
        <w:jc w:val="both"/>
      </w:pPr>
      <w:r>
        <w:rPr>
          <w:rFonts w:ascii="Times New Roman"/>
          <w:b w:val="false"/>
          <w:i w:val="false"/>
          <w:color w:val="000000"/>
          <w:sz w:val="28"/>
        </w:rPr>
        <w:t>
      57)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ақпараттық-аналитикалық материалдарды дайындауды талдайды;</w:t>
      </w:r>
    </w:p>
    <w:bookmarkEnd w:id="2551"/>
    <w:bookmarkStart w:name="z10523" w:id="2552"/>
    <w:p>
      <w:pPr>
        <w:spacing w:after="0"/>
        <w:ind w:left="0"/>
        <w:jc w:val="both"/>
      </w:pPr>
      <w:r>
        <w:rPr>
          <w:rFonts w:ascii="Times New Roman"/>
          <w:b w:val="false"/>
          <w:i w:val="false"/>
          <w:color w:val="000000"/>
          <w:sz w:val="28"/>
        </w:rPr>
        <w:t>
      58) халықтың азаматтығы мен көші-қоны саласындағы мемлекеттік саясатты іске асыруға қатысады;</w:t>
      </w:r>
    </w:p>
    <w:bookmarkEnd w:id="2552"/>
    <w:bookmarkStart w:name="z10524" w:id="2553"/>
    <w:p>
      <w:pPr>
        <w:spacing w:after="0"/>
        <w:ind w:left="0"/>
        <w:jc w:val="both"/>
      </w:pPr>
      <w:r>
        <w:rPr>
          <w:rFonts w:ascii="Times New Roman"/>
          <w:b w:val="false"/>
          <w:i w:val="false"/>
          <w:color w:val="000000"/>
          <w:sz w:val="28"/>
        </w:rPr>
        <w:t>
      59) баспана іздеушілер мен босқындардың құқықтарының сақталуын қамтамасыз етеді;</w:t>
      </w:r>
    </w:p>
    <w:bookmarkEnd w:id="2553"/>
    <w:bookmarkStart w:name="z10525" w:id="2554"/>
    <w:p>
      <w:pPr>
        <w:spacing w:after="0"/>
        <w:ind w:left="0"/>
        <w:jc w:val="both"/>
      </w:pPr>
      <w:r>
        <w:rPr>
          <w:rFonts w:ascii="Times New Roman"/>
          <w:b w:val="false"/>
          <w:i w:val="false"/>
          <w:color w:val="000000"/>
          <w:sz w:val="28"/>
        </w:rPr>
        <w:t>
      60) Ұлттық қауіпсіздік органдарымен бірлесіп "Бүркіт" бірыңғай ақпараттық жүйесін, сондай-ақ көші-қон полициясының шетелдіктердің келуін, болуын және кетуін бақылау жөніндегі ақпараттық жүйесін әкімшілендіреді;</w:t>
      </w:r>
    </w:p>
    <w:bookmarkEnd w:id="2554"/>
    <w:bookmarkStart w:name="z10526" w:id="2555"/>
    <w:p>
      <w:pPr>
        <w:spacing w:after="0"/>
        <w:ind w:left="0"/>
        <w:jc w:val="both"/>
      </w:pPr>
      <w:r>
        <w:rPr>
          <w:rFonts w:ascii="Times New Roman"/>
          <w:b w:val="false"/>
          <w:i w:val="false"/>
          <w:color w:val="000000"/>
          <w:sz w:val="28"/>
        </w:rPr>
        <w:t>
      61) Қазақстан Республикасы Ұлттық қауіпсіздік комитетінің Шекара қызметімен бірлесіп шекара режимі қағидаларының сақталуын қамтамасыз етеді;</w:t>
      </w:r>
    </w:p>
    <w:bookmarkEnd w:id="2555"/>
    <w:bookmarkStart w:name="z10527" w:id="2556"/>
    <w:p>
      <w:pPr>
        <w:spacing w:after="0"/>
        <w:ind w:left="0"/>
        <w:jc w:val="both"/>
      </w:pPr>
      <w:r>
        <w:rPr>
          <w:rFonts w:ascii="Times New Roman"/>
          <w:b w:val="false"/>
          <w:i w:val="false"/>
          <w:color w:val="000000"/>
          <w:sz w:val="28"/>
        </w:rPr>
        <w:t>
      62) Қазақстан Республикасының Мемлекеттік шекарасын және оның режимін, Қазақстан Республикасының Мемлекеттік шекарасы арқылы өткізу пункттеріндегі режимді бұзған адамдарды іздестіруде, азаматтардың Қазақстан Республикасының Мемлекеттік шекарасында жасаған құқық бұзушылықтардың мән-жайларын анықтауда және тексеруде Қазақстан Республикасы Ұлттық қауіпсіздік комитетінің Шекара қызметіне жәрдем көрсетеді</w:t>
      </w:r>
    </w:p>
    <w:bookmarkEnd w:id="2556"/>
    <w:bookmarkStart w:name="z10528" w:id="2557"/>
    <w:p>
      <w:pPr>
        <w:spacing w:after="0"/>
        <w:ind w:left="0"/>
        <w:jc w:val="both"/>
      </w:pPr>
      <w:r>
        <w:rPr>
          <w:rFonts w:ascii="Times New Roman"/>
          <w:b w:val="false"/>
          <w:i w:val="false"/>
          <w:color w:val="000000"/>
          <w:sz w:val="28"/>
        </w:rPr>
        <w:t>
      63) Азаматтар мен лауазымды адамдар, шетелдіктер және азаматтығы жоқ адамдар оларға белгіленген Қазақстан Республикасының аумағы арқылы кіру, шығу, болу және транзиттік жол жүру қағидаларын сақтауын бақылауды жүзеге асырады;</w:t>
      </w:r>
    </w:p>
    <w:bookmarkEnd w:id="2557"/>
    <w:bookmarkStart w:name="z10529" w:id="2558"/>
    <w:p>
      <w:pPr>
        <w:spacing w:after="0"/>
        <w:ind w:left="0"/>
        <w:jc w:val="both"/>
      </w:pPr>
      <w:r>
        <w:rPr>
          <w:rFonts w:ascii="Times New Roman"/>
          <w:b w:val="false"/>
          <w:i w:val="false"/>
          <w:color w:val="000000"/>
          <w:sz w:val="28"/>
        </w:rPr>
        <w:t>
      64) Халықтың көші-қоны саласындағы заңнаманы сақтау бойынша жүйелі ақпараттық-түсіндіру жұмысын ұйымдастырады;</w:t>
      </w:r>
    </w:p>
    <w:bookmarkEnd w:id="2558"/>
    <w:bookmarkStart w:name="z10530" w:id="2559"/>
    <w:p>
      <w:pPr>
        <w:spacing w:after="0"/>
        <w:ind w:left="0"/>
        <w:jc w:val="both"/>
      </w:pPr>
      <w:r>
        <w:rPr>
          <w:rFonts w:ascii="Times New Roman"/>
          <w:b w:val="false"/>
          <w:i w:val="false"/>
          <w:color w:val="000000"/>
          <w:sz w:val="28"/>
        </w:rPr>
        <w:t>
      65) соттың көші-қон заңнамасын өрескел бұзған шетелдіктерді әкімшілік жаупкершілікке тарту, елден шығып жіберу туралы шешімін орындамаған шетелдіктерді анықтау бойынша "Мигрант", "Заңсыз келуші" профилактикалық, оның ішінде халықаралық міндеттемелерге сәйкес іс-шараларды өткізуді ұйымдастырады;</w:t>
      </w:r>
    </w:p>
    <w:bookmarkEnd w:id="2559"/>
    <w:bookmarkStart w:name="z10531" w:id="2560"/>
    <w:p>
      <w:pPr>
        <w:spacing w:after="0"/>
        <w:ind w:left="0"/>
        <w:jc w:val="both"/>
      </w:pPr>
      <w:r>
        <w:rPr>
          <w:rFonts w:ascii="Times New Roman"/>
          <w:b w:val="false"/>
          <w:i w:val="false"/>
          <w:color w:val="000000"/>
          <w:sz w:val="28"/>
        </w:rPr>
        <w:t>
      66) шетел азаматтарын елден тыс жерге шығаруды ұйымдастырады;</w:t>
      </w:r>
    </w:p>
    <w:bookmarkEnd w:id="2560"/>
    <w:bookmarkStart w:name="z10532" w:id="2561"/>
    <w:p>
      <w:pPr>
        <w:spacing w:after="0"/>
        <w:ind w:left="0"/>
        <w:jc w:val="both"/>
      </w:pPr>
      <w:r>
        <w:rPr>
          <w:rFonts w:ascii="Times New Roman"/>
          <w:b w:val="false"/>
          <w:i w:val="false"/>
          <w:color w:val="000000"/>
          <w:sz w:val="28"/>
        </w:rPr>
        <w:t>
      67) жыл сайын жергілікті атқарушы және өкілді органдарға шетелдіктерді елден тыс жерге шығарып жіберуге жергілікті бюджеттен ақшалай қаражат бөлуге бюджеттік өтінім енгізеді;</w:t>
      </w:r>
    </w:p>
    <w:bookmarkEnd w:id="2561"/>
    <w:bookmarkStart w:name="z10533" w:id="2562"/>
    <w:p>
      <w:pPr>
        <w:spacing w:after="0"/>
        <w:ind w:left="0"/>
        <w:jc w:val="both"/>
      </w:pPr>
      <w:r>
        <w:rPr>
          <w:rFonts w:ascii="Times New Roman"/>
          <w:b w:val="false"/>
          <w:i w:val="false"/>
          <w:color w:val="000000"/>
          <w:sz w:val="28"/>
        </w:rPr>
        <w:t>
      68) шетелдіктерді, азаматтығы жоқ адамдарды, пана іздеп жүрген адамдарды және босқындарды дактилоскопиялауды жүзеге асырады;</w:t>
      </w:r>
    </w:p>
    <w:bookmarkEnd w:id="2562"/>
    <w:bookmarkStart w:name="z10534" w:id="2563"/>
    <w:p>
      <w:pPr>
        <w:spacing w:after="0"/>
        <w:ind w:left="0"/>
        <w:jc w:val="both"/>
      </w:pPr>
      <w:r>
        <w:rPr>
          <w:rFonts w:ascii="Times New Roman"/>
          <w:b w:val="false"/>
          <w:i w:val="false"/>
          <w:color w:val="000000"/>
          <w:sz w:val="28"/>
        </w:rPr>
        <w:t>
      69) "Қазақстан Республикасы визаларын беру бойынша қабылдаушы тұлғалардың шақыруларын қабылдау және келісу", "Шетелдіктерге және азаматтығы жоқ адамдарға Қазақстан Республикасынан шығу және Қазақстан Республикасына келу құқығына Қазақстан Республикасының аумағында визалар беру, қалпына келтіру немесе ұзарту", "Қазақстан Республикасына уақытша келетін шетелдіктер мен азаматтығы жоқ адамдарға жеке сәйкестендіру нөмірін қалыптастыру", "Шетелдіктер мен азаматтығы жоқ адамдарға Қазақстан Республикасында уақытша тұруға рұқсат беру", "Қазақстан Республикасында тұрақты тұруға шетелдіктер мен азаматтығы жоқ адамдарға рұқсат беру", "Қазақстан Республикасында тұрақты тұратын шетелдіктерге тұруға ықтиярхаттар және азаматтығы жоқ адамдарға куәліктер беру", "Жол жүру құжатын беру", "Қазақстан Республикасының азаматтарына паспорттар, жеке куәліктер беру", "Шекара маңы аумағының елді мекенінде тұрақты тұрғылықты жері бойынша тіркелгенін растайтын мәліметтерді ұсыну", "Қазақстан Республикасы халқын тұрғылықты жері бойынша тіркеу", "Қазақстан Республикасы шегінен тыс жерлерге шығуға құжаттарды ресімдеу", "Тұрғылықты жері бойынша тіркеуден шығару" мемлекеттік қызмет көрсетеді;</w:t>
      </w:r>
    </w:p>
    <w:bookmarkEnd w:id="2563"/>
    <w:bookmarkStart w:name="z10535" w:id="2564"/>
    <w:p>
      <w:pPr>
        <w:spacing w:after="0"/>
        <w:ind w:left="0"/>
        <w:jc w:val="both"/>
      </w:pPr>
      <w:r>
        <w:rPr>
          <w:rFonts w:ascii="Times New Roman"/>
          <w:b w:val="false"/>
          <w:i w:val="false"/>
          <w:color w:val="000000"/>
          <w:sz w:val="28"/>
        </w:rPr>
        <w:t>
      70) Заңды тұлғаларға "Азаматтық және қызметтік қару мен оның патрондарының криминалистикалық талаптарына сәйкестігіне қорытынды беру" мемлекеттік қызметін көрсетеді;</w:t>
      </w:r>
    </w:p>
    <w:bookmarkEnd w:id="2564"/>
    <w:bookmarkStart w:name="z10536" w:id="2565"/>
    <w:p>
      <w:pPr>
        <w:spacing w:after="0"/>
        <w:ind w:left="0"/>
        <w:jc w:val="both"/>
      </w:pPr>
      <w:r>
        <w:rPr>
          <w:rFonts w:ascii="Times New Roman"/>
          <w:b w:val="false"/>
          <w:i w:val="false"/>
          <w:color w:val="000000"/>
          <w:sz w:val="28"/>
        </w:rPr>
        <w:t>
      71) Мемлекеттік оқ-гильза қоймасының ведомстволық коллекцияларын қалыптастыру үшін азаматтық және қызметтік ойық атыс қаруын бақылау атуды жүзеге асырады;</w:t>
      </w:r>
    </w:p>
    <w:bookmarkEnd w:id="2565"/>
    <w:bookmarkStart w:name="z10537" w:id="2566"/>
    <w:p>
      <w:pPr>
        <w:spacing w:after="0"/>
        <w:ind w:left="0"/>
        <w:jc w:val="both"/>
      </w:pPr>
      <w:r>
        <w:rPr>
          <w:rFonts w:ascii="Times New Roman"/>
          <w:b w:val="false"/>
          <w:i w:val="false"/>
          <w:color w:val="000000"/>
          <w:sz w:val="28"/>
        </w:rPr>
        <w:t>
      72) жедел-криминалистикалық қызметті жүзеге асырады;</w:t>
      </w:r>
    </w:p>
    <w:bookmarkEnd w:id="2566"/>
    <w:bookmarkStart w:name="z10538" w:id="2567"/>
    <w:p>
      <w:pPr>
        <w:spacing w:after="0"/>
        <w:ind w:left="0"/>
        <w:jc w:val="both"/>
      </w:pPr>
      <w:r>
        <w:rPr>
          <w:rFonts w:ascii="Times New Roman"/>
          <w:b w:val="false"/>
          <w:i w:val="false"/>
          <w:color w:val="000000"/>
          <w:sz w:val="28"/>
        </w:rPr>
        <w:t>
      73) күдіктілерді, айыпталушыларды, қылмыстық-атқару жүйесі мекемелерінде жазасын өтеп жатқан, ішкі істер органдарының арнаулы мекемелерінде ұсталатын, профилактикалық есепке қойылған адамдарды криминалистік есепке қою үшін суретке түсіруді, дактилоскопиялауды жүзеге асырады, дыбыс жазуды, кино және бейнетүсірілімді жүргізеді, биологиялық, одорологиялық және басқа да үлгілерді іріктейді;</w:t>
      </w:r>
    </w:p>
    <w:bookmarkEnd w:id="2567"/>
    <w:bookmarkStart w:name="z10539" w:id="2568"/>
    <w:p>
      <w:pPr>
        <w:spacing w:after="0"/>
        <w:ind w:left="0"/>
        <w:jc w:val="both"/>
      </w:pPr>
      <w:r>
        <w:rPr>
          <w:rFonts w:ascii="Times New Roman"/>
          <w:b w:val="false"/>
          <w:i w:val="false"/>
          <w:color w:val="000000"/>
          <w:sz w:val="28"/>
        </w:rPr>
        <w:t>
      74) қызмет көрсететін аумақтағы криминогендік ахуалға кешенді талдау жүргізеді және жедел ақпаратты үздіксіз жинауды қамтамасыз етеді;</w:t>
      </w:r>
    </w:p>
    <w:bookmarkEnd w:id="2568"/>
    <w:bookmarkStart w:name="z10540" w:id="2569"/>
    <w:p>
      <w:pPr>
        <w:spacing w:after="0"/>
        <w:ind w:left="0"/>
        <w:jc w:val="both"/>
      </w:pPr>
      <w:r>
        <w:rPr>
          <w:rFonts w:ascii="Times New Roman"/>
          <w:b w:val="false"/>
          <w:i w:val="false"/>
          <w:color w:val="000000"/>
          <w:sz w:val="28"/>
        </w:rPr>
        <w:t>
      75) өңірлік ведомстволық және жедел есепті қалыптастырады және сүйемелдейді;</w:t>
      </w:r>
    </w:p>
    <w:bookmarkEnd w:id="2569"/>
    <w:bookmarkStart w:name="z10541" w:id="2570"/>
    <w:p>
      <w:pPr>
        <w:spacing w:after="0"/>
        <w:ind w:left="0"/>
        <w:jc w:val="both"/>
      </w:pPr>
      <w:r>
        <w:rPr>
          <w:rFonts w:ascii="Times New Roman"/>
          <w:b w:val="false"/>
          <w:i w:val="false"/>
          <w:color w:val="000000"/>
          <w:sz w:val="28"/>
        </w:rPr>
        <w:t>
      76) нормативтік құқықтық актілер шеңберінде, сондай-ақ Тәуелсіз Мемлекеттер Достастығына қатысушы мемлекеттер жасасқан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2570"/>
    <w:bookmarkStart w:name="z10542" w:id="2571"/>
    <w:p>
      <w:pPr>
        <w:spacing w:after="0"/>
        <w:ind w:left="0"/>
        <w:jc w:val="both"/>
      </w:pPr>
      <w:r>
        <w:rPr>
          <w:rFonts w:ascii="Times New Roman"/>
          <w:b w:val="false"/>
          <w:i w:val="false"/>
          <w:color w:val="000000"/>
          <w:sz w:val="28"/>
        </w:rPr>
        <w:t>
      77) дербес деректерді өңдеу кезінде заңнаманың талаптарын және ақпараттық қауіпсіздікті сақтай отырып, ішкі істер органдары бөліністерінің Департаменттің ақпараттық ресурстарына қолжетімдігін қамтамасыз етеді;</w:t>
      </w:r>
    </w:p>
    <w:bookmarkEnd w:id="2571"/>
    <w:bookmarkStart w:name="z10543" w:id="2572"/>
    <w:p>
      <w:pPr>
        <w:spacing w:after="0"/>
        <w:ind w:left="0"/>
        <w:jc w:val="both"/>
      </w:pPr>
      <w:r>
        <w:rPr>
          <w:rFonts w:ascii="Times New Roman"/>
          <w:b w:val="false"/>
          <w:i w:val="false"/>
          <w:color w:val="000000"/>
          <w:sz w:val="28"/>
        </w:rPr>
        <w:t>
      78) ведомстволық статистикалық, архивтік және өзге ақпараттарды жинауды, жинақтауды, өңдеуді, оларды Қазақстан Республикасының заңнамасына сәйкес ұсынуды жүзеге асырады;</w:t>
      </w:r>
    </w:p>
    <w:bookmarkEnd w:id="2572"/>
    <w:bookmarkStart w:name="z10544" w:id="2573"/>
    <w:p>
      <w:pPr>
        <w:spacing w:after="0"/>
        <w:ind w:left="0"/>
        <w:jc w:val="both"/>
      </w:pPr>
      <w:r>
        <w:rPr>
          <w:rFonts w:ascii="Times New Roman"/>
          <w:b w:val="false"/>
          <w:i w:val="false"/>
          <w:color w:val="000000"/>
          <w:sz w:val="28"/>
        </w:rPr>
        <w:t>
      79) ішкі істер органдары жүйесінде бірыңғай мемлекеттік кадр саясатын іске асыруға қатысады;</w:t>
      </w:r>
    </w:p>
    <w:bookmarkEnd w:id="2573"/>
    <w:bookmarkStart w:name="z10545" w:id="2574"/>
    <w:p>
      <w:pPr>
        <w:spacing w:after="0"/>
        <w:ind w:left="0"/>
        <w:jc w:val="both"/>
      </w:pPr>
      <w:r>
        <w:rPr>
          <w:rFonts w:ascii="Times New Roman"/>
          <w:b w:val="false"/>
          <w:i w:val="false"/>
          <w:color w:val="000000"/>
          <w:sz w:val="28"/>
        </w:rPr>
        <w:t>
      80) Департамент қызметкерлерінің және жұмысшыларының кәсіби құзыретіне аттестаттау өткізеді;</w:t>
      </w:r>
    </w:p>
    <w:bookmarkEnd w:id="2574"/>
    <w:bookmarkStart w:name="z10546" w:id="2575"/>
    <w:p>
      <w:pPr>
        <w:spacing w:after="0"/>
        <w:ind w:left="0"/>
        <w:jc w:val="both"/>
      </w:pPr>
      <w:r>
        <w:rPr>
          <w:rFonts w:ascii="Times New Roman"/>
          <w:b w:val="false"/>
          <w:i w:val="false"/>
          <w:color w:val="000000"/>
          <w:sz w:val="28"/>
        </w:rPr>
        <w:t>
      81)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2575"/>
    <w:bookmarkStart w:name="z10547" w:id="2576"/>
    <w:p>
      <w:pPr>
        <w:spacing w:after="0"/>
        <w:ind w:left="0"/>
        <w:jc w:val="both"/>
      </w:pPr>
      <w:r>
        <w:rPr>
          <w:rFonts w:ascii="Times New Roman"/>
          <w:b w:val="false"/>
          <w:i w:val="false"/>
          <w:color w:val="000000"/>
          <w:sz w:val="28"/>
        </w:rPr>
        <w:t>
      82) қызметке, оқуға түсушілерге және құқық қорғау органдарының қызметкерлеріне әскери-дәрігерлік сараптама жүргізеді;</w:t>
      </w:r>
    </w:p>
    <w:bookmarkEnd w:id="2576"/>
    <w:bookmarkStart w:name="z10548" w:id="2577"/>
    <w:p>
      <w:pPr>
        <w:spacing w:after="0"/>
        <w:ind w:left="0"/>
        <w:jc w:val="both"/>
      </w:pPr>
      <w:r>
        <w:rPr>
          <w:rFonts w:ascii="Times New Roman"/>
          <w:b w:val="false"/>
          <w:i w:val="false"/>
          <w:color w:val="000000"/>
          <w:sz w:val="28"/>
        </w:rPr>
        <w:t>
      83) Департаментте және оның құрылымдық бөлімшелерінде заңдылықтың сақталуын және сыбайлас жемқорлыққа қарсы іс-қимылды, азаптауды және өзге де рұқсат етілмеген жұмыс әдістерін қамтамасыз ету бойынша өзіндік қауіпсіздік бөлімшесімен өзара іс-қимылды ұйымдастырады;</w:t>
      </w:r>
    </w:p>
    <w:bookmarkEnd w:id="2577"/>
    <w:bookmarkStart w:name="z10549" w:id="2578"/>
    <w:p>
      <w:pPr>
        <w:spacing w:after="0"/>
        <w:ind w:left="0"/>
        <w:jc w:val="both"/>
      </w:pPr>
      <w:r>
        <w:rPr>
          <w:rFonts w:ascii="Times New Roman"/>
          <w:b w:val="false"/>
          <w:i w:val="false"/>
          <w:color w:val="000000"/>
          <w:sz w:val="28"/>
        </w:rPr>
        <w:t>
      84) сыбайлас жемқорлыққа қарсы іс-қимыл, азаптау және жұмыстың өзге де рұқсат етілмеген әдістері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2578"/>
    <w:bookmarkStart w:name="z10550" w:id="2579"/>
    <w:p>
      <w:pPr>
        <w:spacing w:after="0"/>
        <w:ind w:left="0"/>
        <w:jc w:val="both"/>
      </w:pPr>
      <w:r>
        <w:rPr>
          <w:rFonts w:ascii="Times New Roman"/>
          <w:b w:val="false"/>
          <w:i w:val="false"/>
          <w:color w:val="000000"/>
          <w:sz w:val="28"/>
        </w:rPr>
        <w:t>
      85) қаржылық, материалдық-техникалық және медициналық қамтамасыз етуді жүзеге асырады;</w:t>
      </w:r>
    </w:p>
    <w:bookmarkEnd w:id="2579"/>
    <w:bookmarkStart w:name="z10551" w:id="2580"/>
    <w:p>
      <w:pPr>
        <w:spacing w:after="0"/>
        <w:ind w:left="0"/>
        <w:jc w:val="both"/>
      </w:pPr>
      <w:r>
        <w:rPr>
          <w:rFonts w:ascii="Times New Roman"/>
          <w:b w:val="false"/>
          <w:i w:val="false"/>
          <w:color w:val="000000"/>
          <w:sz w:val="28"/>
        </w:rPr>
        <w:t>
      86) мемлекеттік құпияларды сақтауды, қарамағындағы полиция органдарында құпиялылық режимінің сақталуын бақылауды қамтамасыз етеді;</w:t>
      </w:r>
    </w:p>
    <w:bookmarkEnd w:id="2580"/>
    <w:bookmarkStart w:name="z10552" w:id="2581"/>
    <w:p>
      <w:pPr>
        <w:spacing w:after="0"/>
        <w:ind w:left="0"/>
        <w:jc w:val="both"/>
      </w:pPr>
      <w:r>
        <w:rPr>
          <w:rFonts w:ascii="Times New Roman"/>
          <w:b w:val="false"/>
          <w:i w:val="false"/>
          <w:color w:val="000000"/>
          <w:sz w:val="28"/>
        </w:rPr>
        <w:t>
      87) өз құзыреті шегінде Қазақстан Республикасының мемлекеттік құпиясын құрайтын мәліметтерге иелік етеді;</w:t>
      </w:r>
    </w:p>
    <w:bookmarkEnd w:id="2581"/>
    <w:bookmarkStart w:name="z10553" w:id="2582"/>
    <w:p>
      <w:pPr>
        <w:spacing w:after="0"/>
        <w:ind w:left="0"/>
        <w:jc w:val="both"/>
      </w:pPr>
      <w:r>
        <w:rPr>
          <w:rFonts w:ascii="Times New Roman"/>
          <w:b w:val="false"/>
          <w:i w:val="false"/>
          <w:color w:val="000000"/>
          <w:sz w:val="28"/>
        </w:rPr>
        <w:t>
      88) бағынысты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білімі бойынша аттестаттауды ұйымдастырады;</w:t>
      </w:r>
    </w:p>
    <w:bookmarkEnd w:id="2582"/>
    <w:bookmarkStart w:name="z10554" w:id="2583"/>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2583"/>
    <w:bookmarkStart w:name="z10555" w:id="2584"/>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2584"/>
    <w:bookmarkStart w:name="z10556" w:id="2585"/>
    <w:p>
      <w:pPr>
        <w:spacing w:after="0"/>
        <w:ind w:left="0"/>
        <w:jc w:val="both"/>
      </w:pPr>
      <w:r>
        <w:rPr>
          <w:rFonts w:ascii="Times New Roman"/>
          <w:b w:val="false"/>
          <w:i w:val="false"/>
          <w:color w:val="000000"/>
          <w:sz w:val="28"/>
        </w:rPr>
        <w:t>
      91) азаматтарды және заңды тұлғалардың өкілдерін қабылдауды, жолданымдарда, сұрау салуларда, жауаптар мен хабарларда жеке және заңды тұлғалар көтеретін жүйелі проблемаларды уақтылы және толық қарауды, талдауды, мониторингілеуді және анықтауды, олар бойынша шешімдер қабылдауды жүзеге асырады;</w:t>
      </w:r>
    </w:p>
    <w:bookmarkEnd w:id="2585"/>
    <w:bookmarkStart w:name="z10557" w:id="2586"/>
    <w:p>
      <w:pPr>
        <w:spacing w:after="0"/>
        <w:ind w:left="0"/>
        <w:jc w:val="both"/>
      </w:pPr>
      <w:r>
        <w:rPr>
          <w:rFonts w:ascii="Times New Roman"/>
          <w:b w:val="false"/>
          <w:i w:val="false"/>
          <w:color w:val="000000"/>
          <w:sz w:val="28"/>
        </w:rPr>
        <w:t>
      92) арнайы және әскери тасымалдауды ұйымдастырады;</w:t>
      </w:r>
    </w:p>
    <w:bookmarkEnd w:id="2586"/>
    <w:bookmarkStart w:name="z10558" w:id="2587"/>
    <w:p>
      <w:pPr>
        <w:spacing w:after="0"/>
        <w:ind w:left="0"/>
        <w:jc w:val="both"/>
      </w:pPr>
      <w:r>
        <w:rPr>
          <w:rFonts w:ascii="Times New Roman"/>
          <w:b w:val="false"/>
          <w:i w:val="false"/>
          <w:color w:val="000000"/>
          <w:sz w:val="28"/>
        </w:rPr>
        <w:t>
      93) заңнамада белгіленген тәртіппен мемлекеттік қызметтер көрсетеді;</w:t>
      </w:r>
    </w:p>
    <w:bookmarkEnd w:id="2587"/>
    <w:bookmarkStart w:name="z10559" w:id="2588"/>
    <w:p>
      <w:pPr>
        <w:spacing w:after="0"/>
        <w:ind w:left="0"/>
        <w:jc w:val="both"/>
      </w:pPr>
      <w:r>
        <w:rPr>
          <w:rFonts w:ascii="Times New Roman"/>
          <w:b w:val="false"/>
          <w:i w:val="false"/>
          <w:color w:val="000000"/>
          <w:sz w:val="28"/>
        </w:rPr>
        <w:t>
      94) Қазақстан Республикасы Президентiнiң және Үкiметiнiң заңдарында, актiлерiнде көзделген өзге де функцияларды жүзеге асырады.</w:t>
      </w:r>
    </w:p>
    <w:bookmarkEnd w:id="2588"/>
    <w:bookmarkStart w:name="z10560" w:id="2589"/>
    <w:p>
      <w:pPr>
        <w:spacing w:after="0"/>
        <w:ind w:left="0"/>
        <w:jc w:val="both"/>
      </w:pPr>
      <w:r>
        <w:rPr>
          <w:rFonts w:ascii="Times New Roman"/>
          <w:b w:val="false"/>
          <w:i w:val="false"/>
          <w:color w:val="000000"/>
          <w:sz w:val="28"/>
        </w:rPr>
        <w:t>
      15. Құқықтары және міндеттемелері:</w:t>
      </w:r>
    </w:p>
    <w:bookmarkEnd w:id="2589"/>
    <w:bookmarkStart w:name="z10561" w:id="2590"/>
    <w:p>
      <w:pPr>
        <w:spacing w:after="0"/>
        <w:ind w:left="0"/>
        <w:jc w:val="both"/>
      </w:pPr>
      <w:r>
        <w:rPr>
          <w:rFonts w:ascii="Times New Roman"/>
          <w:b w:val="false"/>
          <w:i w:val="false"/>
          <w:color w:val="000000"/>
          <w:sz w:val="28"/>
        </w:rPr>
        <w:t>
      1) мемлекеттік органдардан, өзге де ұйымдардан, лауазымды адамдардан және азаматтардан заңнамада белгіленген тәртіпте ақпарат сұрату және алу;</w:t>
      </w:r>
    </w:p>
    <w:bookmarkEnd w:id="2590"/>
    <w:bookmarkStart w:name="z10562" w:id="2591"/>
    <w:p>
      <w:pPr>
        <w:spacing w:after="0"/>
        <w:ind w:left="0"/>
        <w:jc w:val="both"/>
      </w:pPr>
      <w:r>
        <w:rPr>
          <w:rFonts w:ascii="Times New Roman"/>
          <w:b w:val="false"/>
          <w:i w:val="false"/>
          <w:color w:val="000000"/>
          <w:sz w:val="28"/>
        </w:rPr>
        <w:t>
      2) Ішкі істер министрлігіне, жергілікті өкілетті және атқарушы органдарға жаңа нормативтік құқықтық актілер әзірлеу және қолданыстағы нормативтік құқықтық актілерге өзгерістер мен толықтырулар енгізу туралы, сондай-ақ құрылымдық бөлімшелерді кадрмен, материалдық-техникалық және қаржымен қамтамасыз ету, қызмет көрсететін аумақта заңдылық пен құқықтық тәртіпті нығайту жөніндегі басқа да шараларды қабылдау туралы ұсыныстар енгізу;</w:t>
      </w:r>
    </w:p>
    <w:bookmarkEnd w:id="2591"/>
    <w:bookmarkStart w:name="z10563" w:id="2592"/>
    <w:p>
      <w:pPr>
        <w:spacing w:after="0"/>
        <w:ind w:left="0"/>
        <w:jc w:val="both"/>
      </w:pPr>
      <w:r>
        <w:rPr>
          <w:rFonts w:ascii="Times New Roman"/>
          <w:b w:val="false"/>
          <w:i w:val="false"/>
          <w:color w:val="000000"/>
          <w:sz w:val="28"/>
        </w:rPr>
        <w:t>
      3) ішкі істер органдарына жүктелген міндеттерді іске асыруға тікелей қатысуға, оларды құрылымдық бөлімшелердің орындауын бақылау, азаматтардың қауіпсіздік деңгейіне теріс ықпал ететін факторларды жоюға бағытталған шараларды жүзеге асыру;</w:t>
      </w:r>
    </w:p>
    <w:bookmarkEnd w:id="2592"/>
    <w:bookmarkStart w:name="z10564" w:id="2593"/>
    <w:p>
      <w:pPr>
        <w:spacing w:after="0"/>
        <w:ind w:left="0"/>
        <w:jc w:val="both"/>
      </w:pPr>
      <w:r>
        <w:rPr>
          <w:rFonts w:ascii="Times New Roman"/>
          <w:b w:val="false"/>
          <w:i w:val="false"/>
          <w:color w:val="000000"/>
          <w:sz w:val="28"/>
        </w:rPr>
        <w:t>
      4) Қазақстан Республикасы заңнамасына сәйкес мемлекеттік қызмет көрсетуден бас тарту;</w:t>
      </w:r>
    </w:p>
    <w:bookmarkEnd w:id="2593"/>
    <w:bookmarkStart w:name="z10565" w:id="2594"/>
    <w:p>
      <w:pPr>
        <w:spacing w:after="0"/>
        <w:ind w:left="0"/>
        <w:jc w:val="both"/>
      </w:pPr>
      <w:r>
        <w:rPr>
          <w:rFonts w:ascii="Times New Roman"/>
          <w:b w:val="false"/>
          <w:i w:val="false"/>
          <w:color w:val="000000"/>
          <w:sz w:val="28"/>
        </w:rPr>
        <w:t>
      5) құзыреті шегінде халықаралық шарттар бойынша міндеттерді орындау;</w:t>
      </w:r>
    </w:p>
    <w:bookmarkEnd w:id="2594"/>
    <w:bookmarkStart w:name="z10566" w:id="2595"/>
    <w:p>
      <w:pPr>
        <w:spacing w:after="0"/>
        <w:ind w:left="0"/>
        <w:jc w:val="both"/>
      </w:pPr>
      <w:r>
        <w:rPr>
          <w:rFonts w:ascii="Times New Roman"/>
          <w:b w:val="false"/>
          <w:i w:val="false"/>
          <w:color w:val="000000"/>
          <w:sz w:val="28"/>
        </w:rPr>
        <w:t>
      6) қолданыстағы заңнамалық актілермен көзделген өзге құқықтарды және міндеттемелерді жүзеге асыру.</w:t>
      </w:r>
    </w:p>
    <w:bookmarkEnd w:id="2595"/>
    <w:bookmarkStart w:name="z10567" w:id="2596"/>
    <w:p>
      <w:pPr>
        <w:spacing w:after="0"/>
        <w:ind w:left="0"/>
        <w:jc w:val="left"/>
      </w:pPr>
      <w:r>
        <w:rPr>
          <w:rFonts w:ascii="Times New Roman"/>
          <w:b/>
          <w:i w:val="false"/>
          <w:color w:val="000000"/>
        </w:rPr>
        <w:t xml:space="preserve"> 3. Департаменттің қызметін ұйымдастыру</w:t>
      </w:r>
    </w:p>
    <w:bookmarkEnd w:id="2596"/>
    <w:bookmarkStart w:name="z10568" w:id="2597"/>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бастық жүзеге асырады.</w:t>
      </w:r>
    </w:p>
    <w:bookmarkEnd w:id="2597"/>
    <w:bookmarkStart w:name="z10569" w:id="2598"/>
    <w:p>
      <w:pPr>
        <w:spacing w:after="0"/>
        <w:ind w:left="0"/>
        <w:jc w:val="both"/>
      </w:pPr>
      <w:r>
        <w:rPr>
          <w:rFonts w:ascii="Times New Roman"/>
          <w:b w:val="false"/>
          <w:i w:val="false"/>
          <w:color w:val="000000"/>
          <w:sz w:val="28"/>
        </w:rPr>
        <w:t>
      17. Департамент бастығы Қазақстан Республикасының құқық қорғау органдары басшылығының президенттік резервінде тұрған полиция қызметкерлерінің қатарынан, Қазақстан Республикасы Ішкі істер министрі лауазымға тағайындайды және лауазымынан босатады.</w:t>
      </w:r>
    </w:p>
    <w:bookmarkEnd w:id="2598"/>
    <w:bookmarkStart w:name="z10570" w:id="2599"/>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қызметке тағайындалатын және қызметтен босатылатын орынбасарлары болады.</w:t>
      </w:r>
    </w:p>
    <w:bookmarkEnd w:id="2599"/>
    <w:bookmarkStart w:name="z10571" w:id="2600"/>
    <w:p>
      <w:pPr>
        <w:spacing w:after="0"/>
        <w:ind w:left="0"/>
        <w:jc w:val="both"/>
      </w:pPr>
      <w:r>
        <w:rPr>
          <w:rFonts w:ascii="Times New Roman"/>
          <w:b w:val="false"/>
          <w:i w:val="false"/>
          <w:color w:val="000000"/>
          <w:sz w:val="28"/>
        </w:rPr>
        <w:t>
      19. Департамент бастығының өкілеттігі:</w:t>
      </w:r>
    </w:p>
    <w:bookmarkEnd w:id="2600"/>
    <w:bookmarkStart w:name="z10572" w:id="2601"/>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2601"/>
    <w:bookmarkStart w:name="z10573" w:id="2602"/>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2602"/>
    <w:bookmarkStart w:name="z10574" w:id="2603"/>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2603"/>
    <w:bookmarkStart w:name="z10575" w:id="2604"/>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беру, материалдық көмек көрсету, даярлау (қайта даярлау), біліктілікті арттыру, арнайы атақ беру, көтермелеу, үстемеақы төлеу және сыйақы беру мәселелерін шешеді;</w:t>
      </w:r>
    </w:p>
    <w:bookmarkEnd w:id="2604"/>
    <w:bookmarkStart w:name="z10576" w:id="2605"/>
    <w:p>
      <w:pPr>
        <w:spacing w:after="0"/>
        <w:ind w:left="0"/>
        <w:jc w:val="both"/>
      </w:pPr>
      <w:r>
        <w:rPr>
          <w:rFonts w:ascii="Times New Roman"/>
          <w:b w:val="false"/>
          <w:i w:val="false"/>
          <w:color w:val="000000"/>
          <w:sz w:val="28"/>
        </w:rPr>
        <w:t>
      5) Департамент қызметкерлері арасында тәрбие, идеологиялық және имидждік жұмысын ұйымдастырады, олардың тәртіпті, заңдылықты, құпиялық режимін сақтауын және кәсіби деңгейін арттыруды қамтамасыз етеді;</w:t>
      </w:r>
    </w:p>
    <w:bookmarkEnd w:id="2605"/>
    <w:bookmarkStart w:name="z10577" w:id="2606"/>
    <w:p>
      <w:pPr>
        <w:spacing w:after="0"/>
        <w:ind w:left="0"/>
        <w:jc w:val="both"/>
      </w:pPr>
      <w:r>
        <w:rPr>
          <w:rFonts w:ascii="Times New Roman"/>
          <w:b w:val="false"/>
          <w:i w:val="false"/>
          <w:color w:val="000000"/>
          <w:sz w:val="28"/>
        </w:rPr>
        <w:t>
      6) Департаментте және оның құрылымдық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асыруға дербес жауапты болады;</w:t>
      </w:r>
    </w:p>
    <w:bookmarkEnd w:id="2606"/>
    <w:bookmarkStart w:name="z10578" w:id="2607"/>
    <w:p>
      <w:pPr>
        <w:spacing w:after="0"/>
        <w:ind w:left="0"/>
        <w:jc w:val="both"/>
      </w:pPr>
      <w:r>
        <w:rPr>
          <w:rFonts w:ascii="Times New Roman"/>
          <w:b w:val="false"/>
          <w:i w:val="false"/>
          <w:color w:val="000000"/>
          <w:sz w:val="28"/>
        </w:rPr>
        <w:t>
      7) Департаменттің құрылымдық бөлімшелері туралы ережелерді және лауазымды адамдардың функционалдық міндеттерін бекітеді;</w:t>
      </w:r>
    </w:p>
    <w:bookmarkEnd w:id="2607"/>
    <w:bookmarkStart w:name="z10579" w:id="2608"/>
    <w:p>
      <w:pPr>
        <w:spacing w:after="0"/>
        <w:ind w:left="0"/>
        <w:jc w:val="both"/>
      </w:pPr>
      <w:r>
        <w:rPr>
          <w:rFonts w:ascii="Times New Roman"/>
          <w:b w:val="false"/>
          <w:i w:val="false"/>
          <w:color w:val="000000"/>
          <w:sz w:val="28"/>
        </w:rPr>
        <w:t>
      8) берілген құқықтар шегінде құқық қорғау қызметі туралы заңнамаға және еңбек заңнамасына сәйкес тәртіптік жаза қолданады;</w:t>
      </w:r>
    </w:p>
    <w:bookmarkEnd w:id="2608"/>
    <w:bookmarkStart w:name="z10580" w:id="2609"/>
    <w:p>
      <w:pPr>
        <w:spacing w:after="0"/>
        <w:ind w:left="0"/>
        <w:jc w:val="both"/>
      </w:pPr>
      <w:r>
        <w:rPr>
          <w:rFonts w:ascii="Times New Roman"/>
          <w:b w:val="false"/>
          <w:i w:val="false"/>
          <w:color w:val="000000"/>
          <w:sz w:val="28"/>
        </w:rPr>
        <w:t>
      9)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рұқсат береді;</w:t>
      </w:r>
    </w:p>
    <w:bookmarkEnd w:id="2609"/>
    <w:bookmarkStart w:name="z10581" w:id="2610"/>
    <w:p>
      <w:pPr>
        <w:spacing w:after="0"/>
        <w:ind w:left="0"/>
        <w:jc w:val="both"/>
      </w:pPr>
      <w:r>
        <w:rPr>
          <w:rFonts w:ascii="Times New Roman"/>
          <w:b w:val="false"/>
          <w:i w:val="false"/>
          <w:color w:val="000000"/>
          <w:sz w:val="28"/>
        </w:rPr>
        <w:t>
      10) өз құзыреті шегінде бұйрықтар шығарады;</w:t>
      </w:r>
    </w:p>
    <w:bookmarkEnd w:id="2610"/>
    <w:bookmarkStart w:name="z10582" w:id="2611"/>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2611"/>
    <w:bookmarkStart w:name="z10583" w:id="2612"/>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адам жүзеге асырады.</w:t>
      </w:r>
    </w:p>
    <w:bookmarkEnd w:id="2612"/>
    <w:bookmarkStart w:name="z10584" w:id="2613"/>
    <w:p>
      <w:pPr>
        <w:spacing w:after="0"/>
        <w:ind w:left="0"/>
        <w:jc w:val="both"/>
      </w:pPr>
      <w:r>
        <w:rPr>
          <w:rFonts w:ascii="Times New Roman"/>
          <w:b w:val="false"/>
          <w:i w:val="false"/>
          <w:color w:val="000000"/>
          <w:sz w:val="28"/>
        </w:rPr>
        <w:t>
      20. Департамент бастығы қолданыстағы заңнамаға сәйкес өз орынбасарларының өкілеттіктерін белгілейді.</w:t>
      </w:r>
    </w:p>
    <w:bookmarkEnd w:id="2613"/>
    <w:bookmarkStart w:name="z10585" w:id="2614"/>
    <w:p>
      <w:pPr>
        <w:spacing w:after="0"/>
        <w:ind w:left="0"/>
        <w:jc w:val="left"/>
      </w:pPr>
      <w:r>
        <w:rPr>
          <w:rFonts w:ascii="Times New Roman"/>
          <w:b/>
          <w:i w:val="false"/>
          <w:color w:val="000000"/>
        </w:rPr>
        <w:t xml:space="preserve"> 4. Департаменттің мүлкі</w:t>
      </w:r>
    </w:p>
    <w:bookmarkEnd w:id="2614"/>
    <w:bookmarkStart w:name="z10586" w:id="2615"/>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2615"/>
    <w:bookmarkStart w:name="z10587" w:id="2616"/>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2616"/>
    <w:bookmarkStart w:name="z10588" w:id="2617"/>
    <w:p>
      <w:pPr>
        <w:spacing w:after="0"/>
        <w:ind w:left="0"/>
        <w:jc w:val="both"/>
      </w:pPr>
      <w:r>
        <w:rPr>
          <w:rFonts w:ascii="Times New Roman"/>
          <w:b w:val="false"/>
          <w:i w:val="false"/>
          <w:color w:val="000000"/>
          <w:sz w:val="28"/>
        </w:rPr>
        <w:t>
      22. Департаментке бекітілген мүлік республикалық және коммуналдық меншікке жатады.</w:t>
      </w:r>
    </w:p>
    <w:bookmarkEnd w:id="2617"/>
    <w:bookmarkStart w:name="z10589" w:id="2618"/>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618"/>
    <w:bookmarkStart w:name="z10590" w:id="2619"/>
    <w:p>
      <w:pPr>
        <w:spacing w:after="0"/>
        <w:ind w:left="0"/>
        <w:jc w:val="left"/>
      </w:pPr>
      <w:r>
        <w:rPr>
          <w:rFonts w:ascii="Times New Roman"/>
          <w:b/>
          <w:i w:val="false"/>
          <w:color w:val="000000"/>
        </w:rPr>
        <w:t xml:space="preserve"> 5. Департаментті қайта ұйымдастыру және тарату</w:t>
      </w:r>
    </w:p>
    <w:bookmarkEnd w:id="2619"/>
    <w:bookmarkStart w:name="z10591" w:id="262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6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16-қосымша</w:t>
            </w:r>
          </w:p>
        </w:tc>
      </w:tr>
    </w:tbl>
    <w:bookmarkStart w:name="z2419" w:id="2621"/>
    <w:p>
      <w:pPr>
        <w:spacing w:after="0"/>
        <w:ind w:left="0"/>
        <w:jc w:val="left"/>
      </w:pPr>
      <w:r>
        <w:rPr>
          <w:rFonts w:ascii="Times New Roman"/>
          <w:b/>
          <w:i w:val="false"/>
          <w:color w:val="000000"/>
        </w:rPr>
        <w:t xml:space="preserve"> Қазақстан Республикасы Ішкі істер министрлігі Қызылорда облысының Полиция департаменті туралы ереже</w:t>
      </w:r>
    </w:p>
    <w:bookmarkEnd w:id="2621"/>
    <w:p>
      <w:pPr>
        <w:spacing w:after="0"/>
        <w:ind w:left="0"/>
        <w:jc w:val="both"/>
      </w:pPr>
      <w:r>
        <w:rPr>
          <w:rFonts w:ascii="Times New Roman"/>
          <w:b w:val="false"/>
          <w:i w:val="false"/>
          <w:color w:val="ff0000"/>
          <w:sz w:val="28"/>
        </w:rPr>
        <w:t xml:space="preserve">
      Ескерту. Ереже жаңа редакцияда – ҚР Ішкі істер министрінің 11.04.2023 </w:t>
      </w:r>
      <w:r>
        <w:rPr>
          <w:rFonts w:ascii="Times New Roman"/>
          <w:b w:val="false"/>
          <w:i w:val="false"/>
          <w:color w:val="ff0000"/>
          <w:sz w:val="28"/>
        </w:rPr>
        <w:t>№ 287</w:t>
      </w:r>
      <w:r>
        <w:rPr>
          <w:rFonts w:ascii="Times New Roman"/>
          <w:b w:val="false"/>
          <w:i w:val="false"/>
          <w:color w:val="ff0000"/>
          <w:sz w:val="28"/>
        </w:rPr>
        <w:t xml:space="preserve"> бұйрығымен.</w:t>
      </w:r>
    </w:p>
    <w:bookmarkStart w:name="z10592" w:id="2622"/>
    <w:p>
      <w:pPr>
        <w:spacing w:after="0"/>
        <w:ind w:left="0"/>
        <w:jc w:val="left"/>
      </w:pPr>
      <w:r>
        <w:rPr>
          <w:rFonts w:ascii="Times New Roman"/>
          <w:b/>
          <w:i w:val="false"/>
          <w:color w:val="000000"/>
        </w:rPr>
        <w:t xml:space="preserve"> 1. Жалпы ережелер</w:t>
      </w:r>
    </w:p>
    <w:bookmarkEnd w:id="2622"/>
    <w:bookmarkStart w:name="z10593" w:id="2623"/>
    <w:p>
      <w:pPr>
        <w:spacing w:after="0"/>
        <w:ind w:left="0"/>
        <w:jc w:val="both"/>
      </w:pPr>
      <w:r>
        <w:rPr>
          <w:rFonts w:ascii="Times New Roman"/>
          <w:b w:val="false"/>
          <w:i w:val="false"/>
          <w:color w:val="000000"/>
          <w:sz w:val="28"/>
        </w:rPr>
        <w:t>
      1. Қызылорда облысының Полиция департаменті (бұдан әрі–Департамент) Қазақстан Республикасы Ішкі істер министрлігінің (бұдан әрі-Министрлік) облыс аумағындағы полиция органдары мен бөліністеріне басшылық етуді жүзеге асыратын аумақтық бөлінісі болып табылады.</w:t>
      </w:r>
    </w:p>
    <w:bookmarkEnd w:id="2623"/>
    <w:bookmarkStart w:name="z10594" w:id="262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624"/>
    <w:bookmarkStart w:name="z10595" w:id="2625"/>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2625"/>
    <w:bookmarkStart w:name="z10596" w:id="2626"/>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626"/>
    <w:bookmarkStart w:name="z10597" w:id="2627"/>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болуға құқығы бар.</w:t>
      </w:r>
    </w:p>
    <w:bookmarkEnd w:id="2627"/>
    <w:bookmarkStart w:name="z10598" w:id="2628"/>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2628"/>
    <w:bookmarkStart w:name="z10599" w:id="2629"/>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2629"/>
    <w:bookmarkStart w:name="z10600" w:id="2630"/>
    <w:p>
      <w:pPr>
        <w:spacing w:after="0"/>
        <w:ind w:left="0"/>
        <w:jc w:val="both"/>
      </w:pPr>
      <w:r>
        <w:rPr>
          <w:rFonts w:ascii="Times New Roman"/>
          <w:b w:val="false"/>
          <w:i w:val="false"/>
          <w:color w:val="000000"/>
          <w:sz w:val="28"/>
        </w:rPr>
        <w:t>
      8. Департаменттің орналасқан жері: индексі 120014, Қазақстан Республикасы, Қызылорда облысы, Қызылорда қаласы, Қорқыт Ата көшесі, 18-үй.</w:t>
      </w:r>
    </w:p>
    <w:bookmarkEnd w:id="2630"/>
    <w:bookmarkStart w:name="z10601" w:id="2631"/>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Қызылорда облысының Полиция департаменті" мемлекеттік мекемесі.</w:t>
      </w:r>
    </w:p>
    <w:bookmarkEnd w:id="2631"/>
    <w:bookmarkStart w:name="z10602" w:id="263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632"/>
    <w:bookmarkStart w:name="z10603" w:id="2633"/>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2633"/>
    <w:bookmarkStart w:name="z10604" w:id="2634"/>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2634"/>
    <w:bookmarkStart w:name="z10605" w:id="2635"/>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635"/>
    <w:bookmarkStart w:name="z10606" w:id="2636"/>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міндеттемелері</w:t>
      </w:r>
    </w:p>
    <w:bookmarkEnd w:id="2636"/>
    <w:bookmarkStart w:name="z10607" w:id="2637"/>
    <w:p>
      <w:pPr>
        <w:spacing w:after="0"/>
        <w:ind w:left="0"/>
        <w:jc w:val="both"/>
      </w:pPr>
      <w:r>
        <w:rPr>
          <w:rFonts w:ascii="Times New Roman"/>
          <w:b w:val="false"/>
          <w:i w:val="false"/>
          <w:color w:val="000000"/>
          <w:sz w:val="28"/>
        </w:rPr>
        <w:t>
      13. Департаменттің міндеттері:</w:t>
      </w:r>
    </w:p>
    <w:bookmarkEnd w:id="2637"/>
    <w:bookmarkStart w:name="z10608" w:id="2638"/>
    <w:p>
      <w:pPr>
        <w:spacing w:after="0"/>
        <w:ind w:left="0"/>
        <w:jc w:val="both"/>
      </w:pPr>
      <w:r>
        <w:rPr>
          <w:rFonts w:ascii="Times New Roman"/>
          <w:b w:val="false"/>
          <w:i w:val="false"/>
          <w:color w:val="000000"/>
          <w:sz w:val="28"/>
        </w:rPr>
        <w:t>
      1) құқық бұзушылықтар профилактикасы;</w:t>
      </w:r>
    </w:p>
    <w:bookmarkEnd w:id="2638"/>
    <w:bookmarkStart w:name="z10609" w:id="2639"/>
    <w:p>
      <w:pPr>
        <w:spacing w:after="0"/>
        <w:ind w:left="0"/>
        <w:jc w:val="both"/>
      </w:pPr>
      <w:r>
        <w:rPr>
          <w:rFonts w:ascii="Times New Roman"/>
          <w:b w:val="false"/>
          <w:i w:val="false"/>
          <w:color w:val="000000"/>
          <w:sz w:val="28"/>
        </w:rPr>
        <w:t>
      2) қоғамдық тәртіпті сақтау және жол қауіпсіздігін қамтамасыз ету;</w:t>
      </w:r>
    </w:p>
    <w:bookmarkEnd w:id="2639"/>
    <w:bookmarkStart w:name="z10610" w:id="2640"/>
    <w:p>
      <w:pPr>
        <w:spacing w:after="0"/>
        <w:ind w:left="0"/>
        <w:jc w:val="both"/>
      </w:pPr>
      <w:r>
        <w:rPr>
          <w:rFonts w:ascii="Times New Roman"/>
          <w:b w:val="false"/>
          <w:i w:val="false"/>
          <w:color w:val="000000"/>
          <w:sz w:val="28"/>
        </w:rPr>
        <w:t>
      3) қылмысқа қарсы күрес;</w:t>
      </w:r>
    </w:p>
    <w:bookmarkEnd w:id="2640"/>
    <w:bookmarkStart w:name="z10611" w:id="2641"/>
    <w:p>
      <w:pPr>
        <w:spacing w:after="0"/>
        <w:ind w:left="0"/>
        <w:jc w:val="both"/>
      </w:pPr>
      <w:r>
        <w:rPr>
          <w:rFonts w:ascii="Times New Roman"/>
          <w:b w:val="false"/>
          <w:i w:val="false"/>
          <w:color w:val="000000"/>
          <w:sz w:val="28"/>
        </w:rPr>
        <w:t>
      4) әкімшілік жазаны орындау;</w:t>
      </w:r>
    </w:p>
    <w:bookmarkEnd w:id="2641"/>
    <w:bookmarkStart w:name="z10612" w:id="2642"/>
    <w:p>
      <w:pPr>
        <w:spacing w:after="0"/>
        <w:ind w:left="0"/>
        <w:jc w:val="both"/>
      </w:pPr>
      <w:r>
        <w:rPr>
          <w:rFonts w:ascii="Times New Roman"/>
          <w:b w:val="false"/>
          <w:i w:val="false"/>
          <w:color w:val="000000"/>
          <w:sz w:val="28"/>
        </w:rPr>
        <w:t>
      5) Департаментке Қазақстан Республикасының заңдарымен және Қазақстан Республикасы Президентінің актілерімен жүктелген өзге де міндеттер.</w:t>
      </w:r>
    </w:p>
    <w:bookmarkEnd w:id="2642"/>
    <w:bookmarkStart w:name="z10613" w:id="2643"/>
    <w:p>
      <w:pPr>
        <w:spacing w:after="0"/>
        <w:ind w:left="0"/>
        <w:jc w:val="both"/>
      </w:pPr>
      <w:r>
        <w:rPr>
          <w:rFonts w:ascii="Times New Roman"/>
          <w:b w:val="false"/>
          <w:i w:val="false"/>
          <w:color w:val="000000"/>
          <w:sz w:val="28"/>
        </w:rPr>
        <w:t>
      14. Функциялары:</w:t>
      </w:r>
    </w:p>
    <w:bookmarkEnd w:id="2643"/>
    <w:bookmarkStart w:name="z10614" w:id="2644"/>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2644"/>
    <w:bookmarkStart w:name="z10615" w:id="2645"/>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2645"/>
    <w:bookmarkStart w:name="z10616" w:id="2646"/>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2646"/>
    <w:bookmarkStart w:name="z10617" w:id="2647"/>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жұмысына қатысады;</w:t>
      </w:r>
    </w:p>
    <w:bookmarkEnd w:id="2647"/>
    <w:bookmarkStart w:name="z10618" w:id="2648"/>
    <w:p>
      <w:pPr>
        <w:spacing w:after="0"/>
        <w:ind w:left="0"/>
        <w:jc w:val="both"/>
      </w:pPr>
      <w:r>
        <w:rPr>
          <w:rFonts w:ascii="Times New Roman"/>
          <w:b w:val="false"/>
          <w:i w:val="false"/>
          <w:color w:val="000000"/>
          <w:sz w:val="28"/>
        </w:rPr>
        <w:t>
      5) Қазақстан Республикасының заңнамасына сәйкес қоғамдық тәртіпті сақтауды жетілдіруге, құқық бұзушылықтар мен қылмыстардың профилактикасына бағытталған шаралардың іске асырылуын қамтамасыз етеді;</w:t>
      </w:r>
    </w:p>
    <w:bookmarkEnd w:id="2648"/>
    <w:bookmarkStart w:name="z10619" w:id="2649"/>
    <w:p>
      <w:pPr>
        <w:spacing w:after="0"/>
        <w:ind w:left="0"/>
        <w:jc w:val="both"/>
      </w:pPr>
      <w:r>
        <w:rPr>
          <w:rFonts w:ascii="Times New Roman"/>
          <w:b w:val="false"/>
          <w:i w:val="false"/>
          <w:color w:val="000000"/>
          <w:sz w:val="28"/>
        </w:rPr>
        <w:t>
      6) жол жүрісі қауіпсіздігін қамтамасыз ету бойынша бақылауды жүзеге асырады және шаралар қабылдайды, орындау үшін міндетті нұсқамалар береді;</w:t>
      </w:r>
    </w:p>
    <w:bookmarkEnd w:id="2649"/>
    <w:bookmarkStart w:name="z10620" w:id="2650"/>
    <w:p>
      <w:pPr>
        <w:spacing w:after="0"/>
        <w:ind w:left="0"/>
        <w:jc w:val="both"/>
      </w:pPr>
      <w:r>
        <w:rPr>
          <w:rFonts w:ascii="Times New Roman"/>
          <w:b w:val="false"/>
          <w:i w:val="false"/>
          <w:color w:val="000000"/>
          <w:sz w:val="28"/>
        </w:rPr>
        <w:t>
      7) құқық бұзушылықты және қылмысты анықтау, жолын кесу және алдын алу бойынша профилактикалық қызметті қамтамасыз етеді;</w:t>
      </w:r>
    </w:p>
    <w:bookmarkEnd w:id="2650"/>
    <w:bookmarkStart w:name="z10621" w:id="2651"/>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2651"/>
    <w:bookmarkStart w:name="z10622" w:id="2652"/>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2652"/>
    <w:bookmarkStart w:name="z10623" w:id="2653"/>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2653"/>
    <w:bookmarkStart w:name="z10624" w:id="2654"/>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2654"/>
    <w:bookmarkStart w:name="z10625" w:id="2655"/>
    <w:p>
      <w:pPr>
        <w:spacing w:after="0"/>
        <w:ind w:left="0"/>
        <w:jc w:val="both"/>
      </w:pPr>
      <w:r>
        <w:rPr>
          <w:rFonts w:ascii="Times New Roman"/>
          <w:b w:val="false"/>
          <w:i w:val="false"/>
          <w:color w:val="000000"/>
          <w:sz w:val="28"/>
        </w:rPr>
        <w:t>
      12) ішкі істер органдарының есебінде тұрған адамдардың, оның ішінде кәмелетке толмағандардың мінез-құлқына профилактикалық бақылауды қамтамасыз етеді;</w:t>
      </w:r>
    </w:p>
    <w:bookmarkEnd w:id="2655"/>
    <w:bookmarkStart w:name="z10626" w:id="2656"/>
    <w:p>
      <w:pPr>
        <w:spacing w:after="0"/>
        <w:ind w:left="0"/>
        <w:jc w:val="both"/>
      </w:pPr>
      <w:r>
        <w:rPr>
          <w:rFonts w:ascii="Times New Roman"/>
          <w:b w:val="false"/>
          <w:i w:val="false"/>
          <w:color w:val="000000"/>
          <w:sz w:val="28"/>
        </w:rPr>
        <w:t>
      13) қамауға алынған және сотталғандарды күзетуді және айдауылдауды жүзеге асырады;</w:t>
      </w:r>
    </w:p>
    <w:bookmarkEnd w:id="2656"/>
    <w:bookmarkStart w:name="z10627" w:id="2657"/>
    <w:p>
      <w:pPr>
        <w:spacing w:after="0"/>
        <w:ind w:left="0"/>
        <w:jc w:val="both"/>
      </w:pPr>
      <w:r>
        <w:rPr>
          <w:rFonts w:ascii="Times New Roman"/>
          <w:b w:val="false"/>
          <w:i w:val="false"/>
          <w:color w:val="000000"/>
          <w:sz w:val="28"/>
        </w:rPr>
        <w:t>
      14) ішкі істер органдарының арнайы мекемелерінде ұсталатын адамдардың санитариялық-эпидимиологиялық саламаттылығын және денсаулығын қорғауды қамтамасыз етеді (әкімшілік қамауға алынған адамдар үшін арнайы қабылдағыш, белгілі бір тұрғылықты жері жоқ адамдар үшін қабылдағыш–таратушы, уақытша ұстау изоляторы);</w:t>
      </w:r>
    </w:p>
    <w:bookmarkEnd w:id="2657"/>
    <w:bookmarkStart w:name="z10628" w:id="2658"/>
    <w:p>
      <w:pPr>
        <w:spacing w:after="0"/>
        <w:ind w:left="0"/>
        <w:jc w:val="both"/>
      </w:pPr>
      <w:r>
        <w:rPr>
          <w:rFonts w:ascii="Times New Roman"/>
          <w:b w:val="false"/>
          <w:i w:val="false"/>
          <w:color w:val="000000"/>
          <w:sz w:val="28"/>
        </w:rPr>
        <w:t>
      15) азаматтық және қызметтік қару мен оның патрондарының айналымына мемлекеттік бақылауды жүзеге асырады;</w:t>
      </w:r>
    </w:p>
    <w:bookmarkEnd w:id="2658"/>
    <w:bookmarkStart w:name="z10629" w:id="2659"/>
    <w:p>
      <w:pPr>
        <w:spacing w:after="0"/>
        <w:ind w:left="0"/>
        <w:jc w:val="both"/>
      </w:pPr>
      <w:r>
        <w:rPr>
          <w:rFonts w:ascii="Times New Roman"/>
          <w:b w:val="false"/>
          <w:i w:val="false"/>
          <w:color w:val="000000"/>
          <w:sz w:val="28"/>
        </w:rPr>
        <w:t>
      16) әйелдерге қатысты құқық бұзушылықтың алдын алу бойынша профилактикалық қызметін жүзеге асырады;</w:t>
      </w:r>
    </w:p>
    <w:bookmarkEnd w:id="2659"/>
    <w:bookmarkStart w:name="z10630" w:id="2660"/>
    <w:p>
      <w:pPr>
        <w:spacing w:after="0"/>
        <w:ind w:left="0"/>
        <w:jc w:val="both"/>
      </w:pPr>
      <w:r>
        <w:rPr>
          <w:rFonts w:ascii="Times New Roman"/>
          <w:b w:val="false"/>
          <w:i w:val="false"/>
          <w:color w:val="000000"/>
          <w:sz w:val="28"/>
        </w:rPr>
        <w:t>
      17) қоғамдық тәртіпті сақтауға және құқық бұзушылық профилактикасына қатысатын азаматтармен және ұйымдармен өзара іс-қимыл жасасады;</w:t>
      </w:r>
    </w:p>
    <w:bookmarkEnd w:id="2660"/>
    <w:bookmarkStart w:name="z10631" w:id="2661"/>
    <w:p>
      <w:pPr>
        <w:spacing w:after="0"/>
        <w:ind w:left="0"/>
        <w:jc w:val="both"/>
      </w:pPr>
      <w:r>
        <w:rPr>
          <w:rFonts w:ascii="Times New Roman"/>
          <w:b w:val="false"/>
          <w:i w:val="false"/>
          <w:color w:val="000000"/>
          <w:sz w:val="28"/>
        </w:rPr>
        <w:t>
      18) жол жүрісін реттеуді қамтамасыз етеді, сондай-ақ жолдарды жобалау, салу, жөндеу, күтіп ұстау және басқару кезінде, оның ішінде мүгедектігі бар адамдардың тең қолжетімділігін қамтамасыз ету мақсатында олардың қажеттіліктерін ескере отырып, жол инфрақұрылымын жақсарту жөнінде ұсыныстар енгізеді;</w:t>
      </w:r>
    </w:p>
    <w:bookmarkEnd w:id="2661"/>
    <w:bookmarkStart w:name="z10632" w:id="2662"/>
    <w:p>
      <w:pPr>
        <w:spacing w:after="0"/>
        <w:ind w:left="0"/>
        <w:jc w:val="both"/>
      </w:pPr>
      <w:r>
        <w:rPr>
          <w:rFonts w:ascii="Times New Roman"/>
          <w:b w:val="false"/>
          <w:i w:val="false"/>
          <w:color w:val="000000"/>
          <w:sz w:val="28"/>
        </w:rPr>
        <w:t>
      19) көлік құралдарының иелері мен жолаушылар тасымалдаушыларының көлік құралдары иелері мен тасымалдаушылардың заңнамада белгіленген азаматтық-құқықтық жауапкершілігін міндетті сақтандыру шартын жасасу жөніндегі міндеттерді орындауын бақылауды жүзеге асырады;</w:t>
      </w:r>
    </w:p>
    <w:bookmarkEnd w:id="2662"/>
    <w:bookmarkStart w:name="z10633" w:id="2663"/>
    <w:p>
      <w:pPr>
        <w:spacing w:after="0"/>
        <w:ind w:left="0"/>
        <w:jc w:val="both"/>
      </w:pPr>
      <w:r>
        <w:rPr>
          <w:rFonts w:ascii="Times New Roman"/>
          <w:b w:val="false"/>
          <w:i w:val="false"/>
          <w:color w:val="000000"/>
          <w:sz w:val="28"/>
        </w:rPr>
        <w:t>
      20) жол жүрісі қауіпсіздігінің қамтамасыз етілуін бақылауды жүзеге асырады және орындалуы міндетті нұсқамалар береді;</w:t>
      </w:r>
    </w:p>
    <w:bookmarkEnd w:id="2663"/>
    <w:bookmarkStart w:name="z10634" w:id="2664"/>
    <w:p>
      <w:pPr>
        <w:spacing w:after="0"/>
        <w:ind w:left="0"/>
        <w:jc w:val="both"/>
      </w:pPr>
      <w:r>
        <w:rPr>
          <w:rFonts w:ascii="Times New Roman"/>
          <w:b w:val="false"/>
          <w:i w:val="false"/>
          <w:color w:val="000000"/>
          <w:sz w:val="28"/>
        </w:rPr>
        <w:t>
      21) жол жүрісі және оның қауіпсіздігін қамтамасыз ету саласындағы мемлекеттік ақпараттық жүйелерді пайдаланады;</w:t>
      </w:r>
    </w:p>
    <w:bookmarkEnd w:id="2664"/>
    <w:bookmarkStart w:name="z10635" w:id="2665"/>
    <w:p>
      <w:pPr>
        <w:spacing w:after="0"/>
        <w:ind w:left="0"/>
        <w:jc w:val="both"/>
      </w:pPr>
      <w:r>
        <w:rPr>
          <w:rFonts w:ascii="Times New Roman"/>
          <w:b w:val="false"/>
          <w:i w:val="false"/>
          <w:color w:val="000000"/>
          <w:sz w:val="28"/>
        </w:rPr>
        <w:t>
      22) жергілікті атқарушы орган жанындағы Құқық бұзушылық профилактикасы жөніндегі ведомствоаралық комиссияның қызметін қамтамасыз етеді;</w:t>
      </w:r>
    </w:p>
    <w:bookmarkEnd w:id="2665"/>
    <w:bookmarkStart w:name="z10636" w:id="2666"/>
    <w:p>
      <w:pPr>
        <w:spacing w:after="0"/>
        <w:ind w:left="0"/>
        <w:jc w:val="both"/>
      </w:pPr>
      <w:r>
        <w:rPr>
          <w:rFonts w:ascii="Times New Roman"/>
          <w:b w:val="false"/>
          <w:i w:val="false"/>
          <w:color w:val="000000"/>
          <w:sz w:val="28"/>
        </w:rPr>
        <w:t>
      23) жол жүрісі қауіпсіздігін қамтамасыз ету саласындағы жұмысты арттыруға және жетілдіруге бағытталған шараларды әзірлеуге қатысады;</w:t>
      </w:r>
    </w:p>
    <w:bookmarkEnd w:id="2666"/>
    <w:bookmarkStart w:name="z10637" w:id="2667"/>
    <w:p>
      <w:pPr>
        <w:spacing w:after="0"/>
        <w:ind w:left="0"/>
        <w:jc w:val="both"/>
      </w:pPr>
      <w:r>
        <w:rPr>
          <w:rFonts w:ascii="Times New Roman"/>
          <w:b w:val="false"/>
          <w:i w:val="false"/>
          <w:color w:val="000000"/>
          <w:sz w:val="28"/>
        </w:rPr>
        <w:t>
      24) жол жүрісі және оның қауіпсіздігін қамтамасыз ету саласындағы мемлекеттік органдардың қызметін салааралық үйлестіруді жүзеге асырады;</w:t>
      </w:r>
    </w:p>
    <w:bookmarkEnd w:id="2667"/>
    <w:bookmarkStart w:name="z10638" w:id="2668"/>
    <w:p>
      <w:pPr>
        <w:spacing w:after="0"/>
        <w:ind w:left="0"/>
        <w:jc w:val="both"/>
      </w:pPr>
      <w:r>
        <w:rPr>
          <w:rFonts w:ascii="Times New Roman"/>
          <w:b w:val="false"/>
          <w:i w:val="false"/>
          <w:color w:val="000000"/>
          <w:sz w:val="28"/>
        </w:rPr>
        <w:t>
      25) жүргізуші куәліктерін беруді, сәйкестендіру нөмірі бойынша көлік құралдарын мемлекеттік тіркеуді және оларды есепке алуды ұйымдастырады;</w:t>
      </w:r>
    </w:p>
    <w:bookmarkEnd w:id="2668"/>
    <w:bookmarkStart w:name="z10639" w:id="2669"/>
    <w:p>
      <w:pPr>
        <w:spacing w:after="0"/>
        <w:ind w:left="0"/>
        <w:jc w:val="both"/>
      </w:pPr>
      <w:r>
        <w:rPr>
          <w:rFonts w:ascii="Times New Roman"/>
          <w:b w:val="false"/>
          <w:i w:val="false"/>
          <w:color w:val="000000"/>
          <w:sz w:val="28"/>
        </w:rPr>
        <w:t>
      26) кәмелетке толмағандарды құқық бұзушылықтар, қоғамға жат іс-әрекеттер жасауға тартатын не балаларға қатысты басқа да құқыққа қарсы іс-әрекеттер жасайтын адамдарды анықтайды және оларды Қазақстан Республикасының заңдарында көзделген жауаптылыққа тарту бойынша шаралар қолданады;</w:t>
      </w:r>
    </w:p>
    <w:bookmarkEnd w:id="2669"/>
    <w:bookmarkStart w:name="z10640" w:id="2670"/>
    <w:p>
      <w:pPr>
        <w:spacing w:after="0"/>
        <w:ind w:left="0"/>
        <w:jc w:val="both"/>
      </w:pPr>
      <w:r>
        <w:rPr>
          <w:rFonts w:ascii="Times New Roman"/>
          <w:b w:val="false"/>
          <w:i w:val="false"/>
          <w:color w:val="000000"/>
          <w:sz w:val="28"/>
        </w:rPr>
        <w:t>
      27) мүдделі мемлекеттік органдарға ықпал ететін себептер мен жағдайларды жою үшін ұсынымдар енгізе отырып, кәмелетке толмағандар жасаған немесе оларға қатысты жасалған құқық бұзушылықтар фактілерінің алдын алу бойынша шаралар қабылдайды, олардың орындалуын бақылауды қамтамасыз етеді;</w:t>
      </w:r>
    </w:p>
    <w:bookmarkEnd w:id="2670"/>
    <w:bookmarkStart w:name="z10641" w:id="2671"/>
    <w:p>
      <w:pPr>
        <w:spacing w:after="0"/>
        <w:ind w:left="0"/>
        <w:jc w:val="both"/>
      </w:pPr>
      <w:r>
        <w:rPr>
          <w:rFonts w:ascii="Times New Roman"/>
          <w:b w:val="false"/>
          <w:i w:val="false"/>
          <w:color w:val="000000"/>
          <w:sz w:val="28"/>
        </w:rPr>
        <w:t>
      28) жаппай тәртіпсіздіктердің жолын кесуге қатысады, оның ішінде түзеу мекемелерінде;</w:t>
      </w:r>
    </w:p>
    <w:bookmarkEnd w:id="2671"/>
    <w:bookmarkStart w:name="z10642" w:id="2672"/>
    <w:p>
      <w:pPr>
        <w:spacing w:after="0"/>
        <w:ind w:left="0"/>
        <w:jc w:val="both"/>
      </w:pPr>
      <w:r>
        <w:rPr>
          <w:rFonts w:ascii="Times New Roman"/>
          <w:b w:val="false"/>
          <w:i w:val="false"/>
          <w:color w:val="000000"/>
          <w:sz w:val="28"/>
        </w:rPr>
        <w:t>
      29) құзыреті шегінде әкімшілік құқық бұзушылық туралы істер бойынша іс жүргізуді жүзеге асырады және әкімшілік заңнаманы іске асыру кезінде заңдылықтың сақталуын бақылайды;</w:t>
      </w:r>
    </w:p>
    <w:bookmarkEnd w:id="2672"/>
    <w:bookmarkStart w:name="z10643" w:id="2673"/>
    <w:p>
      <w:pPr>
        <w:spacing w:after="0"/>
        <w:ind w:left="0"/>
        <w:jc w:val="both"/>
      </w:pPr>
      <w:r>
        <w:rPr>
          <w:rFonts w:ascii="Times New Roman"/>
          <w:b w:val="false"/>
          <w:i w:val="false"/>
          <w:color w:val="000000"/>
          <w:sz w:val="28"/>
        </w:rPr>
        <w:t>
      30) карантиндік, санитариялық-эпидемияға қарсы және табиғатты қорғау іс-шараларына қатысады;</w:t>
      </w:r>
    </w:p>
    <w:bookmarkEnd w:id="2673"/>
    <w:bookmarkStart w:name="z10644" w:id="2674"/>
    <w:p>
      <w:pPr>
        <w:spacing w:after="0"/>
        <w:ind w:left="0"/>
        <w:jc w:val="both"/>
      </w:pPr>
      <w:r>
        <w:rPr>
          <w:rFonts w:ascii="Times New Roman"/>
          <w:b w:val="false"/>
          <w:i w:val="false"/>
          <w:color w:val="000000"/>
          <w:sz w:val="28"/>
        </w:rPr>
        <w:t>
      31) жеке және заңды тұлғаларға қылмыстық немесе әкімшілік құқық бұзушылықтар жасауға ықпал ететін себептер мен жағдайларды жою туралы орындалуы міндетті нұсқамалар, ұсынымдар енгізеді;</w:t>
      </w:r>
    </w:p>
    <w:bookmarkEnd w:id="2674"/>
    <w:bookmarkStart w:name="z10645" w:id="2675"/>
    <w:p>
      <w:pPr>
        <w:spacing w:after="0"/>
        <w:ind w:left="0"/>
        <w:jc w:val="both"/>
      </w:pPr>
      <w:r>
        <w:rPr>
          <w:rFonts w:ascii="Times New Roman"/>
          <w:b w:val="false"/>
          <w:i w:val="false"/>
          <w:color w:val="000000"/>
          <w:sz w:val="28"/>
        </w:rPr>
        <w:t>
      32) жедел-профилактикалық, іздестіру және өзге де арнайы іс-шараларды жүргізу кезінде бақылау-өткізу пункттерін белгілейді;</w:t>
      </w:r>
    </w:p>
    <w:bookmarkEnd w:id="2675"/>
    <w:bookmarkStart w:name="z10646" w:id="2676"/>
    <w:p>
      <w:pPr>
        <w:spacing w:after="0"/>
        <w:ind w:left="0"/>
        <w:jc w:val="both"/>
      </w:pPr>
      <w:r>
        <w:rPr>
          <w:rFonts w:ascii="Times New Roman"/>
          <w:b w:val="false"/>
          <w:i w:val="false"/>
          <w:color w:val="000000"/>
          <w:sz w:val="28"/>
        </w:rPr>
        <w:t>
      33) заңнамаға сәйкес қаруды, оқ-дәрілерді, есірткі құралдарын, психотроптық заттар мен прекурсорларды, сондай-ақ тыйым салынған өзге де заттарды алып қою бойынша профилактикалық іс-шаралар жүргізуді ұйымдастырады;</w:t>
      </w:r>
    </w:p>
    <w:bookmarkEnd w:id="2676"/>
    <w:bookmarkStart w:name="z10647" w:id="2677"/>
    <w:p>
      <w:pPr>
        <w:spacing w:after="0"/>
        <w:ind w:left="0"/>
        <w:jc w:val="both"/>
      </w:pPr>
      <w:r>
        <w:rPr>
          <w:rFonts w:ascii="Times New Roman"/>
          <w:b w:val="false"/>
          <w:i w:val="false"/>
          <w:color w:val="000000"/>
          <w:sz w:val="28"/>
        </w:rPr>
        <w:t>
      34) ата-анасының қамқорлығынсыз қалған балаларды мемлекеттік мекемелерге жіберу немесе кәмелетке толмағандарды қамқоршылыққа немесе қорғаншылыққа алуды ресімдеу жөніндегі қызметті ұйымдастырады;</w:t>
      </w:r>
    </w:p>
    <w:bookmarkEnd w:id="2677"/>
    <w:bookmarkStart w:name="z10648" w:id="2678"/>
    <w:p>
      <w:pPr>
        <w:spacing w:after="0"/>
        <w:ind w:left="0"/>
        <w:jc w:val="both"/>
      </w:pPr>
      <w:r>
        <w:rPr>
          <w:rFonts w:ascii="Times New Roman"/>
          <w:b w:val="false"/>
          <w:i w:val="false"/>
          <w:color w:val="000000"/>
          <w:sz w:val="28"/>
        </w:rPr>
        <w:t>
      35) полиция органдарының арнаулы мекемелерінде қылмыстық құқық бұзушылықтар жасауда күдіктілер мен айыпталушыларды, тұрғылықты жері және құжаттары белгісіз адамдарды, әкімшілік қамауға алынғандарды ұстауды, күдіктілер мен айыпталушыларды айдауылмен алып жүруді, оларға қатысты қылмыстық (әкімшілік) процесті жүргізетін органдардың қаулыларын, ұйғарымдары мен үкімдерін орындауды ұйымдастырады;</w:t>
      </w:r>
    </w:p>
    <w:bookmarkEnd w:id="2678"/>
    <w:bookmarkStart w:name="z10649" w:id="2679"/>
    <w:p>
      <w:pPr>
        <w:spacing w:after="0"/>
        <w:ind w:left="0"/>
        <w:jc w:val="both"/>
      </w:pPr>
      <w:r>
        <w:rPr>
          <w:rFonts w:ascii="Times New Roman"/>
          <w:b w:val="false"/>
          <w:i w:val="false"/>
          <w:color w:val="000000"/>
          <w:sz w:val="28"/>
        </w:rPr>
        <w:t>
      36) елдегі қоғамдық-саяси ахуалға мониторингті қамтамасыз етеді және оны тұрақсыздандыру әрекеттеріне уақтылы ден қою жөнінде шаралар қабылдайды;</w:t>
      </w:r>
    </w:p>
    <w:bookmarkEnd w:id="2679"/>
    <w:bookmarkStart w:name="z10650" w:id="2680"/>
    <w:p>
      <w:pPr>
        <w:spacing w:after="0"/>
        <w:ind w:left="0"/>
        <w:jc w:val="both"/>
      </w:pPr>
      <w:r>
        <w:rPr>
          <w:rFonts w:ascii="Times New Roman"/>
          <w:b w:val="false"/>
          <w:i w:val="false"/>
          <w:color w:val="000000"/>
          <w:sz w:val="28"/>
        </w:rPr>
        <w:t>
      37) қоғамдық тәртіпті сақтауды қамтамасыз ету, сондай-ақ төтенше жағдайлар кезінде жедел-қызметтік міндеттерді орындау жөніндегі арнайы жедел жоспарлар іс-шараларын әзірлеуге және іске асыруға қатысады, әкімшілік полицияның қажетті күштері мен құралдарын тартуды және олардың басқа құқық қорғау органдарымен және күштік құрылымдармен өзара іс-қимылын қамтамасыз етеді;</w:t>
      </w:r>
    </w:p>
    <w:bookmarkEnd w:id="2680"/>
    <w:bookmarkStart w:name="z10651" w:id="2681"/>
    <w:p>
      <w:pPr>
        <w:spacing w:after="0"/>
        <w:ind w:left="0"/>
        <w:jc w:val="both"/>
      </w:pPr>
      <w:r>
        <w:rPr>
          <w:rFonts w:ascii="Times New Roman"/>
          <w:b w:val="false"/>
          <w:i w:val="false"/>
          <w:color w:val="000000"/>
          <w:sz w:val="28"/>
        </w:rPr>
        <w:t>
      38) қоғамдық-саяси, спорттық және спорттық-бұқаралық, ойын-сауық мәдени-бұқаралық іс-шараларды өткізу кезінде, сондай-ақ мемлекет басшыларының, басқа да шетелдік саяси және мемлекет қайраткерлерінің сапарлары кезінде қоғамдық тәртіпті сақтау жөніндегі шаралар кешенін ұйымдастыруды қамтамасыз етеді;</w:t>
      </w:r>
    </w:p>
    <w:bookmarkEnd w:id="2681"/>
    <w:bookmarkStart w:name="z10652" w:id="2682"/>
    <w:p>
      <w:pPr>
        <w:spacing w:after="0"/>
        <w:ind w:left="0"/>
        <w:jc w:val="both"/>
      </w:pPr>
      <w:r>
        <w:rPr>
          <w:rFonts w:ascii="Times New Roman"/>
          <w:b w:val="false"/>
          <w:i w:val="false"/>
          <w:color w:val="000000"/>
          <w:sz w:val="28"/>
        </w:rPr>
        <w:t>
      39) қылмыстық істер бойынша сотқа дейінгі іс жүргізу барысында сот актілерін, судьялардың талаптарын, прокурордың қаулыларын, нұсқамалары мен талаптарын, тергеушінің, анықтаушының жазбаша тапсырмаларын орындайды;</w:t>
      </w:r>
    </w:p>
    <w:bookmarkEnd w:id="2682"/>
    <w:bookmarkStart w:name="z10653" w:id="2683"/>
    <w:p>
      <w:pPr>
        <w:spacing w:after="0"/>
        <w:ind w:left="0"/>
        <w:jc w:val="both"/>
      </w:pPr>
      <w:r>
        <w:rPr>
          <w:rFonts w:ascii="Times New Roman"/>
          <w:b w:val="false"/>
          <w:i w:val="false"/>
          <w:color w:val="000000"/>
          <w:sz w:val="28"/>
        </w:rPr>
        <w:t>
      40) құзыреті шегінде қылмыстық құқық бұзушылықтарды анықтауды, жолын кесуді, алдын алуды және ашуды ұйымдастырады және жүзеге асырады;</w:t>
      </w:r>
    </w:p>
    <w:bookmarkEnd w:id="2683"/>
    <w:bookmarkStart w:name="z10654" w:id="2684"/>
    <w:p>
      <w:pPr>
        <w:spacing w:after="0"/>
        <w:ind w:left="0"/>
        <w:jc w:val="both"/>
      </w:pPr>
      <w:r>
        <w:rPr>
          <w:rFonts w:ascii="Times New Roman"/>
          <w:b w:val="false"/>
          <w:i w:val="false"/>
          <w:color w:val="000000"/>
          <w:sz w:val="28"/>
        </w:rPr>
        <w:t>
      41) заңнамаға сәйкес жедел-іздестіру қызметін жүзеге асырады;</w:t>
      </w:r>
    </w:p>
    <w:bookmarkEnd w:id="2684"/>
    <w:bookmarkStart w:name="z10655" w:id="2685"/>
    <w:p>
      <w:pPr>
        <w:spacing w:after="0"/>
        <w:ind w:left="0"/>
        <w:jc w:val="both"/>
      </w:pPr>
      <w:r>
        <w:rPr>
          <w:rFonts w:ascii="Times New Roman"/>
          <w:b w:val="false"/>
          <w:i w:val="false"/>
          <w:color w:val="000000"/>
          <w:sz w:val="28"/>
        </w:rPr>
        <w:t>
      42) ішкі істер органдарының құзыретіне жататын қылмыстық құқық бұзушылық бойынша сотқа дейінгі тергеуді жүзеге асырады;</w:t>
      </w:r>
    </w:p>
    <w:bookmarkEnd w:id="2685"/>
    <w:bookmarkStart w:name="z10656" w:id="2686"/>
    <w:p>
      <w:pPr>
        <w:spacing w:after="0"/>
        <w:ind w:left="0"/>
        <w:jc w:val="both"/>
      </w:pPr>
      <w:r>
        <w:rPr>
          <w:rFonts w:ascii="Times New Roman"/>
          <w:b w:val="false"/>
          <w:i w:val="false"/>
          <w:color w:val="000000"/>
          <w:sz w:val="28"/>
        </w:rPr>
        <w:t>
      43)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қызметтен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2686"/>
    <w:bookmarkStart w:name="z10657" w:id="2687"/>
    <w:p>
      <w:pPr>
        <w:spacing w:after="0"/>
        <w:ind w:left="0"/>
        <w:jc w:val="both"/>
      </w:pPr>
      <w:r>
        <w:rPr>
          <w:rFonts w:ascii="Times New Roman"/>
          <w:b w:val="false"/>
          <w:i w:val="false"/>
          <w:color w:val="000000"/>
          <w:sz w:val="28"/>
        </w:rPr>
        <w:t>
      44)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2687"/>
    <w:bookmarkStart w:name="z10658" w:id="2688"/>
    <w:p>
      <w:pPr>
        <w:spacing w:after="0"/>
        <w:ind w:left="0"/>
        <w:jc w:val="both"/>
      </w:pPr>
      <w:r>
        <w:rPr>
          <w:rFonts w:ascii="Times New Roman"/>
          <w:b w:val="false"/>
          <w:i w:val="false"/>
          <w:color w:val="000000"/>
          <w:sz w:val="28"/>
        </w:rPr>
        <w:t>
      45) шет мемлекеттермен экстрадицияланатындарды және сотталғандарды қабылдау-беруді ұйымдастырады;</w:t>
      </w:r>
    </w:p>
    <w:bookmarkEnd w:id="2688"/>
    <w:bookmarkStart w:name="z10659" w:id="2689"/>
    <w:p>
      <w:pPr>
        <w:spacing w:after="0"/>
        <w:ind w:left="0"/>
        <w:jc w:val="both"/>
      </w:pPr>
      <w:r>
        <w:rPr>
          <w:rFonts w:ascii="Times New Roman"/>
          <w:b w:val="false"/>
          <w:i w:val="false"/>
          <w:color w:val="000000"/>
          <w:sz w:val="28"/>
        </w:rPr>
        <w:t>
      46) заңнамада белгіленген тәртіпте Қазақстан Республикасының халықаралық 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2689"/>
    <w:bookmarkStart w:name="z10660" w:id="2690"/>
    <w:p>
      <w:pPr>
        <w:spacing w:after="0"/>
        <w:ind w:left="0"/>
        <w:jc w:val="both"/>
      </w:pPr>
      <w:r>
        <w:rPr>
          <w:rFonts w:ascii="Times New Roman"/>
          <w:b w:val="false"/>
          <w:i w:val="false"/>
          <w:color w:val="000000"/>
          <w:sz w:val="28"/>
        </w:rPr>
        <w:t>
      47) қылмыстық процеске қатысушылардың және өзге адамдардың өмірін, денсаулығын, ар-намысын және мүлігін сақтауды бақылауды жүзеге асырады;</w:t>
      </w:r>
    </w:p>
    <w:bookmarkEnd w:id="2690"/>
    <w:bookmarkStart w:name="z10661" w:id="2691"/>
    <w:p>
      <w:pPr>
        <w:spacing w:after="0"/>
        <w:ind w:left="0"/>
        <w:jc w:val="both"/>
      </w:pPr>
      <w:r>
        <w:rPr>
          <w:rFonts w:ascii="Times New Roman"/>
          <w:b w:val="false"/>
          <w:i w:val="false"/>
          <w:color w:val="000000"/>
          <w:sz w:val="28"/>
        </w:rPr>
        <w:t>
      48)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2691"/>
    <w:bookmarkStart w:name="z10662" w:id="2692"/>
    <w:p>
      <w:pPr>
        <w:spacing w:after="0"/>
        <w:ind w:left="0"/>
        <w:jc w:val="both"/>
      </w:pPr>
      <w:r>
        <w:rPr>
          <w:rFonts w:ascii="Times New Roman"/>
          <w:b w:val="false"/>
          <w:i w:val="false"/>
          <w:color w:val="000000"/>
          <w:sz w:val="28"/>
        </w:rPr>
        <w:t>
      49) нашақорлықпен және уытқұмарлықпен ауыратын адамдарға медициналық-әлеуметтік көмек көрсетуді ұйымдастыруда мемлекеттік денсаулық сақтау органдарына көмек көрсетеді, оны көрсету кезінде азаматтардың құқықтары мен бостандықтарына кепілдікті қамтамасыз етеді;</w:t>
      </w:r>
    </w:p>
    <w:bookmarkEnd w:id="2692"/>
    <w:bookmarkStart w:name="z10663" w:id="2693"/>
    <w:p>
      <w:pPr>
        <w:spacing w:after="0"/>
        <w:ind w:left="0"/>
        <w:jc w:val="both"/>
      </w:pPr>
      <w:r>
        <w:rPr>
          <w:rFonts w:ascii="Times New Roman"/>
          <w:b w:val="false"/>
          <w:i w:val="false"/>
          <w:color w:val="000000"/>
          <w:sz w:val="28"/>
        </w:rPr>
        <w:t>
      50)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профилактикасын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2693"/>
    <w:bookmarkStart w:name="z10664" w:id="2694"/>
    <w:p>
      <w:pPr>
        <w:spacing w:after="0"/>
        <w:ind w:left="0"/>
        <w:jc w:val="both"/>
      </w:pPr>
      <w:r>
        <w:rPr>
          <w:rFonts w:ascii="Times New Roman"/>
          <w:b w:val="false"/>
          <w:i w:val="false"/>
          <w:color w:val="000000"/>
          <w:sz w:val="28"/>
        </w:rPr>
        <w:t>
      51)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2694"/>
    <w:bookmarkStart w:name="z10665" w:id="2695"/>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2695"/>
    <w:bookmarkStart w:name="z10666" w:id="2696"/>
    <w:p>
      <w:pPr>
        <w:spacing w:after="0"/>
        <w:ind w:left="0"/>
        <w:jc w:val="both"/>
      </w:pPr>
      <w:r>
        <w:rPr>
          <w:rFonts w:ascii="Times New Roman"/>
          <w:b w:val="false"/>
          <w:i w:val="false"/>
          <w:color w:val="000000"/>
          <w:sz w:val="28"/>
        </w:rPr>
        <w:t>
      53)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2696"/>
    <w:bookmarkStart w:name="z10667" w:id="2697"/>
    <w:p>
      <w:pPr>
        <w:spacing w:after="0"/>
        <w:ind w:left="0"/>
        <w:jc w:val="both"/>
      </w:pPr>
      <w:r>
        <w:rPr>
          <w:rFonts w:ascii="Times New Roman"/>
          <w:b w:val="false"/>
          <w:i w:val="false"/>
          <w:color w:val="000000"/>
          <w:sz w:val="28"/>
        </w:rPr>
        <w:t>
      54) құрамында есірткі бар өсімдіктерді анықтау және жою бойынша, сондай-ақ есірткі заттарын заңсыз тасымалдау арналарының жолын кесу бойынша іс-шаралар өткізеді;</w:t>
      </w:r>
    </w:p>
    <w:bookmarkEnd w:id="2697"/>
    <w:bookmarkStart w:name="z10668" w:id="2698"/>
    <w:p>
      <w:pPr>
        <w:spacing w:after="0"/>
        <w:ind w:left="0"/>
        <w:jc w:val="both"/>
      </w:pPr>
      <w:r>
        <w:rPr>
          <w:rFonts w:ascii="Times New Roman"/>
          <w:b w:val="false"/>
          <w:i w:val="false"/>
          <w:color w:val="000000"/>
          <w:sz w:val="28"/>
        </w:rPr>
        <w:t>
      55)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2698"/>
    <w:bookmarkStart w:name="z10669" w:id="2699"/>
    <w:p>
      <w:pPr>
        <w:spacing w:after="0"/>
        <w:ind w:left="0"/>
        <w:jc w:val="both"/>
      </w:pPr>
      <w:r>
        <w:rPr>
          <w:rFonts w:ascii="Times New Roman"/>
          <w:b w:val="false"/>
          <w:i w:val="false"/>
          <w:color w:val="000000"/>
          <w:sz w:val="28"/>
        </w:rPr>
        <w:t>
      56) Қазақстан Республикасында бақылауға жататын есірткі, психотроптық заттар және прекурсорлар тізімін және Заңсыз айналымда жүргені анықталған есірткі, психотроптық заттарды және прекурсорларды шағын ірі және аса ірі мөлшерге жатқызу туралы жиынтық кестені өзгерту мен толықтыру бойынша ұсыныстар енгізеді;</w:t>
      </w:r>
    </w:p>
    <w:bookmarkEnd w:id="2699"/>
    <w:bookmarkStart w:name="z10670" w:id="2700"/>
    <w:p>
      <w:pPr>
        <w:spacing w:after="0"/>
        <w:ind w:left="0"/>
        <w:jc w:val="both"/>
      </w:pPr>
      <w:r>
        <w:rPr>
          <w:rFonts w:ascii="Times New Roman"/>
          <w:b w:val="false"/>
          <w:i w:val="false"/>
          <w:color w:val="000000"/>
          <w:sz w:val="28"/>
        </w:rPr>
        <w:t>
      57)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ақпараттық-аналитикалық материалдарды дайындауды талдайды;</w:t>
      </w:r>
    </w:p>
    <w:bookmarkEnd w:id="2700"/>
    <w:bookmarkStart w:name="z10671" w:id="2701"/>
    <w:p>
      <w:pPr>
        <w:spacing w:after="0"/>
        <w:ind w:left="0"/>
        <w:jc w:val="both"/>
      </w:pPr>
      <w:r>
        <w:rPr>
          <w:rFonts w:ascii="Times New Roman"/>
          <w:b w:val="false"/>
          <w:i w:val="false"/>
          <w:color w:val="000000"/>
          <w:sz w:val="28"/>
        </w:rPr>
        <w:t>
      58) халықтың азаматтығы мен көші-қоны саласындағы мемлекеттік саясатты іске асыруға қатысады;</w:t>
      </w:r>
    </w:p>
    <w:bookmarkEnd w:id="2701"/>
    <w:bookmarkStart w:name="z10672" w:id="2702"/>
    <w:p>
      <w:pPr>
        <w:spacing w:after="0"/>
        <w:ind w:left="0"/>
        <w:jc w:val="both"/>
      </w:pPr>
      <w:r>
        <w:rPr>
          <w:rFonts w:ascii="Times New Roman"/>
          <w:b w:val="false"/>
          <w:i w:val="false"/>
          <w:color w:val="000000"/>
          <w:sz w:val="28"/>
        </w:rPr>
        <w:t>
      59) баспана іздеушілер мен босқындардың құқықтарының сақталуын қамтамасыз етеді;</w:t>
      </w:r>
    </w:p>
    <w:bookmarkEnd w:id="2702"/>
    <w:bookmarkStart w:name="z10673" w:id="2703"/>
    <w:p>
      <w:pPr>
        <w:spacing w:after="0"/>
        <w:ind w:left="0"/>
        <w:jc w:val="both"/>
      </w:pPr>
      <w:r>
        <w:rPr>
          <w:rFonts w:ascii="Times New Roman"/>
          <w:b w:val="false"/>
          <w:i w:val="false"/>
          <w:color w:val="000000"/>
          <w:sz w:val="28"/>
        </w:rPr>
        <w:t>
      60) Ұлттық қауіпсіздік органдарымен бірлесіп "Бүркіт" бірыңғай ақпараттық жүйесін, сондай-ақ көші-қон полициясының шетелдіктердің келуін, болуын және кетуін бақылау жөніндегі ақпараттық жүйесін әкімшілендіреді;</w:t>
      </w:r>
    </w:p>
    <w:bookmarkEnd w:id="2703"/>
    <w:bookmarkStart w:name="z10674" w:id="2704"/>
    <w:p>
      <w:pPr>
        <w:spacing w:after="0"/>
        <w:ind w:left="0"/>
        <w:jc w:val="both"/>
      </w:pPr>
      <w:r>
        <w:rPr>
          <w:rFonts w:ascii="Times New Roman"/>
          <w:b w:val="false"/>
          <w:i w:val="false"/>
          <w:color w:val="000000"/>
          <w:sz w:val="28"/>
        </w:rPr>
        <w:t>
      61) Қазақстан Республикасы Ұлттық қауіпсіздік комитетінің Шекара қызметімен бірлесіп шекара режимі қағидаларының сақталуын қамтамасыз етеді;</w:t>
      </w:r>
    </w:p>
    <w:bookmarkEnd w:id="2704"/>
    <w:bookmarkStart w:name="z10675" w:id="2705"/>
    <w:p>
      <w:pPr>
        <w:spacing w:after="0"/>
        <w:ind w:left="0"/>
        <w:jc w:val="both"/>
      </w:pPr>
      <w:r>
        <w:rPr>
          <w:rFonts w:ascii="Times New Roman"/>
          <w:b w:val="false"/>
          <w:i w:val="false"/>
          <w:color w:val="000000"/>
          <w:sz w:val="28"/>
        </w:rPr>
        <w:t>
      62) Қазақстан Республикасының Мемлекеттік шекарасын және оның режимін, Қазақстан Республикасының Мемлекеттік шекарасы арқылы өткізу пункттеріндегі режимді бұзған адамдарды іздестіруде, азаматтардың Қазақстан Республикасының Мемлекеттік шекарасында жасаған құқық бұзушылықтардың мән-жайларын анықтауда және тексеруде Қазақстан Республикасы Ұлттық қауіпсіздік комитетінің Шекара қызметіне жәрдем көрсетеді</w:t>
      </w:r>
    </w:p>
    <w:bookmarkEnd w:id="2705"/>
    <w:bookmarkStart w:name="z10676" w:id="2706"/>
    <w:p>
      <w:pPr>
        <w:spacing w:after="0"/>
        <w:ind w:left="0"/>
        <w:jc w:val="both"/>
      </w:pPr>
      <w:r>
        <w:rPr>
          <w:rFonts w:ascii="Times New Roman"/>
          <w:b w:val="false"/>
          <w:i w:val="false"/>
          <w:color w:val="000000"/>
          <w:sz w:val="28"/>
        </w:rPr>
        <w:t>
      63) Азаматтар мен лауазымды адамдар, шетелдіктер және азаматтығы жоқ адамдар оларға белгіленген Қазақстан Республикасының аумағы арқылы кіру, шығу, болу және транзиттік жол жүру қағидаларын сақтауын бақылауды жүзеге асырады;</w:t>
      </w:r>
    </w:p>
    <w:bookmarkEnd w:id="2706"/>
    <w:bookmarkStart w:name="z10677" w:id="2707"/>
    <w:p>
      <w:pPr>
        <w:spacing w:after="0"/>
        <w:ind w:left="0"/>
        <w:jc w:val="both"/>
      </w:pPr>
      <w:r>
        <w:rPr>
          <w:rFonts w:ascii="Times New Roman"/>
          <w:b w:val="false"/>
          <w:i w:val="false"/>
          <w:color w:val="000000"/>
          <w:sz w:val="28"/>
        </w:rPr>
        <w:t>
      64) Халықтың көші-қоны саласындағы заңнаманы сақтау бойынша жүйелі ақпараттық-түсіндіру жұмысын ұйымдастырады;</w:t>
      </w:r>
    </w:p>
    <w:bookmarkEnd w:id="2707"/>
    <w:bookmarkStart w:name="z10678" w:id="2708"/>
    <w:p>
      <w:pPr>
        <w:spacing w:after="0"/>
        <w:ind w:left="0"/>
        <w:jc w:val="both"/>
      </w:pPr>
      <w:r>
        <w:rPr>
          <w:rFonts w:ascii="Times New Roman"/>
          <w:b w:val="false"/>
          <w:i w:val="false"/>
          <w:color w:val="000000"/>
          <w:sz w:val="28"/>
        </w:rPr>
        <w:t>
      65) соттың көші-қон заңнамасын өрескел бұзған шетелдіктерді әкімшілік жаупкершілікке тарту, елден шығып жіберу туралы шешімін орындамаған шетелдіктерді анықтау бойынша "Мигрант", "Заңсыз келуші" профилактикалық, оның ішінде халықаралық міндеттемелерге сәйкес іс-шараларды өткізуді ұйымдастырады;</w:t>
      </w:r>
    </w:p>
    <w:bookmarkEnd w:id="2708"/>
    <w:bookmarkStart w:name="z10679" w:id="2709"/>
    <w:p>
      <w:pPr>
        <w:spacing w:after="0"/>
        <w:ind w:left="0"/>
        <w:jc w:val="both"/>
      </w:pPr>
      <w:r>
        <w:rPr>
          <w:rFonts w:ascii="Times New Roman"/>
          <w:b w:val="false"/>
          <w:i w:val="false"/>
          <w:color w:val="000000"/>
          <w:sz w:val="28"/>
        </w:rPr>
        <w:t>
      66) шетел азаматтарын елден тыс жерге шығаруды ұйымдастырады;</w:t>
      </w:r>
    </w:p>
    <w:bookmarkEnd w:id="2709"/>
    <w:bookmarkStart w:name="z10680" w:id="2710"/>
    <w:p>
      <w:pPr>
        <w:spacing w:after="0"/>
        <w:ind w:left="0"/>
        <w:jc w:val="both"/>
      </w:pPr>
      <w:r>
        <w:rPr>
          <w:rFonts w:ascii="Times New Roman"/>
          <w:b w:val="false"/>
          <w:i w:val="false"/>
          <w:color w:val="000000"/>
          <w:sz w:val="28"/>
        </w:rPr>
        <w:t>
      67) жыл сайын жергілікті атқарушы және өкілді органдарға шетелдіктерді елден тыс жерге шығарып жіберуге жергілікті бюджеттен ақшалай қаражат бөлуге бюджеттік өтінім енгізеді;</w:t>
      </w:r>
    </w:p>
    <w:bookmarkEnd w:id="2710"/>
    <w:bookmarkStart w:name="z10681" w:id="2711"/>
    <w:p>
      <w:pPr>
        <w:spacing w:after="0"/>
        <w:ind w:left="0"/>
        <w:jc w:val="both"/>
      </w:pPr>
      <w:r>
        <w:rPr>
          <w:rFonts w:ascii="Times New Roman"/>
          <w:b w:val="false"/>
          <w:i w:val="false"/>
          <w:color w:val="000000"/>
          <w:sz w:val="28"/>
        </w:rPr>
        <w:t>
      68) шетелдіктерді, азаматтығы жоқ адамдарды, пана іздеп жүрген адамдарды және босқындарды дактилоскопиялауды жүзеге асырады;</w:t>
      </w:r>
    </w:p>
    <w:bookmarkEnd w:id="2711"/>
    <w:bookmarkStart w:name="z10682" w:id="2712"/>
    <w:p>
      <w:pPr>
        <w:spacing w:after="0"/>
        <w:ind w:left="0"/>
        <w:jc w:val="both"/>
      </w:pPr>
      <w:r>
        <w:rPr>
          <w:rFonts w:ascii="Times New Roman"/>
          <w:b w:val="false"/>
          <w:i w:val="false"/>
          <w:color w:val="000000"/>
          <w:sz w:val="28"/>
        </w:rPr>
        <w:t>
      69) "Қазақстан Республикасы визаларын беру бойынша қабылдаушы тұлғалардың шақыруларын қабылдау және келісу", "Шетелдіктерге және азаматтығы жоқ адамдарға Қазақстан Республикасынан шығу және Қазақстан Республикасына келу құқығына Қазақстан Республикасының аумағында визалар беру, қалпына келтіру немесе ұзарту", "Қазақстан Республикасына уақытша келетін шетелдіктер мен азаматтығы жоқ адамдарға жеке сәйкестендіру нөмірін қалыптастыру", "Шетелдіктер мен азаматтығы жоқ адамдарға Қазақстан Республикасында уақытша тұруға рұқсат беру", "Қазақстан Республикасында тұрақты тұруға шетелдіктер мен азаматтығы жоқ адамдарға рұқсат беру", "Қазақстан Республикасында тұрақты тұратын шетелдіктерге тұруға ықтиярхаттар және азаматтығы жоқ адамдарға куәліктер беру", "Жол жүру құжатын беру", "Қазақстан Республикасының азаматтарына паспорттар, жеке куәліктер беру", "Шекара маңы аумағының елді мекенінде тұрақты тұрғылықты жері бойынша тіркелгенін растайтын мәліметтерді ұсыну", "Қазақстан Республикасы халқын тұрғылықты жері бойынша тіркеу", "Қазақстан Республикасы шегінен тыс жерлерге шығуға құжаттарды ресімдеу", "Тұрғылықты жері бойынша тіркеуден шығару" мемлекеттік қызмет көрсетеді;</w:t>
      </w:r>
    </w:p>
    <w:bookmarkEnd w:id="2712"/>
    <w:bookmarkStart w:name="z10683" w:id="2713"/>
    <w:p>
      <w:pPr>
        <w:spacing w:after="0"/>
        <w:ind w:left="0"/>
        <w:jc w:val="both"/>
      </w:pPr>
      <w:r>
        <w:rPr>
          <w:rFonts w:ascii="Times New Roman"/>
          <w:b w:val="false"/>
          <w:i w:val="false"/>
          <w:color w:val="000000"/>
          <w:sz w:val="28"/>
        </w:rPr>
        <w:t>
      70) Заңды тұлғаларға "Азаматтық және қызметтік қару мен оның патрондарының криминалистикалық талаптарына сәйкестігіне қорытынды беру" мемлекеттік қызметін көрсетеді;</w:t>
      </w:r>
    </w:p>
    <w:bookmarkEnd w:id="2713"/>
    <w:bookmarkStart w:name="z10684" w:id="2714"/>
    <w:p>
      <w:pPr>
        <w:spacing w:after="0"/>
        <w:ind w:left="0"/>
        <w:jc w:val="both"/>
      </w:pPr>
      <w:r>
        <w:rPr>
          <w:rFonts w:ascii="Times New Roman"/>
          <w:b w:val="false"/>
          <w:i w:val="false"/>
          <w:color w:val="000000"/>
          <w:sz w:val="28"/>
        </w:rPr>
        <w:t>
      71) Мемлекеттік оқ-гильза қоймасының ведомстволық коллекцияларын қалыптастыру үшін азаматтық және қызметтік ойық атыс қаруын бақылау атуды жүзеге асырады;</w:t>
      </w:r>
    </w:p>
    <w:bookmarkEnd w:id="2714"/>
    <w:bookmarkStart w:name="z10685" w:id="2715"/>
    <w:p>
      <w:pPr>
        <w:spacing w:after="0"/>
        <w:ind w:left="0"/>
        <w:jc w:val="both"/>
      </w:pPr>
      <w:r>
        <w:rPr>
          <w:rFonts w:ascii="Times New Roman"/>
          <w:b w:val="false"/>
          <w:i w:val="false"/>
          <w:color w:val="000000"/>
          <w:sz w:val="28"/>
        </w:rPr>
        <w:t>
      72) жедел-криминалистикалық қызметті жүзеге асырады;</w:t>
      </w:r>
    </w:p>
    <w:bookmarkEnd w:id="2715"/>
    <w:bookmarkStart w:name="z10686" w:id="2716"/>
    <w:p>
      <w:pPr>
        <w:spacing w:after="0"/>
        <w:ind w:left="0"/>
        <w:jc w:val="both"/>
      </w:pPr>
      <w:r>
        <w:rPr>
          <w:rFonts w:ascii="Times New Roman"/>
          <w:b w:val="false"/>
          <w:i w:val="false"/>
          <w:color w:val="000000"/>
          <w:sz w:val="28"/>
        </w:rPr>
        <w:t>
      73) күдіктілерді, айыпталушыларды, қылмыстық-атқару жүйесі мекемелерінде жазасын өтеп жатқан, ішкі істер органдарының арнаулы мекемелерінде ұсталатын, профилактикалық есепке қойылған адамдарды криминалистік есепке қою үшін суретке түсіруді, дактилоскопиялауды жүзеге асырады, дыбыс жазуды, кино және бейнетүсірілімді жүргізеді, биологиялық, одорологиялық және басқа да үлгілерді іріктейді;</w:t>
      </w:r>
    </w:p>
    <w:bookmarkEnd w:id="2716"/>
    <w:bookmarkStart w:name="z10687" w:id="2717"/>
    <w:p>
      <w:pPr>
        <w:spacing w:after="0"/>
        <w:ind w:left="0"/>
        <w:jc w:val="both"/>
      </w:pPr>
      <w:r>
        <w:rPr>
          <w:rFonts w:ascii="Times New Roman"/>
          <w:b w:val="false"/>
          <w:i w:val="false"/>
          <w:color w:val="000000"/>
          <w:sz w:val="28"/>
        </w:rPr>
        <w:t>
      74) қызмет көрсететін аумақтағы криминогендік ахуалға кешенді талдау жүргізеді және жедел ақпаратты үздіксіз жинауды қамтамасыз етеді;</w:t>
      </w:r>
    </w:p>
    <w:bookmarkEnd w:id="2717"/>
    <w:bookmarkStart w:name="z10688" w:id="2718"/>
    <w:p>
      <w:pPr>
        <w:spacing w:after="0"/>
        <w:ind w:left="0"/>
        <w:jc w:val="both"/>
      </w:pPr>
      <w:r>
        <w:rPr>
          <w:rFonts w:ascii="Times New Roman"/>
          <w:b w:val="false"/>
          <w:i w:val="false"/>
          <w:color w:val="000000"/>
          <w:sz w:val="28"/>
        </w:rPr>
        <w:t>
      75) өңірлік ведомстволық және жедел есепті қалыптастырады және сүйемелдейді;</w:t>
      </w:r>
    </w:p>
    <w:bookmarkEnd w:id="2718"/>
    <w:bookmarkStart w:name="z10689" w:id="2719"/>
    <w:p>
      <w:pPr>
        <w:spacing w:after="0"/>
        <w:ind w:left="0"/>
        <w:jc w:val="both"/>
      </w:pPr>
      <w:r>
        <w:rPr>
          <w:rFonts w:ascii="Times New Roman"/>
          <w:b w:val="false"/>
          <w:i w:val="false"/>
          <w:color w:val="000000"/>
          <w:sz w:val="28"/>
        </w:rPr>
        <w:t>
      76) нормативтік құқықтық актілер шеңберінде, сондай-ақ Тәуелсіз Мемлекеттер Достастығына қатысушы мемлекеттер жасасқан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2719"/>
    <w:bookmarkStart w:name="z10690" w:id="2720"/>
    <w:p>
      <w:pPr>
        <w:spacing w:after="0"/>
        <w:ind w:left="0"/>
        <w:jc w:val="both"/>
      </w:pPr>
      <w:r>
        <w:rPr>
          <w:rFonts w:ascii="Times New Roman"/>
          <w:b w:val="false"/>
          <w:i w:val="false"/>
          <w:color w:val="000000"/>
          <w:sz w:val="28"/>
        </w:rPr>
        <w:t>
      77) дербес деректерді өңдеу кезінде заңнаманың талаптарын және ақпараттық қауіпсіздікті сақтай отырып, ішкі істер органдары бөліністерінің Департаменттің ақпараттық ресурстарына қолжетімдігін қамтамасыз етеді;</w:t>
      </w:r>
    </w:p>
    <w:bookmarkEnd w:id="2720"/>
    <w:bookmarkStart w:name="z10691" w:id="2721"/>
    <w:p>
      <w:pPr>
        <w:spacing w:after="0"/>
        <w:ind w:left="0"/>
        <w:jc w:val="both"/>
      </w:pPr>
      <w:r>
        <w:rPr>
          <w:rFonts w:ascii="Times New Roman"/>
          <w:b w:val="false"/>
          <w:i w:val="false"/>
          <w:color w:val="000000"/>
          <w:sz w:val="28"/>
        </w:rPr>
        <w:t>
      78) ведомстволық статистикалық, архивтік және өзге ақпараттарды жинауды, жинақтауды, өңдеуді, оларды Қазақстан Республикасының заңнамасына сәйкес ұсынуды жүзеге асырады;</w:t>
      </w:r>
    </w:p>
    <w:bookmarkEnd w:id="2721"/>
    <w:bookmarkStart w:name="z10692" w:id="2722"/>
    <w:p>
      <w:pPr>
        <w:spacing w:after="0"/>
        <w:ind w:left="0"/>
        <w:jc w:val="both"/>
      </w:pPr>
      <w:r>
        <w:rPr>
          <w:rFonts w:ascii="Times New Roman"/>
          <w:b w:val="false"/>
          <w:i w:val="false"/>
          <w:color w:val="000000"/>
          <w:sz w:val="28"/>
        </w:rPr>
        <w:t>
      79) ішкі істер органдары жүйесінде бірыңғай мемлекеттік кадр саясатын іске асыруға қатысады;</w:t>
      </w:r>
    </w:p>
    <w:bookmarkEnd w:id="2722"/>
    <w:bookmarkStart w:name="z10693" w:id="2723"/>
    <w:p>
      <w:pPr>
        <w:spacing w:after="0"/>
        <w:ind w:left="0"/>
        <w:jc w:val="both"/>
      </w:pPr>
      <w:r>
        <w:rPr>
          <w:rFonts w:ascii="Times New Roman"/>
          <w:b w:val="false"/>
          <w:i w:val="false"/>
          <w:color w:val="000000"/>
          <w:sz w:val="28"/>
        </w:rPr>
        <w:t>
      80) Департамент қызметкерлерінің және жұмысшыларының кәсіби құзыретіне аттестаттау өткізеді;</w:t>
      </w:r>
    </w:p>
    <w:bookmarkEnd w:id="2723"/>
    <w:bookmarkStart w:name="z10694" w:id="2724"/>
    <w:p>
      <w:pPr>
        <w:spacing w:after="0"/>
        <w:ind w:left="0"/>
        <w:jc w:val="both"/>
      </w:pPr>
      <w:r>
        <w:rPr>
          <w:rFonts w:ascii="Times New Roman"/>
          <w:b w:val="false"/>
          <w:i w:val="false"/>
          <w:color w:val="000000"/>
          <w:sz w:val="28"/>
        </w:rPr>
        <w:t>
      81)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2724"/>
    <w:bookmarkStart w:name="z10695" w:id="2725"/>
    <w:p>
      <w:pPr>
        <w:spacing w:after="0"/>
        <w:ind w:left="0"/>
        <w:jc w:val="both"/>
      </w:pPr>
      <w:r>
        <w:rPr>
          <w:rFonts w:ascii="Times New Roman"/>
          <w:b w:val="false"/>
          <w:i w:val="false"/>
          <w:color w:val="000000"/>
          <w:sz w:val="28"/>
        </w:rPr>
        <w:t>
      82) қызметке, оқуға түсушілерге және құқық қорғау органдарының қызметкерлеріне әскери-дәрігерлік сараптама жүргізеді;</w:t>
      </w:r>
    </w:p>
    <w:bookmarkEnd w:id="2725"/>
    <w:bookmarkStart w:name="z10696" w:id="2726"/>
    <w:p>
      <w:pPr>
        <w:spacing w:after="0"/>
        <w:ind w:left="0"/>
        <w:jc w:val="both"/>
      </w:pPr>
      <w:r>
        <w:rPr>
          <w:rFonts w:ascii="Times New Roman"/>
          <w:b w:val="false"/>
          <w:i w:val="false"/>
          <w:color w:val="000000"/>
          <w:sz w:val="28"/>
        </w:rPr>
        <w:t>
      83) Департаментте және оның құрылымдық бөлімшелерінде заңдылықтың сақталуын және сыбайлас жемқорлыққа қарсы іс-қимылды, азаптауды және өзге де рұқсат етілмеген жұмыс әдістерін қамтамасыз ету бойынша өзіндік қауіпсіздік бөлімшесімен өзара іс-қимылды ұйымдастырады;</w:t>
      </w:r>
    </w:p>
    <w:bookmarkEnd w:id="2726"/>
    <w:bookmarkStart w:name="z10697" w:id="2727"/>
    <w:p>
      <w:pPr>
        <w:spacing w:after="0"/>
        <w:ind w:left="0"/>
        <w:jc w:val="both"/>
      </w:pPr>
      <w:r>
        <w:rPr>
          <w:rFonts w:ascii="Times New Roman"/>
          <w:b w:val="false"/>
          <w:i w:val="false"/>
          <w:color w:val="000000"/>
          <w:sz w:val="28"/>
        </w:rPr>
        <w:t>
      84) сыбайлас жемқорлыққа қарсы іс-қимыл, азаптау және жұмыстың өзге де рұқсат етілмеген әдістері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2727"/>
    <w:bookmarkStart w:name="z10698" w:id="2728"/>
    <w:p>
      <w:pPr>
        <w:spacing w:after="0"/>
        <w:ind w:left="0"/>
        <w:jc w:val="both"/>
      </w:pPr>
      <w:r>
        <w:rPr>
          <w:rFonts w:ascii="Times New Roman"/>
          <w:b w:val="false"/>
          <w:i w:val="false"/>
          <w:color w:val="000000"/>
          <w:sz w:val="28"/>
        </w:rPr>
        <w:t>
      85) қаржылық, материалдық-техникалық және медициналық қамтамасыз етуді жүзеге асырады;</w:t>
      </w:r>
    </w:p>
    <w:bookmarkEnd w:id="2728"/>
    <w:bookmarkStart w:name="z10699" w:id="2729"/>
    <w:p>
      <w:pPr>
        <w:spacing w:after="0"/>
        <w:ind w:left="0"/>
        <w:jc w:val="both"/>
      </w:pPr>
      <w:r>
        <w:rPr>
          <w:rFonts w:ascii="Times New Roman"/>
          <w:b w:val="false"/>
          <w:i w:val="false"/>
          <w:color w:val="000000"/>
          <w:sz w:val="28"/>
        </w:rPr>
        <w:t>
      86) мемлекеттік құпияларды сақтауды, қарамағындағы полиция органдарында құпиялылық режимінің сақталуын бақылауды қамтамасыз етеді;</w:t>
      </w:r>
    </w:p>
    <w:bookmarkEnd w:id="2729"/>
    <w:bookmarkStart w:name="z10700" w:id="2730"/>
    <w:p>
      <w:pPr>
        <w:spacing w:after="0"/>
        <w:ind w:left="0"/>
        <w:jc w:val="both"/>
      </w:pPr>
      <w:r>
        <w:rPr>
          <w:rFonts w:ascii="Times New Roman"/>
          <w:b w:val="false"/>
          <w:i w:val="false"/>
          <w:color w:val="000000"/>
          <w:sz w:val="28"/>
        </w:rPr>
        <w:t>
      87) өз құзыреті шегінде Қазақстан Республикасының мемлекеттік құпиясын құрайтын мәліметтерге иелік етеді;</w:t>
      </w:r>
    </w:p>
    <w:bookmarkEnd w:id="2730"/>
    <w:bookmarkStart w:name="z10701" w:id="2731"/>
    <w:p>
      <w:pPr>
        <w:spacing w:after="0"/>
        <w:ind w:left="0"/>
        <w:jc w:val="both"/>
      </w:pPr>
      <w:r>
        <w:rPr>
          <w:rFonts w:ascii="Times New Roman"/>
          <w:b w:val="false"/>
          <w:i w:val="false"/>
          <w:color w:val="000000"/>
          <w:sz w:val="28"/>
        </w:rPr>
        <w:t>
      88) бағынысты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білімі бойынша аттестаттауды ұйымдастырады;</w:t>
      </w:r>
    </w:p>
    <w:bookmarkEnd w:id="2731"/>
    <w:bookmarkStart w:name="z10702" w:id="2732"/>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2732"/>
    <w:bookmarkStart w:name="z10703" w:id="2733"/>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2733"/>
    <w:bookmarkStart w:name="z10704" w:id="2734"/>
    <w:p>
      <w:pPr>
        <w:spacing w:after="0"/>
        <w:ind w:left="0"/>
        <w:jc w:val="both"/>
      </w:pPr>
      <w:r>
        <w:rPr>
          <w:rFonts w:ascii="Times New Roman"/>
          <w:b w:val="false"/>
          <w:i w:val="false"/>
          <w:color w:val="000000"/>
          <w:sz w:val="28"/>
        </w:rPr>
        <w:t>
      91) азаматтарды және заңды тұлғалардың өкілдерін қабылдауды, жолданымдарда, сұрау салуларда, жауаптар мен хабарларда жеке және заңды тұлғалар көтеретін жүйелі проблемаларды уақтылы және толық қарауды, талдауды, мониторингілеуді және анықтауды, олар бойынша шешімдер қабылдауды жүзеге асырады;</w:t>
      </w:r>
    </w:p>
    <w:bookmarkEnd w:id="2734"/>
    <w:bookmarkStart w:name="z10705" w:id="2735"/>
    <w:p>
      <w:pPr>
        <w:spacing w:after="0"/>
        <w:ind w:left="0"/>
        <w:jc w:val="both"/>
      </w:pPr>
      <w:r>
        <w:rPr>
          <w:rFonts w:ascii="Times New Roman"/>
          <w:b w:val="false"/>
          <w:i w:val="false"/>
          <w:color w:val="000000"/>
          <w:sz w:val="28"/>
        </w:rPr>
        <w:t>
      92) арнайы және әскери тасымалдауды ұйымдастырады;</w:t>
      </w:r>
    </w:p>
    <w:bookmarkEnd w:id="2735"/>
    <w:bookmarkStart w:name="z10706" w:id="2736"/>
    <w:p>
      <w:pPr>
        <w:spacing w:after="0"/>
        <w:ind w:left="0"/>
        <w:jc w:val="both"/>
      </w:pPr>
      <w:r>
        <w:rPr>
          <w:rFonts w:ascii="Times New Roman"/>
          <w:b w:val="false"/>
          <w:i w:val="false"/>
          <w:color w:val="000000"/>
          <w:sz w:val="28"/>
        </w:rPr>
        <w:t>
      93) заңнамада белгіленген тәртіппен мемлекеттік қызметтер көрсетеді;</w:t>
      </w:r>
    </w:p>
    <w:bookmarkEnd w:id="2736"/>
    <w:bookmarkStart w:name="z10707" w:id="2737"/>
    <w:p>
      <w:pPr>
        <w:spacing w:after="0"/>
        <w:ind w:left="0"/>
        <w:jc w:val="both"/>
      </w:pPr>
      <w:r>
        <w:rPr>
          <w:rFonts w:ascii="Times New Roman"/>
          <w:b w:val="false"/>
          <w:i w:val="false"/>
          <w:color w:val="000000"/>
          <w:sz w:val="28"/>
        </w:rPr>
        <w:t>
      94) Қазақстан Республикасы Президентiнiң және Үкiметiнiң заңдарында, актiлерiнде көзделген өзге де функцияларды жүзеге асырады.</w:t>
      </w:r>
    </w:p>
    <w:bookmarkEnd w:id="2737"/>
    <w:bookmarkStart w:name="z10708" w:id="2738"/>
    <w:p>
      <w:pPr>
        <w:spacing w:after="0"/>
        <w:ind w:left="0"/>
        <w:jc w:val="both"/>
      </w:pPr>
      <w:r>
        <w:rPr>
          <w:rFonts w:ascii="Times New Roman"/>
          <w:b w:val="false"/>
          <w:i w:val="false"/>
          <w:color w:val="000000"/>
          <w:sz w:val="28"/>
        </w:rPr>
        <w:t>
      15. Құқықтары және міндеттемелері:</w:t>
      </w:r>
    </w:p>
    <w:bookmarkEnd w:id="2738"/>
    <w:bookmarkStart w:name="z10709" w:id="2739"/>
    <w:p>
      <w:pPr>
        <w:spacing w:after="0"/>
        <w:ind w:left="0"/>
        <w:jc w:val="both"/>
      </w:pPr>
      <w:r>
        <w:rPr>
          <w:rFonts w:ascii="Times New Roman"/>
          <w:b w:val="false"/>
          <w:i w:val="false"/>
          <w:color w:val="000000"/>
          <w:sz w:val="28"/>
        </w:rPr>
        <w:t>
      1) мемлекеттік органдардан, өзге де ұйымдардан, лауазымды адамдардан және азаматтардан заңнамада белгіленген тәртіпте ақпарат сұрату және алу;</w:t>
      </w:r>
    </w:p>
    <w:bookmarkEnd w:id="2739"/>
    <w:bookmarkStart w:name="z10710" w:id="2740"/>
    <w:p>
      <w:pPr>
        <w:spacing w:after="0"/>
        <w:ind w:left="0"/>
        <w:jc w:val="both"/>
      </w:pPr>
      <w:r>
        <w:rPr>
          <w:rFonts w:ascii="Times New Roman"/>
          <w:b w:val="false"/>
          <w:i w:val="false"/>
          <w:color w:val="000000"/>
          <w:sz w:val="28"/>
        </w:rPr>
        <w:t>
      2) Ішкі істер министрлігіне, жергілікті өкілетті және атқарушы органдарға жаңа нормативтік құқықтық актілер әзірлеу және қолданыстағы нормативтік құқықтық актілерге өзгерістер мен толықтырулар енгізу туралы, сондай-ақ құрылымдық бөлімшелерді кадрмен, материалдық-техникалық және қаржымен қамтамасыз ету, қызмет көрсететін аумақта заңдылық пен құқықтық тәртіпті нығайту жөніндегі басқа да шараларды қабылдау туралы ұсыныстар енгізу;</w:t>
      </w:r>
    </w:p>
    <w:bookmarkEnd w:id="2740"/>
    <w:bookmarkStart w:name="z10711" w:id="2741"/>
    <w:p>
      <w:pPr>
        <w:spacing w:after="0"/>
        <w:ind w:left="0"/>
        <w:jc w:val="both"/>
      </w:pPr>
      <w:r>
        <w:rPr>
          <w:rFonts w:ascii="Times New Roman"/>
          <w:b w:val="false"/>
          <w:i w:val="false"/>
          <w:color w:val="000000"/>
          <w:sz w:val="28"/>
        </w:rPr>
        <w:t>
      3) ішкі істер органдарына жүктелген міндеттерді іске асыруға тікелей қатысуға, оларды құрылымдық бөлімшелердің орындауын бақылау, азаматтардың қауіпсіздік деңгейіне теріс ықпал ететін факторларды жоюға бағытталған шараларды жүзеге асыру;</w:t>
      </w:r>
    </w:p>
    <w:bookmarkEnd w:id="2741"/>
    <w:bookmarkStart w:name="z10712" w:id="2742"/>
    <w:p>
      <w:pPr>
        <w:spacing w:after="0"/>
        <w:ind w:left="0"/>
        <w:jc w:val="both"/>
      </w:pPr>
      <w:r>
        <w:rPr>
          <w:rFonts w:ascii="Times New Roman"/>
          <w:b w:val="false"/>
          <w:i w:val="false"/>
          <w:color w:val="000000"/>
          <w:sz w:val="28"/>
        </w:rPr>
        <w:t>
      4) Қазақстан Республикасы заңнамасына сәйкес мемлекеттік қызмет көрсетуден бас тарту;</w:t>
      </w:r>
    </w:p>
    <w:bookmarkEnd w:id="2742"/>
    <w:bookmarkStart w:name="z10713" w:id="2743"/>
    <w:p>
      <w:pPr>
        <w:spacing w:after="0"/>
        <w:ind w:left="0"/>
        <w:jc w:val="both"/>
      </w:pPr>
      <w:r>
        <w:rPr>
          <w:rFonts w:ascii="Times New Roman"/>
          <w:b w:val="false"/>
          <w:i w:val="false"/>
          <w:color w:val="000000"/>
          <w:sz w:val="28"/>
        </w:rPr>
        <w:t>
      5) құзыреті шегінде халықаралық шарттар бойынша міндеттерді орындау;</w:t>
      </w:r>
    </w:p>
    <w:bookmarkEnd w:id="2743"/>
    <w:bookmarkStart w:name="z10714" w:id="2744"/>
    <w:p>
      <w:pPr>
        <w:spacing w:after="0"/>
        <w:ind w:left="0"/>
        <w:jc w:val="both"/>
      </w:pPr>
      <w:r>
        <w:rPr>
          <w:rFonts w:ascii="Times New Roman"/>
          <w:b w:val="false"/>
          <w:i w:val="false"/>
          <w:color w:val="000000"/>
          <w:sz w:val="28"/>
        </w:rPr>
        <w:t>
      6) қолданыстағы заңнамалық актілермен көзделген өзге құқықтарды және міндеттемелерді жүзеге асыру.</w:t>
      </w:r>
    </w:p>
    <w:bookmarkEnd w:id="2744"/>
    <w:bookmarkStart w:name="z10715" w:id="2745"/>
    <w:p>
      <w:pPr>
        <w:spacing w:after="0"/>
        <w:ind w:left="0"/>
        <w:jc w:val="left"/>
      </w:pPr>
      <w:r>
        <w:rPr>
          <w:rFonts w:ascii="Times New Roman"/>
          <w:b/>
          <w:i w:val="false"/>
          <w:color w:val="000000"/>
        </w:rPr>
        <w:t xml:space="preserve"> 3. Департаменттің қызметін ұйымдастыру</w:t>
      </w:r>
    </w:p>
    <w:bookmarkEnd w:id="2745"/>
    <w:bookmarkStart w:name="z10716" w:id="2746"/>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бастық жүзеге асырады.</w:t>
      </w:r>
    </w:p>
    <w:bookmarkEnd w:id="2746"/>
    <w:bookmarkStart w:name="z10717" w:id="2747"/>
    <w:p>
      <w:pPr>
        <w:spacing w:after="0"/>
        <w:ind w:left="0"/>
        <w:jc w:val="both"/>
      </w:pPr>
      <w:r>
        <w:rPr>
          <w:rFonts w:ascii="Times New Roman"/>
          <w:b w:val="false"/>
          <w:i w:val="false"/>
          <w:color w:val="000000"/>
          <w:sz w:val="28"/>
        </w:rPr>
        <w:t>
      17. Департамент бастығы Қазақстан Республикасының құқық қорғау органдары басшылығының президенттік резервінде тұрған полиция қызметкерлерінің қатарынан, Қазақстан Республикасы Ішкі істер министрі лауазымға тағайындайды және лауазымынан босатады.</w:t>
      </w:r>
    </w:p>
    <w:bookmarkEnd w:id="2747"/>
    <w:bookmarkStart w:name="z10718" w:id="2748"/>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қызметке тағайындалатын және қызметтен босатылатын орынбасарлары болады.</w:t>
      </w:r>
    </w:p>
    <w:bookmarkEnd w:id="2748"/>
    <w:bookmarkStart w:name="z10719" w:id="2749"/>
    <w:p>
      <w:pPr>
        <w:spacing w:after="0"/>
        <w:ind w:left="0"/>
        <w:jc w:val="both"/>
      </w:pPr>
      <w:r>
        <w:rPr>
          <w:rFonts w:ascii="Times New Roman"/>
          <w:b w:val="false"/>
          <w:i w:val="false"/>
          <w:color w:val="000000"/>
          <w:sz w:val="28"/>
        </w:rPr>
        <w:t>
      19. Департамент бастығының өкілеттігі:</w:t>
      </w:r>
    </w:p>
    <w:bookmarkEnd w:id="2749"/>
    <w:bookmarkStart w:name="z10720" w:id="2750"/>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2750"/>
    <w:bookmarkStart w:name="z10721" w:id="2751"/>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2751"/>
    <w:bookmarkStart w:name="z10722" w:id="2752"/>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2752"/>
    <w:bookmarkStart w:name="z10723" w:id="2753"/>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беру, материалдық көмек көрсету, даярлау (қайта даярлау), біліктілікті арттыру, арнайы атақ беру, көтермелеу, үстемеақы төлеу және сыйақы беру мәселелерін шешеді;</w:t>
      </w:r>
    </w:p>
    <w:bookmarkEnd w:id="2753"/>
    <w:bookmarkStart w:name="z10724" w:id="2754"/>
    <w:p>
      <w:pPr>
        <w:spacing w:after="0"/>
        <w:ind w:left="0"/>
        <w:jc w:val="both"/>
      </w:pPr>
      <w:r>
        <w:rPr>
          <w:rFonts w:ascii="Times New Roman"/>
          <w:b w:val="false"/>
          <w:i w:val="false"/>
          <w:color w:val="000000"/>
          <w:sz w:val="28"/>
        </w:rPr>
        <w:t>
      5) Департамент қызметкерлері арасында тәрбие, идеологиялық және имидждік жұмысын ұйымдастырады, олардың тәртіпті, заңдылықты, құпиялық режимін сақтауын және кәсіби деңгейін арттыруды қамтамасыз етеді;</w:t>
      </w:r>
    </w:p>
    <w:bookmarkEnd w:id="2754"/>
    <w:bookmarkStart w:name="z10725" w:id="2755"/>
    <w:p>
      <w:pPr>
        <w:spacing w:after="0"/>
        <w:ind w:left="0"/>
        <w:jc w:val="both"/>
      </w:pPr>
      <w:r>
        <w:rPr>
          <w:rFonts w:ascii="Times New Roman"/>
          <w:b w:val="false"/>
          <w:i w:val="false"/>
          <w:color w:val="000000"/>
          <w:sz w:val="28"/>
        </w:rPr>
        <w:t>
      6) Департаментте және оның құрылымдық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асыруға дербес жауапты болады;</w:t>
      </w:r>
    </w:p>
    <w:bookmarkEnd w:id="2755"/>
    <w:bookmarkStart w:name="z10726" w:id="2756"/>
    <w:p>
      <w:pPr>
        <w:spacing w:after="0"/>
        <w:ind w:left="0"/>
        <w:jc w:val="both"/>
      </w:pPr>
      <w:r>
        <w:rPr>
          <w:rFonts w:ascii="Times New Roman"/>
          <w:b w:val="false"/>
          <w:i w:val="false"/>
          <w:color w:val="000000"/>
          <w:sz w:val="28"/>
        </w:rPr>
        <w:t>
      7) Департаменттің құрылымдық бөлімшелері туралы ережелерді және лауазымды адамдардың функционалдық міндеттерін бекітеді;</w:t>
      </w:r>
    </w:p>
    <w:bookmarkEnd w:id="2756"/>
    <w:bookmarkStart w:name="z10727" w:id="2757"/>
    <w:p>
      <w:pPr>
        <w:spacing w:after="0"/>
        <w:ind w:left="0"/>
        <w:jc w:val="both"/>
      </w:pPr>
      <w:r>
        <w:rPr>
          <w:rFonts w:ascii="Times New Roman"/>
          <w:b w:val="false"/>
          <w:i w:val="false"/>
          <w:color w:val="000000"/>
          <w:sz w:val="28"/>
        </w:rPr>
        <w:t>
      8) берілген құқықтар шегінде құқық қорғау қызметі туралы заңнамаға және еңбек заңнамасына сәйкес тәртіптік жаза қолданады;</w:t>
      </w:r>
    </w:p>
    <w:bookmarkEnd w:id="2757"/>
    <w:bookmarkStart w:name="z10728" w:id="2758"/>
    <w:p>
      <w:pPr>
        <w:spacing w:after="0"/>
        <w:ind w:left="0"/>
        <w:jc w:val="both"/>
      </w:pPr>
      <w:r>
        <w:rPr>
          <w:rFonts w:ascii="Times New Roman"/>
          <w:b w:val="false"/>
          <w:i w:val="false"/>
          <w:color w:val="000000"/>
          <w:sz w:val="28"/>
        </w:rPr>
        <w:t>
      9)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рұқсат береді;</w:t>
      </w:r>
    </w:p>
    <w:bookmarkEnd w:id="2758"/>
    <w:bookmarkStart w:name="z10729" w:id="2759"/>
    <w:p>
      <w:pPr>
        <w:spacing w:after="0"/>
        <w:ind w:left="0"/>
        <w:jc w:val="both"/>
      </w:pPr>
      <w:r>
        <w:rPr>
          <w:rFonts w:ascii="Times New Roman"/>
          <w:b w:val="false"/>
          <w:i w:val="false"/>
          <w:color w:val="000000"/>
          <w:sz w:val="28"/>
        </w:rPr>
        <w:t>
      10) өз құзыреті шегінде бұйрықтар шығарады;</w:t>
      </w:r>
    </w:p>
    <w:bookmarkEnd w:id="2759"/>
    <w:bookmarkStart w:name="z10730" w:id="2760"/>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2760"/>
    <w:bookmarkStart w:name="z10731" w:id="2761"/>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адам жүзеге асырады.</w:t>
      </w:r>
    </w:p>
    <w:bookmarkEnd w:id="2761"/>
    <w:bookmarkStart w:name="z10732" w:id="2762"/>
    <w:p>
      <w:pPr>
        <w:spacing w:after="0"/>
        <w:ind w:left="0"/>
        <w:jc w:val="both"/>
      </w:pPr>
      <w:r>
        <w:rPr>
          <w:rFonts w:ascii="Times New Roman"/>
          <w:b w:val="false"/>
          <w:i w:val="false"/>
          <w:color w:val="000000"/>
          <w:sz w:val="28"/>
        </w:rPr>
        <w:t>
      20. Департамент бастығы қолданыстағы заңнамаға сәйкес өз орынбасарларының өкілеттіктерін белгілейді.</w:t>
      </w:r>
    </w:p>
    <w:bookmarkEnd w:id="2762"/>
    <w:bookmarkStart w:name="z10733" w:id="2763"/>
    <w:p>
      <w:pPr>
        <w:spacing w:after="0"/>
        <w:ind w:left="0"/>
        <w:jc w:val="left"/>
      </w:pPr>
      <w:r>
        <w:rPr>
          <w:rFonts w:ascii="Times New Roman"/>
          <w:b/>
          <w:i w:val="false"/>
          <w:color w:val="000000"/>
        </w:rPr>
        <w:t xml:space="preserve"> 4. Департаменттің мүлкі</w:t>
      </w:r>
    </w:p>
    <w:bookmarkEnd w:id="2763"/>
    <w:bookmarkStart w:name="z10734" w:id="2764"/>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2764"/>
    <w:bookmarkStart w:name="z10735" w:id="2765"/>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2765"/>
    <w:bookmarkStart w:name="z10736" w:id="2766"/>
    <w:p>
      <w:pPr>
        <w:spacing w:after="0"/>
        <w:ind w:left="0"/>
        <w:jc w:val="both"/>
      </w:pPr>
      <w:r>
        <w:rPr>
          <w:rFonts w:ascii="Times New Roman"/>
          <w:b w:val="false"/>
          <w:i w:val="false"/>
          <w:color w:val="000000"/>
          <w:sz w:val="28"/>
        </w:rPr>
        <w:t>
      22. Департаментке бекітілген мүлік республикалық және коммуналдық меншікке жатады.</w:t>
      </w:r>
    </w:p>
    <w:bookmarkEnd w:id="2766"/>
    <w:bookmarkStart w:name="z10737" w:id="2767"/>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767"/>
    <w:bookmarkStart w:name="z10738" w:id="2768"/>
    <w:p>
      <w:pPr>
        <w:spacing w:after="0"/>
        <w:ind w:left="0"/>
        <w:jc w:val="left"/>
      </w:pPr>
      <w:r>
        <w:rPr>
          <w:rFonts w:ascii="Times New Roman"/>
          <w:b/>
          <w:i w:val="false"/>
          <w:color w:val="000000"/>
        </w:rPr>
        <w:t xml:space="preserve"> 5. Департаментті қайта ұйымдастыру және тарату</w:t>
      </w:r>
    </w:p>
    <w:bookmarkEnd w:id="2768"/>
    <w:bookmarkStart w:name="z10739" w:id="276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7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17-қосымша</w:t>
            </w:r>
          </w:p>
        </w:tc>
      </w:tr>
    </w:tbl>
    <w:bookmarkStart w:name="z2569" w:id="2770"/>
    <w:p>
      <w:pPr>
        <w:spacing w:after="0"/>
        <w:ind w:left="0"/>
        <w:jc w:val="left"/>
      </w:pPr>
      <w:r>
        <w:rPr>
          <w:rFonts w:ascii="Times New Roman"/>
          <w:b/>
          <w:i w:val="false"/>
          <w:color w:val="000000"/>
        </w:rPr>
        <w:t xml:space="preserve"> Қазақстан Республикасы Ішкі істер министрлігі Маңғыстау облысының Полиция департаменті туралы ереже</w:t>
      </w:r>
    </w:p>
    <w:bookmarkEnd w:id="2770"/>
    <w:p>
      <w:pPr>
        <w:spacing w:after="0"/>
        <w:ind w:left="0"/>
        <w:jc w:val="both"/>
      </w:pPr>
      <w:r>
        <w:rPr>
          <w:rFonts w:ascii="Times New Roman"/>
          <w:b w:val="false"/>
          <w:i w:val="false"/>
          <w:color w:val="ff0000"/>
          <w:sz w:val="28"/>
        </w:rPr>
        <w:t xml:space="preserve">
      Ескерту. Ереже жаңа редакцияда – ҚР Ішкі істер министрінің 11.04.2023 </w:t>
      </w:r>
      <w:r>
        <w:rPr>
          <w:rFonts w:ascii="Times New Roman"/>
          <w:b w:val="false"/>
          <w:i w:val="false"/>
          <w:color w:val="ff0000"/>
          <w:sz w:val="28"/>
        </w:rPr>
        <w:t>№ 287</w:t>
      </w:r>
      <w:r>
        <w:rPr>
          <w:rFonts w:ascii="Times New Roman"/>
          <w:b w:val="false"/>
          <w:i w:val="false"/>
          <w:color w:val="ff0000"/>
          <w:sz w:val="28"/>
        </w:rPr>
        <w:t xml:space="preserve"> бұйрығымен.</w:t>
      </w:r>
    </w:p>
    <w:bookmarkStart w:name="z10740" w:id="2771"/>
    <w:p>
      <w:pPr>
        <w:spacing w:after="0"/>
        <w:ind w:left="0"/>
        <w:jc w:val="left"/>
      </w:pPr>
      <w:r>
        <w:rPr>
          <w:rFonts w:ascii="Times New Roman"/>
          <w:b/>
          <w:i w:val="false"/>
          <w:color w:val="000000"/>
        </w:rPr>
        <w:t xml:space="preserve"> 1. Жалпы ережелер</w:t>
      </w:r>
    </w:p>
    <w:bookmarkEnd w:id="2771"/>
    <w:bookmarkStart w:name="z10741" w:id="2772"/>
    <w:p>
      <w:pPr>
        <w:spacing w:after="0"/>
        <w:ind w:left="0"/>
        <w:jc w:val="both"/>
      </w:pPr>
      <w:r>
        <w:rPr>
          <w:rFonts w:ascii="Times New Roman"/>
          <w:b w:val="false"/>
          <w:i w:val="false"/>
          <w:color w:val="000000"/>
          <w:sz w:val="28"/>
        </w:rPr>
        <w:t>
      1. Маңғыстау облысының Полиция департаменті (бұдан әрі–Департамент) Қазақстан Республикасы Ішкі істер министрлігінің (бұдан әрі-Министрлік) облыс аумағындағы полиция органдары мен бөліністеріне басшылық етуді жүзеге асыратын аумақтық бөлінісі болып табылады.</w:t>
      </w:r>
    </w:p>
    <w:bookmarkEnd w:id="2772"/>
    <w:bookmarkStart w:name="z10742" w:id="277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773"/>
    <w:bookmarkStart w:name="z10743" w:id="277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2774"/>
    <w:bookmarkStart w:name="z10744" w:id="277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775"/>
    <w:bookmarkStart w:name="z10745" w:id="2776"/>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болуға құқығы бар.</w:t>
      </w:r>
    </w:p>
    <w:bookmarkEnd w:id="2776"/>
    <w:bookmarkStart w:name="z10746" w:id="2777"/>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2777"/>
    <w:bookmarkStart w:name="z10747" w:id="2778"/>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2778"/>
    <w:bookmarkStart w:name="z10748" w:id="2779"/>
    <w:p>
      <w:pPr>
        <w:spacing w:after="0"/>
        <w:ind w:left="0"/>
        <w:jc w:val="both"/>
      </w:pPr>
      <w:r>
        <w:rPr>
          <w:rFonts w:ascii="Times New Roman"/>
          <w:b w:val="false"/>
          <w:i w:val="false"/>
          <w:color w:val="000000"/>
          <w:sz w:val="28"/>
        </w:rPr>
        <w:t>
      8. Департаменттің орналасқан жері: индексі 130000, Қазақстан Республикасы, Маңғыстау облысы, Ақтау қаласы, 12-шағын ауданы, 80-ғимарат.</w:t>
      </w:r>
    </w:p>
    <w:bookmarkEnd w:id="2779"/>
    <w:bookmarkStart w:name="z10749" w:id="2780"/>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Маңғыстау облысының Полиция департаменті" мемлекеттік мекемесі.</w:t>
      </w:r>
    </w:p>
    <w:bookmarkEnd w:id="2780"/>
    <w:bookmarkStart w:name="z10750" w:id="278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781"/>
    <w:bookmarkStart w:name="z10751" w:id="2782"/>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2782"/>
    <w:bookmarkStart w:name="z10752" w:id="2783"/>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2783"/>
    <w:bookmarkStart w:name="z10753" w:id="278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784"/>
    <w:bookmarkStart w:name="z10754" w:id="2785"/>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міндеттемелері</w:t>
      </w:r>
    </w:p>
    <w:bookmarkEnd w:id="2785"/>
    <w:bookmarkStart w:name="z10755" w:id="2786"/>
    <w:p>
      <w:pPr>
        <w:spacing w:after="0"/>
        <w:ind w:left="0"/>
        <w:jc w:val="both"/>
      </w:pPr>
      <w:r>
        <w:rPr>
          <w:rFonts w:ascii="Times New Roman"/>
          <w:b w:val="false"/>
          <w:i w:val="false"/>
          <w:color w:val="000000"/>
          <w:sz w:val="28"/>
        </w:rPr>
        <w:t>
      13. Департаменттің міндеттері:</w:t>
      </w:r>
    </w:p>
    <w:bookmarkEnd w:id="2786"/>
    <w:bookmarkStart w:name="z10756" w:id="2787"/>
    <w:p>
      <w:pPr>
        <w:spacing w:after="0"/>
        <w:ind w:left="0"/>
        <w:jc w:val="both"/>
      </w:pPr>
      <w:r>
        <w:rPr>
          <w:rFonts w:ascii="Times New Roman"/>
          <w:b w:val="false"/>
          <w:i w:val="false"/>
          <w:color w:val="000000"/>
          <w:sz w:val="28"/>
        </w:rPr>
        <w:t>
      1) құқық бұзушылықтар профилактикасы;</w:t>
      </w:r>
    </w:p>
    <w:bookmarkEnd w:id="2787"/>
    <w:bookmarkStart w:name="z10757" w:id="2788"/>
    <w:p>
      <w:pPr>
        <w:spacing w:after="0"/>
        <w:ind w:left="0"/>
        <w:jc w:val="both"/>
      </w:pPr>
      <w:r>
        <w:rPr>
          <w:rFonts w:ascii="Times New Roman"/>
          <w:b w:val="false"/>
          <w:i w:val="false"/>
          <w:color w:val="000000"/>
          <w:sz w:val="28"/>
        </w:rPr>
        <w:t>
      2) қоғамдық тәртіпті сақтау және жол қауіпсіздігін қамтамасыз ету;</w:t>
      </w:r>
    </w:p>
    <w:bookmarkEnd w:id="2788"/>
    <w:bookmarkStart w:name="z10758" w:id="2789"/>
    <w:p>
      <w:pPr>
        <w:spacing w:after="0"/>
        <w:ind w:left="0"/>
        <w:jc w:val="both"/>
      </w:pPr>
      <w:r>
        <w:rPr>
          <w:rFonts w:ascii="Times New Roman"/>
          <w:b w:val="false"/>
          <w:i w:val="false"/>
          <w:color w:val="000000"/>
          <w:sz w:val="28"/>
        </w:rPr>
        <w:t>
      3) қылмысқа қарсы күрес;</w:t>
      </w:r>
    </w:p>
    <w:bookmarkEnd w:id="2789"/>
    <w:bookmarkStart w:name="z10759" w:id="2790"/>
    <w:p>
      <w:pPr>
        <w:spacing w:after="0"/>
        <w:ind w:left="0"/>
        <w:jc w:val="both"/>
      </w:pPr>
      <w:r>
        <w:rPr>
          <w:rFonts w:ascii="Times New Roman"/>
          <w:b w:val="false"/>
          <w:i w:val="false"/>
          <w:color w:val="000000"/>
          <w:sz w:val="28"/>
        </w:rPr>
        <w:t>
      4) әкімшілік жазаны орындау;</w:t>
      </w:r>
    </w:p>
    <w:bookmarkEnd w:id="2790"/>
    <w:bookmarkStart w:name="z10760" w:id="2791"/>
    <w:p>
      <w:pPr>
        <w:spacing w:after="0"/>
        <w:ind w:left="0"/>
        <w:jc w:val="both"/>
      </w:pPr>
      <w:r>
        <w:rPr>
          <w:rFonts w:ascii="Times New Roman"/>
          <w:b w:val="false"/>
          <w:i w:val="false"/>
          <w:color w:val="000000"/>
          <w:sz w:val="28"/>
        </w:rPr>
        <w:t>
      5) Департаментке Қазақстан Республикасының заңдарымен және Қазақстан Республикасы Президентінің актілерімен жүктелген өзге де міндеттер.</w:t>
      </w:r>
    </w:p>
    <w:bookmarkEnd w:id="2791"/>
    <w:bookmarkStart w:name="z10761" w:id="2792"/>
    <w:p>
      <w:pPr>
        <w:spacing w:after="0"/>
        <w:ind w:left="0"/>
        <w:jc w:val="both"/>
      </w:pPr>
      <w:r>
        <w:rPr>
          <w:rFonts w:ascii="Times New Roman"/>
          <w:b w:val="false"/>
          <w:i w:val="false"/>
          <w:color w:val="000000"/>
          <w:sz w:val="28"/>
        </w:rPr>
        <w:t>
      14. Функциялары:</w:t>
      </w:r>
    </w:p>
    <w:bookmarkEnd w:id="2792"/>
    <w:bookmarkStart w:name="z10762" w:id="2793"/>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2793"/>
    <w:bookmarkStart w:name="z10763" w:id="2794"/>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2794"/>
    <w:bookmarkStart w:name="z10764" w:id="2795"/>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2795"/>
    <w:bookmarkStart w:name="z10765" w:id="2796"/>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жұмысына қатысады;</w:t>
      </w:r>
    </w:p>
    <w:bookmarkEnd w:id="2796"/>
    <w:bookmarkStart w:name="z10766" w:id="2797"/>
    <w:p>
      <w:pPr>
        <w:spacing w:after="0"/>
        <w:ind w:left="0"/>
        <w:jc w:val="both"/>
      </w:pPr>
      <w:r>
        <w:rPr>
          <w:rFonts w:ascii="Times New Roman"/>
          <w:b w:val="false"/>
          <w:i w:val="false"/>
          <w:color w:val="000000"/>
          <w:sz w:val="28"/>
        </w:rPr>
        <w:t>
      5) Қазақстан Республикасының заңнамасына сәйкес қоғамдық тәртіпті сақтауды жетілдіруге, құқық бұзушылықтар мен қылмыстардың профилактикасына бағытталған шаралардың іске асырылуын қамтамасыз етеді;</w:t>
      </w:r>
    </w:p>
    <w:bookmarkEnd w:id="2797"/>
    <w:bookmarkStart w:name="z10767" w:id="2798"/>
    <w:p>
      <w:pPr>
        <w:spacing w:after="0"/>
        <w:ind w:left="0"/>
        <w:jc w:val="both"/>
      </w:pPr>
      <w:r>
        <w:rPr>
          <w:rFonts w:ascii="Times New Roman"/>
          <w:b w:val="false"/>
          <w:i w:val="false"/>
          <w:color w:val="000000"/>
          <w:sz w:val="28"/>
        </w:rPr>
        <w:t>
      6) жол жүрісі қауіпсіздігін қамтамасыз ету бойынша бақылауды жүзеге асырады және шаралар қабылдайды, орындау үшін міндетті нұсқамалар береді;</w:t>
      </w:r>
    </w:p>
    <w:bookmarkEnd w:id="2798"/>
    <w:bookmarkStart w:name="z10768" w:id="2799"/>
    <w:p>
      <w:pPr>
        <w:spacing w:after="0"/>
        <w:ind w:left="0"/>
        <w:jc w:val="both"/>
      </w:pPr>
      <w:r>
        <w:rPr>
          <w:rFonts w:ascii="Times New Roman"/>
          <w:b w:val="false"/>
          <w:i w:val="false"/>
          <w:color w:val="000000"/>
          <w:sz w:val="28"/>
        </w:rPr>
        <w:t>
      7) құқық бұзушылықты және қылмысты анықтау, жолын кесу және алдын алу бойынша профилактикалық қызметті қамтамасыз етеді;</w:t>
      </w:r>
    </w:p>
    <w:bookmarkEnd w:id="2799"/>
    <w:bookmarkStart w:name="z10769" w:id="2800"/>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2800"/>
    <w:bookmarkStart w:name="z10770" w:id="2801"/>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2801"/>
    <w:bookmarkStart w:name="z10771" w:id="2802"/>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2802"/>
    <w:bookmarkStart w:name="z10772" w:id="2803"/>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2803"/>
    <w:bookmarkStart w:name="z10773" w:id="2804"/>
    <w:p>
      <w:pPr>
        <w:spacing w:after="0"/>
        <w:ind w:left="0"/>
        <w:jc w:val="both"/>
      </w:pPr>
      <w:r>
        <w:rPr>
          <w:rFonts w:ascii="Times New Roman"/>
          <w:b w:val="false"/>
          <w:i w:val="false"/>
          <w:color w:val="000000"/>
          <w:sz w:val="28"/>
        </w:rPr>
        <w:t>
      12) ішкі істер органдарының есебінде тұрған адамдардың, оның ішінде кәмелетке толмағандардың мінез-құлқына профилактикалық бақылауды қамтамасыз етеді;</w:t>
      </w:r>
    </w:p>
    <w:bookmarkEnd w:id="2804"/>
    <w:bookmarkStart w:name="z10774" w:id="2805"/>
    <w:p>
      <w:pPr>
        <w:spacing w:after="0"/>
        <w:ind w:left="0"/>
        <w:jc w:val="both"/>
      </w:pPr>
      <w:r>
        <w:rPr>
          <w:rFonts w:ascii="Times New Roman"/>
          <w:b w:val="false"/>
          <w:i w:val="false"/>
          <w:color w:val="000000"/>
          <w:sz w:val="28"/>
        </w:rPr>
        <w:t>
      13) қамауға алынған және сотталғандарды күзетуді және айдауылдауды жүзеге асырады;</w:t>
      </w:r>
    </w:p>
    <w:bookmarkEnd w:id="2805"/>
    <w:bookmarkStart w:name="z10775" w:id="2806"/>
    <w:p>
      <w:pPr>
        <w:spacing w:after="0"/>
        <w:ind w:left="0"/>
        <w:jc w:val="both"/>
      </w:pPr>
      <w:r>
        <w:rPr>
          <w:rFonts w:ascii="Times New Roman"/>
          <w:b w:val="false"/>
          <w:i w:val="false"/>
          <w:color w:val="000000"/>
          <w:sz w:val="28"/>
        </w:rPr>
        <w:t>
      14) ішкі істер органдарының арнайы мекемелерінде ұсталатын адамдардың санитариялық-эпидимиологиялық саламаттылығын және денсаулығын қорғауды қамтамасыз етеді (әкімшілік қамауға алынған адамдар үшін арнайы қабылдағыш, белгілі бір тұрғылықты жері жоқ адамдар үшін қабылдағыш–таратушы, уақытша ұстау изоляторы);</w:t>
      </w:r>
    </w:p>
    <w:bookmarkEnd w:id="2806"/>
    <w:bookmarkStart w:name="z10776" w:id="2807"/>
    <w:p>
      <w:pPr>
        <w:spacing w:after="0"/>
        <w:ind w:left="0"/>
        <w:jc w:val="both"/>
      </w:pPr>
      <w:r>
        <w:rPr>
          <w:rFonts w:ascii="Times New Roman"/>
          <w:b w:val="false"/>
          <w:i w:val="false"/>
          <w:color w:val="000000"/>
          <w:sz w:val="28"/>
        </w:rPr>
        <w:t>
      15) азаматтық және қызметтік қару мен оның патрондарының айналымына мемлекеттік бақылауды жүзеге асырады;</w:t>
      </w:r>
    </w:p>
    <w:bookmarkEnd w:id="2807"/>
    <w:bookmarkStart w:name="z10777" w:id="2808"/>
    <w:p>
      <w:pPr>
        <w:spacing w:after="0"/>
        <w:ind w:left="0"/>
        <w:jc w:val="both"/>
      </w:pPr>
      <w:r>
        <w:rPr>
          <w:rFonts w:ascii="Times New Roman"/>
          <w:b w:val="false"/>
          <w:i w:val="false"/>
          <w:color w:val="000000"/>
          <w:sz w:val="28"/>
        </w:rPr>
        <w:t>
      16) әйелдерге қатысты құқық бұзушылықтың алдын алу бойынша профилактикалық қызметін жүзеге асырады;</w:t>
      </w:r>
    </w:p>
    <w:bookmarkEnd w:id="2808"/>
    <w:bookmarkStart w:name="z10778" w:id="2809"/>
    <w:p>
      <w:pPr>
        <w:spacing w:after="0"/>
        <w:ind w:left="0"/>
        <w:jc w:val="both"/>
      </w:pPr>
      <w:r>
        <w:rPr>
          <w:rFonts w:ascii="Times New Roman"/>
          <w:b w:val="false"/>
          <w:i w:val="false"/>
          <w:color w:val="000000"/>
          <w:sz w:val="28"/>
        </w:rPr>
        <w:t>
      17) қоғамдық тәртіпті сақтауға және құқық бұзушылық профилактикасына қатысатын азаматтармен және ұйымдармен өзара іс-қимыл жасасады;</w:t>
      </w:r>
    </w:p>
    <w:bookmarkEnd w:id="2809"/>
    <w:bookmarkStart w:name="z10779" w:id="2810"/>
    <w:p>
      <w:pPr>
        <w:spacing w:after="0"/>
        <w:ind w:left="0"/>
        <w:jc w:val="both"/>
      </w:pPr>
      <w:r>
        <w:rPr>
          <w:rFonts w:ascii="Times New Roman"/>
          <w:b w:val="false"/>
          <w:i w:val="false"/>
          <w:color w:val="000000"/>
          <w:sz w:val="28"/>
        </w:rPr>
        <w:t>
      18) жол жүрісін реттеуді қамтамасыз етеді, сондай-ақ жолдарды жобалау, салу, жөндеу, күтіп ұстау және басқару кезінде, оның ішінде мүгедектігі бар адамдардың тең қолжетімділігін қамтамасыз ету мақсатында олардың қажеттіліктерін ескере отырып, жол инфрақұрылымын жақсарту жөнінде ұсыныстар енгізеді;</w:t>
      </w:r>
    </w:p>
    <w:bookmarkEnd w:id="2810"/>
    <w:bookmarkStart w:name="z10780" w:id="2811"/>
    <w:p>
      <w:pPr>
        <w:spacing w:after="0"/>
        <w:ind w:left="0"/>
        <w:jc w:val="both"/>
      </w:pPr>
      <w:r>
        <w:rPr>
          <w:rFonts w:ascii="Times New Roman"/>
          <w:b w:val="false"/>
          <w:i w:val="false"/>
          <w:color w:val="000000"/>
          <w:sz w:val="28"/>
        </w:rPr>
        <w:t>
      19) көлік құралдарының иелері мен жолаушылар тасымалдаушыларының көлік құралдары иелері мен тасымалдаушылардың заңнамада белгіленген азаматтық-құқықтық жауапкершілігін міндетті сақтандыру шартын жасасу жөніндегі міндеттерді орындауын бақылауды жүзеге асырады;</w:t>
      </w:r>
    </w:p>
    <w:bookmarkEnd w:id="2811"/>
    <w:bookmarkStart w:name="z10781" w:id="2812"/>
    <w:p>
      <w:pPr>
        <w:spacing w:after="0"/>
        <w:ind w:left="0"/>
        <w:jc w:val="both"/>
      </w:pPr>
      <w:r>
        <w:rPr>
          <w:rFonts w:ascii="Times New Roman"/>
          <w:b w:val="false"/>
          <w:i w:val="false"/>
          <w:color w:val="000000"/>
          <w:sz w:val="28"/>
        </w:rPr>
        <w:t>
      20) жол жүрісі қауіпсіздігінің қамтамасыз етілуін бақылауды жүзеге асырады және орындалуы міндетті нұсқамалар береді;</w:t>
      </w:r>
    </w:p>
    <w:bookmarkEnd w:id="2812"/>
    <w:bookmarkStart w:name="z10782" w:id="2813"/>
    <w:p>
      <w:pPr>
        <w:spacing w:after="0"/>
        <w:ind w:left="0"/>
        <w:jc w:val="both"/>
      </w:pPr>
      <w:r>
        <w:rPr>
          <w:rFonts w:ascii="Times New Roman"/>
          <w:b w:val="false"/>
          <w:i w:val="false"/>
          <w:color w:val="000000"/>
          <w:sz w:val="28"/>
        </w:rPr>
        <w:t>
      21) жол жүрісі және оның қауіпсіздігін қамтамасыз ету саласындағы мемлекеттік ақпараттық жүйелерді пайдаланады;</w:t>
      </w:r>
    </w:p>
    <w:bookmarkEnd w:id="2813"/>
    <w:bookmarkStart w:name="z10783" w:id="2814"/>
    <w:p>
      <w:pPr>
        <w:spacing w:after="0"/>
        <w:ind w:left="0"/>
        <w:jc w:val="both"/>
      </w:pPr>
      <w:r>
        <w:rPr>
          <w:rFonts w:ascii="Times New Roman"/>
          <w:b w:val="false"/>
          <w:i w:val="false"/>
          <w:color w:val="000000"/>
          <w:sz w:val="28"/>
        </w:rPr>
        <w:t>
      22) жергілікті атқарушы орган жанындағы Құқық бұзушылық профилактикасы жөніндегі ведомствоаралық комиссияның қызметін қамтамасыз етеді;</w:t>
      </w:r>
    </w:p>
    <w:bookmarkEnd w:id="2814"/>
    <w:bookmarkStart w:name="z10784" w:id="2815"/>
    <w:p>
      <w:pPr>
        <w:spacing w:after="0"/>
        <w:ind w:left="0"/>
        <w:jc w:val="both"/>
      </w:pPr>
      <w:r>
        <w:rPr>
          <w:rFonts w:ascii="Times New Roman"/>
          <w:b w:val="false"/>
          <w:i w:val="false"/>
          <w:color w:val="000000"/>
          <w:sz w:val="28"/>
        </w:rPr>
        <w:t>
      23) жол жүрісі қауіпсіздігін қамтамасыз ету саласындағы жұмысты арттыруға және жетілдіруге бағытталған шараларды әзірлеуге қатысады;</w:t>
      </w:r>
    </w:p>
    <w:bookmarkEnd w:id="2815"/>
    <w:bookmarkStart w:name="z10785" w:id="2816"/>
    <w:p>
      <w:pPr>
        <w:spacing w:after="0"/>
        <w:ind w:left="0"/>
        <w:jc w:val="both"/>
      </w:pPr>
      <w:r>
        <w:rPr>
          <w:rFonts w:ascii="Times New Roman"/>
          <w:b w:val="false"/>
          <w:i w:val="false"/>
          <w:color w:val="000000"/>
          <w:sz w:val="28"/>
        </w:rPr>
        <w:t>
      24) жол жүрісі және оның қауіпсіздігін қамтамасыз ету саласындағы мемлекеттік органдардың қызметін салааралық үйлестіруді жүзеге асырады;</w:t>
      </w:r>
    </w:p>
    <w:bookmarkEnd w:id="2816"/>
    <w:bookmarkStart w:name="z10786" w:id="2817"/>
    <w:p>
      <w:pPr>
        <w:spacing w:after="0"/>
        <w:ind w:left="0"/>
        <w:jc w:val="both"/>
      </w:pPr>
      <w:r>
        <w:rPr>
          <w:rFonts w:ascii="Times New Roman"/>
          <w:b w:val="false"/>
          <w:i w:val="false"/>
          <w:color w:val="000000"/>
          <w:sz w:val="28"/>
        </w:rPr>
        <w:t>
      25) жүргізуші куәліктерін беруді, сәйкестендіру нөмірі бойынша көлік құралдарын мемлекеттік тіркеуді және оларды есепке алуды ұйымдастырады;</w:t>
      </w:r>
    </w:p>
    <w:bookmarkEnd w:id="2817"/>
    <w:bookmarkStart w:name="z10787" w:id="2818"/>
    <w:p>
      <w:pPr>
        <w:spacing w:after="0"/>
        <w:ind w:left="0"/>
        <w:jc w:val="both"/>
      </w:pPr>
      <w:r>
        <w:rPr>
          <w:rFonts w:ascii="Times New Roman"/>
          <w:b w:val="false"/>
          <w:i w:val="false"/>
          <w:color w:val="000000"/>
          <w:sz w:val="28"/>
        </w:rPr>
        <w:t>
      26) кәмелетке толмағандарды құқық бұзушылықтар, қоғамға жат іс-әрекеттер жасауға тартатын не балаларға қатысты басқа да құқыққа қарсы іс-әрекеттер жасайтын адамдарды анықтайды және оларды Қазақстан Республикасының заңдарында көзделген жауаптылыққа тарту бойынша шаралар қолданады;</w:t>
      </w:r>
    </w:p>
    <w:bookmarkEnd w:id="2818"/>
    <w:bookmarkStart w:name="z10788" w:id="2819"/>
    <w:p>
      <w:pPr>
        <w:spacing w:after="0"/>
        <w:ind w:left="0"/>
        <w:jc w:val="both"/>
      </w:pPr>
      <w:r>
        <w:rPr>
          <w:rFonts w:ascii="Times New Roman"/>
          <w:b w:val="false"/>
          <w:i w:val="false"/>
          <w:color w:val="000000"/>
          <w:sz w:val="28"/>
        </w:rPr>
        <w:t>
      27) мүдделі мемлекеттік органдарға ықпал ететін себептер мен жағдайларды жою үшін ұсынымдар енгізе отырып, кәмелетке толмағандар жасаған немесе оларға қатысты жасалған құқық бұзушылықтар фактілерінің алдын алу бойынша шаралар қабылдайды, олардың орындалуын бақылауды қамтамасыз етеді;</w:t>
      </w:r>
    </w:p>
    <w:bookmarkEnd w:id="2819"/>
    <w:bookmarkStart w:name="z10789" w:id="2820"/>
    <w:p>
      <w:pPr>
        <w:spacing w:after="0"/>
        <w:ind w:left="0"/>
        <w:jc w:val="both"/>
      </w:pPr>
      <w:r>
        <w:rPr>
          <w:rFonts w:ascii="Times New Roman"/>
          <w:b w:val="false"/>
          <w:i w:val="false"/>
          <w:color w:val="000000"/>
          <w:sz w:val="28"/>
        </w:rPr>
        <w:t>
      28) жаппай тәртіпсіздіктердің жолын кесуге қатысады, оның ішінде түзеу мекемелерінде;</w:t>
      </w:r>
    </w:p>
    <w:bookmarkEnd w:id="2820"/>
    <w:bookmarkStart w:name="z10790" w:id="2821"/>
    <w:p>
      <w:pPr>
        <w:spacing w:after="0"/>
        <w:ind w:left="0"/>
        <w:jc w:val="both"/>
      </w:pPr>
      <w:r>
        <w:rPr>
          <w:rFonts w:ascii="Times New Roman"/>
          <w:b w:val="false"/>
          <w:i w:val="false"/>
          <w:color w:val="000000"/>
          <w:sz w:val="28"/>
        </w:rPr>
        <w:t>
      29) құзыреті шегінде әкімшілік құқық бұзушылық туралы істер бойынша іс жүргізуді жүзеге асырады және әкімшілік заңнаманы іске асыру кезінде заңдылықтың сақталуын бақылайды;</w:t>
      </w:r>
    </w:p>
    <w:bookmarkEnd w:id="2821"/>
    <w:bookmarkStart w:name="z10791" w:id="2822"/>
    <w:p>
      <w:pPr>
        <w:spacing w:after="0"/>
        <w:ind w:left="0"/>
        <w:jc w:val="both"/>
      </w:pPr>
      <w:r>
        <w:rPr>
          <w:rFonts w:ascii="Times New Roman"/>
          <w:b w:val="false"/>
          <w:i w:val="false"/>
          <w:color w:val="000000"/>
          <w:sz w:val="28"/>
        </w:rPr>
        <w:t>
      30) карантиндік, санитариялық-эпидемияға қарсы және табиғатты қорғау іс-шараларына қатысады;</w:t>
      </w:r>
    </w:p>
    <w:bookmarkEnd w:id="2822"/>
    <w:bookmarkStart w:name="z10792" w:id="2823"/>
    <w:p>
      <w:pPr>
        <w:spacing w:after="0"/>
        <w:ind w:left="0"/>
        <w:jc w:val="both"/>
      </w:pPr>
      <w:r>
        <w:rPr>
          <w:rFonts w:ascii="Times New Roman"/>
          <w:b w:val="false"/>
          <w:i w:val="false"/>
          <w:color w:val="000000"/>
          <w:sz w:val="28"/>
        </w:rPr>
        <w:t>
      31) жеке және заңды тұлғаларға қылмыстық немесе әкімшілік құқық бұзушылықтар жасауға ықпал ететін себептер мен жағдайларды жою туралы орындалуы міндетті нұсқамалар, ұсынымдар енгізеді;</w:t>
      </w:r>
    </w:p>
    <w:bookmarkEnd w:id="2823"/>
    <w:bookmarkStart w:name="z10793" w:id="2824"/>
    <w:p>
      <w:pPr>
        <w:spacing w:after="0"/>
        <w:ind w:left="0"/>
        <w:jc w:val="both"/>
      </w:pPr>
      <w:r>
        <w:rPr>
          <w:rFonts w:ascii="Times New Roman"/>
          <w:b w:val="false"/>
          <w:i w:val="false"/>
          <w:color w:val="000000"/>
          <w:sz w:val="28"/>
        </w:rPr>
        <w:t>
      32) жедел-профилактикалық, іздестіру және өзге де арнайы іс-шараларды жүргізу кезінде бақылау-өткізу пункттерін белгілейді;</w:t>
      </w:r>
    </w:p>
    <w:bookmarkEnd w:id="2824"/>
    <w:bookmarkStart w:name="z10794" w:id="2825"/>
    <w:p>
      <w:pPr>
        <w:spacing w:after="0"/>
        <w:ind w:left="0"/>
        <w:jc w:val="both"/>
      </w:pPr>
      <w:r>
        <w:rPr>
          <w:rFonts w:ascii="Times New Roman"/>
          <w:b w:val="false"/>
          <w:i w:val="false"/>
          <w:color w:val="000000"/>
          <w:sz w:val="28"/>
        </w:rPr>
        <w:t>
      33) заңнамаға сәйкес қаруды, оқ-дәрілерді, есірткі құралдарын, психотроптық заттар мен прекурсорларды, сондай-ақ тыйым салынған өзге де заттарды алып қою бойынша профилактикалық іс-шаралар жүргізуді ұйымдастырады;</w:t>
      </w:r>
    </w:p>
    <w:bookmarkEnd w:id="2825"/>
    <w:bookmarkStart w:name="z10795" w:id="2826"/>
    <w:p>
      <w:pPr>
        <w:spacing w:after="0"/>
        <w:ind w:left="0"/>
        <w:jc w:val="both"/>
      </w:pPr>
      <w:r>
        <w:rPr>
          <w:rFonts w:ascii="Times New Roman"/>
          <w:b w:val="false"/>
          <w:i w:val="false"/>
          <w:color w:val="000000"/>
          <w:sz w:val="28"/>
        </w:rPr>
        <w:t>
      34) ата-анасының қамқорлығынсыз қалған балаларды мемлекеттік мекемелерге жіберу немесе кәмелетке толмағандарды қамқоршылыққа немесе қорғаншылыққа алуды ресімдеу жөніндегі қызметті ұйымдастырады;</w:t>
      </w:r>
    </w:p>
    <w:bookmarkEnd w:id="2826"/>
    <w:bookmarkStart w:name="z10796" w:id="2827"/>
    <w:p>
      <w:pPr>
        <w:spacing w:after="0"/>
        <w:ind w:left="0"/>
        <w:jc w:val="both"/>
      </w:pPr>
      <w:r>
        <w:rPr>
          <w:rFonts w:ascii="Times New Roman"/>
          <w:b w:val="false"/>
          <w:i w:val="false"/>
          <w:color w:val="000000"/>
          <w:sz w:val="28"/>
        </w:rPr>
        <w:t>
      35) полиция органдарының арнаулы мекемелерінде қылмыстық құқық бұзушылықтар жасауда күдіктілер мен айыпталушыларды, тұрғылықты жері және құжаттары белгісіз адамдарды, әкімшілік қамауға алынғандарды ұстауды, күдіктілер мен айыпталушыларды айдауылмен алып жүруді, оларға қатысты қылмыстық (әкімшілік) процесті жүргізетін органдардың қаулыларын, ұйғарымдары мен үкімдерін орындауды ұйымдастырады;</w:t>
      </w:r>
    </w:p>
    <w:bookmarkEnd w:id="2827"/>
    <w:bookmarkStart w:name="z10797" w:id="2828"/>
    <w:p>
      <w:pPr>
        <w:spacing w:after="0"/>
        <w:ind w:left="0"/>
        <w:jc w:val="both"/>
      </w:pPr>
      <w:r>
        <w:rPr>
          <w:rFonts w:ascii="Times New Roman"/>
          <w:b w:val="false"/>
          <w:i w:val="false"/>
          <w:color w:val="000000"/>
          <w:sz w:val="28"/>
        </w:rPr>
        <w:t>
      36) елдегі қоғамдық-саяси ахуалға мониторингті қамтамасыз етеді және оны тұрақсыздандыру әрекеттеріне уақтылы ден қою жөнінде шаралар қабылдайды;</w:t>
      </w:r>
    </w:p>
    <w:bookmarkEnd w:id="2828"/>
    <w:bookmarkStart w:name="z10798" w:id="2829"/>
    <w:p>
      <w:pPr>
        <w:spacing w:after="0"/>
        <w:ind w:left="0"/>
        <w:jc w:val="both"/>
      </w:pPr>
      <w:r>
        <w:rPr>
          <w:rFonts w:ascii="Times New Roman"/>
          <w:b w:val="false"/>
          <w:i w:val="false"/>
          <w:color w:val="000000"/>
          <w:sz w:val="28"/>
        </w:rPr>
        <w:t>
      37) қоғамдық тәртіпті сақтауды қамтамасыз ету, сондай-ақ төтенше жағдайлар кезінде жедел-қызметтік міндеттерді орындау жөніндегі арнайы жедел жоспарлар іс-шараларын әзірлеуге және іске асыруға қатысады, әкімшілік полицияның қажетті күштері мен құралдарын тартуды және олардың басқа құқық қорғау органдарымен және күштік құрылымдармен өзара іс-қимылын қамтамасыз етеді;</w:t>
      </w:r>
    </w:p>
    <w:bookmarkEnd w:id="2829"/>
    <w:bookmarkStart w:name="z10799" w:id="2830"/>
    <w:p>
      <w:pPr>
        <w:spacing w:after="0"/>
        <w:ind w:left="0"/>
        <w:jc w:val="both"/>
      </w:pPr>
      <w:r>
        <w:rPr>
          <w:rFonts w:ascii="Times New Roman"/>
          <w:b w:val="false"/>
          <w:i w:val="false"/>
          <w:color w:val="000000"/>
          <w:sz w:val="28"/>
        </w:rPr>
        <w:t>
      38) қоғамдық-саяси, спорттық және спорттық-бұқаралық, ойын-сауық мәдени-бұқаралық іс-шараларды өткізу кезінде, сондай-ақ мемлекет басшыларының, басқа да шетелдік саяси және мемлекет қайраткерлерінің сапарлары кезінде қоғамдық тәртіпті сақтау жөніндегі шаралар кешенін ұйымдастыруды қамтамасыз етеді;</w:t>
      </w:r>
    </w:p>
    <w:bookmarkEnd w:id="2830"/>
    <w:bookmarkStart w:name="z10800" w:id="2831"/>
    <w:p>
      <w:pPr>
        <w:spacing w:after="0"/>
        <w:ind w:left="0"/>
        <w:jc w:val="both"/>
      </w:pPr>
      <w:r>
        <w:rPr>
          <w:rFonts w:ascii="Times New Roman"/>
          <w:b w:val="false"/>
          <w:i w:val="false"/>
          <w:color w:val="000000"/>
          <w:sz w:val="28"/>
        </w:rPr>
        <w:t>
      39) қылмыстық істер бойынша сотқа дейінгі іс жүргізу барысында сот актілерін, судьялардың талаптарын, прокурордың қаулыларын, нұсқамалары мен талаптарын, тергеушінің, анықтаушының жазбаша тапсырмаларын орындайды;</w:t>
      </w:r>
    </w:p>
    <w:bookmarkEnd w:id="2831"/>
    <w:bookmarkStart w:name="z10801" w:id="2832"/>
    <w:p>
      <w:pPr>
        <w:spacing w:after="0"/>
        <w:ind w:left="0"/>
        <w:jc w:val="both"/>
      </w:pPr>
      <w:r>
        <w:rPr>
          <w:rFonts w:ascii="Times New Roman"/>
          <w:b w:val="false"/>
          <w:i w:val="false"/>
          <w:color w:val="000000"/>
          <w:sz w:val="28"/>
        </w:rPr>
        <w:t>
      40) құзыреті шегінде қылмыстық құқық бұзушылықтарды анықтауды, жолын кесуді, алдын алуды және ашуды ұйымдастырады және жүзеге асырады;</w:t>
      </w:r>
    </w:p>
    <w:bookmarkEnd w:id="2832"/>
    <w:bookmarkStart w:name="z10802" w:id="2833"/>
    <w:p>
      <w:pPr>
        <w:spacing w:after="0"/>
        <w:ind w:left="0"/>
        <w:jc w:val="both"/>
      </w:pPr>
      <w:r>
        <w:rPr>
          <w:rFonts w:ascii="Times New Roman"/>
          <w:b w:val="false"/>
          <w:i w:val="false"/>
          <w:color w:val="000000"/>
          <w:sz w:val="28"/>
        </w:rPr>
        <w:t>
      41) заңнамаға сәйкес жедел-іздестіру қызметін жүзеге асырады;</w:t>
      </w:r>
    </w:p>
    <w:bookmarkEnd w:id="2833"/>
    <w:bookmarkStart w:name="z10803" w:id="2834"/>
    <w:p>
      <w:pPr>
        <w:spacing w:after="0"/>
        <w:ind w:left="0"/>
        <w:jc w:val="both"/>
      </w:pPr>
      <w:r>
        <w:rPr>
          <w:rFonts w:ascii="Times New Roman"/>
          <w:b w:val="false"/>
          <w:i w:val="false"/>
          <w:color w:val="000000"/>
          <w:sz w:val="28"/>
        </w:rPr>
        <w:t>
      42) ішкі істер органдарының құзыретіне жататын қылмыстық құқық бұзушылық бойынша сотқа дейінгі тергеуді жүзеге асырады;</w:t>
      </w:r>
    </w:p>
    <w:bookmarkEnd w:id="2834"/>
    <w:bookmarkStart w:name="z10804" w:id="2835"/>
    <w:p>
      <w:pPr>
        <w:spacing w:after="0"/>
        <w:ind w:left="0"/>
        <w:jc w:val="both"/>
      </w:pPr>
      <w:r>
        <w:rPr>
          <w:rFonts w:ascii="Times New Roman"/>
          <w:b w:val="false"/>
          <w:i w:val="false"/>
          <w:color w:val="000000"/>
          <w:sz w:val="28"/>
        </w:rPr>
        <w:t>
      43)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қызметтен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2835"/>
    <w:bookmarkStart w:name="z10805" w:id="2836"/>
    <w:p>
      <w:pPr>
        <w:spacing w:after="0"/>
        <w:ind w:left="0"/>
        <w:jc w:val="both"/>
      </w:pPr>
      <w:r>
        <w:rPr>
          <w:rFonts w:ascii="Times New Roman"/>
          <w:b w:val="false"/>
          <w:i w:val="false"/>
          <w:color w:val="000000"/>
          <w:sz w:val="28"/>
        </w:rPr>
        <w:t>
      44)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2836"/>
    <w:bookmarkStart w:name="z10806" w:id="2837"/>
    <w:p>
      <w:pPr>
        <w:spacing w:after="0"/>
        <w:ind w:left="0"/>
        <w:jc w:val="both"/>
      </w:pPr>
      <w:r>
        <w:rPr>
          <w:rFonts w:ascii="Times New Roman"/>
          <w:b w:val="false"/>
          <w:i w:val="false"/>
          <w:color w:val="000000"/>
          <w:sz w:val="28"/>
        </w:rPr>
        <w:t>
      45) шет мемлекеттермен экстрадицияланатындарды және сотталғандарды қабылдау-беруді ұйымдастырады;</w:t>
      </w:r>
    </w:p>
    <w:bookmarkEnd w:id="2837"/>
    <w:bookmarkStart w:name="z10807" w:id="2838"/>
    <w:p>
      <w:pPr>
        <w:spacing w:after="0"/>
        <w:ind w:left="0"/>
        <w:jc w:val="both"/>
      </w:pPr>
      <w:r>
        <w:rPr>
          <w:rFonts w:ascii="Times New Roman"/>
          <w:b w:val="false"/>
          <w:i w:val="false"/>
          <w:color w:val="000000"/>
          <w:sz w:val="28"/>
        </w:rPr>
        <w:t>
      46) заңнамада белгіленген тәртіпте Қазақстан Республикасының халықаралық 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2838"/>
    <w:bookmarkStart w:name="z10808" w:id="2839"/>
    <w:p>
      <w:pPr>
        <w:spacing w:after="0"/>
        <w:ind w:left="0"/>
        <w:jc w:val="both"/>
      </w:pPr>
      <w:r>
        <w:rPr>
          <w:rFonts w:ascii="Times New Roman"/>
          <w:b w:val="false"/>
          <w:i w:val="false"/>
          <w:color w:val="000000"/>
          <w:sz w:val="28"/>
        </w:rPr>
        <w:t>
      47) қылмыстық процеске қатысушылардың және өзге адамдардың өмірін, денсаулығын, ар-намысын және мүлігін сақтауды бақылауды жүзеге асырады;</w:t>
      </w:r>
    </w:p>
    <w:bookmarkEnd w:id="2839"/>
    <w:bookmarkStart w:name="z10809" w:id="2840"/>
    <w:p>
      <w:pPr>
        <w:spacing w:after="0"/>
        <w:ind w:left="0"/>
        <w:jc w:val="both"/>
      </w:pPr>
      <w:r>
        <w:rPr>
          <w:rFonts w:ascii="Times New Roman"/>
          <w:b w:val="false"/>
          <w:i w:val="false"/>
          <w:color w:val="000000"/>
          <w:sz w:val="28"/>
        </w:rPr>
        <w:t>
      48)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2840"/>
    <w:bookmarkStart w:name="z10810" w:id="2841"/>
    <w:p>
      <w:pPr>
        <w:spacing w:after="0"/>
        <w:ind w:left="0"/>
        <w:jc w:val="both"/>
      </w:pPr>
      <w:r>
        <w:rPr>
          <w:rFonts w:ascii="Times New Roman"/>
          <w:b w:val="false"/>
          <w:i w:val="false"/>
          <w:color w:val="000000"/>
          <w:sz w:val="28"/>
        </w:rPr>
        <w:t>
      49) нашақорлықпен және уытқұмарлықпен ауыратын адамдарға медициналық-әлеуметтік көмек көрсетуді ұйымдастыруда мемлекеттік денсаулық сақтау органдарына көмек көрсетеді, оны көрсету кезінде азаматтардың құқықтары мен бостандықтарына кепілдікті қамтамасыз етеді;</w:t>
      </w:r>
    </w:p>
    <w:bookmarkEnd w:id="2841"/>
    <w:bookmarkStart w:name="z10811" w:id="2842"/>
    <w:p>
      <w:pPr>
        <w:spacing w:after="0"/>
        <w:ind w:left="0"/>
        <w:jc w:val="both"/>
      </w:pPr>
      <w:r>
        <w:rPr>
          <w:rFonts w:ascii="Times New Roman"/>
          <w:b w:val="false"/>
          <w:i w:val="false"/>
          <w:color w:val="000000"/>
          <w:sz w:val="28"/>
        </w:rPr>
        <w:t>
      50)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профилактикасын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2842"/>
    <w:bookmarkStart w:name="z10812" w:id="2843"/>
    <w:p>
      <w:pPr>
        <w:spacing w:after="0"/>
        <w:ind w:left="0"/>
        <w:jc w:val="both"/>
      </w:pPr>
      <w:r>
        <w:rPr>
          <w:rFonts w:ascii="Times New Roman"/>
          <w:b w:val="false"/>
          <w:i w:val="false"/>
          <w:color w:val="000000"/>
          <w:sz w:val="28"/>
        </w:rPr>
        <w:t>
      51)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2843"/>
    <w:bookmarkStart w:name="z10813" w:id="2844"/>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2844"/>
    <w:bookmarkStart w:name="z10814" w:id="2845"/>
    <w:p>
      <w:pPr>
        <w:spacing w:after="0"/>
        <w:ind w:left="0"/>
        <w:jc w:val="both"/>
      </w:pPr>
      <w:r>
        <w:rPr>
          <w:rFonts w:ascii="Times New Roman"/>
          <w:b w:val="false"/>
          <w:i w:val="false"/>
          <w:color w:val="000000"/>
          <w:sz w:val="28"/>
        </w:rPr>
        <w:t>
      53)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2845"/>
    <w:bookmarkStart w:name="z10815" w:id="2846"/>
    <w:p>
      <w:pPr>
        <w:spacing w:after="0"/>
        <w:ind w:left="0"/>
        <w:jc w:val="both"/>
      </w:pPr>
      <w:r>
        <w:rPr>
          <w:rFonts w:ascii="Times New Roman"/>
          <w:b w:val="false"/>
          <w:i w:val="false"/>
          <w:color w:val="000000"/>
          <w:sz w:val="28"/>
        </w:rPr>
        <w:t>
      54) құрамында есірткі бар өсімдіктерді анықтау және жою бойынша, сондай-ақ есірткі заттарын заңсыз тасымалдау арналарының жолын кесу бойынша іс-шаралар өткізеді;</w:t>
      </w:r>
    </w:p>
    <w:bookmarkEnd w:id="2846"/>
    <w:bookmarkStart w:name="z10816" w:id="2847"/>
    <w:p>
      <w:pPr>
        <w:spacing w:after="0"/>
        <w:ind w:left="0"/>
        <w:jc w:val="both"/>
      </w:pPr>
      <w:r>
        <w:rPr>
          <w:rFonts w:ascii="Times New Roman"/>
          <w:b w:val="false"/>
          <w:i w:val="false"/>
          <w:color w:val="000000"/>
          <w:sz w:val="28"/>
        </w:rPr>
        <w:t>
      55)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2847"/>
    <w:bookmarkStart w:name="z10817" w:id="2848"/>
    <w:p>
      <w:pPr>
        <w:spacing w:after="0"/>
        <w:ind w:left="0"/>
        <w:jc w:val="both"/>
      </w:pPr>
      <w:r>
        <w:rPr>
          <w:rFonts w:ascii="Times New Roman"/>
          <w:b w:val="false"/>
          <w:i w:val="false"/>
          <w:color w:val="000000"/>
          <w:sz w:val="28"/>
        </w:rPr>
        <w:t>
      56) Қазақстан Республикасында бақылауға жататын есірткі, психотроптық заттар және прекурсорлар тізімін және Заңсыз айналымда жүргені анықталған есірткі, психотроптық заттарды және прекурсорларды шағын ірі және аса ірі мөлшерге жатқызу туралы жиынтық кестені өзгерту мен толықтыру бойынша ұсыныстар енгізеді;</w:t>
      </w:r>
    </w:p>
    <w:bookmarkEnd w:id="2848"/>
    <w:bookmarkStart w:name="z10818" w:id="2849"/>
    <w:p>
      <w:pPr>
        <w:spacing w:after="0"/>
        <w:ind w:left="0"/>
        <w:jc w:val="both"/>
      </w:pPr>
      <w:r>
        <w:rPr>
          <w:rFonts w:ascii="Times New Roman"/>
          <w:b w:val="false"/>
          <w:i w:val="false"/>
          <w:color w:val="000000"/>
          <w:sz w:val="28"/>
        </w:rPr>
        <w:t>
      57)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ақпараттық-аналитикалық материалдарды дайындауды талдайды;</w:t>
      </w:r>
    </w:p>
    <w:bookmarkEnd w:id="2849"/>
    <w:bookmarkStart w:name="z10819" w:id="2850"/>
    <w:p>
      <w:pPr>
        <w:spacing w:after="0"/>
        <w:ind w:left="0"/>
        <w:jc w:val="both"/>
      </w:pPr>
      <w:r>
        <w:rPr>
          <w:rFonts w:ascii="Times New Roman"/>
          <w:b w:val="false"/>
          <w:i w:val="false"/>
          <w:color w:val="000000"/>
          <w:sz w:val="28"/>
        </w:rPr>
        <w:t>
      58) халықтың азаматтығы мен көші-қоны саласындағы мемлекеттік саясатты іске асыруға қатысады;</w:t>
      </w:r>
    </w:p>
    <w:bookmarkEnd w:id="2850"/>
    <w:bookmarkStart w:name="z10820" w:id="2851"/>
    <w:p>
      <w:pPr>
        <w:spacing w:after="0"/>
        <w:ind w:left="0"/>
        <w:jc w:val="both"/>
      </w:pPr>
      <w:r>
        <w:rPr>
          <w:rFonts w:ascii="Times New Roman"/>
          <w:b w:val="false"/>
          <w:i w:val="false"/>
          <w:color w:val="000000"/>
          <w:sz w:val="28"/>
        </w:rPr>
        <w:t>
      59) баспана іздеушілер мен босқындардың құқықтарының сақталуын қамтамасыз етеді;</w:t>
      </w:r>
    </w:p>
    <w:bookmarkEnd w:id="2851"/>
    <w:bookmarkStart w:name="z10821" w:id="2852"/>
    <w:p>
      <w:pPr>
        <w:spacing w:after="0"/>
        <w:ind w:left="0"/>
        <w:jc w:val="both"/>
      </w:pPr>
      <w:r>
        <w:rPr>
          <w:rFonts w:ascii="Times New Roman"/>
          <w:b w:val="false"/>
          <w:i w:val="false"/>
          <w:color w:val="000000"/>
          <w:sz w:val="28"/>
        </w:rPr>
        <w:t>
      60) Ұлттық қауіпсіздік органдарымен бірлесіп "Бүркіт" бірыңғай ақпараттық жүйесін, сондай-ақ көші-қон полициясының шетелдіктердің келуін, болуын және кетуін бақылау жөніндегі ақпараттық жүйесін әкімшілендіреді;</w:t>
      </w:r>
    </w:p>
    <w:bookmarkEnd w:id="2852"/>
    <w:bookmarkStart w:name="z10822" w:id="2853"/>
    <w:p>
      <w:pPr>
        <w:spacing w:after="0"/>
        <w:ind w:left="0"/>
        <w:jc w:val="both"/>
      </w:pPr>
      <w:r>
        <w:rPr>
          <w:rFonts w:ascii="Times New Roman"/>
          <w:b w:val="false"/>
          <w:i w:val="false"/>
          <w:color w:val="000000"/>
          <w:sz w:val="28"/>
        </w:rPr>
        <w:t>
      61) Қазақстан Республикасы Ұлттық қауіпсіздік комитетінің Шекара қызметімен бірлесіп шекара режимі қағидаларының сақталуын қамтамасыз етеді;</w:t>
      </w:r>
    </w:p>
    <w:bookmarkEnd w:id="2853"/>
    <w:bookmarkStart w:name="z10823" w:id="2854"/>
    <w:p>
      <w:pPr>
        <w:spacing w:after="0"/>
        <w:ind w:left="0"/>
        <w:jc w:val="both"/>
      </w:pPr>
      <w:r>
        <w:rPr>
          <w:rFonts w:ascii="Times New Roman"/>
          <w:b w:val="false"/>
          <w:i w:val="false"/>
          <w:color w:val="000000"/>
          <w:sz w:val="28"/>
        </w:rPr>
        <w:t>
      62) Қазақстан Республикасының Мемлекеттік шекарасын және оның режимін, Қазақстан Республикасының Мемлекеттік шекарасы арқылы өткізу пункттеріндегі режимді бұзған адамдарды іздестіруде, азаматтардың Қазақстан Республикасының Мемлекеттік шекарасында жасаған құқық бұзушылықтардың мән-жайларын анықтауда және тексеруде Қазақстан Республикасы Ұлттық қауіпсіздік комитетінің Шекара қызметіне жәрдем көрсетеді</w:t>
      </w:r>
    </w:p>
    <w:bookmarkEnd w:id="2854"/>
    <w:bookmarkStart w:name="z10824" w:id="2855"/>
    <w:p>
      <w:pPr>
        <w:spacing w:after="0"/>
        <w:ind w:left="0"/>
        <w:jc w:val="both"/>
      </w:pPr>
      <w:r>
        <w:rPr>
          <w:rFonts w:ascii="Times New Roman"/>
          <w:b w:val="false"/>
          <w:i w:val="false"/>
          <w:color w:val="000000"/>
          <w:sz w:val="28"/>
        </w:rPr>
        <w:t>
      63) Азаматтар мен лауазымды адамдар, шетелдіктер және азаматтығы жоқ адамдар оларға белгіленген Қазақстан Республикасының аумағы арқылы кіру, шығу, болу және транзиттік жол жүру қағидаларын сақтауын бақылауды жүзеге асырады;</w:t>
      </w:r>
    </w:p>
    <w:bookmarkEnd w:id="2855"/>
    <w:bookmarkStart w:name="z10825" w:id="2856"/>
    <w:p>
      <w:pPr>
        <w:spacing w:after="0"/>
        <w:ind w:left="0"/>
        <w:jc w:val="both"/>
      </w:pPr>
      <w:r>
        <w:rPr>
          <w:rFonts w:ascii="Times New Roman"/>
          <w:b w:val="false"/>
          <w:i w:val="false"/>
          <w:color w:val="000000"/>
          <w:sz w:val="28"/>
        </w:rPr>
        <w:t>
      64) Халықтың көші-қоны саласындағы заңнаманы сақтау бойынша жүйелі ақпараттық-түсіндіру жұмысын ұйымдастырады;</w:t>
      </w:r>
    </w:p>
    <w:bookmarkEnd w:id="2856"/>
    <w:bookmarkStart w:name="z10826" w:id="2857"/>
    <w:p>
      <w:pPr>
        <w:spacing w:after="0"/>
        <w:ind w:left="0"/>
        <w:jc w:val="both"/>
      </w:pPr>
      <w:r>
        <w:rPr>
          <w:rFonts w:ascii="Times New Roman"/>
          <w:b w:val="false"/>
          <w:i w:val="false"/>
          <w:color w:val="000000"/>
          <w:sz w:val="28"/>
        </w:rPr>
        <w:t>
      65) соттың көші-қон заңнамасын өрескел бұзған шетелдіктерді әкімшілік жаупкершілікке тарту, елден шығып жіберу туралы шешімін орындамаған шетелдіктерді анықтау бойынша "Мигрант", "Заңсыз келуші" профилактикалық, оның ішінде халықаралық міндеттемелерге сәйкес іс-шараларды өткізуді ұйымдастырады;</w:t>
      </w:r>
    </w:p>
    <w:bookmarkEnd w:id="2857"/>
    <w:bookmarkStart w:name="z10827" w:id="2858"/>
    <w:p>
      <w:pPr>
        <w:spacing w:after="0"/>
        <w:ind w:left="0"/>
        <w:jc w:val="both"/>
      </w:pPr>
      <w:r>
        <w:rPr>
          <w:rFonts w:ascii="Times New Roman"/>
          <w:b w:val="false"/>
          <w:i w:val="false"/>
          <w:color w:val="000000"/>
          <w:sz w:val="28"/>
        </w:rPr>
        <w:t>
      66) шетел азаматтарын елден тыс жерге шығаруды ұйымдастырады;</w:t>
      </w:r>
    </w:p>
    <w:bookmarkEnd w:id="2858"/>
    <w:bookmarkStart w:name="z10828" w:id="2859"/>
    <w:p>
      <w:pPr>
        <w:spacing w:after="0"/>
        <w:ind w:left="0"/>
        <w:jc w:val="both"/>
      </w:pPr>
      <w:r>
        <w:rPr>
          <w:rFonts w:ascii="Times New Roman"/>
          <w:b w:val="false"/>
          <w:i w:val="false"/>
          <w:color w:val="000000"/>
          <w:sz w:val="28"/>
        </w:rPr>
        <w:t>
      67) жыл сайын жергілікті атқарушы және өкілді органдарға шетелдіктерді елден тыс жерге шығарып жіберуге жергілікті бюджеттен ақшалай қаражат бөлуге бюджеттік өтінім енгізеді;</w:t>
      </w:r>
    </w:p>
    <w:bookmarkEnd w:id="2859"/>
    <w:bookmarkStart w:name="z10829" w:id="2860"/>
    <w:p>
      <w:pPr>
        <w:spacing w:after="0"/>
        <w:ind w:left="0"/>
        <w:jc w:val="both"/>
      </w:pPr>
      <w:r>
        <w:rPr>
          <w:rFonts w:ascii="Times New Roman"/>
          <w:b w:val="false"/>
          <w:i w:val="false"/>
          <w:color w:val="000000"/>
          <w:sz w:val="28"/>
        </w:rPr>
        <w:t>
      68) шетелдіктерді, азаматтығы жоқ адамдарды, пана іздеп жүрген адамдарды және босқындарды дактилоскопиялауды жүзеге асырады;</w:t>
      </w:r>
    </w:p>
    <w:bookmarkEnd w:id="2860"/>
    <w:bookmarkStart w:name="z10830" w:id="2861"/>
    <w:p>
      <w:pPr>
        <w:spacing w:after="0"/>
        <w:ind w:left="0"/>
        <w:jc w:val="both"/>
      </w:pPr>
      <w:r>
        <w:rPr>
          <w:rFonts w:ascii="Times New Roman"/>
          <w:b w:val="false"/>
          <w:i w:val="false"/>
          <w:color w:val="000000"/>
          <w:sz w:val="28"/>
        </w:rPr>
        <w:t>
      69) "Қазақстан Республикасы визаларын беру бойынша қабылдаушы тұлғалардың шақыруларын қабылдау және келісу", "Шетелдіктерге және азаматтығы жоқ адамдарға Қазақстан Республикасынан шығу және Қазақстан Республикасына келу құқығына Қазақстан Республикасының аумағында визалар беру, қалпына келтіру немесе ұзарту", "Қазақстан Республикасына уақытша келетін шетелдіктер мен азаматтығы жоқ адамдарға жеке сәйкестендіру нөмірін қалыптастыру", "Шетелдіктер мен азаматтығы жоқ адамдарға Қазақстан Республикасында уақытша тұруға рұқсат беру", "Қазақстан Республикасында тұрақты тұруға шетелдіктер мен азаматтығы жоқ адамдарға рұқсат беру", "Қазақстан Республикасында тұрақты тұратын шетелдіктерге тұруға ықтиярхаттар және азаматтығы жоқ адамдарға куәліктер беру", "Жол жүру құжатын беру", "Қазақстан Республикасының азаматтарына паспорттар, жеке куәліктер беру", "Шекара маңы аумағының елді мекенінде тұрақты тұрғылықты жері бойынша тіркелгенін растайтын мәліметтерді ұсыну", "Қазақстан Республикасы халқын тұрғылықты жері бойынша тіркеу", "Қазақстан Республикасы шегінен тыс жерлерге шығуға құжаттарды ресімдеу", "Тұрғылықты жері бойынша тіркеуден шығару" мемлекеттік қызмет көрсетеді;</w:t>
      </w:r>
    </w:p>
    <w:bookmarkEnd w:id="2861"/>
    <w:bookmarkStart w:name="z10831" w:id="2862"/>
    <w:p>
      <w:pPr>
        <w:spacing w:after="0"/>
        <w:ind w:left="0"/>
        <w:jc w:val="both"/>
      </w:pPr>
      <w:r>
        <w:rPr>
          <w:rFonts w:ascii="Times New Roman"/>
          <w:b w:val="false"/>
          <w:i w:val="false"/>
          <w:color w:val="000000"/>
          <w:sz w:val="28"/>
        </w:rPr>
        <w:t>
      70) Заңды тұлғаларға "Азаматтық және қызметтік қару мен оның патрондарының криминалистикалық талаптарына сәйкестігіне қорытынды беру" мемлекеттік қызметін көрсетеді;</w:t>
      </w:r>
    </w:p>
    <w:bookmarkEnd w:id="2862"/>
    <w:bookmarkStart w:name="z10832" w:id="2863"/>
    <w:p>
      <w:pPr>
        <w:spacing w:after="0"/>
        <w:ind w:left="0"/>
        <w:jc w:val="both"/>
      </w:pPr>
      <w:r>
        <w:rPr>
          <w:rFonts w:ascii="Times New Roman"/>
          <w:b w:val="false"/>
          <w:i w:val="false"/>
          <w:color w:val="000000"/>
          <w:sz w:val="28"/>
        </w:rPr>
        <w:t>
      71) Мемлекеттік оқ-гильза қоймасының ведомстволық коллекцияларын қалыптастыру үшін азаматтық және қызметтік ойық атыс қаруын бақылау атуды жүзеге асырады;</w:t>
      </w:r>
    </w:p>
    <w:bookmarkEnd w:id="2863"/>
    <w:bookmarkStart w:name="z10833" w:id="2864"/>
    <w:p>
      <w:pPr>
        <w:spacing w:after="0"/>
        <w:ind w:left="0"/>
        <w:jc w:val="both"/>
      </w:pPr>
      <w:r>
        <w:rPr>
          <w:rFonts w:ascii="Times New Roman"/>
          <w:b w:val="false"/>
          <w:i w:val="false"/>
          <w:color w:val="000000"/>
          <w:sz w:val="28"/>
        </w:rPr>
        <w:t>
      72) жедел-криминалистикалық қызметті жүзеге асырады;</w:t>
      </w:r>
    </w:p>
    <w:bookmarkEnd w:id="2864"/>
    <w:bookmarkStart w:name="z10834" w:id="2865"/>
    <w:p>
      <w:pPr>
        <w:spacing w:after="0"/>
        <w:ind w:left="0"/>
        <w:jc w:val="both"/>
      </w:pPr>
      <w:r>
        <w:rPr>
          <w:rFonts w:ascii="Times New Roman"/>
          <w:b w:val="false"/>
          <w:i w:val="false"/>
          <w:color w:val="000000"/>
          <w:sz w:val="28"/>
        </w:rPr>
        <w:t>
      73) күдіктілерді, айыпталушыларды, қылмыстық-атқару жүйесі мекемелерінде жазасын өтеп жатқан, ішкі істер органдарының арнаулы мекемелерінде ұсталатын, профилактикалық есепке қойылған адамдарды криминалистік есепке қою үшін суретке түсіруді, дактилоскопиялауды жүзеге асырады, дыбыс жазуды, кино және бейнетүсірілімді жүргізеді, биологиялық, одорологиялық және басқа да үлгілерді іріктейді;</w:t>
      </w:r>
    </w:p>
    <w:bookmarkEnd w:id="2865"/>
    <w:bookmarkStart w:name="z10835" w:id="2866"/>
    <w:p>
      <w:pPr>
        <w:spacing w:after="0"/>
        <w:ind w:left="0"/>
        <w:jc w:val="both"/>
      </w:pPr>
      <w:r>
        <w:rPr>
          <w:rFonts w:ascii="Times New Roman"/>
          <w:b w:val="false"/>
          <w:i w:val="false"/>
          <w:color w:val="000000"/>
          <w:sz w:val="28"/>
        </w:rPr>
        <w:t>
      74) қызмет көрсететін аумақтағы криминогендік ахуалға кешенді талдау жүргізеді және жедел ақпаратты үздіксіз жинауды қамтамасыз етеді;</w:t>
      </w:r>
    </w:p>
    <w:bookmarkEnd w:id="2866"/>
    <w:bookmarkStart w:name="z10836" w:id="2867"/>
    <w:p>
      <w:pPr>
        <w:spacing w:after="0"/>
        <w:ind w:left="0"/>
        <w:jc w:val="both"/>
      </w:pPr>
      <w:r>
        <w:rPr>
          <w:rFonts w:ascii="Times New Roman"/>
          <w:b w:val="false"/>
          <w:i w:val="false"/>
          <w:color w:val="000000"/>
          <w:sz w:val="28"/>
        </w:rPr>
        <w:t>
      75) өңірлік ведомстволық және жедел есепті қалыптастырады және сүйемелдейді;</w:t>
      </w:r>
    </w:p>
    <w:bookmarkEnd w:id="2867"/>
    <w:bookmarkStart w:name="z10837" w:id="2868"/>
    <w:p>
      <w:pPr>
        <w:spacing w:after="0"/>
        <w:ind w:left="0"/>
        <w:jc w:val="both"/>
      </w:pPr>
      <w:r>
        <w:rPr>
          <w:rFonts w:ascii="Times New Roman"/>
          <w:b w:val="false"/>
          <w:i w:val="false"/>
          <w:color w:val="000000"/>
          <w:sz w:val="28"/>
        </w:rPr>
        <w:t>
      76) нормативтік құқықтық актілер шеңберінде, сондай-ақ Тәуелсіз Мемлекеттер Достастығына қатысушы мемлекеттер жасасқан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2868"/>
    <w:bookmarkStart w:name="z10838" w:id="2869"/>
    <w:p>
      <w:pPr>
        <w:spacing w:after="0"/>
        <w:ind w:left="0"/>
        <w:jc w:val="both"/>
      </w:pPr>
      <w:r>
        <w:rPr>
          <w:rFonts w:ascii="Times New Roman"/>
          <w:b w:val="false"/>
          <w:i w:val="false"/>
          <w:color w:val="000000"/>
          <w:sz w:val="28"/>
        </w:rPr>
        <w:t>
      77) дербес деректерді өңдеу кезінде заңнаманың талаптарын және ақпараттық қауіпсіздікті сақтай отырып, ішкі істер органдары бөліністерінің Департаменттің ақпараттық ресурстарына қолжетімдігін қамтамасыз етеді;</w:t>
      </w:r>
    </w:p>
    <w:bookmarkEnd w:id="2869"/>
    <w:bookmarkStart w:name="z10839" w:id="2870"/>
    <w:p>
      <w:pPr>
        <w:spacing w:after="0"/>
        <w:ind w:left="0"/>
        <w:jc w:val="both"/>
      </w:pPr>
      <w:r>
        <w:rPr>
          <w:rFonts w:ascii="Times New Roman"/>
          <w:b w:val="false"/>
          <w:i w:val="false"/>
          <w:color w:val="000000"/>
          <w:sz w:val="28"/>
        </w:rPr>
        <w:t>
      78) ведомстволық статистикалық, архивтік және өзге ақпараттарды жинауды, жинақтауды, өңдеуді, оларды Қазақстан Республикасының заңнамасына сәйкес ұсынуды жүзеге асырады;</w:t>
      </w:r>
    </w:p>
    <w:bookmarkEnd w:id="2870"/>
    <w:bookmarkStart w:name="z10840" w:id="2871"/>
    <w:p>
      <w:pPr>
        <w:spacing w:after="0"/>
        <w:ind w:left="0"/>
        <w:jc w:val="both"/>
      </w:pPr>
      <w:r>
        <w:rPr>
          <w:rFonts w:ascii="Times New Roman"/>
          <w:b w:val="false"/>
          <w:i w:val="false"/>
          <w:color w:val="000000"/>
          <w:sz w:val="28"/>
        </w:rPr>
        <w:t>
      79) ішкі істер органдары жүйесінде бірыңғай мемлекеттік кадр саясатын іске асыруға қатысады;</w:t>
      </w:r>
    </w:p>
    <w:bookmarkEnd w:id="2871"/>
    <w:bookmarkStart w:name="z10841" w:id="2872"/>
    <w:p>
      <w:pPr>
        <w:spacing w:after="0"/>
        <w:ind w:left="0"/>
        <w:jc w:val="both"/>
      </w:pPr>
      <w:r>
        <w:rPr>
          <w:rFonts w:ascii="Times New Roman"/>
          <w:b w:val="false"/>
          <w:i w:val="false"/>
          <w:color w:val="000000"/>
          <w:sz w:val="28"/>
        </w:rPr>
        <w:t>
      80) Департамент қызметкерлерінің және жұмысшыларының кәсіби құзыретіне аттестаттау өткізеді;</w:t>
      </w:r>
    </w:p>
    <w:bookmarkEnd w:id="2872"/>
    <w:bookmarkStart w:name="z10842" w:id="2873"/>
    <w:p>
      <w:pPr>
        <w:spacing w:after="0"/>
        <w:ind w:left="0"/>
        <w:jc w:val="both"/>
      </w:pPr>
      <w:r>
        <w:rPr>
          <w:rFonts w:ascii="Times New Roman"/>
          <w:b w:val="false"/>
          <w:i w:val="false"/>
          <w:color w:val="000000"/>
          <w:sz w:val="28"/>
        </w:rPr>
        <w:t>
      81)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2873"/>
    <w:bookmarkStart w:name="z10843" w:id="2874"/>
    <w:p>
      <w:pPr>
        <w:spacing w:after="0"/>
        <w:ind w:left="0"/>
        <w:jc w:val="both"/>
      </w:pPr>
      <w:r>
        <w:rPr>
          <w:rFonts w:ascii="Times New Roman"/>
          <w:b w:val="false"/>
          <w:i w:val="false"/>
          <w:color w:val="000000"/>
          <w:sz w:val="28"/>
        </w:rPr>
        <w:t>
      82) қызметке, оқуға түсушілерге және құқық қорғау органдарының қызметкерлеріне әскери-дәрігерлік сараптама жүргізеді;</w:t>
      </w:r>
    </w:p>
    <w:bookmarkEnd w:id="2874"/>
    <w:bookmarkStart w:name="z10844" w:id="2875"/>
    <w:p>
      <w:pPr>
        <w:spacing w:after="0"/>
        <w:ind w:left="0"/>
        <w:jc w:val="both"/>
      </w:pPr>
      <w:r>
        <w:rPr>
          <w:rFonts w:ascii="Times New Roman"/>
          <w:b w:val="false"/>
          <w:i w:val="false"/>
          <w:color w:val="000000"/>
          <w:sz w:val="28"/>
        </w:rPr>
        <w:t>
      83) Департаментте және оның құрылымдық бөлімшелерінде заңдылықтың сақталуын және сыбайлас жемқорлыққа қарсы іс-қимылды, азаптауды және өзге де рұқсат етілмеген жұмыс әдістерін қамтамасыз ету бойынша өзіндік қауіпсіздік бөлімшесімен өзара іс-қимылды ұйымдастырады;</w:t>
      </w:r>
    </w:p>
    <w:bookmarkEnd w:id="2875"/>
    <w:bookmarkStart w:name="z10845" w:id="2876"/>
    <w:p>
      <w:pPr>
        <w:spacing w:after="0"/>
        <w:ind w:left="0"/>
        <w:jc w:val="both"/>
      </w:pPr>
      <w:r>
        <w:rPr>
          <w:rFonts w:ascii="Times New Roman"/>
          <w:b w:val="false"/>
          <w:i w:val="false"/>
          <w:color w:val="000000"/>
          <w:sz w:val="28"/>
        </w:rPr>
        <w:t>
      84) сыбайлас жемқорлыққа қарсы іс-қимыл, азаптау және жұмыстың өзге де рұқсат етілмеген әдістері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2876"/>
    <w:bookmarkStart w:name="z10846" w:id="2877"/>
    <w:p>
      <w:pPr>
        <w:spacing w:after="0"/>
        <w:ind w:left="0"/>
        <w:jc w:val="both"/>
      </w:pPr>
      <w:r>
        <w:rPr>
          <w:rFonts w:ascii="Times New Roman"/>
          <w:b w:val="false"/>
          <w:i w:val="false"/>
          <w:color w:val="000000"/>
          <w:sz w:val="28"/>
        </w:rPr>
        <w:t>
      85) қаржылық, материалдық-техникалық және медициналық қамтамасыз етуді жүзеге асырады;</w:t>
      </w:r>
    </w:p>
    <w:bookmarkEnd w:id="2877"/>
    <w:bookmarkStart w:name="z10847" w:id="2878"/>
    <w:p>
      <w:pPr>
        <w:spacing w:after="0"/>
        <w:ind w:left="0"/>
        <w:jc w:val="both"/>
      </w:pPr>
      <w:r>
        <w:rPr>
          <w:rFonts w:ascii="Times New Roman"/>
          <w:b w:val="false"/>
          <w:i w:val="false"/>
          <w:color w:val="000000"/>
          <w:sz w:val="28"/>
        </w:rPr>
        <w:t>
      86) мемлекеттік құпияларды сақтауды, қарамағындағы полиция органдарында құпиялылық режимінің сақталуын бақылауды қамтамасыз етеді;</w:t>
      </w:r>
    </w:p>
    <w:bookmarkEnd w:id="2878"/>
    <w:bookmarkStart w:name="z10848" w:id="2879"/>
    <w:p>
      <w:pPr>
        <w:spacing w:after="0"/>
        <w:ind w:left="0"/>
        <w:jc w:val="both"/>
      </w:pPr>
      <w:r>
        <w:rPr>
          <w:rFonts w:ascii="Times New Roman"/>
          <w:b w:val="false"/>
          <w:i w:val="false"/>
          <w:color w:val="000000"/>
          <w:sz w:val="28"/>
        </w:rPr>
        <w:t>
      87) өз құзыреті шегінде Қазақстан Республикасының мемлекеттік құпиясын құрайтын мәліметтерге иелік етеді;</w:t>
      </w:r>
    </w:p>
    <w:bookmarkEnd w:id="2879"/>
    <w:bookmarkStart w:name="z10849" w:id="2880"/>
    <w:p>
      <w:pPr>
        <w:spacing w:after="0"/>
        <w:ind w:left="0"/>
        <w:jc w:val="both"/>
      </w:pPr>
      <w:r>
        <w:rPr>
          <w:rFonts w:ascii="Times New Roman"/>
          <w:b w:val="false"/>
          <w:i w:val="false"/>
          <w:color w:val="000000"/>
          <w:sz w:val="28"/>
        </w:rPr>
        <w:t>
      88) бағынысты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білімі бойынша аттестаттауды ұйымдастырады;</w:t>
      </w:r>
    </w:p>
    <w:bookmarkEnd w:id="2880"/>
    <w:bookmarkStart w:name="z10850" w:id="2881"/>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2881"/>
    <w:bookmarkStart w:name="z10851" w:id="2882"/>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2882"/>
    <w:bookmarkStart w:name="z10852" w:id="2883"/>
    <w:p>
      <w:pPr>
        <w:spacing w:after="0"/>
        <w:ind w:left="0"/>
        <w:jc w:val="both"/>
      </w:pPr>
      <w:r>
        <w:rPr>
          <w:rFonts w:ascii="Times New Roman"/>
          <w:b w:val="false"/>
          <w:i w:val="false"/>
          <w:color w:val="000000"/>
          <w:sz w:val="28"/>
        </w:rPr>
        <w:t>
      91) азаматтарды және заңды тұлғалардың өкілдерін қабылдауды, жолданымдарда, сұрау салуларда, жауаптар мен хабарларда жеке және заңды тұлғалар көтеретін жүйелі проблемаларды уақтылы және толық қарауды, талдауды, мониторингілеуді және анықтауды, олар бойынша шешімдер қабылдауды жүзеге асырады;</w:t>
      </w:r>
    </w:p>
    <w:bookmarkEnd w:id="2883"/>
    <w:bookmarkStart w:name="z10853" w:id="2884"/>
    <w:p>
      <w:pPr>
        <w:spacing w:after="0"/>
        <w:ind w:left="0"/>
        <w:jc w:val="both"/>
      </w:pPr>
      <w:r>
        <w:rPr>
          <w:rFonts w:ascii="Times New Roman"/>
          <w:b w:val="false"/>
          <w:i w:val="false"/>
          <w:color w:val="000000"/>
          <w:sz w:val="28"/>
        </w:rPr>
        <w:t>
      92) арнайы және әскери тасымалдауды ұйымдастырады;</w:t>
      </w:r>
    </w:p>
    <w:bookmarkEnd w:id="2884"/>
    <w:bookmarkStart w:name="z10854" w:id="2885"/>
    <w:p>
      <w:pPr>
        <w:spacing w:after="0"/>
        <w:ind w:left="0"/>
        <w:jc w:val="both"/>
      </w:pPr>
      <w:r>
        <w:rPr>
          <w:rFonts w:ascii="Times New Roman"/>
          <w:b w:val="false"/>
          <w:i w:val="false"/>
          <w:color w:val="000000"/>
          <w:sz w:val="28"/>
        </w:rPr>
        <w:t>
      93) заңнамада белгіленген тәртіппен мемлекеттік қызметтер көрсетеді;</w:t>
      </w:r>
    </w:p>
    <w:bookmarkEnd w:id="2885"/>
    <w:bookmarkStart w:name="z10855" w:id="2886"/>
    <w:p>
      <w:pPr>
        <w:spacing w:after="0"/>
        <w:ind w:left="0"/>
        <w:jc w:val="both"/>
      </w:pPr>
      <w:r>
        <w:rPr>
          <w:rFonts w:ascii="Times New Roman"/>
          <w:b w:val="false"/>
          <w:i w:val="false"/>
          <w:color w:val="000000"/>
          <w:sz w:val="28"/>
        </w:rPr>
        <w:t>
      94) Қазақстан Республикасы Президентiнiң және Үкiметiнiң заңдарында, актiлерiнде көзделген өзге де функцияларды жүзеге асырады.</w:t>
      </w:r>
    </w:p>
    <w:bookmarkEnd w:id="2886"/>
    <w:bookmarkStart w:name="z10856" w:id="2887"/>
    <w:p>
      <w:pPr>
        <w:spacing w:after="0"/>
        <w:ind w:left="0"/>
        <w:jc w:val="both"/>
      </w:pPr>
      <w:r>
        <w:rPr>
          <w:rFonts w:ascii="Times New Roman"/>
          <w:b w:val="false"/>
          <w:i w:val="false"/>
          <w:color w:val="000000"/>
          <w:sz w:val="28"/>
        </w:rPr>
        <w:t>
      15. Құқықтары және міндеттемелері:</w:t>
      </w:r>
    </w:p>
    <w:bookmarkEnd w:id="2887"/>
    <w:bookmarkStart w:name="z10857" w:id="2888"/>
    <w:p>
      <w:pPr>
        <w:spacing w:after="0"/>
        <w:ind w:left="0"/>
        <w:jc w:val="both"/>
      </w:pPr>
      <w:r>
        <w:rPr>
          <w:rFonts w:ascii="Times New Roman"/>
          <w:b w:val="false"/>
          <w:i w:val="false"/>
          <w:color w:val="000000"/>
          <w:sz w:val="28"/>
        </w:rPr>
        <w:t>
      1) мемлекеттік органдардан, өзге де ұйымдардан, лауазымды адамдардан және азаматтардан заңнамада белгіленген тәртіпте ақпарат сұрату және алу;</w:t>
      </w:r>
    </w:p>
    <w:bookmarkEnd w:id="2888"/>
    <w:bookmarkStart w:name="z10858" w:id="2889"/>
    <w:p>
      <w:pPr>
        <w:spacing w:after="0"/>
        <w:ind w:left="0"/>
        <w:jc w:val="both"/>
      </w:pPr>
      <w:r>
        <w:rPr>
          <w:rFonts w:ascii="Times New Roman"/>
          <w:b w:val="false"/>
          <w:i w:val="false"/>
          <w:color w:val="000000"/>
          <w:sz w:val="28"/>
        </w:rPr>
        <w:t>
      2) Ішкі істер министрлігіне, жергілікті өкілетті және атқарушы органдарға жаңа нормативтік құқықтық актілер әзірлеу және қолданыстағы нормативтік құқықтық актілерге өзгерістер мен толықтырулар енгізу туралы, сондай-ақ құрылымдық бөлімшелерді кадрмен, материалдық-техникалық және қаржымен қамтамасыз ету, қызмет көрсететін аумақта заңдылық пен құқықтық тәртіпті нығайту жөніндегі басқа да шараларды қабылдау туралы ұсыныстар енгізу;</w:t>
      </w:r>
    </w:p>
    <w:bookmarkEnd w:id="2889"/>
    <w:bookmarkStart w:name="z10859" w:id="2890"/>
    <w:p>
      <w:pPr>
        <w:spacing w:after="0"/>
        <w:ind w:left="0"/>
        <w:jc w:val="both"/>
      </w:pPr>
      <w:r>
        <w:rPr>
          <w:rFonts w:ascii="Times New Roman"/>
          <w:b w:val="false"/>
          <w:i w:val="false"/>
          <w:color w:val="000000"/>
          <w:sz w:val="28"/>
        </w:rPr>
        <w:t>
      3) ішкі істер органдарына жүктелген міндеттерді іске асыруға тікелей қатысуға, оларды құрылымдық бөлімшелердің орындауын бақылау, азаматтардың қауіпсіздік деңгейіне теріс ықпал ететін факторларды жоюға бағытталған шараларды жүзеге асыру;</w:t>
      </w:r>
    </w:p>
    <w:bookmarkEnd w:id="2890"/>
    <w:bookmarkStart w:name="z10860" w:id="2891"/>
    <w:p>
      <w:pPr>
        <w:spacing w:after="0"/>
        <w:ind w:left="0"/>
        <w:jc w:val="both"/>
      </w:pPr>
      <w:r>
        <w:rPr>
          <w:rFonts w:ascii="Times New Roman"/>
          <w:b w:val="false"/>
          <w:i w:val="false"/>
          <w:color w:val="000000"/>
          <w:sz w:val="28"/>
        </w:rPr>
        <w:t>
      4) Қазақстан Республикасы заңнамасына сәйкес мемлекеттік қызмет көрсетуден бас тарту;</w:t>
      </w:r>
    </w:p>
    <w:bookmarkEnd w:id="2891"/>
    <w:bookmarkStart w:name="z10861" w:id="2892"/>
    <w:p>
      <w:pPr>
        <w:spacing w:after="0"/>
        <w:ind w:left="0"/>
        <w:jc w:val="both"/>
      </w:pPr>
      <w:r>
        <w:rPr>
          <w:rFonts w:ascii="Times New Roman"/>
          <w:b w:val="false"/>
          <w:i w:val="false"/>
          <w:color w:val="000000"/>
          <w:sz w:val="28"/>
        </w:rPr>
        <w:t>
      5) құзыреті шегінде халықаралық шарттар бойынша міндеттерді орындау;</w:t>
      </w:r>
    </w:p>
    <w:bookmarkEnd w:id="2892"/>
    <w:bookmarkStart w:name="z10862" w:id="2893"/>
    <w:p>
      <w:pPr>
        <w:spacing w:after="0"/>
        <w:ind w:left="0"/>
        <w:jc w:val="both"/>
      </w:pPr>
      <w:r>
        <w:rPr>
          <w:rFonts w:ascii="Times New Roman"/>
          <w:b w:val="false"/>
          <w:i w:val="false"/>
          <w:color w:val="000000"/>
          <w:sz w:val="28"/>
        </w:rPr>
        <w:t>
      6) қолданыстағы заңнамалық актілермен көзделген өзге құқықтарды және міндеттемелерді жүзеге асыру.</w:t>
      </w:r>
    </w:p>
    <w:bookmarkEnd w:id="2893"/>
    <w:bookmarkStart w:name="z10863" w:id="2894"/>
    <w:p>
      <w:pPr>
        <w:spacing w:after="0"/>
        <w:ind w:left="0"/>
        <w:jc w:val="left"/>
      </w:pPr>
      <w:r>
        <w:rPr>
          <w:rFonts w:ascii="Times New Roman"/>
          <w:b/>
          <w:i w:val="false"/>
          <w:color w:val="000000"/>
        </w:rPr>
        <w:t xml:space="preserve"> 3. Департаменттің қызметін ұйымдастыру</w:t>
      </w:r>
    </w:p>
    <w:bookmarkEnd w:id="2894"/>
    <w:bookmarkStart w:name="z10864" w:id="2895"/>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бастық жүзеге асырады.</w:t>
      </w:r>
    </w:p>
    <w:bookmarkEnd w:id="2895"/>
    <w:bookmarkStart w:name="z10865" w:id="2896"/>
    <w:p>
      <w:pPr>
        <w:spacing w:after="0"/>
        <w:ind w:left="0"/>
        <w:jc w:val="both"/>
      </w:pPr>
      <w:r>
        <w:rPr>
          <w:rFonts w:ascii="Times New Roman"/>
          <w:b w:val="false"/>
          <w:i w:val="false"/>
          <w:color w:val="000000"/>
          <w:sz w:val="28"/>
        </w:rPr>
        <w:t>
      17. Департамент бастығы Қазақстан Республикасының құқық қорғау органдары басшылығының президенттік резервінде тұрған полиция қызметкерлерінің қатарынан, Қазақстан Республикасы Ішкі істер министрі лауазымға тағайындайды және лауазымынан босатады.</w:t>
      </w:r>
    </w:p>
    <w:bookmarkEnd w:id="2896"/>
    <w:bookmarkStart w:name="z10866" w:id="2897"/>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қызметке тағайындалатын және қызметтен босатылатын орынбасарлары болады.</w:t>
      </w:r>
    </w:p>
    <w:bookmarkEnd w:id="2897"/>
    <w:bookmarkStart w:name="z10867" w:id="2898"/>
    <w:p>
      <w:pPr>
        <w:spacing w:after="0"/>
        <w:ind w:left="0"/>
        <w:jc w:val="both"/>
      </w:pPr>
      <w:r>
        <w:rPr>
          <w:rFonts w:ascii="Times New Roman"/>
          <w:b w:val="false"/>
          <w:i w:val="false"/>
          <w:color w:val="000000"/>
          <w:sz w:val="28"/>
        </w:rPr>
        <w:t>
      19. Департамент бастығының өкілеттігі:</w:t>
      </w:r>
    </w:p>
    <w:bookmarkEnd w:id="2898"/>
    <w:bookmarkStart w:name="z10868" w:id="2899"/>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2899"/>
    <w:bookmarkStart w:name="z10869" w:id="2900"/>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2900"/>
    <w:bookmarkStart w:name="z10870" w:id="2901"/>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2901"/>
    <w:bookmarkStart w:name="z10871" w:id="2902"/>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беру, материалдық көмек көрсету, даярлау (қайта даярлау), біліктілікті арттыру, арнайы атақ беру, көтермелеу, үстемеақы төлеу және сыйақы беру мәселелерін шешеді;</w:t>
      </w:r>
    </w:p>
    <w:bookmarkEnd w:id="2902"/>
    <w:bookmarkStart w:name="z10872" w:id="2903"/>
    <w:p>
      <w:pPr>
        <w:spacing w:after="0"/>
        <w:ind w:left="0"/>
        <w:jc w:val="both"/>
      </w:pPr>
      <w:r>
        <w:rPr>
          <w:rFonts w:ascii="Times New Roman"/>
          <w:b w:val="false"/>
          <w:i w:val="false"/>
          <w:color w:val="000000"/>
          <w:sz w:val="28"/>
        </w:rPr>
        <w:t>
      5) Департамент қызметкерлері арасында тәрбие, идеологиялық және имидждік жұмысын ұйымдастырады, олардың тәртіпті, заңдылықты, құпиялық режимін сақтауын және кәсіби деңгейін арттыруды қамтамасыз етеді;</w:t>
      </w:r>
    </w:p>
    <w:bookmarkEnd w:id="2903"/>
    <w:bookmarkStart w:name="z10873" w:id="2904"/>
    <w:p>
      <w:pPr>
        <w:spacing w:after="0"/>
        <w:ind w:left="0"/>
        <w:jc w:val="both"/>
      </w:pPr>
      <w:r>
        <w:rPr>
          <w:rFonts w:ascii="Times New Roman"/>
          <w:b w:val="false"/>
          <w:i w:val="false"/>
          <w:color w:val="000000"/>
          <w:sz w:val="28"/>
        </w:rPr>
        <w:t>
      6) Департаментте және оның құрылымдық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асыруға дербес жауапты болады;</w:t>
      </w:r>
    </w:p>
    <w:bookmarkEnd w:id="2904"/>
    <w:bookmarkStart w:name="z10874" w:id="2905"/>
    <w:p>
      <w:pPr>
        <w:spacing w:after="0"/>
        <w:ind w:left="0"/>
        <w:jc w:val="both"/>
      </w:pPr>
      <w:r>
        <w:rPr>
          <w:rFonts w:ascii="Times New Roman"/>
          <w:b w:val="false"/>
          <w:i w:val="false"/>
          <w:color w:val="000000"/>
          <w:sz w:val="28"/>
        </w:rPr>
        <w:t>
      7) Департаменттің құрылымдық бөлімшелері туралы ережелерді және лауазымды адамдардың функционалдық міндеттерін бекітеді;</w:t>
      </w:r>
    </w:p>
    <w:bookmarkEnd w:id="2905"/>
    <w:bookmarkStart w:name="z10875" w:id="2906"/>
    <w:p>
      <w:pPr>
        <w:spacing w:after="0"/>
        <w:ind w:left="0"/>
        <w:jc w:val="both"/>
      </w:pPr>
      <w:r>
        <w:rPr>
          <w:rFonts w:ascii="Times New Roman"/>
          <w:b w:val="false"/>
          <w:i w:val="false"/>
          <w:color w:val="000000"/>
          <w:sz w:val="28"/>
        </w:rPr>
        <w:t>
      8) берілген құқықтар шегінде құқық қорғау қызметі туралы заңнамаға және еңбек заңнамасына сәйкес тәртіптік жаза қолданады;</w:t>
      </w:r>
    </w:p>
    <w:bookmarkEnd w:id="2906"/>
    <w:bookmarkStart w:name="z10876" w:id="2907"/>
    <w:p>
      <w:pPr>
        <w:spacing w:after="0"/>
        <w:ind w:left="0"/>
        <w:jc w:val="both"/>
      </w:pPr>
      <w:r>
        <w:rPr>
          <w:rFonts w:ascii="Times New Roman"/>
          <w:b w:val="false"/>
          <w:i w:val="false"/>
          <w:color w:val="000000"/>
          <w:sz w:val="28"/>
        </w:rPr>
        <w:t>
      9)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рұқсат береді;</w:t>
      </w:r>
    </w:p>
    <w:bookmarkEnd w:id="2907"/>
    <w:bookmarkStart w:name="z10877" w:id="2908"/>
    <w:p>
      <w:pPr>
        <w:spacing w:after="0"/>
        <w:ind w:left="0"/>
        <w:jc w:val="both"/>
      </w:pPr>
      <w:r>
        <w:rPr>
          <w:rFonts w:ascii="Times New Roman"/>
          <w:b w:val="false"/>
          <w:i w:val="false"/>
          <w:color w:val="000000"/>
          <w:sz w:val="28"/>
        </w:rPr>
        <w:t>
      10) өз құзыреті шегінде бұйрықтар шығарады;</w:t>
      </w:r>
    </w:p>
    <w:bookmarkEnd w:id="2908"/>
    <w:bookmarkStart w:name="z10878" w:id="2909"/>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2909"/>
    <w:bookmarkStart w:name="z10879" w:id="2910"/>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адам жүзеге асырады.</w:t>
      </w:r>
    </w:p>
    <w:bookmarkEnd w:id="2910"/>
    <w:bookmarkStart w:name="z10880" w:id="2911"/>
    <w:p>
      <w:pPr>
        <w:spacing w:after="0"/>
        <w:ind w:left="0"/>
        <w:jc w:val="both"/>
      </w:pPr>
      <w:r>
        <w:rPr>
          <w:rFonts w:ascii="Times New Roman"/>
          <w:b w:val="false"/>
          <w:i w:val="false"/>
          <w:color w:val="000000"/>
          <w:sz w:val="28"/>
        </w:rPr>
        <w:t>
      20. Департамент бастығы қолданыстағы заңнамаға сәйкес өз орынбасарларының өкілеттіктерін белгілейді.</w:t>
      </w:r>
    </w:p>
    <w:bookmarkEnd w:id="2911"/>
    <w:bookmarkStart w:name="z10881" w:id="2912"/>
    <w:p>
      <w:pPr>
        <w:spacing w:after="0"/>
        <w:ind w:left="0"/>
        <w:jc w:val="left"/>
      </w:pPr>
      <w:r>
        <w:rPr>
          <w:rFonts w:ascii="Times New Roman"/>
          <w:b/>
          <w:i w:val="false"/>
          <w:color w:val="000000"/>
        </w:rPr>
        <w:t xml:space="preserve"> 4. Департаменттің мүлкі</w:t>
      </w:r>
    </w:p>
    <w:bookmarkEnd w:id="2912"/>
    <w:bookmarkStart w:name="z10882" w:id="2913"/>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2913"/>
    <w:bookmarkStart w:name="z10883" w:id="2914"/>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2914"/>
    <w:bookmarkStart w:name="z10884" w:id="2915"/>
    <w:p>
      <w:pPr>
        <w:spacing w:after="0"/>
        <w:ind w:left="0"/>
        <w:jc w:val="both"/>
      </w:pPr>
      <w:r>
        <w:rPr>
          <w:rFonts w:ascii="Times New Roman"/>
          <w:b w:val="false"/>
          <w:i w:val="false"/>
          <w:color w:val="000000"/>
          <w:sz w:val="28"/>
        </w:rPr>
        <w:t>
      22. Департаментке бекітілген мүлік республикалық және коммуналдық меншікке жатады.</w:t>
      </w:r>
    </w:p>
    <w:bookmarkEnd w:id="2915"/>
    <w:bookmarkStart w:name="z10885" w:id="2916"/>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916"/>
    <w:bookmarkStart w:name="z10886" w:id="2917"/>
    <w:p>
      <w:pPr>
        <w:spacing w:after="0"/>
        <w:ind w:left="0"/>
        <w:jc w:val="left"/>
      </w:pPr>
      <w:r>
        <w:rPr>
          <w:rFonts w:ascii="Times New Roman"/>
          <w:b/>
          <w:i w:val="false"/>
          <w:color w:val="000000"/>
        </w:rPr>
        <w:t xml:space="preserve"> 5. Департаментті қайта ұйымдастыру және тарату</w:t>
      </w:r>
    </w:p>
    <w:bookmarkEnd w:id="2917"/>
    <w:bookmarkStart w:name="z10887" w:id="291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9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18-қосымша</w:t>
            </w:r>
          </w:p>
        </w:tc>
      </w:tr>
    </w:tbl>
    <w:bookmarkStart w:name="z2720" w:id="2919"/>
    <w:p>
      <w:pPr>
        <w:spacing w:after="0"/>
        <w:ind w:left="0"/>
        <w:jc w:val="left"/>
      </w:pPr>
      <w:r>
        <w:rPr>
          <w:rFonts w:ascii="Times New Roman"/>
          <w:b/>
          <w:i w:val="false"/>
          <w:color w:val="000000"/>
        </w:rPr>
        <w:t xml:space="preserve"> Қазақстан Республикасы Ішкі істер министрлігі Павлодар облысының Полиция департаменті туралы ереже</w:t>
      </w:r>
    </w:p>
    <w:bookmarkEnd w:id="2919"/>
    <w:p>
      <w:pPr>
        <w:spacing w:after="0"/>
        <w:ind w:left="0"/>
        <w:jc w:val="both"/>
      </w:pPr>
      <w:r>
        <w:rPr>
          <w:rFonts w:ascii="Times New Roman"/>
          <w:b w:val="false"/>
          <w:i w:val="false"/>
          <w:color w:val="ff0000"/>
          <w:sz w:val="28"/>
        </w:rPr>
        <w:t xml:space="preserve">
      Ескерту. Ереже жаңа редакцияда – ҚР Ішкі істер министрінің 11.04.2023 </w:t>
      </w:r>
      <w:r>
        <w:rPr>
          <w:rFonts w:ascii="Times New Roman"/>
          <w:b w:val="false"/>
          <w:i w:val="false"/>
          <w:color w:val="ff0000"/>
          <w:sz w:val="28"/>
        </w:rPr>
        <w:t>№ 287</w:t>
      </w:r>
      <w:r>
        <w:rPr>
          <w:rFonts w:ascii="Times New Roman"/>
          <w:b w:val="false"/>
          <w:i w:val="false"/>
          <w:color w:val="ff0000"/>
          <w:sz w:val="28"/>
        </w:rPr>
        <w:t xml:space="preserve"> бұйрығымен.</w:t>
      </w:r>
    </w:p>
    <w:bookmarkStart w:name="z10888" w:id="2920"/>
    <w:p>
      <w:pPr>
        <w:spacing w:after="0"/>
        <w:ind w:left="0"/>
        <w:jc w:val="left"/>
      </w:pPr>
      <w:r>
        <w:rPr>
          <w:rFonts w:ascii="Times New Roman"/>
          <w:b/>
          <w:i w:val="false"/>
          <w:color w:val="000000"/>
        </w:rPr>
        <w:t xml:space="preserve"> 1. Жалпы ережелер</w:t>
      </w:r>
    </w:p>
    <w:bookmarkEnd w:id="2920"/>
    <w:bookmarkStart w:name="z10889" w:id="2921"/>
    <w:p>
      <w:pPr>
        <w:spacing w:after="0"/>
        <w:ind w:left="0"/>
        <w:jc w:val="both"/>
      </w:pPr>
      <w:r>
        <w:rPr>
          <w:rFonts w:ascii="Times New Roman"/>
          <w:b w:val="false"/>
          <w:i w:val="false"/>
          <w:color w:val="000000"/>
          <w:sz w:val="28"/>
        </w:rPr>
        <w:t>
      1. Павлодар облысының Полиция департаменті (бұдан әрі–Департамент) Қазақстан Республикасы Ішкі істер министрлігінің (бұдан әрі-Министрлік) облыс аумағындағы полиция органдары мен бөліністеріне басшылық етуді жүзеге асыратын аумақтық бөлінісі болып табылады.</w:t>
      </w:r>
    </w:p>
    <w:bookmarkEnd w:id="2921"/>
    <w:bookmarkStart w:name="z10890" w:id="292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922"/>
    <w:bookmarkStart w:name="z10891" w:id="2923"/>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2923"/>
    <w:bookmarkStart w:name="z10892" w:id="292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924"/>
    <w:bookmarkStart w:name="z10893" w:id="2925"/>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болуға құқығы бар.</w:t>
      </w:r>
    </w:p>
    <w:bookmarkEnd w:id="2925"/>
    <w:bookmarkStart w:name="z10894" w:id="2926"/>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2926"/>
    <w:bookmarkStart w:name="z10895" w:id="2927"/>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2927"/>
    <w:bookmarkStart w:name="z10896" w:id="2928"/>
    <w:p>
      <w:pPr>
        <w:spacing w:after="0"/>
        <w:ind w:left="0"/>
        <w:jc w:val="both"/>
      </w:pPr>
      <w:r>
        <w:rPr>
          <w:rFonts w:ascii="Times New Roman"/>
          <w:b w:val="false"/>
          <w:i w:val="false"/>
          <w:color w:val="000000"/>
          <w:sz w:val="28"/>
        </w:rPr>
        <w:t>
      8. Департаменттің заңды мекенжайы: 140000, Қазақстан Республикасы, Павлодар облысы, Павлодар қаласы, Лермонтов көшесі, 50/1-үй.</w:t>
      </w:r>
    </w:p>
    <w:bookmarkEnd w:id="2928"/>
    <w:bookmarkStart w:name="z10897" w:id="2929"/>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Павлодар облысының Полиция департаменті" мемлекеттік мекемесі.</w:t>
      </w:r>
    </w:p>
    <w:bookmarkEnd w:id="2929"/>
    <w:bookmarkStart w:name="z10898" w:id="293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930"/>
    <w:bookmarkStart w:name="z10899" w:id="2931"/>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2931"/>
    <w:bookmarkStart w:name="z10900" w:id="2932"/>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2932"/>
    <w:bookmarkStart w:name="z10901" w:id="2933"/>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933"/>
    <w:bookmarkStart w:name="z10902" w:id="2934"/>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міндеттемелері</w:t>
      </w:r>
    </w:p>
    <w:bookmarkEnd w:id="2934"/>
    <w:bookmarkStart w:name="z10903" w:id="2935"/>
    <w:p>
      <w:pPr>
        <w:spacing w:after="0"/>
        <w:ind w:left="0"/>
        <w:jc w:val="both"/>
      </w:pPr>
      <w:r>
        <w:rPr>
          <w:rFonts w:ascii="Times New Roman"/>
          <w:b w:val="false"/>
          <w:i w:val="false"/>
          <w:color w:val="000000"/>
          <w:sz w:val="28"/>
        </w:rPr>
        <w:t>
      13. Департаменттің міндеттері:</w:t>
      </w:r>
    </w:p>
    <w:bookmarkEnd w:id="2935"/>
    <w:bookmarkStart w:name="z10904" w:id="2936"/>
    <w:p>
      <w:pPr>
        <w:spacing w:after="0"/>
        <w:ind w:left="0"/>
        <w:jc w:val="both"/>
      </w:pPr>
      <w:r>
        <w:rPr>
          <w:rFonts w:ascii="Times New Roman"/>
          <w:b w:val="false"/>
          <w:i w:val="false"/>
          <w:color w:val="000000"/>
          <w:sz w:val="28"/>
        </w:rPr>
        <w:t>
      1) құқық бұзушылықтар профилактикасы;</w:t>
      </w:r>
    </w:p>
    <w:bookmarkEnd w:id="2936"/>
    <w:bookmarkStart w:name="z10905" w:id="2937"/>
    <w:p>
      <w:pPr>
        <w:spacing w:after="0"/>
        <w:ind w:left="0"/>
        <w:jc w:val="both"/>
      </w:pPr>
      <w:r>
        <w:rPr>
          <w:rFonts w:ascii="Times New Roman"/>
          <w:b w:val="false"/>
          <w:i w:val="false"/>
          <w:color w:val="000000"/>
          <w:sz w:val="28"/>
        </w:rPr>
        <w:t>
      2) қоғамдық тәртіпті сақтау және жол қауіпсіздігін қамтамасыз ету;</w:t>
      </w:r>
    </w:p>
    <w:bookmarkEnd w:id="2937"/>
    <w:bookmarkStart w:name="z10906" w:id="2938"/>
    <w:p>
      <w:pPr>
        <w:spacing w:after="0"/>
        <w:ind w:left="0"/>
        <w:jc w:val="both"/>
      </w:pPr>
      <w:r>
        <w:rPr>
          <w:rFonts w:ascii="Times New Roman"/>
          <w:b w:val="false"/>
          <w:i w:val="false"/>
          <w:color w:val="000000"/>
          <w:sz w:val="28"/>
        </w:rPr>
        <w:t>
      3) қылмысқа қарсы күрес;</w:t>
      </w:r>
    </w:p>
    <w:bookmarkEnd w:id="2938"/>
    <w:bookmarkStart w:name="z10907" w:id="2939"/>
    <w:p>
      <w:pPr>
        <w:spacing w:after="0"/>
        <w:ind w:left="0"/>
        <w:jc w:val="both"/>
      </w:pPr>
      <w:r>
        <w:rPr>
          <w:rFonts w:ascii="Times New Roman"/>
          <w:b w:val="false"/>
          <w:i w:val="false"/>
          <w:color w:val="000000"/>
          <w:sz w:val="28"/>
        </w:rPr>
        <w:t>
      4) әкімшілік жазаны орындау;</w:t>
      </w:r>
    </w:p>
    <w:bookmarkEnd w:id="2939"/>
    <w:bookmarkStart w:name="z10908" w:id="2940"/>
    <w:p>
      <w:pPr>
        <w:spacing w:after="0"/>
        <w:ind w:left="0"/>
        <w:jc w:val="both"/>
      </w:pPr>
      <w:r>
        <w:rPr>
          <w:rFonts w:ascii="Times New Roman"/>
          <w:b w:val="false"/>
          <w:i w:val="false"/>
          <w:color w:val="000000"/>
          <w:sz w:val="28"/>
        </w:rPr>
        <w:t>
      5) Департаментке Қазақстан Республикасының заңдарымен және Қазақстан Республикасы Президентінің актілерімен жүктелген өзге де міндеттер.</w:t>
      </w:r>
    </w:p>
    <w:bookmarkEnd w:id="2940"/>
    <w:bookmarkStart w:name="z10909" w:id="2941"/>
    <w:p>
      <w:pPr>
        <w:spacing w:after="0"/>
        <w:ind w:left="0"/>
        <w:jc w:val="both"/>
      </w:pPr>
      <w:r>
        <w:rPr>
          <w:rFonts w:ascii="Times New Roman"/>
          <w:b w:val="false"/>
          <w:i w:val="false"/>
          <w:color w:val="000000"/>
          <w:sz w:val="28"/>
        </w:rPr>
        <w:t>
      14. Функциялары:</w:t>
      </w:r>
    </w:p>
    <w:bookmarkEnd w:id="2941"/>
    <w:bookmarkStart w:name="z10910" w:id="2942"/>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2942"/>
    <w:bookmarkStart w:name="z10911" w:id="2943"/>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2943"/>
    <w:bookmarkStart w:name="z10912" w:id="2944"/>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2944"/>
    <w:bookmarkStart w:name="z10913" w:id="2945"/>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жұмысына қатысады;</w:t>
      </w:r>
    </w:p>
    <w:bookmarkEnd w:id="2945"/>
    <w:bookmarkStart w:name="z10914" w:id="2946"/>
    <w:p>
      <w:pPr>
        <w:spacing w:after="0"/>
        <w:ind w:left="0"/>
        <w:jc w:val="both"/>
      </w:pPr>
      <w:r>
        <w:rPr>
          <w:rFonts w:ascii="Times New Roman"/>
          <w:b w:val="false"/>
          <w:i w:val="false"/>
          <w:color w:val="000000"/>
          <w:sz w:val="28"/>
        </w:rPr>
        <w:t>
      5) Қазақстан Республикасының заңнамасына сәйкес қоғамдық тәртіпті сақтауды жетілдіруге, құқық бұзушылықтар мен қылмыстардың профилактикасына бағытталған шаралардың іске асырылуын қамтамасыз етеді;</w:t>
      </w:r>
    </w:p>
    <w:bookmarkEnd w:id="2946"/>
    <w:bookmarkStart w:name="z10915" w:id="2947"/>
    <w:p>
      <w:pPr>
        <w:spacing w:after="0"/>
        <w:ind w:left="0"/>
        <w:jc w:val="both"/>
      </w:pPr>
      <w:r>
        <w:rPr>
          <w:rFonts w:ascii="Times New Roman"/>
          <w:b w:val="false"/>
          <w:i w:val="false"/>
          <w:color w:val="000000"/>
          <w:sz w:val="28"/>
        </w:rPr>
        <w:t>
      6) жол жүрісі қауіпсіздігін қамтамасыз ету бойынша бақылауды жүзеге асырады және шаралар қабылдайды, орындау үшін міндетті нұсқамалар береді;</w:t>
      </w:r>
    </w:p>
    <w:bookmarkEnd w:id="2947"/>
    <w:bookmarkStart w:name="z10916" w:id="2948"/>
    <w:p>
      <w:pPr>
        <w:spacing w:after="0"/>
        <w:ind w:left="0"/>
        <w:jc w:val="both"/>
      </w:pPr>
      <w:r>
        <w:rPr>
          <w:rFonts w:ascii="Times New Roman"/>
          <w:b w:val="false"/>
          <w:i w:val="false"/>
          <w:color w:val="000000"/>
          <w:sz w:val="28"/>
        </w:rPr>
        <w:t>
      7) құқық бұзушылықты және қылмысты анықтау, жолын кесу және алдын алу бойынша профилактикалық қызметті қамтамасыз етеді;</w:t>
      </w:r>
    </w:p>
    <w:bookmarkEnd w:id="2948"/>
    <w:bookmarkStart w:name="z10917" w:id="2949"/>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2949"/>
    <w:bookmarkStart w:name="z10918" w:id="2950"/>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2950"/>
    <w:bookmarkStart w:name="z10919" w:id="2951"/>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2951"/>
    <w:bookmarkStart w:name="z10920" w:id="2952"/>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2952"/>
    <w:bookmarkStart w:name="z10921" w:id="2953"/>
    <w:p>
      <w:pPr>
        <w:spacing w:after="0"/>
        <w:ind w:left="0"/>
        <w:jc w:val="both"/>
      </w:pPr>
      <w:r>
        <w:rPr>
          <w:rFonts w:ascii="Times New Roman"/>
          <w:b w:val="false"/>
          <w:i w:val="false"/>
          <w:color w:val="000000"/>
          <w:sz w:val="28"/>
        </w:rPr>
        <w:t>
      12) ішкі істер органдарының есебінде тұрған адамдардың, оның ішінде кәмелетке толмағандардың мінез-құлқына профилактикалық бақылауды қамтамасыз етеді;</w:t>
      </w:r>
    </w:p>
    <w:bookmarkEnd w:id="2953"/>
    <w:bookmarkStart w:name="z10922" w:id="2954"/>
    <w:p>
      <w:pPr>
        <w:spacing w:after="0"/>
        <w:ind w:left="0"/>
        <w:jc w:val="both"/>
      </w:pPr>
      <w:r>
        <w:rPr>
          <w:rFonts w:ascii="Times New Roman"/>
          <w:b w:val="false"/>
          <w:i w:val="false"/>
          <w:color w:val="000000"/>
          <w:sz w:val="28"/>
        </w:rPr>
        <w:t>
      13) қамауға алынған және сотталғандарды күзетуді және айдауылдауды жүзеге асырады;</w:t>
      </w:r>
    </w:p>
    <w:bookmarkEnd w:id="2954"/>
    <w:bookmarkStart w:name="z10923" w:id="2955"/>
    <w:p>
      <w:pPr>
        <w:spacing w:after="0"/>
        <w:ind w:left="0"/>
        <w:jc w:val="both"/>
      </w:pPr>
      <w:r>
        <w:rPr>
          <w:rFonts w:ascii="Times New Roman"/>
          <w:b w:val="false"/>
          <w:i w:val="false"/>
          <w:color w:val="000000"/>
          <w:sz w:val="28"/>
        </w:rPr>
        <w:t>
      14) ішкі істер органдарының арнайы мекемелерінде ұсталатын адамдардың санитариялық-эпидимиологиялық саламаттылығын және денсаулығын қорғауды қамтамасыз етеді (әкімшілік қамауға алынған адамдар үшін арнайы қабылдағыш, белгілі бір тұрғылықты жері жоқ адамдар үшін қабылдағыш–таратушы, уақытша ұстау изоляторы);</w:t>
      </w:r>
    </w:p>
    <w:bookmarkEnd w:id="2955"/>
    <w:bookmarkStart w:name="z10924" w:id="2956"/>
    <w:p>
      <w:pPr>
        <w:spacing w:after="0"/>
        <w:ind w:left="0"/>
        <w:jc w:val="both"/>
      </w:pPr>
      <w:r>
        <w:rPr>
          <w:rFonts w:ascii="Times New Roman"/>
          <w:b w:val="false"/>
          <w:i w:val="false"/>
          <w:color w:val="000000"/>
          <w:sz w:val="28"/>
        </w:rPr>
        <w:t>
      15) азаматтық және қызметтік қару мен оның патрондарының айналымына мемлекеттік бақылауды жүзеге асырады;</w:t>
      </w:r>
    </w:p>
    <w:bookmarkEnd w:id="2956"/>
    <w:bookmarkStart w:name="z10925" w:id="2957"/>
    <w:p>
      <w:pPr>
        <w:spacing w:after="0"/>
        <w:ind w:left="0"/>
        <w:jc w:val="both"/>
      </w:pPr>
      <w:r>
        <w:rPr>
          <w:rFonts w:ascii="Times New Roman"/>
          <w:b w:val="false"/>
          <w:i w:val="false"/>
          <w:color w:val="000000"/>
          <w:sz w:val="28"/>
        </w:rPr>
        <w:t>
      16) әйелдерге қатысты құқық бұзушылықтың алдын алу бойынша профилактикалық қызметін жүзеге асырады;</w:t>
      </w:r>
    </w:p>
    <w:bookmarkEnd w:id="2957"/>
    <w:bookmarkStart w:name="z10926" w:id="2958"/>
    <w:p>
      <w:pPr>
        <w:spacing w:after="0"/>
        <w:ind w:left="0"/>
        <w:jc w:val="both"/>
      </w:pPr>
      <w:r>
        <w:rPr>
          <w:rFonts w:ascii="Times New Roman"/>
          <w:b w:val="false"/>
          <w:i w:val="false"/>
          <w:color w:val="000000"/>
          <w:sz w:val="28"/>
        </w:rPr>
        <w:t>
      17) қоғамдық тәртіпті сақтауға және құқық бұзушылық профилактикасына қатысатын азаматтармен және ұйымдармен өзара іс-қимыл жасасады;</w:t>
      </w:r>
    </w:p>
    <w:bookmarkEnd w:id="2958"/>
    <w:bookmarkStart w:name="z10927" w:id="2959"/>
    <w:p>
      <w:pPr>
        <w:spacing w:after="0"/>
        <w:ind w:left="0"/>
        <w:jc w:val="both"/>
      </w:pPr>
      <w:r>
        <w:rPr>
          <w:rFonts w:ascii="Times New Roman"/>
          <w:b w:val="false"/>
          <w:i w:val="false"/>
          <w:color w:val="000000"/>
          <w:sz w:val="28"/>
        </w:rPr>
        <w:t>
      18) жол жүрісін реттеуді қамтамасыз етеді, сондай-ақ жолдарды жобалау, салу, жөндеу, күтіп ұстау және басқару кезінде, оның ішінде мүгедектігі бар адамдардың тең қолжетімділігін қамтамасыз ету мақсатында олардың қажеттіліктерін ескере отырып, жол инфрақұрылымын жақсарту жөнінде ұсыныстар енгізеді;</w:t>
      </w:r>
    </w:p>
    <w:bookmarkEnd w:id="2959"/>
    <w:bookmarkStart w:name="z10928" w:id="2960"/>
    <w:p>
      <w:pPr>
        <w:spacing w:after="0"/>
        <w:ind w:left="0"/>
        <w:jc w:val="both"/>
      </w:pPr>
      <w:r>
        <w:rPr>
          <w:rFonts w:ascii="Times New Roman"/>
          <w:b w:val="false"/>
          <w:i w:val="false"/>
          <w:color w:val="000000"/>
          <w:sz w:val="28"/>
        </w:rPr>
        <w:t>
      19) көлік құралдарының иелері мен жолаушылар тасымалдаушыларының көлік құралдары иелері мен тасымалдаушылардың заңнамада белгіленген азаматтық-құқықтық жауапкершілігін міндетті сақтандыру шартын жасасу жөніндегі міндеттерді орындауын бақылауды жүзеге асырады;</w:t>
      </w:r>
    </w:p>
    <w:bookmarkEnd w:id="2960"/>
    <w:bookmarkStart w:name="z10929" w:id="2961"/>
    <w:p>
      <w:pPr>
        <w:spacing w:after="0"/>
        <w:ind w:left="0"/>
        <w:jc w:val="both"/>
      </w:pPr>
      <w:r>
        <w:rPr>
          <w:rFonts w:ascii="Times New Roman"/>
          <w:b w:val="false"/>
          <w:i w:val="false"/>
          <w:color w:val="000000"/>
          <w:sz w:val="28"/>
        </w:rPr>
        <w:t>
      20) жол жүрісі қауіпсіздігінің қамтамасыз етілуін бақылауды жүзеге асырады және орындалуы міндетті нұсқамалар береді;</w:t>
      </w:r>
    </w:p>
    <w:bookmarkEnd w:id="2961"/>
    <w:bookmarkStart w:name="z10930" w:id="2962"/>
    <w:p>
      <w:pPr>
        <w:spacing w:after="0"/>
        <w:ind w:left="0"/>
        <w:jc w:val="both"/>
      </w:pPr>
      <w:r>
        <w:rPr>
          <w:rFonts w:ascii="Times New Roman"/>
          <w:b w:val="false"/>
          <w:i w:val="false"/>
          <w:color w:val="000000"/>
          <w:sz w:val="28"/>
        </w:rPr>
        <w:t>
      21) жол жүрісі және оның қауіпсіздігін қамтамасыз ету саласындағы мемлекеттік ақпараттық жүйелерді пайдаланады;</w:t>
      </w:r>
    </w:p>
    <w:bookmarkEnd w:id="2962"/>
    <w:bookmarkStart w:name="z10931" w:id="2963"/>
    <w:p>
      <w:pPr>
        <w:spacing w:after="0"/>
        <w:ind w:left="0"/>
        <w:jc w:val="both"/>
      </w:pPr>
      <w:r>
        <w:rPr>
          <w:rFonts w:ascii="Times New Roman"/>
          <w:b w:val="false"/>
          <w:i w:val="false"/>
          <w:color w:val="000000"/>
          <w:sz w:val="28"/>
        </w:rPr>
        <w:t>
      22) жергілікті атқарушы орган жанындағы Құқық бұзушылық профилактикасы жөніндегі ведомствоаралық комиссияның қызметін қамтамасыз етеді;</w:t>
      </w:r>
    </w:p>
    <w:bookmarkEnd w:id="2963"/>
    <w:bookmarkStart w:name="z10932" w:id="2964"/>
    <w:p>
      <w:pPr>
        <w:spacing w:after="0"/>
        <w:ind w:left="0"/>
        <w:jc w:val="both"/>
      </w:pPr>
      <w:r>
        <w:rPr>
          <w:rFonts w:ascii="Times New Roman"/>
          <w:b w:val="false"/>
          <w:i w:val="false"/>
          <w:color w:val="000000"/>
          <w:sz w:val="28"/>
        </w:rPr>
        <w:t>
      23) жол жүрісі қауіпсіздігін қамтамасыз ету саласындағы жұмысты арттыруға және жетілдіруге бағытталған шараларды әзірлеуге қатысады;</w:t>
      </w:r>
    </w:p>
    <w:bookmarkEnd w:id="2964"/>
    <w:bookmarkStart w:name="z10933" w:id="2965"/>
    <w:p>
      <w:pPr>
        <w:spacing w:after="0"/>
        <w:ind w:left="0"/>
        <w:jc w:val="both"/>
      </w:pPr>
      <w:r>
        <w:rPr>
          <w:rFonts w:ascii="Times New Roman"/>
          <w:b w:val="false"/>
          <w:i w:val="false"/>
          <w:color w:val="000000"/>
          <w:sz w:val="28"/>
        </w:rPr>
        <w:t>
      24) жол жүрісі және оның қауіпсіздігін қамтамасыз ету саласындағы мемлекеттік органдардың қызметін салааралық үйлестіруді жүзеге асырады;</w:t>
      </w:r>
    </w:p>
    <w:bookmarkEnd w:id="2965"/>
    <w:bookmarkStart w:name="z10934" w:id="2966"/>
    <w:p>
      <w:pPr>
        <w:spacing w:after="0"/>
        <w:ind w:left="0"/>
        <w:jc w:val="both"/>
      </w:pPr>
      <w:r>
        <w:rPr>
          <w:rFonts w:ascii="Times New Roman"/>
          <w:b w:val="false"/>
          <w:i w:val="false"/>
          <w:color w:val="000000"/>
          <w:sz w:val="28"/>
        </w:rPr>
        <w:t>
      25) жүргізуші куәліктерін беруді, сәйкестендіру нөмірі бойынша көлік құралдарын мемлекеттік тіркеуді және оларды есепке алуды ұйымдастырады;</w:t>
      </w:r>
    </w:p>
    <w:bookmarkEnd w:id="2966"/>
    <w:bookmarkStart w:name="z10935" w:id="2967"/>
    <w:p>
      <w:pPr>
        <w:spacing w:after="0"/>
        <w:ind w:left="0"/>
        <w:jc w:val="both"/>
      </w:pPr>
      <w:r>
        <w:rPr>
          <w:rFonts w:ascii="Times New Roman"/>
          <w:b w:val="false"/>
          <w:i w:val="false"/>
          <w:color w:val="000000"/>
          <w:sz w:val="28"/>
        </w:rPr>
        <w:t>
      26) кәмелетке толмағандарды құқық бұзушылықтар, қоғамға жат іс-әрекеттер жасауға тартатын не балаларға қатысты басқа да құқыққа қарсы іс-әрекеттер жасайтын адамдарды анықтайды және оларды Қазақстан Республикасының заңдарында көзделген жауаптылыққа тарту бойынша шаралар қолданады;</w:t>
      </w:r>
    </w:p>
    <w:bookmarkEnd w:id="2967"/>
    <w:bookmarkStart w:name="z10936" w:id="2968"/>
    <w:p>
      <w:pPr>
        <w:spacing w:after="0"/>
        <w:ind w:left="0"/>
        <w:jc w:val="both"/>
      </w:pPr>
      <w:r>
        <w:rPr>
          <w:rFonts w:ascii="Times New Roman"/>
          <w:b w:val="false"/>
          <w:i w:val="false"/>
          <w:color w:val="000000"/>
          <w:sz w:val="28"/>
        </w:rPr>
        <w:t>
      27) мүдделі мемлекеттік органдарға ықпал ететін себептер мен жағдайларды жою үшін ұсынымдар енгізе отырып, кәмелетке толмағандар жасаған немесе оларға қатысты жасалған құқық бұзушылықтар фактілерінің алдын алу бойынша шаралар қабылдайды, олардың орындалуын бақылауды қамтамасыз етеді;</w:t>
      </w:r>
    </w:p>
    <w:bookmarkEnd w:id="2968"/>
    <w:bookmarkStart w:name="z10937" w:id="2969"/>
    <w:p>
      <w:pPr>
        <w:spacing w:after="0"/>
        <w:ind w:left="0"/>
        <w:jc w:val="both"/>
      </w:pPr>
      <w:r>
        <w:rPr>
          <w:rFonts w:ascii="Times New Roman"/>
          <w:b w:val="false"/>
          <w:i w:val="false"/>
          <w:color w:val="000000"/>
          <w:sz w:val="28"/>
        </w:rPr>
        <w:t>
      28) жаппай тәртіпсіздіктердің жолын кесуге қатысады, оның ішінде түзеу мекемелерінде;</w:t>
      </w:r>
    </w:p>
    <w:bookmarkEnd w:id="2969"/>
    <w:bookmarkStart w:name="z10938" w:id="2970"/>
    <w:p>
      <w:pPr>
        <w:spacing w:after="0"/>
        <w:ind w:left="0"/>
        <w:jc w:val="both"/>
      </w:pPr>
      <w:r>
        <w:rPr>
          <w:rFonts w:ascii="Times New Roman"/>
          <w:b w:val="false"/>
          <w:i w:val="false"/>
          <w:color w:val="000000"/>
          <w:sz w:val="28"/>
        </w:rPr>
        <w:t>
      29) құзыреті шегінде әкімшілік құқық бұзушылық туралы істер бойынша іс жүргізуді жүзеге асырады және әкімшілік заңнаманы іске асыру кезінде заңдылықтың сақталуын бақылайды;</w:t>
      </w:r>
    </w:p>
    <w:bookmarkEnd w:id="2970"/>
    <w:bookmarkStart w:name="z10939" w:id="2971"/>
    <w:p>
      <w:pPr>
        <w:spacing w:after="0"/>
        <w:ind w:left="0"/>
        <w:jc w:val="both"/>
      </w:pPr>
      <w:r>
        <w:rPr>
          <w:rFonts w:ascii="Times New Roman"/>
          <w:b w:val="false"/>
          <w:i w:val="false"/>
          <w:color w:val="000000"/>
          <w:sz w:val="28"/>
        </w:rPr>
        <w:t>
      30) карантиндік, санитариялық-эпидемияға қарсы және табиғатты қорғау іс-шараларына қатысады;</w:t>
      </w:r>
    </w:p>
    <w:bookmarkEnd w:id="2971"/>
    <w:bookmarkStart w:name="z10940" w:id="2972"/>
    <w:p>
      <w:pPr>
        <w:spacing w:after="0"/>
        <w:ind w:left="0"/>
        <w:jc w:val="both"/>
      </w:pPr>
      <w:r>
        <w:rPr>
          <w:rFonts w:ascii="Times New Roman"/>
          <w:b w:val="false"/>
          <w:i w:val="false"/>
          <w:color w:val="000000"/>
          <w:sz w:val="28"/>
        </w:rPr>
        <w:t>
      31) жеке және заңды тұлғаларға қылмыстық немесе әкімшілік құқық бұзушылықтар жасауға ықпал ететін себептер мен жағдайларды жою туралы орындалуы міндетті нұсқамалар, ұсынымдар енгізеді;</w:t>
      </w:r>
    </w:p>
    <w:bookmarkEnd w:id="2972"/>
    <w:bookmarkStart w:name="z10941" w:id="2973"/>
    <w:p>
      <w:pPr>
        <w:spacing w:after="0"/>
        <w:ind w:left="0"/>
        <w:jc w:val="both"/>
      </w:pPr>
      <w:r>
        <w:rPr>
          <w:rFonts w:ascii="Times New Roman"/>
          <w:b w:val="false"/>
          <w:i w:val="false"/>
          <w:color w:val="000000"/>
          <w:sz w:val="28"/>
        </w:rPr>
        <w:t>
      32) жедел-профилактикалық, іздестіру және өзге де арнайы іс-шараларды жүргізу кезінде бақылау-өткізу пункттерін белгілейді;</w:t>
      </w:r>
    </w:p>
    <w:bookmarkEnd w:id="2973"/>
    <w:bookmarkStart w:name="z10942" w:id="2974"/>
    <w:p>
      <w:pPr>
        <w:spacing w:after="0"/>
        <w:ind w:left="0"/>
        <w:jc w:val="both"/>
      </w:pPr>
      <w:r>
        <w:rPr>
          <w:rFonts w:ascii="Times New Roman"/>
          <w:b w:val="false"/>
          <w:i w:val="false"/>
          <w:color w:val="000000"/>
          <w:sz w:val="28"/>
        </w:rPr>
        <w:t>
      33) заңнамаға сәйкес қаруды, оқ-дәрілерді, есірткі құралдарын, психотроптық заттар мен прекурсорларды, сондай-ақ тыйым салынған өзге де заттарды алып қою бойынша профилактикалық іс-шаралар жүргізуді ұйымдастырады;</w:t>
      </w:r>
    </w:p>
    <w:bookmarkEnd w:id="2974"/>
    <w:bookmarkStart w:name="z10943" w:id="2975"/>
    <w:p>
      <w:pPr>
        <w:spacing w:after="0"/>
        <w:ind w:left="0"/>
        <w:jc w:val="both"/>
      </w:pPr>
      <w:r>
        <w:rPr>
          <w:rFonts w:ascii="Times New Roman"/>
          <w:b w:val="false"/>
          <w:i w:val="false"/>
          <w:color w:val="000000"/>
          <w:sz w:val="28"/>
        </w:rPr>
        <w:t>
      34) ата-анасының қамқорлығынсыз қалған балаларды мемлекеттік мекемелерге жіберу немесе кәмелетке толмағандарды қамқоршылыққа немесе қорғаншылыққа алуды ресімдеу жөніндегі қызметті ұйымдастырады;</w:t>
      </w:r>
    </w:p>
    <w:bookmarkEnd w:id="2975"/>
    <w:bookmarkStart w:name="z10944" w:id="2976"/>
    <w:p>
      <w:pPr>
        <w:spacing w:after="0"/>
        <w:ind w:left="0"/>
        <w:jc w:val="both"/>
      </w:pPr>
      <w:r>
        <w:rPr>
          <w:rFonts w:ascii="Times New Roman"/>
          <w:b w:val="false"/>
          <w:i w:val="false"/>
          <w:color w:val="000000"/>
          <w:sz w:val="28"/>
        </w:rPr>
        <w:t>
      35) полиция органдарының арнаулы мекемелерінде қылмыстық құқық бұзушылықтар жасауда күдіктілер мен айыпталушыларды, тұрғылықты жері және құжаттары белгісіз адамдарды, әкімшілік қамауға алынғандарды ұстауды, күдіктілер мен айыпталушыларды айдауылмен алып жүруді, оларға қатысты қылмыстық (әкімшілік) процесті жүргізетін органдардың қаулыларын, ұйғарымдары мен үкімдерін орындауды ұйымдастырады;</w:t>
      </w:r>
    </w:p>
    <w:bookmarkEnd w:id="2976"/>
    <w:bookmarkStart w:name="z10945" w:id="2977"/>
    <w:p>
      <w:pPr>
        <w:spacing w:after="0"/>
        <w:ind w:left="0"/>
        <w:jc w:val="both"/>
      </w:pPr>
      <w:r>
        <w:rPr>
          <w:rFonts w:ascii="Times New Roman"/>
          <w:b w:val="false"/>
          <w:i w:val="false"/>
          <w:color w:val="000000"/>
          <w:sz w:val="28"/>
        </w:rPr>
        <w:t>
      36) елдегі қоғамдық-саяси ахуалға мониторингті қамтамасыз етеді және оны тұрақсыздандыру әрекеттеріне уақтылы ден қою жөнінде шаралар қабылдайды;</w:t>
      </w:r>
    </w:p>
    <w:bookmarkEnd w:id="2977"/>
    <w:bookmarkStart w:name="z10946" w:id="2978"/>
    <w:p>
      <w:pPr>
        <w:spacing w:after="0"/>
        <w:ind w:left="0"/>
        <w:jc w:val="both"/>
      </w:pPr>
      <w:r>
        <w:rPr>
          <w:rFonts w:ascii="Times New Roman"/>
          <w:b w:val="false"/>
          <w:i w:val="false"/>
          <w:color w:val="000000"/>
          <w:sz w:val="28"/>
        </w:rPr>
        <w:t>
      37) қоғамдық тәртіпті сақтауды қамтамасыз ету, сондай-ақ төтенше жағдайлар кезінде жедел-қызметтік міндеттерді орындау жөніндегі арнайы жедел жоспарлар іс-шараларын әзірлеуге және іске асыруға қатысады, әкімшілік полицияның қажетті күштері мен құралдарын тартуды және олардың басқа құқық қорғау органдарымен және күштік құрылымдармен өзара іс-қимылын қамтамасыз етеді;</w:t>
      </w:r>
    </w:p>
    <w:bookmarkEnd w:id="2978"/>
    <w:bookmarkStart w:name="z10947" w:id="2979"/>
    <w:p>
      <w:pPr>
        <w:spacing w:after="0"/>
        <w:ind w:left="0"/>
        <w:jc w:val="both"/>
      </w:pPr>
      <w:r>
        <w:rPr>
          <w:rFonts w:ascii="Times New Roman"/>
          <w:b w:val="false"/>
          <w:i w:val="false"/>
          <w:color w:val="000000"/>
          <w:sz w:val="28"/>
        </w:rPr>
        <w:t>
      38) қоғамдық-саяси, спорттық және спорттық-бұқаралық, ойын-сауық мәдени-бұқаралық іс-шараларды өткізу кезінде, сондай-ақ мемлекет басшыларының, басқа да шетелдік саяси және мемлекет қайраткерлерінің сапарлары кезінде қоғамдық тәртіпті сақтау жөніндегі шаралар кешенін ұйымдастыруды қамтамасыз етеді;</w:t>
      </w:r>
    </w:p>
    <w:bookmarkEnd w:id="2979"/>
    <w:bookmarkStart w:name="z10948" w:id="2980"/>
    <w:p>
      <w:pPr>
        <w:spacing w:after="0"/>
        <w:ind w:left="0"/>
        <w:jc w:val="both"/>
      </w:pPr>
      <w:r>
        <w:rPr>
          <w:rFonts w:ascii="Times New Roman"/>
          <w:b w:val="false"/>
          <w:i w:val="false"/>
          <w:color w:val="000000"/>
          <w:sz w:val="28"/>
        </w:rPr>
        <w:t>
      39) қылмыстық істер бойынша сотқа дейінгі іс жүргізу барысында сот актілерін, судьялардың талаптарын, прокурордың қаулыларын, нұсқамалары мен талаптарын, тергеушінің, анықтаушының жазбаша тапсырмаларын орындайды;</w:t>
      </w:r>
    </w:p>
    <w:bookmarkEnd w:id="2980"/>
    <w:bookmarkStart w:name="z10949" w:id="2981"/>
    <w:p>
      <w:pPr>
        <w:spacing w:after="0"/>
        <w:ind w:left="0"/>
        <w:jc w:val="both"/>
      </w:pPr>
      <w:r>
        <w:rPr>
          <w:rFonts w:ascii="Times New Roman"/>
          <w:b w:val="false"/>
          <w:i w:val="false"/>
          <w:color w:val="000000"/>
          <w:sz w:val="28"/>
        </w:rPr>
        <w:t>
      40) құзыреті шегінде қылмыстық құқық бұзушылықтарды анықтауды, жолын кесуді, алдын алуды және ашуды ұйымдастырады және жүзеге асырады;</w:t>
      </w:r>
    </w:p>
    <w:bookmarkEnd w:id="2981"/>
    <w:bookmarkStart w:name="z10950" w:id="2982"/>
    <w:p>
      <w:pPr>
        <w:spacing w:after="0"/>
        <w:ind w:left="0"/>
        <w:jc w:val="both"/>
      </w:pPr>
      <w:r>
        <w:rPr>
          <w:rFonts w:ascii="Times New Roman"/>
          <w:b w:val="false"/>
          <w:i w:val="false"/>
          <w:color w:val="000000"/>
          <w:sz w:val="28"/>
        </w:rPr>
        <w:t>
      41) заңнамаға сәйкес жедел-іздестіру қызметін жүзеге асырады;</w:t>
      </w:r>
    </w:p>
    <w:bookmarkEnd w:id="2982"/>
    <w:bookmarkStart w:name="z10951" w:id="2983"/>
    <w:p>
      <w:pPr>
        <w:spacing w:after="0"/>
        <w:ind w:left="0"/>
        <w:jc w:val="both"/>
      </w:pPr>
      <w:r>
        <w:rPr>
          <w:rFonts w:ascii="Times New Roman"/>
          <w:b w:val="false"/>
          <w:i w:val="false"/>
          <w:color w:val="000000"/>
          <w:sz w:val="28"/>
        </w:rPr>
        <w:t>
      42) ішкі істер органдарының құзыретіне жататын қылмыстық құқық бұзушылық бойынша сотқа дейінгі тергеуді жүзеге асырады;</w:t>
      </w:r>
    </w:p>
    <w:bookmarkEnd w:id="2983"/>
    <w:bookmarkStart w:name="z10952" w:id="2984"/>
    <w:p>
      <w:pPr>
        <w:spacing w:after="0"/>
        <w:ind w:left="0"/>
        <w:jc w:val="both"/>
      </w:pPr>
      <w:r>
        <w:rPr>
          <w:rFonts w:ascii="Times New Roman"/>
          <w:b w:val="false"/>
          <w:i w:val="false"/>
          <w:color w:val="000000"/>
          <w:sz w:val="28"/>
        </w:rPr>
        <w:t>
      43)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қызметтен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2984"/>
    <w:bookmarkStart w:name="z10953" w:id="2985"/>
    <w:p>
      <w:pPr>
        <w:spacing w:after="0"/>
        <w:ind w:left="0"/>
        <w:jc w:val="both"/>
      </w:pPr>
      <w:r>
        <w:rPr>
          <w:rFonts w:ascii="Times New Roman"/>
          <w:b w:val="false"/>
          <w:i w:val="false"/>
          <w:color w:val="000000"/>
          <w:sz w:val="28"/>
        </w:rPr>
        <w:t>
      44)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2985"/>
    <w:bookmarkStart w:name="z10954" w:id="2986"/>
    <w:p>
      <w:pPr>
        <w:spacing w:after="0"/>
        <w:ind w:left="0"/>
        <w:jc w:val="both"/>
      </w:pPr>
      <w:r>
        <w:rPr>
          <w:rFonts w:ascii="Times New Roman"/>
          <w:b w:val="false"/>
          <w:i w:val="false"/>
          <w:color w:val="000000"/>
          <w:sz w:val="28"/>
        </w:rPr>
        <w:t>
      45) шет мемлекеттермен экстрадицияланатындарды және сотталғандарды қабылдау-беруді ұйымдастырады;</w:t>
      </w:r>
    </w:p>
    <w:bookmarkEnd w:id="2986"/>
    <w:bookmarkStart w:name="z10955" w:id="2987"/>
    <w:p>
      <w:pPr>
        <w:spacing w:after="0"/>
        <w:ind w:left="0"/>
        <w:jc w:val="both"/>
      </w:pPr>
      <w:r>
        <w:rPr>
          <w:rFonts w:ascii="Times New Roman"/>
          <w:b w:val="false"/>
          <w:i w:val="false"/>
          <w:color w:val="000000"/>
          <w:sz w:val="28"/>
        </w:rPr>
        <w:t>
      46) заңнамада белгіленген тәртіпте Қазақстан Республикасының халықаралық 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2987"/>
    <w:bookmarkStart w:name="z10956" w:id="2988"/>
    <w:p>
      <w:pPr>
        <w:spacing w:after="0"/>
        <w:ind w:left="0"/>
        <w:jc w:val="both"/>
      </w:pPr>
      <w:r>
        <w:rPr>
          <w:rFonts w:ascii="Times New Roman"/>
          <w:b w:val="false"/>
          <w:i w:val="false"/>
          <w:color w:val="000000"/>
          <w:sz w:val="28"/>
        </w:rPr>
        <w:t>
      47) қылмыстық процеске қатысушылардың және өзге адамдардың өмірін, денсаулығын, ар-намысын және мүлігін сақтауды бақылауды жүзеге асырады;</w:t>
      </w:r>
    </w:p>
    <w:bookmarkEnd w:id="2988"/>
    <w:bookmarkStart w:name="z10957" w:id="2989"/>
    <w:p>
      <w:pPr>
        <w:spacing w:after="0"/>
        <w:ind w:left="0"/>
        <w:jc w:val="both"/>
      </w:pPr>
      <w:r>
        <w:rPr>
          <w:rFonts w:ascii="Times New Roman"/>
          <w:b w:val="false"/>
          <w:i w:val="false"/>
          <w:color w:val="000000"/>
          <w:sz w:val="28"/>
        </w:rPr>
        <w:t>
      48)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2989"/>
    <w:bookmarkStart w:name="z10958" w:id="2990"/>
    <w:p>
      <w:pPr>
        <w:spacing w:after="0"/>
        <w:ind w:left="0"/>
        <w:jc w:val="both"/>
      </w:pPr>
      <w:r>
        <w:rPr>
          <w:rFonts w:ascii="Times New Roman"/>
          <w:b w:val="false"/>
          <w:i w:val="false"/>
          <w:color w:val="000000"/>
          <w:sz w:val="28"/>
        </w:rPr>
        <w:t>
      49) нашақорлықпен және уытқұмарлықпен ауыратын адамдарға медициналық-әлеуметтік көмек көрсетуді ұйымдастыруда мемлекеттік денсаулық сақтау органдарына көмек көрсетеді, оны көрсету кезінде азаматтардың құқықтары мен бостандықтарына кепілдікті қамтамасыз етеді;</w:t>
      </w:r>
    </w:p>
    <w:bookmarkEnd w:id="2990"/>
    <w:bookmarkStart w:name="z10959" w:id="2991"/>
    <w:p>
      <w:pPr>
        <w:spacing w:after="0"/>
        <w:ind w:left="0"/>
        <w:jc w:val="both"/>
      </w:pPr>
      <w:r>
        <w:rPr>
          <w:rFonts w:ascii="Times New Roman"/>
          <w:b w:val="false"/>
          <w:i w:val="false"/>
          <w:color w:val="000000"/>
          <w:sz w:val="28"/>
        </w:rPr>
        <w:t>
      50)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профилактикасын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2991"/>
    <w:bookmarkStart w:name="z10960" w:id="2992"/>
    <w:p>
      <w:pPr>
        <w:spacing w:after="0"/>
        <w:ind w:left="0"/>
        <w:jc w:val="both"/>
      </w:pPr>
      <w:r>
        <w:rPr>
          <w:rFonts w:ascii="Times New Roman"/>
          <w:b w:val="false"/>
          <w:i w:val="false"/>
          <w:color w:val="000000"/>
          <w:sz w:val="28"/>
        </w:rPr>
        <w:t>
      51)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2992"/>
    <w:bookmarkStart w:name="z10961" w:id="2993"/>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2993"/>
    <w:bookmarkStart w:name="z10962" w:id="2994"/>
    <w:p>
      <w:pPr>
        <w:spacing w:after="0"/>
        <w:ind w:left="0"/>
        <w:jc w:val="both"/>
      </w:pPr>
      <w:r>
        <w:rPr>
          <w:rFonts w:ascii="Times New Roman"/>
          <w:b w:val="false"/>
          <w:i w:val="false"/>
          <w:color w:val="000000"/>
          <w:sz w:val="28"/>
        </w:rPr>
        <w:t>
      53)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2994"/>
    <w:bookmarkStart w:name="z10963" w:id="2995"/>
    <w:p>
      <w:pPr>
        <w:spacing w:after="0"/>
        <w:ind w:left="0"/>
        <w:jc w:val="both"/>
      </w:pPr>
      <w:r>
        <w:rPr>
          <w:rFonts w:ascii="Times New Roman"/>
          <w:b w:val="false"/>
          <w:i w:val="false"/>
          <w:color w:val="000000"/>
          <w:sz w:val="28"/>
        </w:rPr>
        <w:t>
      54) құрамында есірткі бар өсімдіктерді анықтау және жою бойынша, сондай-ақ есірткі заттарын заңсыз тасымалдау арналарының жолын кесу бойынша іс-шаралар өткізеді;</w:t>
      </w:r>
    </w:p>
    <w:bookmarkEnd w:id="2995"/>
    <w:bookmarkStart w:name="z10964" w:id="2996"/>
    <w:p>
      <w:pPr>
        <w:spacing w:after="0"/>
        <w:ind w:left="0"/>
        <w:jc w:val="both"/>
      </w:pPr>
      <w:r>
        <w:rPr>
          <w:rFonts w:ascii="Times New Roman"/>
          <w:b w:val="false"/>
          <w:i w:val="false"/>
          <w:color w:val="000000"/>
          <w:sz w:val="28"/>
        </w:rPr>
        <w:t>
      55)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2996"/>
    <w:bookmarkStart w:name="z10965" w:id="2997"/>
    <w:p>
      <w:pPr>
        <w:spacing w:after="0"/>
        <w:ind w:left="0"/>
        <w:jc w:val="both"/>
      </w:pPr>
      <w:r>
        <w:rPr>
          <w:rFonts w:ascii="Times New Roman"/>
          <w:b w:val="false"/>
          <w:i w:val="false"/>
          <w:color w:val="000000"/>
          <w:sz w:val="28"/>
        </w:rPr>
        <w:t>
      56) Қазақстан Республикасында бақылауға жататын есірткі, психотроптық заттар және прекурсорлар тізімін және Заңсыз айналымда жүргені анықталған есірткі, психотроптық заттарды және прекурсорларды шағын ірі және аса ірі мөлшерге жатқызу туралы жиынтық кестені өзгерту мен толықтыру бойынша ұсыныстар енгізеді;</w:t>
      </w:r>
    </w:p>
    <w:bookmarkEnd w:id="2997"/>
    <w:bookmarkStart w:name="z10966" w:id="2998"/>
    <w:p>
      <w:pPr>
        <w:spacing w:after="0"/>
        <w:ind w:left="0"/>
        <w:jc w:val="both"/>
      </w:pPr>
      <w:r>
        <w:rPr>
          <w:rFonts w:ascii="Times New Roman"/>
          <w:b w:val="false"/>
          <w:i w:val="false"/>
          <w:color w:val="000000"/>
          <w:sz w:val="28"/>
        </w:rPr>
        <w:t>
      57)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ақпараттық-аналитикалық материалдарды дайындауды талдайды;</w:t>
      </w:r>
    </w:p>
    <w:bookmarkEnd w:id="2998"/>
    <w:bookmarkStart w:name="z10967" w:id="2999"/>
    <w:p>
      <w:pPr>
        <w:spacing w:after="0"/>
        <w:ind w:left="0"/>
        <w:jc w:val="both"/>
      </w:pPr>
      <w:r>
        <w:rPr>
          <w:rFonts w:ascii="Times New Roman"/>
          <w:b w:val="false"/>
          <w:i w:val="false"/>
          <w:color w:val="000000"/>
          <w:sz w:val="28"/>
        </w:rPr>
        <w:t>
      58) халықтың азаматтығы мен көші-қоны саласындағы мемлекеттік саясатты іске асыруға қатысады;</w:t>
      </w:r>
    </w:p>
    <w:bookmarkEnd w:id="2999"/>
    <w:bookmarkStart w:name="z10968" w:id="3000"/>
    <w:p>
      <w:pPr>
        <w:spacing w:after="0"/>
        <w:ind w:left="0"/>
        <w:jc w:val="both"/>
      </w:pPr>
      <w:r>
        <w:rPr>
          <w:rFonts w:ascii="Times New Roman"/>
          <w:b w:val="false"/>
          <w:i w:val="false"/>
          <w:color w:val="000000"/>
          <w:sz w:val="28"/>
        </w:rPr>
        <w:t>
      59) баспана іздеушілер мен босқындардың құқықтарының сақталуын қамтамасыз етеді;</w:t>
      </w:r>
    </w:p>
    <w:bookmarkEnd w:id="3000"/>
    <w:bookmarkStart w:name="z10969" w:id="3001"/>
    <w:p>
      <w:pPr>
        <w:spacing w:after="0"/>
        <w:ind w:left="0"/>
        <w:jc w:val="both"/>
      </w:pPr>
      <w:r>
        <w:rPr>
          <w:rFonts w:ascii="Times New Roman"/>
          <w:b w:val="false"/>
          <w:i w:val="false"/>
          <w:color w:val="000000"/>
          <w:sz w:val="28"/>
        </w:rPr>
        <w:t>
      60) Ұлттық қауіпсіздік органдарымен бірлесіп "Бүркіт" бірыңғай ақпараттық жүйесін, сондай-ақ көші-қон полициясының шетелдіктердің келуін, болуын және кетуін бақылау жөніндегі ақпараттық жүйесін әкімшілендіреді;</w:t>
      </w:r>
    </w:p>
    <w:bookmarkEnd w:id="3001"/>
    <w:bookmarkStart w:name="z10970" w:id="3002"/>
    <w:p>
      <w:pPr>
        <w:spacing w:after="0"/>
        <w:ind w:left="0"/>
        <w:jc w:val="both"/>
      </w:pPr>
      <w:r>
        <w:rPr>
          <w:rFonts w:ascii="Times New Roman"/>
          <w:b w:val="false"/>
          <w:i w:val="false"/>
          <w:color w:val="000000"/>
          <w:sz w:val="28"/>
        </w:rPr>
        <w:t>
      61) Қазақстан Республикасы Ұлттық қауіпсіздік комитетінің Шекара қызметімен бірлесіп шекара режимі қағидаларының сақталуын қамтамасыз етеді;</w:t>
      </w:r>
    </w:p>
    <w:bookmarkEnd w:id="3002"/>
    <w:bookmarkStart w:name="z10971" w:id="3003"/>
    <w:p>
      <w:pPr>
        <w:spacing w:after="0"/>
        <w:ind w:left="0"/>
        <w:jc w:val="both"/>
      </w:pPr>
      <w:r>
        <w:rPr>
          <w:rFonts w:ascii="Times New Roman"/>
          <w:b w:val="false"/>
          <w:i w:val="false"/>
          <w:color w:val="000000"/>
          <w:sz w:val="28"/>
        </w:rPr>
        <w:t>
      62) Қазақстан Республикасының Мемлекеттік шекарасын және оның режимін, Қазақстан Республикасының Мемлекеттік шекарасы арқылы өткізу пункттеріндегі режимді бұзған адамдарды іздестіруде, азаматтардың Қазақстан Республикасының Мемлекеттік шекарасында жасаған құқық бұзушылықтардың мән-жайларын анықтауда және тексеруде Қазақстан Республикасы Ұлттық қауіпсіздік комитетінің Шекара қызметіне жәрдем көрсетеді</w:t>
      </w:r>
    </w:p>
    <w:bookmarkEnd w:id="3003"/>
    <w:bookmarkStart w:name="z10972" w:id="3004"/>
    <w:p>
      <w:pPr>
        <w:spacing w:after="0"/>
        <w:ind w:left="0"/>
        <w:jc w:val="both"/>
      </w:pPr>
      <w:r>
        <w:rPr>
          <w:rFonts w:ascii="Times New Roman"/>
          <w:b w:val="false"/>
          <w:i w:val="false"/>
          <w:color w:val="000000"/>
          <w:sz w:val="28"/>
        </w:rPr>
        <w:t>
      63) Азаматтар мен лауазымды адамдар, шетелдіктер және азаматтығы жоқ адамдар оларға белгіленген Қазақстан Республикасының аумағы арқылы кіру, шығу, болу және транзиттік жол жүру қағидаларын сақтауын бақылауды жүзеге асырады;</w:t>
      </w:r>
    </w:p>
    <w:bookmarkEnd w:id="3004"/>
    <w:bookmarkStart w:name="z10973" w:id="3005"/>
    <w:p>
      <w:pPr>
        <w:spacing w:after="0"/>
        <w:ind w:left="0"/>
        <w:jc w:val="both"/>
      </w:pPr>
      <w:r>
        <w:rPr>
          <w:rFonts w:ascii="Times New Roman"/>
          <w:b w:val="false"/>
          <w:i w:val="false"/>
          <w:color w:val="000000"/>
          <w:sz w:val="28"/>
        </w:rPr>
        <w:t>
      64) Халықтың көші-қоны саласындағы заңнаманы сақтау бойынша жүйелі ақпараттық-түсіндіру жұмысын ұйымдастырады;</w:t>
      </w:r>
    </w:p>
    <w:bookmarkEnd w:id="3005"/>
    <w:bookmarkStart w:name="z10974" w:id="3006"/>
    <w:p>
      <w:pPr>
        <w:spacing w:after="0"/>
        <w:ind w:left="0"/>
        <w:jc w:val="both"/>
      </w:pPr>
      <w:r>
        <w:rPr>
          <w:rFonts w:ascii="Times New Roman"/>
          <w:b w:val="false"/>
          <w:i w:val="false"/>
          <w:color w:val="000000"/>
          <w:sz w:val="28"/>
        </w:rPr>
        <w:t>
      65) соттың көші-қон заңнамасын өрескел бұзған шетелдіктерді әкімшілік жаупкершілікке тарту, елден шығып жіберу туралы шешімін орындамаған шетелдіктерді анықтау бойынша "Мигрант", "Заңсыз келуші" профилактикалық, оның ішінде халықаралық міндеттемелерге сәйкес іс-шараларды өткізуді ұйымдастырады;</w:t>
      </w:r>
    </w:p>
    <w:bookmarkEnd w:id="3006"/>
    <w:bookmarkStart w:name="z10975" w:id="3007"/>
    <w:p>
      <w:pPr>
        <w:spacing w:after="0"/>
        <w:ind w:left="0"/>
        <w:jc w:val="both"/>
      </w:pPr>
      <w:r>
        <w:rPr>
          <w:rFonts w:ascii="Times New Roman"/>
          <w:b w:val="false"/>
          <w:i w:val="false"/>
          <w:color w:val="000000"/>
          <w:sz w:val="28"/>
        </w:rPr>
        <w:t>
      66) шетел азаматтарын елден тыс жерге шығаруды ұйымдастырады;</w:t>
      </w:r>
    </w:p>
    <w:bookmarkEnd w:id="3007"/>
    <w:bookmarkStart w:name="z10976" w:id="3008"/>
    <w:p>
      <w:pPr>
        <w:spacing w:after="0"/>
        <w:ind w:left="0"/>
        <w:jc w:val="both"/>
      </w:pPr>
      <w:r>
        <w:rPr>
          <w:rFonts w:ascii="Times New Roman"/>
          <w:b w:val="false"/>
          <w:i w:val="false"/>
          <w:color w:val="000000"/>
          <w:sz w:val="28"/>
        </w:rPr>
        <w:t>
      67) жыл сайын жергілікті атқарушы және өкілді органдарға шетелдіктерді елден тыс жерге шығарып жіберуге жергілікті бюджеттен ақшалай қаражат бөлуге бюджеттік өтінім енгізеді;</w:t>
      </w:r>
    </w:p>
    <w:bookmarkEnd w:id="3008"/>
    <w:bookmarkStart w:name="z10977" w:id="3009"/>
    <w:p>
      <w:pPr>
        <w:spacing w:after="0"/>
        <w:ind w:left="0"/>
        <w:jc w:val="both"/>
      </w:pPr>
      <w:r>
        <w:rPr>
          <w:rFonts w:ascii="Times New Roman"/>
          <w:b w:val="false"/>
          <w:i w:val="false"/>
          <w:color w:val="000000"/>
          <w:sz w:val="28"/>
        </w:rPr>
        <w:t>
      68) шетелдіктерді, азаматтығы жоқ адамдарды, пана іздеп жүрген адамдарды және босқындарды дактилоскопиялауды жүзеге асырады;</w:t>
      </w:r>
    </w:p>
    <w:bookmarkEnd w:id="3009"/>
    <w:bookmarkStart w:name="z10978" w:id="3010"/>
    <w:p>
      <w:pPr>
        <w:spacing w:after="0"/>
        <w:ind w:left="0"/>
        <w:jc w:val="both"/>
      </w:pPr>
      <w:r>
        <w:rPr>
          <w:rFonts w:ascii="Times New Roman"/>
          <w:b w:val="false"/>
          <w:i w:val="false"/>
          <w:color w:val="000000"/>
          <w:sz w:val="28"/>
        </w:rPr>
        <w:t>
      69) "Қазақстан Республикасы визаларын беру бойынша қабылдаушы тұлғалардың шақыруларын қабылдау және келісу", "Шетелдіктерге және азаматтығы жоқ адамдарға Қазақстан Республикасынан шығу және Қазақстан Республикасына келу құқығына Қазақстан Республикасының аумағында визалар беру, қалпына келтіру немесе ұзарту", "Қазақстан Республикасына уақытша келетін шетелдіктер мен азаматтығы жоқ адамдарға жеке сәйкестендіру нөмірін қалыптастыру", "Шетелдіктер мен азаматтығы жоқ адамдарға Қазақстан Республикасында уақытша тұруға рұқсат беру", "Қазақстан Республикасында тұрақты тұруға шетелдіктер мен азаматтығы жоқ адамдарға рұқсат беру", "Қазақстан Республикасында тұрақты тұратын шетелдіктерге тұруға ықтиярхаттар және азаматтығы жоқ адамдарға куәліктер беру", "Жол жүру құжатын беру", "Қазақстан Республикасының азаматтарына паспорттар, жеке куәліктер беру", "Шекара маңы аумағының елді мекенінде тұрақты тұрғылықты жері бойынша тіркелгенін растайтын мәліметтерді ұсыну", "Қазақстан Республикасы халқын тұрғылықты жері бойынша тіркеу", "Қазақстан Республикасы шегінен тыс жерлерге шығуға құжаттарды ресімдеу", "Тұрғылықты жері бойынша тіркеуден шығару" мемлекеттік қызмет көрсетеді;</w:t>
      </w:r>
    </w:p>
    <w:bookmarkEnd w:id="3010"/>
    <w:bookmarkStart w:name="z10979" w:id="3011"/>
    <w:p>
      <w:pPr>
        <w:spacing w:after="0"/>
        <w:ind w:left="0"/>
        <w:jc w:val="both"/>
      </w:pPr>
      <w:r>
        <w:rPr>
          <w:rFonts w:ascii="Times New Roman"/>
          <w:b w:val="false"/>
          <w:i w:val="false"/>
          <w:color w:val="000000"/>
          <w:sz w:val="28"/>
        </w:rPr>
        <w:t>
      70) Заңды тұлғаларға "Азаматтық және қызметтік қару мен оның патрондарының криминалистикалық талаптарына сәйкестігіне қорытынды беру" мемлекеттік қызметін көрсетеді;</w:t>
      </w:r>
    </w:p>
    <w:bookmarkEnd w:id="3011"/>
    <w:bookmarkStart w:name="z10980" w:id="3012"/>
    <w:p>
      <w:pPr>
        <w:spacing w:after="0"/>
        <w:ind w:left="0"/>
        <w:jc w:val="both"/>
      </w:pPr>
      <w:r>
        <w:rPr>
          <w:rFonts w:ascii="Times New Roman"/>
          <w:b w:val="false"/>
          <w:i w:val="false"/>
          <w:color w:val="000000"/>
          <w:sz w:val="28"/>
        </w:rPr>
        <w:t>
      71) Мемлекеттік оқ-гильза қоймасының ведомстволық коллекцияларын қалыптастыру үшін азаматтық және қызметтік ойық атыс қаруын бақылау атуды жүзеге асырады;</w:t>
      </w:r>
    </w:p>
    <w:bookmarkEnd w:id="3012"/>
    <w:bookmarkStart w:name="z10981" w:id="3013"/>
    <w:p>
      <w:pPr>
        <w:spacing w:after="0"/>
        <w:ind w:left="0"/>
        <w:jc w:val="both"/>
      </w:pPr>
      <w:r>
        <w:rPr>
          <w:rFonts w:ascii="Times New Roman"/>
          <w:b w:val="false"/>
          <w:i w:val="false"/>
          <w:color w:val="000000"/>
          <w:sz w:val="28"/>
        </w:rPr>
        <w:t>
      72) жедел-криминалистикалық қызметті жүзеге асырады;</w:t>
      </w:r>
    </w:p>
    <w:bookmarkEnd w:id="3013"/>
    <w:bookmarkStart w:name="z10982" w:id="3014"/>
    <w:p>
      <w:pPr>
        <w:spacing w:after="0"/>
        <w:ind w:left="0"/>
        <w:jc w:val="both"/>
      </w:pPr>
      <w:r>
        <w:rPr>
          <w:rFonts w:ascii="Times New Roman"/>
          <w:b w:val="false"/>
          <w:i w:val="false"/>
          <w:color w:val="000000"/>
          <w:sz w:val="28"/>
        </w:rPr>
        <w:t>
      73) күдіктілерді, айыпталушыларды, қылмыстық-атқару жүйесі мекемелерінде жазасын өтеп жатқан, ішкі істер органдарының арнаулы мекемелерінде ұсталатын, профилактикалық есепке қойылған адамдарды криминалистік есепке қою үшін суретке түсіруді, дактилоскопиялауды жүзеге асырады, дыбыс жазуды, кино және бейнетүсірілімді жүргізеді, биологиялық, одорологиялық және басқа да үлгілерді іріктейді;</w:t>
      </w:r>
    </w:p>
    <w:bookmarkEnd w:id="3014"/>
    <w:bookmarkStart w:name="z10983" w:id="3015"/>
    <w:p>
      <w:pPr>
        <w:spacing w:after="0"/>
        <w:ind w:left="0"/>
        <w:jc w:val="both"/>
      </w:pPr>
      <w:r>
        <w:rPr>
          <w:rFonts w:ascii="Times New Roman"/>
          <w:b w:val="false"/>
          <w:i w:val="false"/>
          <w:color w:val="000000"/>
          <w:sz w:val="28"/>
        </w:rPr>
        <w:t>
      74) қызмет көрсететін аумақтағы криминогендік ахуалға кешенді талдау жүргізеді және жедел ақпаратты үздіксіз жинауды қамтамасыз етеді;</w:t>
      </w:r>
    </w:p>
    <w:bookmarkEnd w:id="3015"/>
    <w:bookmarkStart w:name="z10984" w:id="3016"/>
    <w:p>
      <w:pPr>
        <w:spacing w:after="0"/>
        <w:ind w:left="0"/>
        <w:jc w:val="both"/>
      </w:pPr>
      <w:r>
        <w:rPr>
          <w:rFonts w:ascii="Times New Roman"/>
          <w:b w:val="false"/>
          <w:i w:val="false"/>
          <w:color w:val="000000"/>
          <w:sz w:val="28"/>
        </w:rPr>
        <w:t>
      75) өңірлік ведомстволық және жедел есепті қалыптастырады және сүйемелдейді;</w:t>
      </w:r>
    </w:p>
    <w:bookmarkEnd w:id="3016"/>
    <w:bookmarkStart w:name="z10985" w:id="3017"/>
    <w:p>
      <w:pPr>
        <w:spacing w:after="0"/>
        <w:ind w:left="0"/>
        <w:jc w:val="both"/>
      </w:pPr>
      <w:r>
        <w:rPr>
          <w:rFonts w:ascii="Times New Roman"/>
          <w:b w:val="false"/>
          <w:i w:val="false"/>
          <w:color w:val="000000"/>
          <w:sz w:val="28"/>
        </w:rPr>
        <w:t>
      76) нормативтік құқықтық актілер шеңберінде, сондай-ақ Тәуелсіз Мемлекеттер Достастығына қатысушы мемлекеттер жасасқан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3017"/>
    <w:bookmarkStart w:name="z10986" w:id="3018"/>
    <w:p>
      <w:pPr>
        <w:spacing w:after="0"/>
        <w:ind w:left="0"/>
        <w:jc w:val="both"/>
      </w:pPr>
      <w:r>
        <w:rPr>
          <w:rFonts w:ascii="Times New Roman"/>
          <w:b w:val="false"/>
          <w:i w:val="false"/>
          <w:color w:val="000000"/>
          <w:sz w:val="28"/>
        </w:rPr>
        <w:t>
      77) дербес деректерді өңдеу кезінде заңнаманың талаптарын және ақпараттық қауіпсіздікті сақтай отырып, ішкі істер органдары бөліністерінің Департаменттің ақпараттық ресурстарына қолжетімдігін қамтамасыз етеді;</w:t>
      </w:r>
    </w:p>
    <w:bookmarkEnd w:id="3018"/>
    <w:bookmarkStart w:name="z10987" w:id="3019"/>
    <w:p>
      <w:pPr>
        <w:spacing w:after="0"/>
        <w:ind w:left="0"/>
        <w:jc w:val="both"/>
      </w:pPr>
      <w:r>
        <w:rPr>
          <w:rFonts w:ascii="Times New Roman"/>
          <w:b w:val="false"/>
          <w:i w:val="false"/>
          <w:color w:val="000000"/>
          <w:sz w:val="28"/>
        </w:rPr>
        <w:t>
      78) ведомстволық статистикалық, архивтік және өзге ақпараттарды жинауды, жинақтауды, өңдеуді, оларды Қазақстан Республикасының заңнамасына сәйкес ұсынуды жүзеге асырады;</w:t>
      </w:r>
    </w:p>
    <w:bookmarkEnd w:id="3019"/>
    <w:bookmarkStart w:name="z10988" w:id="3020"/>
    <w:p>
      <w:pPr>
        <w:spacing w:after="0"/>
        <w:ind w:left="0"/>
        <w:jc w:val="both"/>
      </w:pPr>
      <w:r>
        <w:rPr>
          <w:rFonts w:ascii="Times New Roman"/>
          <w:b w:val="false"/>
          <w:i w:val="false"/>
          <w:color w:val="000000"/>
          <w:sz w:val="28"/>
        </w:rPr>
        <w:t>
      79) ішкі істер органдары жүйесінде бірыңғай мемлекеттік кадр саясатын іске асыруға қатысады;</w:t>
      </w:r>
    </w:p>
    <w:bookmarkEnd w:id="3020"/>
    <w:bookmarkStart w:name="z10989" w:id="3021"/>
    <w:p>
      <w:pPr>
        <w:spacing w:after="0"/>
        <w:ind w:left="0"/>
        <w:jc w:val="both"/>
      </w:pPr>
      <w:r>
        <w:rPr>
          <w:rFonts w:ascii="Times New Roman"/>
          <w:b w:val="false"/>
          <w:i w:val="false"/>
          <w:color w:val="000000"/>
          <w:sz w:val="28"/>
        </w:rPr>
        <w:t>
      80) Департамент қызметкерлерінің және жұмысшыларының кәсіби құзыретіне аттестаттау өткізеді;</w:t>
      </w:r>
    </w:p>
    <w:bookmarkEnd w:id="3021"/>
    <w:bookmarkStart w:name="z10990" w:id="3022"/>
    <w:p>
      <w:pPr>
        <w:spacing w:after="0"/>
        <w:ind w:left="0"/>
        <w:jc w:val="both"/>
      </w:pPr>
      <w:r>
        <w:rPr>
          <w:rFonts w:ascii="Times New Roman"/>
          <w:b w:val="false"/>
          <w:i w:val="false"/>
          <w:color w:val="000000"/>
          <w:sz w:val="28"/>
        </w:rPr>
        <w:t>
      81)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3022"/>
    <w:bookmarkStart w:name="z10991" w:id="3023"/>
    <w:p>
      <w:pPr>
        <w:spacing w:after="0"/>
        <w:ind w:left="0"/>
        <w:jc w:val="both"/>
      </w:pPr>
      <w:r>
        <w:rPr>
          <w:rFonts w:ascii="Times New Roman"/>
          <w:b w:val="false"/>
          <w:i w:val="false"/>
          <w:color w:val="000000"/>
          <w:sz w:val="28"/>
        </w:rPr>
        <w:t>
      82) қызметке, оқуға түсушілерге және құқық қорғау органдарының қызметкерлеріне әскери-дәрігерлік сараптама жүргізеді;</w:t>
      </w:r>
    </w:p>
    <w:bookmarkEnd w:id="3023"/>
    <w:bookmarkStart w:name="z10992" w:id="3024"/>
    <w:p>
      <w:pPr>
        <w:spacing w:after="0"/>
        <w:ind w:left="0"/>
        <w:jc w:val="both"/>
      </w:pPr>
      <w:r>
        <w:rPr>
          <w:rFonts w:ascii="Times New Roman"/>
          <w:b w:val="false"/>
          <w:i w:val="false"/>
          <w:color w:val="000000"/>
          <w:sz w:val="28"/>
        </w:rPr>
        <w:t>
      83) Департаментте және оның құрылымдық бөлімшелерінде заңдылықтың сақталуын және сыбайлас жемқорлыққа қарсы іс-қимылды, азаптауды және өзге де рұқсат етілмеген жұмыс әдістерін қамтамасыз ету бойынша өзіндік қауіпсіздік бөлімшесімен өзара іс-қимылды ұйымдастырады;</w:t>
      </w:r>
    </w:p>
    <w:bookmarkEnd w:id="3024"/>
    <w:bookmarkStart w:name="z10993" w:id="3025"/>
    <w:p>
      <w:pPr>
        <w:spacing w:after="0"/>
        <w:ind w:left="0"/>
        <w:jc w:val="both"/>
      </w:pPr>
      <w:r>
        <w:rPr>
          <w:rFonts w:ascii="Times New Roman"/>
          <w:b w:val="false"/>
          <w:i w:val="false"/>
          <w:color w:val="000000"/>
          <w:sz w:val="28"/>
        </w:rPr>
        <w:t>
      84) сыбайлас жемқорлыққа қарсы іс-қимыл, азаптау және жұмыстың өзге де рұқсат етілмеген әдістері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3025"/>
    <w:bookmarkStart w:name="z10994" w:id="3026"/>
    <w:p>
      <w:pPr>
        <w:spacing w:after="0"/>
        <w:ind w:left="0"/>
        <w:jc w:val="both"/>
      </w:pPr>
      <w:r>
        <w:rPr>
          <w:rFonts w:ascii="Times New Roman"/>
          <w:b w:val="false"/>
          <w:i w:val="false"/>
          <w:color w:val="000000"/>
          <w:sz w:val="28"/>
        </w:rPr>
        <w:t>
      85) қаржылық, материалдық-техникалық және медициналық қамтамасыз етуді жүзеге асырады;</w:t>
      </w:r>
    </w:p>
    <w:bookmarkEnd w:id="3026"/>
    <w:bookmarkStart w:name="z10995" w:id="3027"/>
    <w:p>
      <w:pPr>
        <w:spacing w:after="0"/>
        <w:ind w:left="0"/>
        <w:jc w:val="both"/>
      </w:pPr>
      <w:r>
        <w:rPr>
          <w:rFonts w:ascii="Times New Roman"/>
          <w:b w:val="false"/>
          <w:i w:val="false"/>
          <w:color w:val="000000"/>
          <w:sz w:val="28"/>
        </w:rPr>
        <w:t>
      86) мемлекеттік құпияларды сақтауды, қарамағындағы полиция органдарында құпиялылық режимінің сақталуын бақылауды қамтамасыз етеді;</w:t>
      </w:r>
    </w:p>
    <w:bookmarkEnd w:id="3027"/>
    <w:bookmarkStart w:name="z10996" w:id="3028"/>
    <w:p>
      <w:pPr>
        <w:spacing w:after="0"/>
        <w:ind w:left="0"/>
        <w:jc w:val="both"/>
      </w:pPr>
      <w:r>
        <w:rPr>
          <w:rFonts w:ascii="Times New Roman"/>
          <w:b w:val="false"/>
          <w:i w:val="false"/>
          <w:color w:val="000000"/>
          <w:sz w:val="28"/>
        </w:rPr>
        <w:t>
      87) өз құзыреті шегінде Қазақстан Республикасының мемлекеттік құпиясын құрайтын мәліметтерге иелік етеді;</w:t>
      </w:r>
    </w:p>
    <w:bookmarkEnd w:id="3028"/>
    <w:bookmarkStart w:name="z10997" w:id="3029"/>
    <w:p>
      <w:pPr>
        <w:spacing w:after="0"/>
        <w:ind w:left="0"/>
        <w:jc w:val="both"/>
      </w:pPr>
      <w:r>
        <w:rPr>
          <w:rFonts w:ascii="Times New Roman"/>
          <w:b w:val="false"/>
          <w:i w:val="false"/>
          <w:color w:val="000000"/>
          <w:sz w:val="28"/>
        </w:rPr>
        <w:t>
      88) бағынысты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білімі бойынша аттестаттауды ұйымдастырады;</w:t>
      </w:r>
    </w:p>
    <w:bookmarkEnd w:id="3029"/>
    <w:bookmarkStart w:name="z10998" w:id="3030"/>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3030"/>
    <w:bookmarkStart w:name="z10999" w:id="3031"/>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3031"/>
    <w:bookmarkStart w:name="z11000" w:id="3032"/>
    <w:p>
      <w:pPr>
        <w:spacing w:after="0"/>
        <w:ind w:left="0"/>
        <w:jc w:val="both"/>
      </w:pPr>
      <w:r>
        <w:rPr>
          <w:rFonts w:ascii="Times New Roman"/>
          <w:b w:val="false"/>
          <w:i w:val="false"/>
          <w:color w:val="000000"/>
          <w:sz w:val="28"/>
        </w:rPr>
        <w:t>
      91) азаматтарды және заңды тұлғалардың өкілдерін қабылдауды, жолданымдарда, сұрау салуларда, жауаптар мен хабарларда жеке және заңды тұлғалар көтеретін жүйелі проблемаларды уақтылы және толық қарауды, талдауды, мониторингілеуді және анықтауды, олар бойынша шешімдер қабылдауды жүзеге асырады;</w:t>
      </w:r>
    </w:p>
    <w:bookmarkEnd w:id="3032"/>
    <w:bookmarkStart w:name="z11001" w:id="3033"/>
    <w:p>
      <w:pPr>
        <w:spacing w:after="0"/>
        <w:ind w:left="0"/>
        <w:jc w:val="both"/>
      </w:pPr>
      <w:r>
        <w:rPr>
          <w:rFonts w:ascii="Times New Roman"/>
          <w:b w:val="false"/>
          <w:i w:val="false"/>
          <w:color w:val="000000"/>
          <w:sz w:val="28"/>
        </w:rPr>
        <w:t>
      92) арнайы және әскери тасымалдауды ұйымдастырады;</w:t>
      </w:r>
    </w:p>
    <w:bookmarkEnd w:id="3033"/>
    <w:bookmarkStart w:name="z11002" w:id="3034"/>
    <w:p>
      <w:pPr>
        <w:spacing w:after="0"/>
        <w:ind w:left="0"/>
        <w:jc w:val="both"/>
      </w:pPr>
      <w:r>
        <w:rPr>
          <w:rFonts w:ascii="Times New Roman"/>
          <w:b w:val="false"/>
          <w:i w:val="false"/>
          <w:color w:val="000000"/>
          <w:sz w:val="28"/>
        </w:rPr>
        <w:t>
      93) заңнамада белгіленген тәртіппен мемлекеттік қызметтер көрсетеді;</w:t>
      </w:r>
    </w:p>
    <w:bookmarkEnd w:id="3034"/>
    <w:bookmarkStart w:name="z11003" w:id="3035"/>
    <w:p>
      <w:pPr>
        <w:spacing w:after="0"/>
        <w:ind w:left="0"/>
        <w:jc w:val="both"/>
      </w:pPr>
      <w:r>
        <w:rPr>
          <w:rFonts w:ascii="Times New Roman"/>
          <w:b w:val="false"/>
          <w:i w:val="false"/>
          <w:color w:val="000000"/>
          <w:sz w:val="28"/>
        </w:rPr>
        <w:t>
      94) Қазақстан Республикасы Президентiнiң және Үкiметiнiң заңдарында, актiлерiнде көзделген өзге де функцияларды жүзеге асырады.</w:t>
      </w:r>
    </w:p>
    <w:bookmarkEnd w:id="3035"/>
    <w:bookmarkStart w:name="z11004" w:id="3036"/>
    <w:p>
      <w:pPr>
        <w:spacing w:after="0"/>
        <w:ind w:left="0"/>
        <w:jc w:val="both"/>
      </w:pPr>
      <w:r>
        <w:rPr>
          <w:rFonts w:ascii="Times New Roman"/>
          <w:b w:val="false"/>
          <w:i w:val="false"/>
          <w:color w:val="000000"/>
          <w:sz w:val="28"/>
        </w:rPr>
        <w:t>
      15. Құқықтары және міндеттемелері:</w:t>
      </w:r>
    </w:p>
    <w:bookmarkEnd w:id="3036"/>
    <w:bookmarkStart w:name="z11005" w:id="3037"/>
    <w:p>
      <w:pPr>
        <w:spacing w:after="0"/>
        <w:ind w:left="0"/>
        <w:jc w:val="both"/>
      </w:pPr>
      <w:r>
        <w:rPr>
          <w:rFonts w:ascii="Times New Roman"/>
          <w:b w:val="false"/>
          <w:i w:val="false"/>
          <w:color w:val="000000"/>
          <w:sz w:val="28"/>
        </w:rPr>
        <w:t>
      1) мемлекеттік органдардан, өзге де ұйымдардан, лауазымды адамдардан және азаматтардан заңнамада белгіленген тәртіпте ақпарат сұрату және алу;</w:t>
      </w:r>
    </w:p>
    <w:bookmarkEnd w:id="3037"/>
    <w:bookmarkStart w:name="z11006" w:id="3038"/>
    <w:p>
      <w:pPr>
        <w:spacing w:after="0"/>
        <w:ind w:left="0"/>
        <w:jc w:val="both"/>
      </w:pPr>
      <w:r>
        <w:rPr>
          <w:rFonts w:ascii="Times New Roman"/>
          <w:b w:val="false"/>
          <w:i w:val="false"/>
          <w:color w:val="000000"/>
          <w:sz w:val="28"/>
        </w:rPr>
        <w:t>
      2) Ішкі істер министрлігіне, жергілікті өкілетті және атқарушы органдарға жаңа нормативтік құқықтық актілер әзірлеу және қолданыстағы нормативтік құқықтық актілерге өзгерістер мен толықтырулар енгізу туралы, сондай-ақ құрылымдық бөлімшелерді кадрмен, материалдық-техникалық және қаржымен қамтамасыз ету, қызмет көрсететін аумақта заңдылық пен құқықтық тәртіпті нығайту жөніндегі басқа да шараларды қабылдау туралы ұсыныстар енгізу;</w:t>
      </w:r>
    </w:p>
    <w:bookmarkEnd w:id="3038"/>
    <w:bookmarkStart w:name="z11007" w:id="3039"/>
    <w:p>
      <w:pPr>
        <w:spacing w:after="0"/>
        <w:ind w:left="0"/>
        <w:jc w:val="both"/>
      </w:pPr>
      <w:r>
        <w:rPr>
          <w:rFonts w:ascii="Times New Roman"/>
          <w:b w:val="false"/>
          <w:i w:val="false"/>
          <w:color w:val="000000"/>
          <w:sz w:val="28"/>
        </w:rPr>
        <w:t>
      3) ішкі істер органдарына жүктелген міндеттерді іске асыруға тікелей қатысуға, оларды құрылымдық бөлімшелердің орындауын бақылау, азаматтардың қауіпсіздік деңгейіне теріс ықпал ететін факторларды жоюға бағытталған шараларды жүзеге асыру;</w:t>
      </w:r>
    </w:p>
    <w:bookmarkEnd w:id="3039"/>
    <w:bookmarkStart w:name="z11008" w:id="3040"/>
    <w:p>
      <w:pPr>
        <w:spacing w:after="0"/>
        <w:ind w:left="0"/>
        <w:jc w:val="both"/>
      </w:pPr>
      <w:r>
        <w:rPr>
          <w:rFonts w:ascii="Times New Roman"/>
          <w:b w:val="false"/>
          <w:i w:val="false"/>
          <w:color w:val="000000"/>
          <w:sz w:val="28"/>
        </w:rPr>
        <w:t>
      4) Қазақстан Республикасы заңнамасына сәйкес мемлекеттік қызмет көрсетуден бас тарту;</w:t>
      </w:r>
    </w:p>
    <w:bookmarkEnd w:id="3040"/>
    <w:bookmarkStart w:name="z11009" w:id="3041"/>
    <w:p>
      <w:pPr>
        <w:spacing w:after="0"/>
        <w:ind w:left="0"/>
        <w:jc w:val="both"/>
      </w:pPr>
      <w:r>
        <w:rPr>
          <w:rFonts w:ascii="Times New Roman"/>
          <w:b w:val="false"/>
          <w:i w:val="false"/>
          <w:color w:val="000000"/>
          <w:sz w:val="28"/>
        </w:rPr>
        <w:t>
      5) құзыреті шегінде халықаралық шарттар бойынша міндеттерді орындау;</w:t>
      </w:r>
    </w:p>
    <w:bookmarkEnd w:id="3041"/>
    <w:bookmarkStart w:name="z11010" w:id="3042"/>
    <w:p>
      <w:pPr>
        <w:spacing w:after="0"/>
        <w:ind w:left="0"/>
        <w:jc w:val="both"/>
      </w:pPr>
      <w:r>
        <w:rPr>
          <w:rFonts w:ascii="Times New Roman"/>
          <w:b w:val="false"/>
          <w:i w:val="false"/>
          <w:color w:val="000000"/>
          <w:sz w:val="28"/>
        </w:rPr>
        <w:t>
      6) қолданыстағы заңнамалық актілермен көзделген өзге құқықтарды және міндеттемелерді жүзеге асыру.</w:t>
      </w:r>
    </w:p>
    <w:bookmarkEnd w:id="3042"/>
    <w:bookmarkStart w:name="z11011" w:id="3043"/>
    <w:p>
      <w:pPr>
        <w:spacing w:after="0"/>
        <w:ind w:left="0"/>
        <w:jc w:val="left"/>
      </w:pPr>
      <w:r>
        <w:rPr>
          <w:rFonts w:ascii="Times New Roman"/>
          <w:b/>
          <w:i w:val="false"/>
          <w:color w:val="000000"/>
        </w:rPr>
        <w:t xml:space="preserve"> 3. Департаменттің қызметін ұйымдастыру</w:t>
      </w:r>
    </w:p>
    <w:bookmarkEnd w:id="3043"/>
    <w:bookmarkStart w:name="z11012" w:id="304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бастық жүзеге асырады.</w:t>
      </w:r>
    </w:p>
    <w:bookmarkEnd w:id="3044"/>
    <w:bookmarkStart w:name="z11013" w:id="3045"/>
    <w:p>
      <w:pPr>
        <w:spacing w:after="0"/>
        <w:ind w:left="0"/>
        <w:jc w:val="both"/>
      </w:pPr>
      <w:r>
        <w:rPr>
          <w:rFonts w:ascii="Times New Roman"/>
          <w:b w:val="false"/>
          <w:i w:val="false"/>
          <w:color w:val="000000"/>
          <w:sz w:val="28"/>
        </w:rPr>
        <w:t>
      17. Департамент бастығы Қазақстан Республикасының құқық қорғау органдары басшылығының президенттік резервінде тұрған полиция қызметкерлерінің қатарынан, Қазақстан Республикасы Ішкі істер министрі лауазымға тағайындайды және лауазымынан босатады.</w:t>
      </w:r>
    </w:p>
    <w:bookmarkEnd w:id="3045"/>
    <w:bookmarkStart w:name="z11014" w:id="3046"/>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қызметке тағайындалатын және қызметтен босатылатын орынбасарлары болады.</w:t>
      </w:r>
    </w:p>
    <w:bookmarkEnd w:id="3046"/>
    <w:bookmarkStart w:name="z11015" w:id="3047"/>
    <w:p>
      <w:pPr>
        <w:spacing w:after="0"/>
        <w:ind w:left="0"/>
        <w:jc w:val="both"/>
      </w:pPr>
      <w:r>
        <w:rPr>
          <w:rFonts w:ascii="Times New Roman"/>
          <w:b w:val="false"/>
          <w:i w:val="false"/>
          <w:color w:val="000000"/>
          <w:sz w:val="28"/>
        </w:rPr>
        <w:t>
      19. Департамент бастығының өкілеттігі:</w:t>
      </w:r>
    </w:p>
    <w:bookmarkEnd w:id="3047"/>
    <w:bookmarkStart w:name="z11016" w:id="3048"/>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3048"/>
    <w:bookmarkStart w:name="z11017" w:id="3049"/>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3049"/>
    <w:bookmarkStart w:name="z11018" w:id="3050"/>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3050"/>
    <w:bookmarkStart w:name="z11019" w:id="3051"/>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беру, материалдық көмек көрсету, даярлау (қайта даярлау), біліктілікті арттыру, арнайы атақ беру, көтермелеу, үстемеақы төлеу және сыйақы беру мәселелерін шешеді;</w:t>
      </w:r>
    </w:p>
    <w:bookmarkEnd w:id="3051"/>
    <w:bookmarkStart w:name="z11020" w:id="3052"/>
    <w:p>
      <w:pPr>
        <w:spacing w:after="0"/>
        <w:ind w:left="0"/>
        <w:jc w:val="both"/>
      </w:pPr>
      <w:r>
        <w:rPr>
          <w:rFonts w:ascii="Times New Roman"/>
          <w:b w:val="false"/>
          <w:i w:val="false"/>
          <w:color w:val="000000"/>
          <w:sz w:val="28"/>
        </w:rPr>
        <w:t>
      5) Департамент қызметкерлері арасында тәрбие, идеологиялық және имидждік жұмысын ұйымдастырады, олардың тәртіпті, заңдылықты, құпиялық режимін сақтауын және кәсіби деңгейін арттыруды қамтамасыз етеді;</w:t>
      </w:r>
    </w:p>
    <w:bookmarkEnd w:id="3052"/>
    <w:bookmarkStart w:name="z11021" w:id="3053"/>
    <w:p>
      <w:pPr>
        <w:spacing w:after="0"/>
        <w:ind w:left="0"/>
        <w:jc w:val="both"/>
      </w:pPr>
      <w:r>
        <w:rPr>
          <w:rFonts w:ascii="Times New Roman"/>
          <w:b w:val="false"/>
          <w:i w:val="false"/>
          <w:color w:val="000000"/>
          <w:sz w:val="28"/>
        </w:rPr>
        <w:t>
      6) Департаментте және оның құрылымдық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асыруға дербес жауапты болады;</w:t>
      </w:r>
    </w:p>
    <w:bookmarkEnd w:id="3053"/>
    <w:bookmarkStart w:name="z11022" w:id="3054"/>
    <w:p>
      <w:pPr>
        <w:spacing w:after="0"/>
        <w:ind w:left="0"/>
        <w:jc w:val="both"/>
      </w:pPr>
      <w:r>
        <w:rPr>
          <w:rFonts w:ascii="Times New Roman"/>
          <w:b w:val="false"/>
          <w:i w:val="false"/>
          <w:color w:val="000000"/>
          <w:sz w:val="28"/>
        </w:rPr>
        <w:t>
      7) Департаменттің құрылымдық бөлімшелері туралы ережелерді және лауазымды адамдардың функционалдық міндеттерін бекітеді;</w:t>
      </w:r>
    </w:p>
    <w:bookmarkEnd w:id="3054"/>
    <w:bookmarkStart w:name="z11023" w:id="3055"/>
    <w:p>
      <w:pPr>
        <w:spacing w:after="0"/>
        <w:ind w:left="0"/>
        <w:jc w:val="both"/>
      </w:pPr>
      <w:r>
        <w:rPr>
          <w:rFonts w:ascii="Times New Roman"/>
          <w:b w:val="false"/>
          <w:i w:val="false"/>
          <w:color w:val="000000"/>
          <w:sz w:val="28"/>
        </w:rPr>
        <w:t>
      8) берілген құқықтар шегінде құқық қорғау қызметі туралы заңнамаға және еңбек заңнамасына сәйкес тәртіптік жаза қолданады;</w:t>
      </w:r>
    </w:p>
    <w:bookmarkEnd w:id="3055"/>
    <w:bookmarkStart w:name="z11024" w:id="3056"/>
    <w:p>
      <w:pPr>
        <w:spacing w:after="0"/>
        <w:ind w:left="0"/>
        <w:jc w:val="both"/>
      </w:pPr>
      <w:r>
        <w:rPr>
          <w:rFonts w:ascii="Times New Roman"/>
          <w:b w:val="false"/>
          <w:i w:val="false"/>
          <w:color w:val="000000"/>
          <w:sz w:val="28"/>
        </w:rPr>
        <w:t>
      9)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рұқсат береді;</w:t>
      </w:r>
    </w:p>
    <w:bookmarkEnd w:id="3056"/>
    <w:bookmarkStart w:name="z11025" w:id="3057"/>
    <w:p>
      <w:pPr>
        <w:spacing w:after="0"/>
        <w:ind w:left="0"/>
        <w:jc w:val="both"/>
      </w:pPr>
      <w:r>
        <w:rPr>
          <w:rFonts w:ascii="Times New Roman"/>
          <w:b w:val="false"/>
          <w:i w:val="false"/>
          <w:color w:val="000000"/>
          <w:sz w:val="28"/>
        </w:rPr>
        <w:t>
      10) өз құзыреті шегінде бұйрықтар шығарады;</w:t>
      </w:r>
    </w:p>
    <w:bookmarkEnd w:id="3057"/>
    <w:bookmarkStart w:name="z11026" w:id="3058"/>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3058"/>
    <w:bookmarkStart w:name="z11027" w:id="3059"/>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адам жүзеге асырады.</w:t>
      </w:r>
    </w:p>
    <w:bookmarkEnd w:id="3059"/>
    <w:bookmarkStart w:name="z11028" w:id="3060"/>
    <w:p>
      <w:pPr>
        <w:spacing w:after="0"/>
        <w:ind w:left="0"/>
        <w:jc w:val="both"/>
      </w:pPr>
      <w:r>
        <w:rPr>
          <w:rFonts w:ascii="Times New Roman"/>
          <w:b w:val="false"/>
          <w:i w:val="false"/>
          <w:color w:val="000000"/>
          <w:sz w:val="28"/>
        </w:rPr>
        <w:t>
      20. Департамент бастығы қолданыстағы заңнамаға сәйкес өз орынбасарларының өкілеттіктерін белгілейді.</w:t>
      </w:r>
    </w:p>
    <w:bookmarkEnd w:id="3060"/>
    <w:bookmarkStart w:name="z11029" w:id="3061"/>
    <w:p>
      <w:pPr>
        <w:spacing w:after="0"/>
        <w:ind w:left="0"/>
        <w:jc w:val="left"/>
      </w:pPr>
      <w:r>
        <w:rPr>
          <w:rFonts w:ascii="Times New Roman"/>
          <w:b/>
          <w:i w:val="false"/>
          <w:color w:val="000000"/>
        </w:rPr>
        <w:t xml:space="preserve"> 4. Департаменттің мүлкі</w:t>
      </w:r>
    </w:p>
    <w:bookmarkEnd w:id="3061"/>
    <w:bookmarkStart w:name="z11030" w:id="3062"/>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3062"/>
    <w:bookmarkStart w:name="z11031" w:id="3063"/>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3063"/>
    <w:bookmarkStart w:name="z11032" w:id="3064"/>
    <w:p>
      <w:pPr>
        <w:spacing w:after="0"/>
        <w:ind w:left="0"/>
        <w:jc w:val="both"/>
      </w:pPr>
      <w:r>
        <w:rPr>
          <w:rFonts w:ascii="Times New Roman"/>
          <w:b w:val="false"/>
          <w:i w:val="false"/>
          <w:color w:val="000000"/>
          <w:sz w:val="28"/>
        </w:rPr>
        <w:t>
      22. Департаментке бекітілген мүлік республикалық және коммуналдық меншікке жатады.</w:t>
      </w:r>
    </w:p>
    <w:bookmarkEnd w:id="3064"/>
    <w:bookmarkStart w:name="z11033" w:id="3065"/>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065"/>
    <w:bookmarkStart w:name="z11034" w:id="3066"/>
    <w:p>
      <w:pPr>
        <w:spacing w:after="0"/>
        <w:ind w:left="0"/>
        <w:jc w:val="left"/>
      </w:pPr>
      <w:r>
        <w:rPr>
          <w:rFonts w:ascii="Times New Roman"/>
          <w:b/>
          <w:i w:val="false"/>
          <w:color w:val="000000"/>
        </w:rPr>
        <w:t xml:space="preserve"> 5. Департаментті қайта ұйымдастыру және тарату</w:t>
      </w:r>
    </w:p>
    <w:bookmarkEnd w:id="3066"/>
    <w:bookmarkStart w:name="z11035" w:id="306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0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19-қосымша</w:t>
            </w:r>
          </w:p>
        </w:tc>
      </w:tr>
    </w:tbl>
    <w:bookmarkStart w:name="z2871" w:id="3068"/>
    <w:p>
      <w:pPr>
        <w:spacing w:after="0"/>
        <w:ind w:left="0"/>
        <w:jc w:val="left"/>
      </w:pPr>
      <w:r>
        <w:rPr>
          <w:rFonts w:ascii="Times New Roman"/>
          <w:b/>
          <w:i w:val="false"/>
          <w:color w:val="000000"/>
        </w:rPr>
        <w:t xml:space="preserve"> Қазақстан Республикасы Ішкі істер министрлігі Солтүстік Қазақстан облысының Полиция департаменті туралы ереже</w:t>
      </w:r>
    </w:p>
    <w:bookmarkEnd w:id="3068"/>
    <w:p>
      <w:pPr>
        <w:spacing w:after="0"/>
        <w:ind w:left="0"/>
        <w:jc w:val="both"/>
      </w:pPr>
      <w:r>
        <w:rPr>
          <w:rFonts w:ascii="Times New Roman"/>
          <w:b w:val="false"/>
          <w:i w:val="false"/>
          <w:color w:val="ff0000"/>
          <w:sz w:val="28"/>
        </w:rPr>
        <w:t xml:space="preserve">
      Ескерту. Ереже жаңа редакцияда – ҚР Ішкі істер министрінің 11.04.2023 </w:t>
      </w:r>
      <w:r>
        <w:rPr>
          <w:rFonts w:ascii="Times New Roman"/>
          <w:b w:val="false"/>
          <w:i w:val="false"/>
          <w:color w:val="ff0000"/>
          <w:sz w:val="28"/>
        </w:rPr>
        <w:t>№ 287</w:t>
      </w:r>
      <w:r>
        <w:rPr>
          <w:rFonts w:ascii="Times New Roman"/>
          <w:b w:val="false"/>
          <w:i w:val="false"/>
          <w:color w:val="ff0000"/>
          <w:sz w:val="28"/>
        </w:rPr>
        <w:t xml:space="preserve"> бұйрығымен.</w:t>
      </w:r>
    </w:p>
    <w:bookmarkStart w:name="z11036" w:id="3069"/>
    <w:p>
      <w:pPr>
        <w:spacing w:after="0"/>
        <w:ind w:left="0"/>
        <w:jc w:val="left"/>
      </w:pPr>
      <w:r>
        <w:rPr>
          <w:rFonts w:ascii="Times New Roman"/>
          <w:b/>
          <w:i w:val="false"/>
          <w:color w:val="000000"/>
        </w:rPr>
        <w:t xml:space="preserve"> 1. Жалпы ережелер</w:t>
      </w:r>
    </w:p>
    <w:bookmarkEnd w:id="3069"/>
    <w:bookmarkStart w:name="z11037" w:id="3070"/>
    <w:p>
      <w:pPr>
        <w:spacing w:after="0"/>
        <w:ind w:left="0"/>
        <w:jc w:val="both"/>
      </w:pPr>
      <w:r>
        <w:rPr>
          <w:rFonts w:ascii="Times New Roman"/>
          <w:b w:val="false"/>
          <w:i w:val="false"/>
          <w:color w:val="000000"/>
          <w:sz w:val="28"/>
        </w:rPr>
        <w:t>
      1. Солтүстік Қазақстан облысының Полиция департаменті (бұдан әрі–Департамент) Қазақстан Республикасы Ішкі істер министрлігінің (бұдан әрі-Министрлік) облыс аумағындағы полиция органдары мен бөліністеріне басшылық етуді жүзеге асыратын аумақтық бөлінісі болып табылады.</w:t>
      </w:r>
    </w:p>
    <w:bookmarkEnd w:id="3070"/>
    <w:bookmarkStart w:name="z11038" w:id="3071"/>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071"/>
    <w:bookmarkStart w:name="z11039" w:id="3072"/>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мөртаңбандары, белгіленген үлгідегі бланкілері, сондай-ақ Қазақстан Республикасының заңнамасына сәйкес қазынашылық органдарында шоттары болады.</w:t>
      </w:r>
    </w:p>
    <w:bookmarkEnd w:id="3072"/>
    <w:bookmarkStart w:name="z11040" w:id="3073"/>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073"/>
    <w:bookmarkStart w:name="z11041" w:id="3074"/>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болуға құқығы бар.</w:t>
      </w:r>
    </w:p>
    <w:bookmarkEnd w:id="3074"/>
    <w:bookmarkStart w:name="z11042" w:id="3075"/>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3075"/>
    <w:bookmarkStart w:name="z11043" w:id="3076"/>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3076"/>
    <w:bookmarkStart w:name="z11044" w:id="3077"/>
    <w:p>
      <w:pPr>
        <w:spacing w:after="0"/>
        <w:ind w:left="0"/>
        <w:jc w:val="both"/>
      </w:pPr>
      <w:r>
        <w:rPr>
          <w:rFonts w:ascii="Times New Roman"/>
          <w:b w:val="false"/>
          <w:i w:val="false"/>
          <w:color w:val="000000"/>
          <w:sz w:val="28"/>
        </w:rPr>
        <w:t>
      8. Департаменттің орналасқан жері: индексі 150010, Қазақстан Республикасы, Солтүстік Қазақстан облысы, Петропавл қаласы, Қазақстан Конституциясы көшесі, 51-үй.</w:t>
      </w:r>
    </w:p>
    <w:bookmarkEnd w:id="3077"/>
    <w:bookmarkStart w:name="z11045" w:id="3078"/>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Солтүстік Қазақстан облысының Полиция департаменті" мемлекеттік мекемесі.</w:t>
      </w:r>
    </w:p>
    <w:bookmarkEnd w:id="3078"/>
    <w:bookmarkStart w:name="z11046" w:id="307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079"/>
    <w:bookmarkStart w:name="z11047" w:id="3080"/>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3080"/>
    <w:bookmarkStart w:name="z11048" w:id="3081"/>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3081"/>
    <w:bookmarkStart w:name="z11049" w:id="3082"/>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082"/>
    <w:bookmarkStart w:name="z11050" w:id="3083"/>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міндеттемелері</w:t>
      </w:r>
    </w:p>
    <w:bookmarkEnd w:id="3083"/>
    <w:bookmarkStart w:name="z11051" w:id="3084"/>
    <w:p>
      <w:pPr>
        <w:spacing w:after="0"/>
        <w:ind w:left="0"/>
        <w:jc w:val="both"/>
      </w:pPr>
      <w:r>
        <w:rPr>
          <w:rFonts w:ascii="Times New Roman"/>
          <w:b w:val="false"/>
          <w:i w:val="false"/>
          <w:color w:val="000000"/>
          <w:sz w:val="28"/>
        </w:rPr>
        <w:t>
      13. Департаменттің міндеттері:</w:t>
      </w:r>
    </w:p>
    <w:bookmarkEnd w:id="3084"/>
    <w:bookmarkStart w:name="z11052" w:id="3085"/>
    <w:p>
      <w:pPr>
        <w:spacing w:after="0"/>
        <w:ind w:left="0"/>
        <w:jc w:val="both"/>
      </w:pPr>
      <w:r>
        <w:rPr>
          <w:rFonts w:ascii="Times New Roman"/>
          <w:b w:val="false"/>
          <w:i w:val="false"/>
          <w:color w:val="000000"/>
          <w:sz w:val="28"/>
        </w:rPr>
        <w:t>
      1) құқық бұзушылықтар профилактикасы;</w:t>
      </w:r>
    </w:p>
    <w:bookmarkEnd w:id="3085"/>
    <w:bookmarkStart w:name="z11053" w:id="3086"/>
    <w:p>
      <w:pPr>
        <w:spacing w:after="0"/>
        <w:ind w:left="0"/>
        <w:jc w:val="both"/>
      </w:pPr>
      <w:r>
        <w:rPr>
          <w:rFonts w:ascii="Times New Roman"/>
          <w:b w:val="false"/>
          <w:i w:val="false"/>
          <w:color w:val="000000"/>
          <w:sz w:val="28"/>
        </w:rPr>
        <w:t>
      2) қоғамдық тәртіпті сақтау және жол қауіпсіздігін қамтамасыз ету;</w:t>
      </w:r>
    </w:p>
    <w:bookmarkEnd w:id="3086"/>
    <w:bookmarkStart w:name="z11054" w:id="3087"/>
    <w:p>
      <w:pPr>
        <w:spacing w:after="0"/>
        <w:ind w:left="0"/>
        <w:jc w:val="both"/>
      </w:pPr>
      <w:r>
        <w:rPr>
          <w:rFonts w:ascii="Times New Roman"/>
          <w:b w:val="false"/>
          <w:i w:val="false"/>
          <w:color w:val="000000"/>
          <w:sz w:val="28"/>
        </w:rPr>
        <w:t>
      3) қылмысқа қарсы күрес;</w:t>
      </w:r>
    </w:p>
    <w:bookmarkEnd w:id="3087"/>
    <w:bookmarkStart w:name="z11055" w:id="3088"/>
    <w:p>
      <w:pPr>
        <w:spacing w:after="0"/>
        <w:ind w:left="0"/>
        <w:jc w:val="both"/>
      </w:pPr>
      <w:r>
        <w:rPr>
          <w:rFonts w:ascii="Times New Roman"/>
          <w:b w:val="false"/>
          <w:i w:val="false"/>
          <w:color w:val="000000"/>
          <w:sz w:val="28"/>
        </w:rPr>
        <w:t>
      4) әкімшілік жазаны орындау;</w:t>
      </w:r>
    </w:p>
    <w:bookmarkEnd w:id="3088"/>
    <w:bookmarkStart w:name="z11056" w:id="3089"/>
    <w:p>
      <w:pPr>
        <w:spacing w:after="0"/>
        <w:ind w:left="0"/>
        <w:jc w:val="both"/>
      </w:pPr>
      <w:r>
        <w:rPr>
          <w:rFonts w:ascii="Times New Roman"/>
          <w:b w:val="false"/>
          <w:i w:val="false"/>
          <w:color w:val="000000"/>
          <w:sz w:val="28"/>
        </w:rPr>
        <w:t>
      5) Департаментке Қазақстан Республикасының заңдарымен және Қазақстан Республикасы Президентінің актілерімен жүктелген өзге де міндеттер.</w:t>
      </w:r>
    </w:p>
    <w:bookmarkEnd w:id="3089"/>
    <w:bookmarkStart w:name="z11057" w:id="3090"/>
    <w:p>
      <w:pPr>
        <w:spacing w:after="0"/>
        <w:ind w:left="0"/>
        <w:jc w:val="both"/>
      </w:pPr>
      <w:r>
        <w:rPr>
          <w:rFonts w:ascii="Times New Roman"/>
          <w:b w:val="false"/>
          <w:i w:val="false"/>
          <w:color w:val="000000"/>
          <w:sz w:val="28"/>
        </w:rPr>
        <w:t>
      14. Функциялары:</w:t>
      </w:r>
    </w:p>
    <w:bookmarkEnd w:id="3090"/>
    <w:bookmarkStart w:name="z11058" w:id="3091"/>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3091"/>
    <w:bookmarkStart w:name="z11059" w:id="3092"/>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3092"/>
    <w:bookmarkStart w:name="z11060" w:id="3093"/>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3093"/>
    <w:bookmarkStart w:name="z11061" w:id="3094"/>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жұмысына қатысады;</w:t>
      </w:r>
    </w:p>
    <w:bookmarkEnd w:id="3094"/>
    <w:bookmarkStart w:name="z11062" w:id="3095"/>
    <w:p>
      <w:pPr>
        <w:spacing w:after="0"/>
        <w:ind w:left="0"/>
        <w:jc w:val="both"/>
      </w:pPr>
      <w:r>
        <w:rPr>
          <w:rFonts w:ascii="Times New Roman"/>
          <w:b w:val="false"/>
          <w:i w:val="false"/>
          <w:color w:val="000000"/>
          <w:sz w:val="28"/>
        </w:rPr>
        <w:t>
      5) Қазақстан Республикасының заңнамасына сәйкес қоғамдық тәртіпті сақтауды жетілдіруге, құқық бұзушылықтар мен қылмыстардың профилактикасына бағытталған шаралардың іске асырылуын қамтамасыз етеді;</w:t>
      </w:r>
    </w:p>
    <w:bookmarkEnd w:id="3095"/>
    <w:bookmarkStart w:name="z11063" w:id="3096"/>
    <w:p>
      <w:pPr>
        <w:spacing w:after="0"/>
        <w:ind w:left="0"/>
        <w:jc w:val="both"/>
      </w:pPr>
      <w:r>
        <w:rPr>
          <w:rFonts w:ascii="Times New Roman"/>
          <w:b w:val="false"/>
          <w:i w:val="false"/>
          <w:color w:val="000000"/>
          <w:sz w:val="28"/>
        </w:rPr>
        <w:t>
      6) жол жүрісі қауіпсіздігін қамтамасыз ету бойынша бақылауды жүзеге асырады және шаралар қабылдайды, орындау үшін міндетті нұсқамалар береді;</w:t>
      </w:r>
    </w:p>
    <w:bookmarkEnd w:id="3096"/>
    <w:bookmarkStart w:name="z11064" w:id="3097"/>
    <w:p>
      <w:pPr>
        <w:spacing w:after="0"/>
        <w:ind w:left="0"/>
        <w:jc w:val="both"/>
      </w:pPr>
      <w:r>
        <w:rPr>
          <w:rFonts w:ascii="Times New Roman"/>
          <w:b w:val="false"/>
          <w:i w:val="false"/>
          <w:color w:val="000000"/>
          <w:sz w:val="28"/>
        </w:rPr>
        <w:t>
      7) құқық бұзушылықты және қылмысты анықтау, жолын кесу және алдын алу бойынша профилактикалық қызметті қамтамасыз етеді;</w:t>
      </w:r>
    </w:p>
    <w:bookmarkEnd w:id="3097"/>
    <w:bookmarkStart w:name="z11065" w:id="3098"/>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3098"/>
    <w:bookmarkStart w:name="z11066" w:id="3099"/>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3099"/>
    <w:bookmarkStart w:name="z11067" w:id="3100"/>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3100"/>
    <w:bookmarkStart w:name="z11068" w:id="3101"/>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3101"/>
    <w:bookmarkStart w:name="z11069" w:id="3102"/>
    <w:p>
      <w:pPr>
        <w:spacing w:after="0"/>
        <w:ind w:left="0"/>
        <w:jc w:val="both"/>
      </w:pPr>
      <w:r>
        <w:rPr>
          <w:rFonts w:ascii="Times New Roman"/>
          <w:b w:val="false"/>
          <w:i w:val="false"/>
          <w:color w:val="000000"/>
          <w:sz w:val="28"/>
        </w:rPr>
        <w:t>
      12) ішкі істер органдарының есебінде тұрған адамдардың, оның ішінде кәмелетке толмағандардың мінез-құлқына профилактикалық бақылауды қамтамасыз етеді;</w:t>
      </w:r>
    </w:p>
    <w:bookmarkEnd w:id="3102"/>
    <w:bookmarkStart w:name="z11070" w:id="3103"/>
    <w:p>
      <w:pPr>
        <w:spacing w:after="0"/>
        <w:ind w:left="0"/>
        <w:jc w:val="both"/>
      </w:pPr>
      <w:r>
        <w:rPr>
          <w:rFonts w:ascii="Times New Roman"/>
          <w:b w:val="false"/>
          <w:i w:val="false"/>
          <w:color w:val="000000"/>
          <w:sz w:val="28"/>
        </w:rPr>
        <w:t>
      13) қамауға алынған және сотталғандарды күзетуді және айдауылдауды жүзеге асырады;</w:t>
      </w:r>
    </w:p>
    <w:bookmarkEnd w:id="3103"/>
    <w:bookmarkStart w:name="z11071" w:id="3104"/>
    <w:p>
      <w:pPr>
        <w:spacing w:after="0"/>
        <w:ind w:left="0"/>
        <w:jc w:val="both"/>
      </w:pPr>
      <w:r>
        <w:rPr>
          <w:rFonts w:ascii="Times New Roman"/>
          <w:b w:val="false"/>
          <w:i w:val="false"/>
          <w:color w:val="000000"/>
          <w:sz w:val="28"/>
        </w:rPr>
        <w:t>
      14) ішкі істер органдарының арнайы мекемелерінде ұсталатын адамдардың санитариялық-эпидимиологиялық саламаттылығын және денсаулығын қорғауды қамтамасыз етеді (әкімшілік қамауға алынған адамдар үшін арнайы қабылдағыш, белгілі бір тұрғылықты жері жоқ адамдар үшін қабылдағыш–таратушы, уақытша ұстау изоляторы);</w:t>
      </w:r>
    </w:p>
    <w:bookmarkEnd w:id="3104"/>
    <w:bookmarkStart w:name="z11072" w:id="3105"/>
    <w:p>
      <w:pPr>
        <w:spacing w:after="0"/>
        <w:ind w:left="0"/>
        <w:jc w:val="both"/>
      </w:pPr>
      <w:r>
        <w:rPr>
          <w:rFonts w:ascii="Times New Roman"/>
          <w:b w:val="false"/>
          <w:i w:val="false"/>
          <w:color w:val="000000"/>
          <w:sz w:val="28"/>
        </w:rPr>
        <w:t>
      15) азаматтық және қызметтік қару мен оның патрондарының айналымына мемлекеттік бақылауды жүзеге асырады;</w:t>
      </w:r>
    </w:p>
    <w:bookmarkEnd w:id="3105"/>
    <w:bookmarkStart w:name="z11073" w:id="3106"/>
    <w:p>
      <w:pPr>
        <w:spacing w:after="0"/>
        <w:ind w:left="0"/>
        <w:jc w:val="both"/>
      </w:pPr>
      <w:r>
        <w:rPr>
          <w:rFonts w:ascii="Times New Roman"/>
          <w:b w:val="false"/>
          <w:i w:val="false"/>
          <w:color w:val="000000"/>
          <w:sz w:val="28"/>
        </w:rPr>
        <w:t>
      16) әйелдерге қатысты құқық бұзушылықтың алдын алу бойынша профилактикалық қызметін жүзеге асырады;</w:t>
      </w:r>
    </w:p>
    <w:bookmarkEnd w:id="3106"/>
    <w:bookmarkStart w:name="z11074" w:id="3107"/>
    <w:p>
      <w:pPr>
        <w:spacing w:after="0"/>
        <w:ind w:left="0"/>
        <w:jc w:val="both"/>
      </w:pPr>
      <w:r>
        <w:rPr>
          <w:rFonts w:ascii="Times New Roman"/>
          <w:b w:val="false"/>
          <w:i w:val="false"/>
          <w:color w:val="000000"/>
          <w:sz w:val="28"/>
        </w:rPr>
        <w:t>
      17) қоғамдық тәртіпті сақтауға және құқық бұзушылық профилактикасына қатысатын азаматтармен және ұйымдармен өзара іс-қимыл жасасады;</w:t>
      </w:r>
    </w:p>
    <w:bookmarkEnd w:id="3107"/>
    <w:bookmarkStart w:name="z11075" w:id="3108"/>
    <w:p>
      <w:pPr>
        <w:spacing w:after="0"/>
        <w:ind w:left="0"/>
        <w:jc w:val="both"/>
      </w:pPr>
      <w:r>
        <w:rPr>
          <w:rFonts w:ascii="Times New Roman"/>
          <w:b w:val="false"/>
          <w:i w:val="false"/>
          <w:color w:val="000000"/>
          <w:sz w:val="28"/>
        </w:rPr>
        <w:t>
      18) жол жүрісін реттеуді қамтамасыз етеді, сондай-ақ жолдарды жобалау, салу, жөндеу, күтіп ұстау және басқару кезінде, оның ішінде мүгедектігі бар адамдардың тең қолжетімділігін қамтамасыз ету мақсатында олардың қажеттіліктерін ескере отырып, жол инфрақұрылымын жақсарту жөнінде ұсыныстар енгізеді;</w:t>
      </w:r>
    </w:p>
    <w:bookmarkEnd w:id="3108"/>
    <w:bookmarkStart w:name="z11076" w:id="3109"/>
    <w:p>
      <w:pPr>
        <w:spacing w:after="0"/>
        <w:ind w:left="0"/>
        <w:jc w:val="both"/>
      </w:pPr>
      <w:r>
        <w:rPr>
          <w:rFonts w:ascii="Times New Roman"/>
          <w:b w:val="false"/>
          <w:i w:val="false"/>
          <w:color w:val="000000"/>
          <w:sz w:val="28"/>
        </w:rPr>
        <w:t>
      19) көлік құралдарының иелері мен жолаушылар тасымалдаушыларының көлік құралдары иелері мен тасымалдаушылардың заңнамада белгіленген азаматтық-құқықтық жауапкершілігін міндетті сақтандыру шартын жасасу жөніндегі міндеттерді орындауын бақылауды жүзеге асырады;</w:t>
      </w:r>
    </w:p>
    <w:bookmarkEnd w:id="3109"/>
    <w:bookmarkStart w:name="z11077" w:id="3110"/>
    <w:p>
      <w:pPr>
        <w:spacing w:after="0"/>
        <w:ind w:left="0"/>
        <w:jc w:val="both"/>
      </w:pPr>
      <w:r>
        <w:rPr>
          <w:rFonts w:ascii="Times New Roman"/>
          <w:b w:val="false"/>
          <w:i w:val="false"/>
          <w:color w:val="000000"/>
          <w:sz w:val="28"/>
        </w:rPr>
        <w:t>
      20) жол жүрісі қауіпсіздігінің қамтамасыз етілуін бақылауды жүзеге асырады және орындалуы міндетті нұсқамалар береді;</w:t>
      </w:r>
    </w:p>
    <w:bookmarkEnd w:id="3110"/>
    <w:bookmarkStart w:name="z11078" w:id="3111"/>
    <w:p>
      <w:pPr>
        <w:spacing w:after="0"/>
        <w:ind w:left="0"/>
        <w:jc w:val="both"/>
      </w:pPr>
      <w:r>
        <w:rPr>
          <w:rFonts w:ascii="Times New Roman"/>
          <w:b w:val="false"/>
          <w:i w:val="false"/>
          <w:color w:val="000000"/>
          <w:sz w:val="28"/>
        </w:rPr>
        <w:t>
      21) жол жүрісі және оның қауіпсіздігін қамтамасыз ету саласындағы мемлекеттік ақпараттық жүйелерді пайдаланады;</w:t>
      </w:r>
    </w:p>
    <w:bookmarkEnd w:id="3111"/>
    <w:bookmarkStart w:name="z11079" w:id="3112"/>
    <w:p>
      <w:pPr>
        <w:spacing w:after="0"/>
        <w:ind w:left="0"/>
        <w:jc w:val="both"/>
      </w:pPr>
      <w:r>
        <w:rPr>
          <w:rFonts w:ascii="Times New Roman"/>
          <w:b w:val="false"/>
          <w:i w:val="false"/>
          <w:color w:val="000000"/>
          <w:sz w:val="28"/>
        </w:rPr>
        <w:t>
      22) жергілікті атқарушы орган жанындағы Құқық бұзушылық профилактикасы жөніндегі ведомствоаралық комиссияның қызметін қамтамасыз етеді;</w:t>
      </w:r>
    </w:p>
    <w:bookmarkEnd w:id="3112"/>
    <w:bookmarkStart w:name="z11080" w:id="3113"/>
    <w:p>
      <w:pPr>
        <w:spacing w:after="0"/>
        <w:ind w:left="0"/>
        <w:jc w:val="both"/>
      </w:pPr>
      <w:r>
        <w:rPr>
          <w:rFonts w:ascii="Times New Roman"/>
          <w:b w:val="false"/>
          <w:i w:val="false"/>
          <w:color w:val="000000"/>
          <w:sz w:val="28"/>
        </w:rPr>
        <w:t>
      23) жол жүрісі қауіпсіздігін қамтамасыз ету саласындағы жұмысты арттыруға және жетілдіруге бағытталған шараларды әзірлеуге қатысады;</w:t>
      </w:r>
    </w:p>
    <w:bookmarkEnd w:id="3113"/>
    <w:bookmarkStart w:name="z11081" w:id="3114"/>
    <w:p>
      <w:pPr>
        <w:spacing w:after="0"/>
        <w:ind w:left="0"/>
        <w:jc w:val="both"/>
      </w:pPr>
      <w:r>
        <w:rPr>
          <w:rFonts w:ascii="Times New Roman"/>
          <w:b w:val="false"/>
          <w:i w:val="false"/>
          <w:color w:val="000000"/>
          <w:sz w:val="28"/>
        </w:rPr>
        <w:t>
      24) жол жүрісі және оның қауіпсіздігін қамтамасыз ету саласындағы мемлекеттік органдардың қызметін салааралық үйлестіруді жүзеге асырады;</w:t>
      </w:r>
    </w:p>
    <w:bookmarkEnd w:id="3114"/>
    <w:bookmarkStart w:name="z11082" w:id="3115"/>
    <w:p>
      <w:pPr>
        <w:spacing w:after="0"/>
        <w:ind w:left="0"/>
        <w:jc w:val="both"/>
      </w:pPr>
      <w:r>
        <w:rPr>
          <w:rFonts w:ascii="Times New Roman"/>
          <w:b w:val="false"/>
          <w:i w:val="false"/>
          <w:color w:val="000000"/>
          <w:sz w:val="28"/>
        </w:rPr>
        <w:t>
      25) жүргізуші куәліктерін беруді, сәйкестендіру нөмірі бойынша көлік құралдарын мемлекеттік тіркеуді және оларды есепке алуды ұйымдастырады;</w:t>
      </w:r>
    </w:p>
    <w:bookmarkEnd w:id="3115"/>
    <w:bookmarkStart w:name="z11083" w:id="3116"/>
    <w:p>
      <w:pPr>
        <w:spacing w:after="0"/>
        <w:ind w:left="0"/>
        <w:jc w:val="both"/>
      </w:pPr>
      <w:r>
        <w:rPr>
          <w:rFonts w:ascii="Times New Roman"/>
          <w:b w:val="false"/>
          <w:i w:val="false"/>
          <w:color w:val="000000"/>
          <w:sz w:val="28"/>
        </w:rPr>
        <w:t>
      26) кәмелетке толмағандарды құқық бұзушылықтар, қоғамға жат іс-әрекеттер жасауға тартатын не балаларға қатысты басқа да құқыққа қарсы іс-әрекеттер жасайтын адамдарды анықтайды және оларды Қазақстан Республикасының заңдарында көзделген жауаптылыққа тарту бойынша шаралар қолданады;</w:t>
      </w:r>
    </w:p>
    <w:bookmarkEnd w:id="3116"/>
    <w:bookmarkStart w:name="z11084" w:id="3117"/>
    <w:p>
      <w:pPr>
        <w:spacing w:after="0"/>
        <w:ind w:left="0"/>
        <w:jc w:val="both"/>
      </w:pPr>
      <w:r>
        <w:rPr>
          <w:rFonts w:ascii="Times New Roman"/>
          <w:b w:val="false"/>
          <w:i w:val="false"/>
          <w:color w:val="000000"/>
          <w:sz w:val="28"/>
        </w:rPr>
        <w:t>
      27) мүдделі мемлекеттік органдарға ықпал ететін себептер мен жағдайларды жою үшін ұсынымдар енгізе отырып, кәмелетке толмағандар жасаған немесе оларға қатысты жасалған құқық бұзушылықтар фактілерінің алдын алу бойынша шаралар қабылдайды, олардың орындалуын бақылауды қамтамасыз етеді;</w:t>
      </w:r>
    </w:p>
    <w:bookmarkEnd w:id="3117"/>
    <w:bookmarkStart w:name="z11085" w:id="3118"/>
    <w:p>
      <w:pPr>
        <w:spacing w:after="0"/>
        <w:ind w:left="0"/>
        <w:jc w:val="both"/>
      </w:pPr>
      <w:r>
        <w:rPr>
          <w:rFonts w:ascii="Times New Roman"/>
          <w:b w:val="false"/>
          <w:i w:val="false"/>
          <w:color w:val="000000"/>
          <w:sz w:val="28"/>
        </w:rPr>
        <w:t>
      28) жаппай тәртіпсіздіктердің жолын кесуге қатысады, оның ішінде түзеу мекемелерінде;</w:t>
      </w:r>
    </w:p>
    <w:bookmarkEnd w:id="3118"/>
    <w:bookmarkStart w:name="z11086" w:id="3119"/>
    <w:p>
      <w:pPr>
        <w:spacing w:after="0"/>
        <w:ind w:left="0"/>
        <w:jc w:val="both"/>
      </w:pPr>
      <w:r>
        <w:rPr>
          <w:rFonts w:ascii="Times New Roman"/>
          <w:b w:val="false"/>
          <w:i w:val="false"/>
          <w:color w:val="000000"/>
          <w:sz w:val="28"/>
        </w:rPr>
        <w:t>
      29) құзыреті шегінде әкімшілік құқық бұзушылық туралы істер бойынша іс жүргізуді жүзеге асырады және әкімшілік заңнаманы іске асыру кезінде заңдылықтың сақталуын бақылайды;</w:t>
      </w:r>
    </w:p>
    <w:bookmarkEnd w:id="3119"/>
    <w:bookmarkStart w:name="z11087" w:id="3120"/>
    <w:p>
      <w:pPr>
        <w:spacing w:after="0"/>
        <w:ind w:left="0"/>
        <w:jc w:val="both"/>
      </w:pPr>
      <w:r>
        <w:rPr>
          <w:rFonts w:ascii="Times New Roman"/>
          <w:b w:val="false"/>
          <w:i w:val="false"/>
          <w:color w:val="000000"/>
          <w:sz w:val="28"/>
        </w:rPr>
        <w:t>
      30) карантиндік, санитариялық-эпидемияға қарсы және табиғатты қорғау іс-шараларына қатысады;</w:t>
      </w:r>
    </w:p>
    <w:bookmarkEnd w:id="3120"/>
    <w:bookmarkStart w:name="z11088" w:id="3121"/>
    <w:p>
      <w:pPr>
        <w:spacing w:after="0"/>
        <w:ind w:left="0"/>
        <w:jc w:val="both"/>
      </w:pPr>
      <w:r>
        <w:rPr>
          <w:rFonts w:ascii="Times New Roman"/>
          <w:b w:val="false"/>
          <w:i w:val="false"/>
          <w:color w:val="000000"/>
          <w:sz w:val="28"/>
        </w:rPr>
        <w:t>
      31) жеке және заңды тұлғаларға қылмыстық немесе әкімшілік құқық бұзушылықтар жасауға ықпал ететін себептер мен жағдайларды жою туралы орындалуы міндетті нұсқамалар, ұсынымдар енгізеді;</w:t>
      </w:r>
    </w:p>
    <w:bookmarkEnd w:id="3121"/>
    <w:bookmarkStart w:name="z11089" w:id="3122"/>
    <w:p>
      <w:pPr>
        <w:spacing w:after="0"/>
        <w:ind w:left="0"/>
        <w:jc w:val="both"/>
      </w:pPr>
      <w:r>
        <w:rPr>
          <w:rFonts w:ascii="Times New Roman"/>
          <w:b w:val="false"/>
          <w:i w:val="false"/>
          <w:color w:val="000000"/>
          <w:sz w:val="28"/>
        </w:rPr>
        <w:t>
      32) жедел-профилактикалық, іздестіру және өзге де арнайы іс-шараларды жүргізу кезінде бақылау-өткізу пункттерін белгілейді;</w:t>
      </w:r>
    </w:p>
    <w:bookmarkEnd w:id="3122"/>
    <w:bookmarkStart w:name="z11090" w:id="3123"/>
    <w:p>
      <w:pPr>
        <w:spacing w:after="0"/>
        <w:ind w:left="0"/>
        <w:jc w:val="both"/>
      </w:pPr>
      <w:r>
        <w:rPr>
          <w:rFonts w:ascii="Times New Roman"/>
          <w:b w:val="false"/>
          <w:i w:val="false"/>
          <w:color w:val="000000"/>
          <w:sz w:val="28"/>
        </w:rPr>
        <w:t>
      33) заңнамаға сәйкес қаруды, оқ-дәрілерді, есірткі құралдарын, психотроптық заттар мен прекурсорларды, сондай-ақ тыйым салынған өзге де заттарды алып қою бойынша профилактикалық іс-шаралар жүргізуді ұйымдастырады;</w:t>
      </w:r>
    </w:p>
    <w:bookmarkEnd w:id="3123"/>
    <w:bookmarkStart w:name="z11091" w:id="3124"/>
    <w:p>
      <w:pPr>
        <w:spacing w:after="0"/>
        <w:ind w:left="0"/>
        <w:jc w:val="both"/>
      </w:pPr>
      <w:r>
        <w:rPr>
          <w:rFonts w:ascii="Times New Roman"/>
          <w:b w:val="false"/>
          <w:i w:val="false"/>
          <w:color w:val="000000"/>
          <w:sz w:val="28"/>
        </w:rPr>
        <w:t>
      34) ата-анасының қамқорлығынсыз қалған балаларды мемлекеттік мекемелерге жіберу немесе кәмелетке толмағандарды қамқоршылыққа немесе қорғаншылыққа алуды ресімдеу жөніндегі қызметті ұйымдастырады;</w:t>
      </w:r>
    </w:p>
    <w:bookmarkEnd w:id="3124"/>
    <w:bookmarkStart w:name="z11092" w:id="3125"/>
    <w:p>
      <w:pPr>
        <w:spacing w:after="0"/>
        <w:ind w:left="0"/>
        <w:jc w:val="both"/>
      </w:pPr>
      <w:r>
        <w:rPr>
          <w:rFonts w:ascii="Times New Roman"/>
          <w:b w:val="false"/>
          <w:i w:val="false"/>
          <w:color w:val="000000"/>
          <w:sz w:val="28"/>
        </w:rPr>
        <w:t>
      35) полиция органдарының арнаулы мекемелерінде қылмыстық құқық бұзушылықтар жасауда күдіктілер мен айыпталушыларды, тұрғылықты жері және құжаттары белгісіз адамдарды, әкімшілік қамауға алынғандарды ұстауды, күдіктілер мен айыпталушыларды айдауылмен алып жүруді, оларға қатысты қылмыстық (әкімшілік) процесті жүргізетін органдардың қаулыларын, ұйғарымдары мен үкімдерін орындауды ұйымдастырады;</w:t>
      </w:r>
    </w:p>
    <w:bookmarkEnd w:id="3125"/>
    <w:bookmarkStart w:name="z11093" w:id="3126"/>
    <w:p>
      <w:pPr>
        <w:spacing w:after="0"/>
        <w:ind w:left="0"/>
        <w:jc w:val="both"/>
      </w:pPr>
      <w:r>
        <w:rPr>
          <w:rFonts w:ascii="Times New Roman"/>
          <w:b w:val="false"/>
          <w:i w:val="false"/>
          <w:color w:val="000000"/>
          <w:sz w:val="28"/>
        </w:rPr>
        <w:t>
      36) елдегі қоғамдық-саяси ахуалға мониторингті қамтамасыз етеді және оны тұрақсыздандыру әрекеттеріне уақтылы ден қою жөнінде шаралар қабылдайды;</w:t>
      </w:r>
    </w:p>
    <w:bookmarkEnd w:id="3126"/>
    <w:bookmarkStart w:name="z11094" w:id="3127"/>
    <w:p>
      <w:pPr>
        <w:spacing w:after="0"/>
        <w:ind w:left="0"/>
        <w:jc w:val="both"/>
      </w:pPr>
      <w:r>
        <w:rPr>
          <w:rFonts w:ascii="Times New Roman"/>
          <w:b w:val="false"/>
          <w:i w:val="false"/>
          <w:color w:val="000000"/>
          <w:sz w:val="28"/>
        </w:rPr>
        <w:t>
      37) қоғамдық тәртіпті сақтауды қамтамасыз ету, сондай-ақ төтенше жағдайлар кезінде жедел-қызметтік міндеттерді орындау жөніндегі арнайы жедел жоспарлар іс-шараларын әзірлеуге және іске асыруға қатысады, әкімшілік полицияның қажетті күштері мен құралдарын тартуды және олардың басқа құқық қорғау органдарымен және күштік құрылымдармен өзара іс-қимылын қамтамасыз етеді;</w:t>
      </w:r>
    </w:p>
    <w:bookmarkEnd w:id="3127"/>
    <w:bookmarkStart w:name="z11095" w:id="3128"/>
    <w:p>
      <w:pPr>
        <w:spacing w:after="0"/>
        <w:ind w:left="0"/>
        <w:jc w:val="both"/>
      </w:pPr>
      <w:r>
        <w:rPr>
          <w:rFonts w:ascii="Times New Roman"/>
          <w:b w:val="false"/>
          <w:i w:val="false"/>
          <w:color w:val="000000"/>
          <w:sz w:val="28"/>
        </w:rPr>
        <w:t>
      38) қоғамдық-саяси, спорттық және спорттық-бұқаралық, ойын-сауық мәдени-бұқаралық іс-шараларды өткізу кезінде, сондай-ақ мемлекет басшыларының, басқа да шетелдік саяси және мемлекет қайраткерлерінің сапарлары кезінде қоғамдық тәртіпті сақтау жөніндегі шаралар кешенін ұйымдастыруды қамтамасыз етеді;</w:t>
      </w:r>
    </w:p>
    <w:bookmarkEnd w:id="3128"/>
    <w:bookmarkStart w:name="z11096" w:id="3129"/>
    <w:p>
      <w:pPr>
        <w:spacing w:after="0"/>
        <w:ind w:left="0"/>
        <w:jc w:val="both"/>
      </w:pPr>
      <w:r>
        <w:rPr>
          <w:rFonts w:ascii="Times New Roman"/>
          <w:b w:val="false"/>
          <w:i w:val="false"/>
          <w:color w:val="000000"/>
          <w:sz w:val="28"/>
        </w:rPr>
        <w:t>
      39) қылмыстық істер бойынша сотқа дейінгі іс жүргізу барысында сот актілерін, судьялардың талаптарын, прокурордың қаулыларын, нұсқамалары мен талаптарын, тергеушінің, анықтаушының жазбаша тапсырмаларын орындайды;</w:t>
      </w:r>
    </w:p>
    <w:bookmarkEnd w:id="3129"/>
    <w:bookmarkStart w:name="z11097" w:id="3130"/>
    <w:p>
      <w:pPr>
        <w:spacing w:after="0"/>
        <w:ind w:left="0"/>
        <w:jc w:val="both"/>
      </w:pPr>
      <w:r>
        <w:rPr>
          <w:rFonts w:ascii="Times New Roman"/>
          <w:b w:val="false"/>
          <w:i w:val="false"/>
          <w:color w:val="000000"/>
          <w:sz w:val="28"/>
        </w:rPr>
        <w:t>
      40) құзыреті шегінде қылмыстық құқық бұзушылықтарды анықтауды, жолын кесуді, алдын алуды және ашуды ұйымдастырады және жүзеге асырады;</w:t>
      </w:r>
    </w:p>
    <w:bookmarkEnd w:id="3130"/>
    <w:bookmarkStart w:name="z11098" w:id="3131"/>
    <w:p>
      <w:pPr>
        <w:spacing w:after="0"/>
        <w:ind w:left="0"/>
        <w:jc w:val="both"/>
      </w:pPr>
      <w:r>
        <w:rPr>
          <w:rFonts w:ascii="Times New Roman"/>
          <w:b w:val="false"/>
          <w:i w:val="false"/>
          <w:color w:val="000000"/>
          <w:sz w:val="28"/>
        </w:rPr>
        <w:t>
      41) заңнамаға сәйкес жедел-іздестіру қызметін жүзеге асырады;</w:t>
      </w:r>
    </w:p>
    <w:bookmarkEnd w:id="3131"/>
    <w:bookmarkStart w:name="z11099" w:id="3132"/>
    <w:p>
      <w:pPr>
        <w:spacing w:after="0"/>
        <w:ind w:left="0"/>
        <w:jc w:val="both"/>
      </w:pPr>
      <w:r>
        <w:rPr>
          <w:rFonts w:ascii="Times New Roman"/>
          <w:b w:val="false"/>
          <w:i w:val="false"/>
          <w:color w:val="000000"/>
          <w:sz w:val="28"/>
        </w:rPr>
        <w:t>
      42) ішкі істер органдарының құзыретіне жататын қылмыстық құқық бұзушылық бойынша сотқа дейінгі тергеуді жүзеге асырады;</w:t>
      </w:r>
    </w:p>
    <w:bookmarkEnd w:id="3132"/>
    <w:bookmarkStart w:name="z11100" w:id="3133"/>
    <w:p>
      <w:pPr>
        <w:spacing w:after="0"/>
        <w:ind w:left="0"/>
        <w:jc w:val="both"/>
      </w:pPr>
      <w:r>
        <w:rPr>
          <w:rFonts w:ascii="Times New Roman"/>
          <w:b w:val="false"/>
          <w:i w:val="false"/>
          <w:color w:val="000000"/>
          <w:sz w:val="28"/>
        </w:rPr>
        <w:t>
      43)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қызметтен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3133"/>
    <w:bookmarkStart w:name="z11101" w:id="3134"/>
    <w:p>
      <w:pPr>
        <w:spacing w:after="0"/>
        <w:ind w:left="0"/>
        <w:jc w:val="both"/>
      </w:pPr>
      <w:r>
        <w:rPr>
          <w:rFonts w:ascii="Times New Roman"/>
          <w:b w:val="false"/>
          <w:i w:val="false"/>
          <w:color w:val="000000"/>
          <w:sz w:val="28"/>
        </w:rPr>
        <w:t>
      44)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3134"/>
    <w:bookmarkStart w:name="z11102" w:id="3135"/>
    <w:p>
      <w:pPr>
        <w:spacing w:after="0"/>
        <w:ind w:left="0"/>
        <w:jc w:val="both"/>
      </w:pPr>
      <w:r>
        <w:rPr>
          <w:rFonts w:ascii="Times New Roman"/>
          <w:b w:val="false"/>
          <w:i w:val="false"/>
          <w:color w:val="000000"/>
          <w:sz w:val="28"/>
        </w:rPr>
        <w:t>
      45) шет мемлекеттермен экстрадицияланатындарды және сотталғандарды қабылдау-беруді ұйымдастырады;</w:t>
      </w:r>
    </w:p>
    <w:bookmarkEnd w:id="3135"/>
    <w:bookmarkStart w:name="z11103" w:id="3136"/>
    <w:p>
      <w:pPr>
        <w:spacing w:after="0"/>
        <w:ind w:left="0"/>
        <w:jc w:val="both"/>
      </w:pPr>
      <w:r>
        <w:rPr>
          <w:rFonts w:ascii="Times New Roman"/>
          <w:b w:val="false"/>
          <w:i w:val="false"/>
          <w:color w:val="000000"/>
          <w:sz w:val="28"/>
        </w:rPr>
        <w:t>
      46) заңнамада белгіленген тәртіпте Қазақстан Республикасының халықаралық 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3136"/>
    <w:bookmarkStart w:name="z11104" w:id="3137"/>
    <w:p>
      <w:pPr>
        <w:spacing w:after="0"/>
        <w:ind w:left="0"/>
        <w:jc w:val="both"/>
      </w:pPr>
      <w:r>
        <w:rPr>
          <w:rFonts w:ascii="Times New Roman"/>
          <w:b w:val="false"/>
          <w:i w:val="false"/>
          <w:color w:val="000000"/>
          <w:sz w:val="28"/>
        </w:rPr>
        <w:t>
      47) қылмыстық процеске қатысушылардың және өзге адамдардың өмірін, денсаулығын, ар-намысын және мүлігін сақтауды бақылауды жүзеге асырады;</w:t>
      </w:r>
    </w:p>
    <w:bookmarkEnd w:id="3137"/>
    <w:bookmarkStart w:name="z11105" w:id="3138"/>
    <w:p>
      <w:pPr>
        <w:spacing w:after="0"/>
        <w:ind w:left="0"/>
        <w:jc w:val="both"/>
      </w:pPr>
      <w:r>
        <w:rPr>
          <w:rFonts w:ascii="Times New Roman"/>
          <w:b w:val="false"/>
          <w:i w:val="false"/>
          <w:color w:val="000000"/>
          <w:sz w:val="28"/>
        </w:rPr>
        <w:t>
      48)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3138"/>
    <w:bookmarkStart w:name="z11106" w:id="3139"/>
    <w:p>
      <w:pPr>
        <w:spacing w:after="0"/>
        <w:ind w:left="0"/>
        <w:jc w:val="both"/>
      </w:pPr>
      <w:r>
        <w:rPr>
          <w:rFonts w:ascii="Times New Roman"/>
          <w:b w:val="false"/>
          <w:i w:val="false"/>
          <w:color w:val="000000"/>
          <w:sz w:val="28"/>
        </w:rPr>
        <w:t>
      49) нашақорлықпен және уытқұмарлықпен ауыратын адамдарға медициналық-әлеуметтік көмек көрсетуді ұйымдастыруда мемлекеттік денсаулық сақтау органдарына көмек көрсетеді, оны көрсету кезінде азаматтардың құқықтары мен бостандықтарына кепілдікті қамтамасыз етеді;</w:t>
      </w:r>
    </w:p>
    <w:bookmarkEnd w:id="3139"/>
    <w:bookmarkStart w:name="z11107" w:id="3140"/>
    <w:p>
      <w:pPr>
        <w:spacing w:after="0"/>
        <w:ind w:left="0"/>
        <w:jc w:val="both"/>
      </w:pPr>
      <w:r>
        <w:rPr>
          <w:rFonts w:ascii="Times New Roman"/>
          <w:b w:val="false"/>
          <w:i w:val="false"/>
          <w:color w:val="000000"/>
          <w:sz w:val="28"/>
        </w:rPr>
        <w:t>
      50)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профилактикасын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3140"/>
    <w:bookmarkStart w:name="z11108" w:id="3141"/>
    <w:p>
      <w:pPr>
        <w:spacing w:after="0"/>
        <w:ind w:left="0"/>
        <w:jc w:val="both"/>
      </w:pPr>
      <w:r>
        <w:rPr>
          <w:rFonts w:ascii="Times New Roman"/>
          <w:b w:val="false"/>
          <w:i w:val="false"/>
          <w:color w:val="000000"/>
          <w:sz w:val="28"/>
        </w:rPr>
        <w:t>
      51)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3141"/>
    <w:bookmarkStart w:name="z11109" w:id="3142"/>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3142"/>
    <w:bookmarkStart w:name="z11110" w:id="3143"/>
    <w:p>
      <w:pPr>
        <w:spacing w:after="0"/>
        <w:ind w:left="0"/>
        <w:jc w:val="both"/>
      </w:pPr>
      <w:r>
        <w:rPr>
          <w:rFonts w:ascii="Times New Roman"/>
          <w:b w:val="false"/>
          <w:i w:val="false"/>
          <w:color w:val="000000"/>
          <w:sz w:val="28"/>
        </w:rPr>
        <w:t>
      53)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3143"/>
    <w:bookmarkStart w:name="z11111" w:id="3144"/>
    <w:p>
      <w:pPr>
        <w:spacing w:after="0"/>
        <w:ind w:left="0"/>
        <w:jc w:val="both"/>
      </w:pPr>
      <w:r>
        <w:rPr>
          <w:rFonts w:ascii="Times New Roman"/>
          <w:b w:val="false"/>
          <w:i w:val="false"/>
          <w:color w:val="000000"/>
          <w:sz w:val="28"/>
        </w:rPr>
        <w:t>
      54) құрамында есірткі бар өсімдіктерді анықтау және жою бойынша, сондай-ақ есірткі заттарын заңсыз тасымалдау арналарының жолын кесу бойынша іс-шаралар өткізеді;</w:t>
      </w:r>
    </w:p>
    <w:bookmarkEnd w:id="3144"/>
    <w:bookmarkStart w:name="z11112" w:id="3145"/>
    <w:p>
      <w:pPr>
        <w:spacing w:after="0"/>
        <w:ind w:left="0"/>
        <w:jc w:val="both"/>
      </w:pPr>
      <w:r>
        <w:rPr>
          <w:rFonts w:ascii="Times New Roman"/>
          <w:b w:val="false"/>
          <w:i w:val="false"/>
          <w:color w:val="000000"/>
          <w:sz w:val="28"/>
        </w:rPr>
        <w:t>
      55)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3145"/>
    <w:bookmarkStart w:name="z11113" w:id="3146"/>
    <w:p>
      <w:pPr>
        <w:spacing w:after="0"/>
        <w:ind w:left="0"/>
        <w:jc w:val="both"/>
      </w:pPr>
      <w:r>
        <w:rPr>
          <w:rFonts w:ascii="Times New Roman"/>
          <w:b w:val="false"/>
          <w:i w:val="false"/>
          <w:color w:val="000000"/>
          <w:sz w:val="28"/>
        </w:rPr>
        <w:t>
      56) Қазақстан Республикасында бақылауға жататын есірткі, психотроптық заттар және прекурсорлар тізімін және Заңсыз айналымда жүргені анықталған есірткі, психотроптық заттарды және прекурсорларды шағын ірі және аса ірі мөлшерге жатқызу туралы жиынтық кестені өзгерту мен толықтыру бойынша ұсыныстар енгізеді;</w:t>
      </w:r>
    </w:p>
    <w:bookmarkEnd w:id="3146"/>
    <w:bookmarkStart w:name="z11114" w:id="3147"/>
    <w:p>
      <w:pPr>
        <w:spacing w:after="0"/>
        <w:ind w:left="0"/>
        <w:jc w:val="both"/>
      </w:pPr>
      <w:r>
        <w:rPr>
          <w:rFonts w:ascii="Times New Roman"/>
          <w:b w:val="false"/>
          <w:i w:val="false"/>
          <w:color w:val="000000"/>
          <w:sz w:val="28"/>
        </w:rPr>
        <w:t>
      57)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ақпараттық-аналитикалық материалдарды дайындауды талдайды;</w:t>
      </w:r>
    </w:p>
    <w:bookmarkEnd w:id="3147"/>
    <w:bookmarkStart w:name="z11115" w:id="3148"/>
    <w:p>
      <w:pPr>
        <w:spacing w:after="0"/>
        <w:ind w:left="0"/>
        <w:jc w:val="both"/>
      </w:pPr>
      <w:r>
        <w:rPr>
          <w:rFonts w:ascii="Times New Roman"/>
          <w:b w:val="false"/>
          <w:i w:val="false"/>
          <w:color w:val="000000"/>
          <w:sz w:val="28"/>
        </w:rPr>
        <w:t>
      58) халықтың азаматтығы мен көші-қоны саласындағы мемлекеттік саясатты іске асыруға қатысады;</w:t>
      </w:r>
    </w:p>
    <w:bookmarkEnd w:id="3148"/>
    <w:bookmarkStart w:name="z11116" w:id="3149"/>
    <w:p>
      <w:pPr>
        <w:spacing w:after="0"/>
        <w:ind w:left="0"/>
        <w:jc w:val="both"/>
      </w:pPr>
      <w:r>
        <w:rPr>
          <w:rFonts w:ascii="Times New Roman"/>
          <w:b w:val="false"/>
          <w:i w:val="false"/>
          <w:color w:val="000000"/>
          <w:sz w:val="28"/>
        </w:rPr>
        <w:t>
      59) баспана іздеушілер мен босқындардың құқықтарының сақталуын қамтамасыз етеді;</w:t>
      </w:r>
    </w:p>
    <w:bookmarkEnd w:id="3149"/>
    <w:bookmarkStart w:name="z11117" w:id="3150"/>
    <w:p>
      <w:pPr>
        <w:spacing w:after="0"/>
        <w:ind w:left="0"/>
        <w:jc w:val="both"/>
      </w:pPr>
      <w:r>
        <w:rPr>
          <w:rFonts w:ascii="Times New Roman"/>
          <w:b w:val="false"/>
          <w:i w:val="false"/>
          <w:color w:val="000000"/>
          <w:sz w:val="28"/>
        </w:rPr>
        <w:t>
      60) Ұлттық қауіпсіздік органдарымен бірлесіп "Бүркіт" бірыңғай ақпараттық жүйесін, сондай-ақ көші-қон полициясының шетелдіктердің келуін, болуын және кетуін бақылау жөніндегі ақпараттық жүйесін әкімшілендіреді;</w:t>
      </w:r>
    </w:p>
    <w:bookmarkEnd w:id="3150"/>
    <w:bookmarkStart w:name="z11118" w:id="3151"/>
    <w:p>
      <w:pPr>
        <w:spacing w:after="0"/>
        <w:ind w:left="0"/>
        <w:jc w:val="both"/>
      </w:pPr>
      <w:r>
        <w:rPr>
          <w:rFonts w:ascii="Times New Roman"/>
          <w:b w:val="false"/>
          <w:i w:val="false"/>
          <w:color w:val="000000"/>
          <w:sz w:val="28"/>
        </w:rPr>
        <w:t>
      61) Қазақстан Республикасы Ұлттық қауіпсіздік комитетінің Шекара қызметімен бірлесіп шекара режимі қағидаларының сақталуын қамтамасыз етеді;</w:t>
      </w:r>
    </w:p>
    <w:bookmarkEnd w:id="3151"/>
    <w:bookmarkStart w:name="z11119" w:id="3152"/>
    <w:p>
      <w:pPr>
        <w:spacing w:after="0"/>
        <w:ind w:left="0"/>
        <w:jc w:val="both"/>
      </w:pPr>
      <w:r>
        <w:rPr>
          <w:rFonts w:ascii="Times New Roman"/>
          <w:b w:val="false"/>
          <w:i w:val="false"/>
          <w:color w:val="000000"/>
          <w:sz w:val="28"/>
        </w:rPr>
        <w:t>
      62) Қазақстан Республикасының Мемлекеттік шекарасын және оның режимін, Қазақстан Республикасының Мемлекеттік шекарасы арқылы өткізу пункттеріндегі режимді бұзған адамдарды іздестіруде, азаматтардың Қазақстан Республикасының Мемлекеттік шекарасында жасаған құқық бұзушылықтардың мән-жайларын анықтауда және тексеруде Қазақстан Республикасы Ұлттық қауіпсіздік комитетінің Шекара қызметіне жәрдем көрсетеді</w:t>
      </w:r>
    </w:p>
    <w:bookmarkEnd w:id="3152"/>
    <w:bookmarkStart w:name="z11120" w:id="3153"/>
    <w:p>
      <w:pPr>
        <w:spacing w:after="0"/>
        <w:ind w:left="0"/>
        <w:jc w:val="both"/>
      </w:pPr>
      <w:r>
        <w:rPr>
          <w:rFonts w:ascii="Times New Roman"/>
          <w:b w:val="false"/>
          <w:i w:val="false"/>
          <w:color w:val="000000"/>
          <w:sz w:val="28"/>
        </w:rPr>
        <w:t>
      63) Азаматтар мен лауазымды адамдар, шетелдіктер және азаматтығы жоқ адамдар оларға белгіленген Қазақстан Республикасының аумағы арқылы кіру, шығу, болу және транзиттік жол жүру қағидаларын сақтауын бақылауды жүзеге асырады;</w:t>
      </w:r>
    </w:p>
    <w:bookmarkEnd w:id="3153"/>
    <w:bookmarkStart w:name="z11121" w:id="3154"/>
    <w:p>
      <w:pPr>
        <w:spacing w:after="0"/>
        <w:ind w:left="0"/>
        <w:jc w:val="both"/>
      </w:pPr>
      <w:r>
        <w:rPr>
          <w:rFonts w:ascii="Times New Roman"/>
          <w:b w:val="false"/>
          <w:i w:val="false"/>
          <w:color w:val="000000"/>
          <w:sz w:val="28"/>
        </w:rPr>
        <w:t>
      64) Халықтың көші-қоны саласындағы заңнаманы сақтау бойынша жүйелі ақпараттық-түсіндіру жұмысын ұйымдастырады;</w:t>
      </w:r>
    </w:p>
    <w:bookmarkEnd w:id="3154"/>
    <w:bookmarkStart w:name="z11122" w:id="3155"/>
    <w:p>
      <w:pPr>
        <w:spacing w:after="0"/>
        <w:ind w:left="0"/>
        <w:jc w:val="both"/>
      </w:pPr>
      <w:r>
        <w:rPr>
          <w:rFonts w:ascii="Times New Roman"/>
          <w:b w:val="false"/>
          <w:i w:val="false"/>
          <w:color w:val="000000"/>
          <w:sz w:val="28"/>
        </w:rPr>
        <w:t>
      65) соттың көші-қон заңнамасын өрескел бұзған шетелдіктерді әкімшілік жаупкершілікке тарту, елден шығып жіберу туралы шешімін орындамаған шетелдіктерді анықтау бойынша "Мигрант", "Заңсыз келуші" профилактикалық, оның ішінде халықаралық міндеттемелерге сәйкес іс-шараларды өткізуді ұйымдастырады;</w:t>
      </w:r>
    </w:p>
    <w:bookmarkEnd w:id="3155"/>
    <w:bookmarkStart w:name="z11123" w:id="3156"/>
    <w:p>
      <w:pPr>
        <w:spacing w:after="0"/>
        <w:ind w:left="0"/>
        <w:jc w:val="both"/>
      </w:pPr>
      <w:r>
        <w:rPr>
          <w:rFonts w:ascii="Times New Roman"/>
          <w:b w:val="false"/>
          <w:i w:val="false"/>
          <w:color w:val="000000"/>
          <w:sz w:val="28"/>
        </w:rPr>
        <w:t>
      66) шетел азаматтарын елден тыс жерге шығаруды ұйымдастырады;</w:t>
      </w:r>
    </w:p>
    <w:bookmarkEnd w:id="3156"/>
    <w:bookmarkStart w:name="z11124" w:id="3157"/>
    <w:p>
      <w:pPr>
        <w:spacing w:after="0"/>
        <w:ind w:left="0"/>
        <w:jc w:val="both"/>
      </w:pPr>
      <w:r>
        <w:rPr>
          <w:rFonts w:ascii="Times New Roman"/>
          <w:b w:val="false"/>
          <w:i w:val="false"/>
          <w:color w:val="000000"/>
          <w:sz w:val="28"/>
        </w:rPr>
        <w:t>
      67) жыл сайын жергілікті атқарушы және өкілді органдарға шетелдіктерді елден тыс жерге шығарып жіберуге жергілікті бюджеттен ақшалай қаражат бөлуге бюджеттік өтінім енгізеді;</w:t>
      </w:r>
    </w:p>
    <w:bookmarkEnd w:id="3157"/>
    <w:bookmarkStart w:name="z11125" w:id="3158"/>
    <w:p>
      <w:pPr>
        <w:spacing w:after="0"/>
        <w:ind w:left="0"/>
        <w:jc w:val="both"/>
      </w:pPr>
      <w:r>
        <w:rPr>
          <w:rFonts w:ascii="Times New Roman"/>
          <w:b w:val="false"/>
          <w:i w:val="false"/>
          <w:color w:val="000000"/>
          <w:sz w:val="28"/>
        </w:rPr>
        <w:t>
      68) шетелдіктерді, азаматтығы жоқ адамдарды, пана іздеп жүрген адамдарды және босқындарды дактилоскопиялауды жүзеге асырады;</w:t>
      </w:r>
    </w:p>
    <w:bookmarkEnd w:id="3158"/>
    <w:bookmarkStart w:name="z11126" w:id="3159"/>
    <w:p>
      <w:pPr>
        <w:spacing w:after="0"/>
        <w:ind w:left="0"/>
        <w:jc w:val="both"/>
      </w:pPr>
      <w:r>
        <w:rPr>
          <w:rFonts w:ascii="Times New Roman"/>
          <w:b w:val="false"/>
          <w:i w:val="false"/>
          <w:color w:val="000000"/>
          <w:sz w:val="28"/>
        </w:rPr>
        <w:t>
      69) "Қазақстан Республикасы визаларын беру бойынша қабылдаушы тұлғалардың шақыруларын қабылдау және келісу", "Шетелдіктерге және азаматтығы жоқ адамдарға Қазақстан Республикасынан шығу және Қазақстан Республикасына келу құқығына Қазақстан Республикасының аумағында визалар беру, қалпына келтіру немесе ұзарту", "Қазақстан Республикасына уақытша келетін шетелдіктер мен азаматтығы жоқ адамдарға жеке сәйкестендіру нөмірін қалыптастыру", "Шетелдіктер мен азаматтығы жоқ адамдарға Қазақстан Республикасында уақытша тұруға рұқсат беру", "Қазақстан Республикасында тұрақты тұруға шетелдіктер мен азаматтығы жоқ адамдарға рұқсат беру", "Қазақстан Республикасында тұрақты тұратын шетелдіктерге тұруға ықтиярхаттар және азаматтығы жоқ адамдарға куәліктер беру", "Жол жүру құжатын беру", "Қазақстан Республикасының азаматтарына паспорттар, жеке куәліктер беру", "Шекара маңы аумағының елді мекенінде тұрақты тұрғылықты жері бойынша тіркелгенін растайтын мәліметтерді ұсыну", "Қазақстан Республикасы халқын тұрғылықты жері бойынша тіркеу", "Қазақстан Республикасы шегінен тыс жерлерге шығуға құжаттарды ресімдеу", "Тұрғылықты жері бойынша тіркеуден шығару" мемлекеттік қызмет көрсетеді;</w:t>
      </w:r>
    </w:p>
    <w:bookmarkEnd w:id="3159"/>
    <w:bookmarkStart w:name="z11127" w:id="3160"/>
    <w:p>
      <w:pPr>
        <w:spacing w:after="0"/>
        <w:ind w:left="0"/>
        <w:jc w:val="both"/>
      </w:pPr>
      <w:r>
        <w:rPr>
          <w:rFonts w:ascii="Times New Roman"/>
          <w:b w:val="false"/>
          <w:i w:val="false"/>
          <w:color w:val="000000"/>
          <w:sz w:val="28"/>
        </w:rPr>
        <w:t>
      70) Заңды тұлғаларға "Азаматтық және қызметтік қару мен оның патрондарының криминалистикалық талаптарына сәйкестігіне қорытынды беру" мемлекеттік қызметін көрсетеді;</w:t>
      </w:r>
    </w:p>
    <w:bookmarkEnd w:id="3160"/>
    <w:bookmarkStart w:name="z11128" w:id="3161"/>
    <w:p>
      <w:pPr>
        <w:spacing w:after="0"/>
        <w:ind w:left="0"/>
        <w:jc w:val="both"/>
      </w:pPr>
      <w:r>
        <w:rPr>
          <w:rFonts w:ascii="Times New Roman"/>
          <w:b w:val="false"/>
          <w:i w:val="false"/>
          <w:color w:val="000000"/>
          <w:sz w:val="28"/>
        </w:rPr>
        <w:t>
      71) Мемлекеттік оқ-гильза қоймасының ведомстволық коллекцияларын қалыптастыру үшін азаматтық және қызметтік ойық атыс қаруын бақылау атуды жүзеге асырады;</w:t>
      </w:r>
    </w:p>
    <w:bookmarkEnd w:id="3161"/>
    <w:bookmarkStart w:name="z11129" w:id="3162"/>
    <w:p>
      <w:pPr>
        <w:spacing w:after="0"/>
        <w:ind w:left="0"/>
        <w:jc w:val="both"/>
      </w:pPr>
      <w:r>
        <w:rPr>
          <w:rFonts w:ascii="Times New Roman"/>
          <w:b w:val="false"/>
          <w:i w:val="false"/>
          <w:color w:val="000000"/>
          <w:sz w:val="28"/>
        </w:rPr>
        <w:t>
      72) жедел-криминалистикалық қызметті жүзеге асырады;</w:t>
      </w:r>
    </w:p>
    <w:bookmarkEnd w:id="3162"/>
    <w:bookmarkStart w:name="z11130" w:id="3163"/>
    <w:p>
      <w:pPr>
        <w:spacing w:after="0"/>
        <w:ind w:left="0"/>
        <w:jc w:val="both"/>
      </w:pPr>
      <w:r>
        <w:rPr>
          <w:rFonts w:ascii="Times New Roman"/>
          <w:b w:val="false"/>
          <w:i w:val="false"/>
          <w:color w:val="000000"/>
          <w:sz w:val="28"/>
        </w:rPr>
        <w:t>
      73) күдіктілерді, айыпталушыларды, қылмыстық-атқару жүйесі мекемелерінде жазасын өтеп жатқан, ішкі істер органдарының арнаулы мекемелерінде ұсталатын, профилактикалық есепке қойылған адамдарды криминалистік есепке қою үшін суретке түсіруді, дактилоскопиялауды жүзеге асырады, дыбыс жазуды, кино және бейнетүсірілімді жүргізеді, биологиялық, одорологиялық және басқа да үлгілерді іріктейді;</w:t>
      </w:r>
    </w:p>
    <w:bookmarkEnd w:id="3163"/>
    <w:bookmarkStart w:name="z11131" w:id="3164"/>
    <w:p>
      <w:pPr>
        <w:spacing w:after="0"/>
        <w:ind w:left="0"/>
        <w:jc w:val="both"/>
      </w:pPr>
      <w:r>
        <w:rPr>
          <w:rFonts w:ascii="Times New Roman"/>
          <w:b w:val="false"/>
          <w:i w:val="false"/>
          <w:color w:val="000000"/>
          <w:sz w:val="28"/>
        </w:rPr>
        <w:t>
      74) қызмет көрсететін аумақтағы криминогендік ахуалға кешенді талдау жүргізеді және жедел ақпаратты үздіксіз жинауды қамтамасыз етеді;</w:t>
      </w:r>
    </w:p>
    <w:bookmarkEnd w:id="3164"/>
    <w:bookmarkStart w:name="z11132" w:id="3165"/>
    <w:p>
      <w:pPr>
        <w:spacing w:after="0"/>
        <w:ind w:left="0"/>
        <w:jc w:val="both"/>
      </w:pPr>
      <w:r>
        <w:rPr>
          <w:rFonts w:ascii="Times New Roman"/>
          <w:b w:val="false"/>
          <w:i w:val="false"/>
          <w:color w:val="000000"/>
          <w:sz w:val="28"/>
        </w:rPr>
        <w:t>
      75) өңірлік ведомстволық және жедел есепті қалыптастырады және сүйемелдейді;</w:t>
      </w:r>
    </w:p>
    <w:bookmarkEnd w:id="3165"/>
    <w:bookmarkStart w:name="z11133" w:id="3166"/>
    <w:p>
      <w:pPr>
        <w:spacing w:after="0"/>
        <w:ind w:left="0"/>
        <w:jc w:val="both"/>
      </w:pPr>
      <w:r>
        <w:rPr>
          <w:rFonts w:ascii="Times New Roman"/>
          <w:b w:val="false"/>
          <w:i w:val="false"/>
          <w:color w:val="000000"/>
          <w:sz w:val="28"/>
        </w:rPr>
        <w:t>
      76) нормативтік құқықтық актілер шеңберінде, сондай-ақ Тәуелсіз Мемлекеттер Достастығына қатысушы мемлекеттер жасасқан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3166"/>
    <w:bookmarkStart w:name="z11134" w:id="3167"/>
    <w:p>
      <w:pPr>
        <w:spacing w:after="0"/>
        <w:ind w:left="0"/>
        <w:jc w:val="both"/>
      </w:pPr>
      <w:r>
        <w:rPr>
          <w:rFonts w:ascii="Times New Roman"/>
          <w:b w:val="false"/>
          <w:i w:val="false"/>
          <w:color w:val="000000"/>
          <w:sz w:val="28"/>
        </w:rPr>
        <w:t>
      77) дербес деректерді өңдеу кезінде заңнаманың талаптарын және ақпараттық қауіпсіздікті сақтай отырып, ішкі істер органдары бөліністерінің Департаменттің ақпараттық ресурстарына қолжетімдігін қамтамасыз етеді;</w:t>
      </w:r>
    </w:p>
    <w:bookmarkEnd w:id="3167"/>
    <w:bookmarkStart w:name="z11135" w:id="3168"/>
    <w:p>
      <w:pPr>
        <w:spacing w:after="0"/>
        <w:ind w:left="0"/>
        <w:jc w:val="both"/>
      </w:pPr>
      <w:r>
        <w:rPr>
          <w:rFonts w:ascii="Times New Roman"/>
          <w:b w:val="false"/>
          <w:i w:val="false"/>
          <w:color w:val="000000"/>
          <w:sz w:val="28"/>
        </w:rPr>
        <w:t>
      78) ведомстволық статистикалық, архивтік және өзге ақпараттарды жинауды, жинақтауды, өңдеуді, оларды Қазақстан Республикасының заңнамасына сәйкес ұсынуды жүзеге асырады;</w:t>
      </w:r>
    </w:p>
    <w:bookmarkEnd w:id="3168"/>
    <w:bookmarkStart w:name="z11136" w:id="3169"/>
    <w:p>
      <w:pPr>
        <w:spacing w:after="0"/>
        <w:ind w:left="0"/>
        <w:jc w:val="both"/>
      </w:pPr>
      <w:r>
        <w:rPr>
          <w:rFonts w:ascii="Times New Roman"/>
          <w:b w:val="false"/>
          <w:i w:val="false"/>
          <w:color w:val="000000"/>
          <w:sz w:val="28"/>
        </w:rPr>
        <w:t>
      79) ішкі істер органдары жүйесінде бірыңғай мемлекеттік кадр саясатын іске асыруға қатысады;</w:t>
      </w:r>
    </w:p>
    <w:bookmarkEnd w:id="3169"/>
    <w:bookmarkStart w:name="z11137" w:id="3170"/>
    <w:p>
      <w:pPr>
        <w:spacing w:after="0"/>
        <w:ind w:left="0"/>
        <w:jc w:val="both"/>
      </w:pPr>
      <w:r>
        <w:rPr>
          <w:rFonts w:ascii="Times New Roman"/>
          <w:b w:val="false"/>
          <w:i w:val="false"/>
          <w:color w:val="000000"/>
          <w:sz w:val="28"/>
        </w:rPr>
        <w:t>
      80) Департамент қызметкерлерінің және жұмысшыларының кәсіби құзыретіне аттестаттау өткізеді;</w:t>
      </w:r>
    </w:p>
    <w:bookmarkEnd w:id="3170"/>
    <w:bookmarkStart w:name="z11138" w:id="3171"/>
    <w:p>
      <w:pPr>
        <w:spacing w:after="0"/>
        <w:ind w:left="0"/>
        <w:jc w:val="both"/>
      </w:pPr>
      <w:r>
        <w:rPr>
          <w:rFonts w:ascii="Times New Roman"/>
          <w:b w:val="false"/>
          <w:i w:val="false"/>
          <w:color w:val="000000"/>
          <w:sz w:val="28"/>
        </w:rPr>
        <w:t>
      81)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3171"/>
    <w:bookmarkStart w:name="z11139" w:id="3172"/>
    <w:p>
      <w:pPr>
        <w:spacing w:after="0"/>
        <w:ind w:left="0"/>
        <w:jc w:val="both"/>
      </w:pPr>
      <w:r>
        <w:rPr>
          <w:rFonts w:ascii="Times New Roman"/>
          <w:b w:val="false"/>
          <w:i w:val="false"/>
          <w:color w:val="000000"/>
          <w:sz w:val="28"/>
        </w:rPr>
        <w:t>
      82) қызметке, оқуға түсушілерге және құқық қорғау органдарының қызметкерлеріне әскери-дәрігерлік сараптама жүргізеді;</w:t>
      </w:r>
    </w:p>
    <w:bookmarkEnd w:id="3172"/>
    <w:bookmarkStart w:name="z11140" w:id="3173"/>
    <w:p>
      <w:pPr>
        <w:spacing w:after="0"/>
        <w:ind w:left="0"/>
        <w:jc w:val="both"/>
      </w:pPr>
      <w:r>
        <w:rPr>
          <w:rFonts w:ascii="Times New Roman"/>
          <w:b w:val="false"/>
          <w:i w:val="false"/>
          <w:color w:val="000000"/>
          <w:sz w:val="28"/>
        </w:rPr>
        <w:t>
      83) Департаментте және оның құрылымдық бөлімшелерінде заңдылықтың сақталуын және сыбайлас жемқорлыққа қарсы іс-қимылды, азаптауды және өзге де рұқсат етілмеген жұмыс әдістерін қамтамасыз ету бойынша өзіндік қауіпсіздік бөлімшесімен өзара іс-қимылды ұйымдастырады;</w:t>
      </w:r>
    </w:p>
    <w:bookmarkEnd w:id="3173"/>
    <w:bookmarkStart w:name="z11141" w:id="3174"/>
    <w:p>
      <w:pPr>
        <w:spacing w:after="0"/>
        <w:ind w:left="0"/>
        <w:jc w:val="both"/>
      </w:pPr>
      <w:r>
        <w:rPr>
          <w:rFonts w:ascii="Times New Roman"/>
          <w:b w:val="false"/>
          <w:i w:val="false"/>
          <w:color w:val="000000"/>
          <w:sz w:val="28"/>
        </w:rPr>
        <w:t>
      84) сыбайлас жемқорлыққа қарсы іс-қимыл, азаптау және жұмыстың өзге де рұқсат етілмеген әдістері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3174"/>
    <w:bookmarkStart w:name="z11142" w:id="3175"/>
    <w:p>
      <w:pPr>
        <w:spacing w:after="0"/>
        <w:ind w:left="0"/>
        <w:jc w:val="both"/>
      </w:pPr>
      <w:r>
        <w:rPr>
          <w:rFonts w:ascii="Times New Roman"/>
          <w:b w:val="false"/>
          <w:i w:val="false"/>
          <w:color w:val="000000"/>
          <w:sz w:val="28"/>
        </w:rPr>
        <w:t>
      85) қаржылық, материалдық-техникалық және медициналық қамтамасыз етуді жүзеге асырады;</w:t>
      </w:r>
    </w:p>
    <w:bookmarkEnd w:id="3175"/>
    <w:bookmarkStart w:name="z11143" w:id="3176"/>
    <w:p>
      <w:pPr>
        <w:spacing w:after="0"/>
        <w:ind w:left="0"/>
        <w:jc w:val="both"/>
      </w:pPr>
      <w:r>
        <w:rPr>
          <w:rFonts w:ascii="Times New Roman"/>
          <w:b w:val="false"/>
          <w:i w:val="false"/>
          <w:color w:val="000000"/>
          <w:sz w:val="28"/>
        </w:rPr>
        <w:t>
      86) мемлекеттік құпияларды сақтауды, қарамағындағы полиция органдарында құпиялылық режимінің сақталуын бақылауды қамтамасыз етеді;</w:t>
      </w:r>
    </w:p>
    <w:bookmarkEnd w:id="3176"/>
    <w:bookmarkStart w:name="z11144" w:id="3177"/>
    <w:p>
      <w:pPr>
        <w:spacing w:after="0"/>
        <w:ind w:left="0"/>
        <w:jc w:val="both"/>
      </w:pPr>
      <w:r>
        <w:rPr>
          <w:rFonts w:ascii="Times New Roman"/>
          <w:b w:val="false"/>
          <w:i w:val="false"/>
          <w:color w:val="000000"/>
          <w:sz w:val="28"/>
        </w:rPr>
        <w:t>
      87) өз құзыреті шегінде Қазақстан Республикасының мемлекеттік құпиясын құрайтын мәліметтерге иелік етеді;</w:t>
      </w:r>
    </w:p>
    <w:bookmarkEnd w:id="3177"/>
    <w:bookmarkStart w:name="z11145" w:id="3178"/>
    <w:p>
      <w:pPr>
        <w:spacing w:after="0"/>
        <w:ind w:left="0"/>
        <w:jc w:val="both"/>
      </w:pPr>
      <w:r>
        <w:rPr>
          <w:rFonts w:ascii="Times New Roman"/>
          <w:b w:val="false"/>
          <w:i w:val="false"/>
          <w:color w:val="000000"/>
          <w:sz w:val="28"/>
        </w:rPr>
        <w:t>
      88) бағынысты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білімі бойынша аттестаттауды ұйымдастырады;</w:t>
      </w:r>
    </w:p>
    <w:bookmarkEnd w:id="3178"/>
    <w:bookmarkStart w:name="z11146" w:id="3179"/>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3179"/>
    <w:bookmarkStart w:name="z11147" w:id="3180"/>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3180"/>
    <w:bookmarkStart w:name="z11148" w:id="3181"/>
    <w:p>
      <w:pPr>
        <w:spacing w:after="0"/>
        <w:ind w:left="0"/>
        <w:jc w:val="both"/>
      </w:pPr>
      <w:r>
        <w:rPr>
          <w:rFonts w:ascii="Times New Roman"/>
          <w:b w:val="false"/>
          <w:i w:val="false"/>
          <w:color w:val="000000"/>
          <w:sz w:val="28"/>
        </w:rPr>
        <w:t>
      91) азаматтарды және заңды тұлғалардың өкілдерін қабылдауды, жолданымдарда, сұрау салуларда, жауаптар мен хабарларда жеке және заңды тұлғалар көтеретін жүйелі проблемаларды уақтылы және толық қарауды, талдауды, мониторингілеуді және анықтауды, олар бойынша шешімдер қабылдауды жүзеге асырады;</w:t>
      </w:r>
    </w:p>
    <w:bookmarkEnd w:id="3181"/>
    <w:bookmarkStart w:name="z11149" w:id="3182"/>
    <w:p>
      <w:pPr>
        <w:spacing w:after="0"/>
        <w:ind w:left="0"/>
        <w:jc w:val="both"/>
      </w:pPr>
      <w:r>
        <w:rPr>
          <w:rFonts w:ascii="Times New Roman"/>
          <w:b w:val="false"/>
          <w:i w:val="false"/>
          <w:color w:val="000000"/>
          <w:sz w:val="28"/>
        </w:rPr>
        <w:t>
      92) арнайы және әскери тасымалдауды ұйымдастырады;</w:t>
      </w:r>
    </w:p>
    <w:bookmarkEnd w:id="3182"/>
    <w:bookmarkStart w:name="z11150" w:id="3183"/>
    <w:p>
      <w:pPr>
        <w:spacing w:after="0"/>
        <w:ind w:left="0"/>
        <w:jc w:val="both"/>
      </w:pPr>
      <w:r>
        <w:rPr>
          <w:rFonts w:ascii="Times New Roman"/>
          <w:b w:val="false"/>
          <w:i w:val="false"/>
          <w:color w:val="000000"/>
          <w:sz w:val="28"/>
        </w:rPr>
        <w:t>
      93) заңнамада белгіленген тәртіппен мемлекеттік қызметтер көрсетеді;</w:t>
      </w:r>
    </w:p>
    <w:bookmarkEnd w:id="3183"/>
    <w:bookmarkStart w:name="z11151" w:id="3184"/>
    <w:p>
      <w:pPr>
        <w:spacing w:after="0"/>
        <w:ind w:left="0"/>
        <w:jc w:val="both"/>
      </w:pPr>
      <w:r>
        <w:rPr>
          <w:rFonts w:ascii="Times New Roman"/>
          <w:b w:val="false"/>
          <w:i w:val="false"/>
          <w:color w:val="000000"/>
          <w:sz w:val="28"/>
        </w:rPr>
        <w:t>
      94) Қазақстан Республикасы Президентiнiң және Үкiметiнiң заңдарында, актiлерiнде көзделген өзге де функцияларды жүзеге асырады.</w:t>
      </w:r>
    </w:p>
    <w:bookmarkEnd w:id="3184"/>
    <w:bookmarkStart w:name="z11152" w:id="3185"/>
    <w:p>
      <w:pPr>
        <w:spacing w:after="0"/>
        <w:ind w:left="0"/>
        <w:jc w:val="both"/>
      </w:pPr>
      <w:r>
        <w:rPr>
          <w:rFonts w:ascii="Times New Roman"/>
          <w:b w:val="false"/>
          <w:i w:val="false"/>
          <w:color w:val="000000"/>
          <w:sz w:val="28"/>
        </w:rPr>
        <w:t>
      15. Құқықтары және міндеттемелері:</w:t>
      </w:r>
    </w:p>
    <w:bookmarkEnd w:id="3185"/>
    <w:bookmarkStart w:name="z11153" w:id="3186"/>
    <w:p>
      <w:pPr>
        <w:spacing w:after="0"/>
        <w:ind w:left="0"/>
        <w:jc w:val="both"/>
      </w:pPr>
      <w:r>
        <w:rPr>
          <w:rFonts w:ascii="Times New Roman"/>
          <w:b w:val="false"/>
          <w:i w:val="false"/>
          <w:color w:val="000000"/>
          <w:sz w:val="28"/>
        </w:rPr>
        <w:t>
      1) мемлекеттік органдардан, өзге де ұйымдардан, лауазымды адамдардан және азаматтардан заңнамада белгіленген тәртіпте ақпарат сұрату және алу;</w:t>
      </w:r>
    </w:p>
    <w:bookmarkEnd w:id="3186"/>
    <w:bookmarkStart w:name="z11154" w:id="3187"/>
    <w:p>
      <w:pPr>
        <w:spacing w:after="0"/>
        <w:ind w:left="0"/>
        <w:jc w:val="both"/>
      </w:pPr>
      <w:r>
        <w:rPr>
          <w:rFonts w:ascii="Times New Roman"/>
          <w:b w:val="false"/>
          <w:i w:val="false"/>
          <w:color w:val="000000"/>
          <w:sz w:val="28"/>
        </w:rPr>
        <w:t>
      2) Ішкі істер министрлігіне, жергілікті өкілетті және атқарушы органдарға жаңа нормативтік құқықтық актілер әзірлеу және қолданыстағы нормативтік құқықтық актілерге өзгерістер мен толықтырулар енгізу туралы, сондай-ақ құрылымдық бөлімшелерді кадрмен, материалдық-техникалық және қаржымен қамтамасыз ету, қызмет көрсететін аумақта заңдылық пен құқықтық тәртіпті нығайту жөніндегі басқа да шараларды қабылдау туралы ұсыныстар енгізу;</w:t>
      </w:r>
    </w:p>
    <w:bookmarkEnd w:id="3187"/>
    <w:bookmarkStart w:name="z11155" w:id="3188"/>
    <w:p>
      <w:pPr>
        <w:spacing w:after="0"/>
        <w:ind w:left="0"/>
        <w:jc w:val="both"/>
      </w:pPr>
      <w:r>
        <w:rPr>
          <w:rFonts w:ascii="Times New Roman"/>
          <w:b w:val="false"/>
          <w:i w:val="false"/>
          <w:color w:val="000000"/>
          <w:sz w:val="28"/>
        </w:rPr>
        <w:t>
      3) ішкі істер органдарына жүктелген міндеттерді іске асыруға тікелей қатысуға, оларды құрылымдық бөлімшелердің орындауын бақылау, азаматтардың қауіпсіздік деңгейіне теріс ықпал ететін факторларды жоюға бағытталған шараларды жүзеге асыру;</w:t>
      </w:r>
    </w:p>
    <w:bookmarkEnd w:id="3188"/>
    <w:bookmarkStart w:name="z11156" w:id="3189"/>
    <w:p>
      <w:pPr>
        <w:spacing w:after="0"/>
        <w:ind w:left="0"/>
        <w:jc w:val="both"/>
      </w:pPr>
      <w:r>
        <w:rPr>
          <w:rFonts w:ascii="Times New Roman"/>
          <w:b w:val="false"/>
          <w:i w:val="false"/>
          <w:color w:val="000000"/>
          <w:sz w:val="28"/>
        </w:rPr>
        <w:t>
      4) Қазақстан Республикасы заңнамасына сәйкес мемлекеттік қызмет көрсетуден бас тарту;</w:t>
      </w:r>
    </w:p>
    <w:bookmarkEnd w:id="3189"/>
    <w:bookmarkStart w:name="z11157" w:id="3190"/>
    <w:p>
      <w:pPr>
        <w:spacing w:after="0"/>
        <w:ind w:left="0"/>
        <w:jc w:val="both"/>
      </w:pPr>
      <w:r>
        <w:rPr>
          <w:rFonts w:ascii="Times New Roman"/>
          <w:b w:val="false"/>
          <w:i w:val="false"/>
          <w:color w:val="000000"/>
          <w:sz w:val="28"/>
        </w:rPr>
        <w:t>
      5) құзыреті шегінде халықаралық шарттар бойынша міндеттерді орындау;</w:t>
      </w:r>
    </w:p>
    <w:bookmarkEnd w:id="3190"/>
    <w:bookmarkStart w:name="z11158" w:id="3191"/>
    <w:p>
      <w:pPr>
        <w:spacing w:after="0"/>
        <w:ind w:left="0"/>
        <w:jc w:val="both"/>
      </w:pPr>
      <w:r>
        <w:rPr>
          <w:rFonts w:ascii="Times New Roman"/>
          <w:b w:val="false"/>
          <w:i w:val="false"/>
          <w:color w:val="000000"/>
          <w:sz w:val="28"/>
        </w:rPr>
        <w:t>
      6) қолданыстағы заңнамалық актілермен көзделген өзге құқықтарды және міндеттемелерді жүзеге асыру.</w:t>
      </w:r>
    </w:p>
    <w:bookmarkEnd w:id="3191"/>
    <w:bookmarkStart w:name="z11159" w:id="3192"/>
    <w:p>
      <w:pPr>
        <w:spacing w:after="0"/>
        <w:ind w:left="0"/>
        <w:jc w:val="left"/>
      </w:pPr>
      <w:r>
        <w:rPr>
          <w:rFonts w:ascii="Times New Roman"/>
          <w:b/>
          <w:i w:val="false"/>
          <w:color w:val="000000"/>
        </w:rPr>
        <w:t xml:space="preserve"> 3. Департаменттің қызметін ұйымдастыру</w:t>
      </w:r>
    </w:p>
    <w:bookmarkEnd w:id="3192"/>
    <w:bookmarkStart w:name="z11160" w:id="319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бастық жүзеге асырады.</w:t>
      </w:r>
    </w:p>
    <w:bookmarkEnd w:id="3193"/>
    <w:bookmarkStart w:name="z11161" w:id="3194"/>
    <w:p>
      <w:pPr>
        <w:spacing w:after="0"/>
        <w:ind w:left="0"/>
        <w:jc w:val="both"/>
      </w:pPr>
      <w:r>
        <w:rPr>
          <w:rFonts w:ascii="Times New Roman"/>
          <w:b w:val="false"/>
          <w:i w:val="false"/>
          <w:color w:val="000000"/>
          <w:sz w:val="28"/>
        </w:rPr>
        <w:t>
      17. Департамент бастығы Қазақстан Республикасының құқық қорғау органдары басшылығының президенттік резервінде тұрған полиция қызметкерлерінің қатарынан, Қазақстан Республикасы Ішкі істер министрі лауазымға тағайындайды және лауазымынан босатады.</w:t>
      </w:r>
    </w:p>
    <w:bookmarkEnd w:id="3194"/>
    <w:bookmarkStart w:name="z11162" w:id="3195"/>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қызметке тағайындалатын және қызметтен босатылатын орынбасарлары болады.</w:t>
      </w:r>
    </w:p>
    <w:bookmarkEnd w:id="3195"/>
    <w:bookmarkStart w:name="z11163" w:id="3196"/>
    <w:p>
      <w:pPr>
        <w:spacing w:after="0"/>
        <w:ind w:left="0"/>
        <w:jc w:val="both"/>
      </w:pPr>
      <w:r>
        <w:rPr>
          <w:rFonts w:ascii="Times New Roman"/>
          <w:b w:val="false"/>
          <w:i w:val="false"/>
          <w:color w:val="000000"/>
          <w:sz w:val="28"/>
        </w:rPr>
        <w:t>
      19. Департамент бастығының өкілеттігі:</w:t>
      </w:r>
    </w:p>
    <w:bookmarkEnd w:id="3196"/>
    <w:bookmarkStart w:name="z11164" w:id="3197"/>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3197"/>
    <w:bookmarkStart w:name="z11165" w:id="3198"/>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3198"/>
    <w:bookmarkStart w:name="z11166" w:id="3199"/>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3199"/>
    <w:bookmarkStart w:name="z11167" w:id="3200"/>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беру, материалдық көмек көрсету, даярлау (қайта даярлау), біліктілікті арттыру, арнайы атақ беру, көтермелеу, үстемеақы төлеу және сыйақы беру мәселелерін шешеді;</w:t>
      </w:r>
    </w:p>
    <w:bookmarkEnd w:id="3200"/>
    <w:bookmarkStart w:name="z11168" w:id="3201"/>
    <w:p>
      <w:pPr>
        <w:spacing w:after="0"/>
        <w:ind w:left="0"/>
        <w:jc w:val="both"/>
      </w:pPr>
      <w:r>
        <w:rPr>
          <w:rFonts w:ascii="Times New Roman"/>
          <w:b w:val="false"/>
          <w:i w:val="false"/>
          <w:color w:val="000000"/>
          <w:sz w:val="28"/>
        </w:rPr>
        <w:t>
      5) Департамент қызметкерлері арасында тәрбие, идеологиялық және имидждік жұмысын ұйымдастырады, олардың тәртіпті, заңдылықты, құпиялық режимін сақтауын және кәсіби деңгейін арттыруды қамтамасыз етеді;</w:t>
      </w:r>
    </w:p>
    <w:bookmarkEnd w:id="3201"/>
    <w:bookmarkStart w:name="z11169" w:id="3202"/>
    <w:p>
      <w:pPr>
        <w:spacing w:after="0"/>
        <w:ind w:left="0"/>
        <w:jc w:val="both"/>
      </w:pPr>
      <w:r>
        <w:rPr>
          <w:rFonts w:ascii="Times New Roman"/>
          <w:b w:val="false"/>
          <w:i w:val="false"/>
          <w:color w:val="000000"/>
          <w:sz w:val="28"/>
        </w:rPr>
        <w:t>
      6) Департаментте және оның құрылымдық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асыруға дербес жауапты болады;</w:t>
      </w:r>
    </w:p>
    <w:bookmarkEnd w:id="3202"/>
    <w:bookmarkStart w:name="z11170" w:id="3203"/>
    <w:p>
      <w:pPr>
        <w:spacing w:after="0"/>
        <w:ind w:left="0"/>
        <w:jc w:val="both"/>
      </w:pPr>
      <w:r>
        <w:rPr>
          <w:rFonts w:ascii="Times New Roman"/>
          <w:b w:val="false"/>
          <w:i w:val="false"/>
          <w:color w:val="000000"/>
          <w:sz w:val="28"/>
        </w:rPr>
        <w:t>
      7) Департаменттің құрылымдық бөлімшелері туралы ережелерді және лауазымды адамдардың функционалдық міндеттерін бекітеді;</w:t>
      </w:r>
    </w:p>
    <w:bookmarkEnd w:id="3203"/>
    <w:bookmarkStart w:name="z11171" w:id="3204"/>
    <w:p>
      <w:pPr>
        <w:spacing w:after="0"/>
        <w:ind w:left="0"/>
        <w:jc w:val="both"/>
      </w:pPr>
      <w:r>
        <w:rPr>
          <w:rFonts w:ascii="Times New Roman"/>
          <w:b w:val="false"/>
          <w:i w:val="false"/>
          <w:color w:val="000000"/>
          <w:sz w:val="28"/>
        </w:rPr>
        <w:t>
      8) берілген құқықтар шегінде құқық қорғау қызметі туралы заңнамаға және еңбек заңнамасына сәйкес тәртіптік жаза қолданады;</w:t>
      </w:r>
    </w:p>
    <w:bookmarkEnd w:id="3204"/>
    <w:bookmarkStart w:name="z11172" w:id="3205"/>
    <w:p>
      <w:pPr>
        <w:spacing w:after="0"/>
        <w:ind w:left="0"/>
        <w:jc w:val="both"/>
      </w:pPr>
      <w:r>
        <w:rPr>
          <w:rFonts w:ascii="Times New Roman"/>
          <w:b w:val="false"/>
          <w:i w:val="false"/>
          <w:color w:val="000000"/>
          <w:sz w:val="28"/>
        </w:rPr>
        <w:t>
      9)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рұқсат береді;</w:t>
      </w:r>
    </w:p>
    <w:bookmarkEnd w:id="3205"/>
    <w:bookmarkStart w:name="z11173" w:id="3206"/>
    <w:p>
      <w:pPr>
        <w:spacing w:after="0"/>
        <w:ind w:left="0"/>
        <w:jc w:val="both"/>
      </w:pPr>
      <w:r>
        <w:rPr>
          <w:rFonts w:ascii="Times New Roman"/>
          <w:b w:val="false"/>
          <w:i w:val="false"/>
          <w:color w:val="000000"/>
          <w:sz w:val="28"/>
        </w:rPr>
        <w:t>
      10) өз құзыреті шегінде бұйрықтар шығарады;</w:t>
      </w:r>
    </w:p>
    <w:bookmarkEnd w:id="3206"/>
    <w:bookmarkStart w:name="z11174" w:id="3207"/>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3207"/>
    <w:bookmarkStart w:name="z11175" w:id="3208"/>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адам жүзеге асырады.</w:t>
      </w:r>
    </w:p>
    <w:bookmarkEnd w:id="3208"/>
    <w:bookmarkStart w:name="z11176" w:id="3209"/>
    <w:p>
      <w:pPr>
        <w:spacing w:after="0"/>
        <w:ind w:left="0"/>
        <w:jc w:val="both"/>
      </w:pPr>
      <w:r>
        <w:rPr>
          <w:rFonts w:ascii="Times New Roman"/>
          <w:b w:val="false"/>
          <w:i w:val="false"/>
          <w:color w:val="000000"/>
          <w:sz w:val="28"/>
        </w:rPr>
        <w:t>
      20. Департамент бастығы қолданыстағы заңнамаға сәйкес өз орынбасарларының өкілеттіктерін белгілейді.</w:t>
      </w:r>
    </w:p>
    <w:bookmarkEnd w:id="3209"/>
    <w:bookmarkStart w:name="z11177" w:id="3210"/>
    <w:p>
      <w:pPr>
        <w:spacing w:after="0"/>
        <w:ind w:left="0"/>
        <w:jc w:val="left"/>
      </w:pPr>
      <w:r>
        <w:rPr>
          <w:rFonts w:ascii="Times New Roman"/>
          <w:b/>
          <w:i w:val="false"/>
          <w:color w:val="000000"/>
        </w:rPr>
        <w:t xml:space="preserve"> 4. Департаменттің мүлкі</w:t>
      </w:r>
    </w:p>
    <w:bookmarkEnd w:id="3210"/>
    <w:bookmarkStart w:name="z11178" w:id="3211"/>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3211"/>
    <w:bookmarkStart w:name="z11179" w:id="3212"/>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3212"/>
    <w:bookmarkStart w:name="z11180" w:id="3213"/>
    <w:p>
      <w:pPr>
        <w:spacing w:after="0"/>
        <w:ind w:left="0"/>
        <w:jc w:val="both"/>
      </w:pPr>
      <w:r>
        <w:rPr>
          <w:rFonts w:ascii="Times New Roman"/>
          <w:b w:val="false"/>
          <w:i w:val="false"/>
          <w:color w:val="000000"/>
          <w:sz w:val="28"/>
        </w:rPr>
        <w:t>
      22. Департаментке бекітілген мүлік республикалық және коммуналдық меншікке жатады.</w:t>
      </w:r>
    </w:p>
    <w:bookmarkEnd w:id="3213"/>
    <w:bookmarkStart w:name="z11181" w:id="3214"/>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214"/>
    <w:bookmarkStart w:name="z11182" w:id="3215"/>
    <w:p>
      <w:pPr>
        <w:spacing w:after="0"/>
        <w:ind w:left="0"/>
        <w:jc w:val="left"/>
      </w:pPr>
      <w:r>
        <w:rPr>
          <w:rFonts w:ascii="Times New Roman"/>
          <w:b/>
          <w:i w:val="false"/>
          <w:color w:val="000000"/>
        </w:rPr>
        <w:t xml:space="preserve"> 5. Департаментті қайта ұйымдастыру және тарату</w:t>
      </w:r>
    </w:p>
    <w:bookmarkEnd w:id="3215"/>
    <w:bookmarkStart w:name="z11183" w:id="321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19-1-қосымша</w:t>
            </w:r>
          </w:p>
        </w:tc>
      </w:tr>
    </w:tbl>
    <w:bookmarkStart w:name="z8456" w:id="3217"/>
    <w:p>
      <w:pPr>
        <w:spacing w:after="0"/>
        <w:ind w:left="0"/>
        <w:jc w:val="left"/>
      </w:pPr>
      <w:r>
        <w:rPr>
          <w:rFonts w:ascii="Times New Roman"/>
          <w:b/>
          <w:i w:val="false"/>
          <w:color w:val="000000"/>
        </w:rPr>
        <w:t xml:space="preserve"> Қазақстан Республикасы Ішкі істер министрлігі Ұлытау облысының Полиция департаменті туралы ЕРЕЖЕ</w:t>
      </w:r>
    </w:p>
    <w:bookmarkEnd w:id="3217"/>
    <w:p>
      <w:pPr>
        <w:spacing w:after="0"/>
        <w:ind w:left="0"/>
        <w:jc w:val="both"/>
      </w:pPr>
      <w:r>
        <w:rPr>
          <w:rFonts w:ascii="Times New Roman"/>
          <w:b w:val="false"/>
          <w:i w:val="false"/>
          <w:color w:val="ff0000"/>
          <w:sz w:val="28"/>
        </w:rPr>
        <w:t xml:space="preserve">
      Ескерту. Бұйрық 19-1-қосымшамен толықтырылды - ҚР Ішкі істер министрінің м.а. 25.07.2022 </w:t>
      </w:r>
      <w:r>
        <w:rPr>
          <w:rFonts w:ascii="Times New Roman"/>
          <w:b w:val="false"/>
          <w:i w:val="false"/>
          <w:color w:val="ff0000"/>
          <w:sz w:val="28"/>
        </w:rPr>
        <w:t>№ 619</w:t>
      </w:r>
      <w:r>
        <w:rPr>
          <w:rFonts w:ascii="Times New Roman"/>
          <w:b w:val="false"/>
          <w:i w:val="false"/>
          <w:color w:val="ff0000"/>
          <w:sz w:val="28"/>
        </w:rPr>
        <w:t xml:space="preserve">; жаңа редакцияда – ҚР Ішкі істер министрінің 11.04.2023 </w:t>
      </w:r>
      <w:r>
        <w:rPr>
          <w:rFonts w:ascii="Times New Roman"/>
          <w:b w:val="false"/>
          <w:i w:val="false"/>
          <w:color w:val="ff0000"/>
          <w:sz w:val="28"/>
        </w:rPr>
        <w:t>№ 287</w:t>
      </w:r>
      <w:r>
        <w:rPr>
          <w:rFonts w:ascii="Times New Roman"/>
          <w:b w:val="false"/>
          <w:i w:val="false"/>
          <w:color w:val="ff0000"/>
          <w:sz w:val="28"/>
        </w:rPr>
        <w:t xml:space="preserve"> бұйрықтарымен.</w:t>
      </w:r>
    </w:p>
    <w:bookmarkStart w:name="z11184" w:id="3218"/>
    <w:p>
      <w:pPr>
        <w:spacing w:after="0"/>
        <w:ind w:left="0"/>
        <w:jc w:val="left"/>
      </w:pPr>
      <w:r>
        <w:rPr>
          <w:rFonts w:ascii="Times New Roman"/>
          <w:b/>
          <w:i w:val="false"/>
          <w:color w:val="000000"/>
        </w:rPr>
        <w:t xml:space="preserve"> 1. Жалпы ережелер</w:t>
      </w:r>
    </w:p>
    <w:bookmarkEnd w:id="3218"/>
    <w:bookmarkStart w:name="z11185" w:id="3219"/>
    <w:p>
      <w:pPr>
        <w:spacing w:after="0"/>
        <w:ind w:left="0"/>
        <w:jc w:val="both"/>
      </w:pPr>
      <w:r>
        <w:rPr>
          <w:rFonts w:ascii="Times New Roman"/>
          <w:b w:val="false"/>
          <w:i w:val="false"/>
          <w:color w:val="000000"/>
          <w:sz w:val="28"/>
        </w:rPr>
        <w:t>
      1. Ұлытау облысының Полиция департаменті (бұдан әрі–Департамент) Қазақстан Республикасы Ішкі істер министрлігінің (бұдан әрі-Министрлік) облыс аумағындағы полиция органдары мен бөліністеріне басшылық етуді жүзеге асыратын аумақтық бөлінісі болып табылады.</w:t>
      </w:r>
    </w:p>
    <w:bookmarkEnd w:id="3219"/>
    <w:bookmarkStart w:name="z11186" w:id="322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220"/>
    <w:bookmarkStart w:name="z11187" w:id="3221"/>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мөртаңбандары, белгіленген үлгідегі бланкілері, сондай-ақ Қазақстан Республикасының заңнамасына сәйкес қазынашылық органдарында шоттары болады.</w:t>
      </w:r>
    </w:p>
    <w:bookmarkEnd w:id="3221"/>
    <w:bookmarkStart w:name="z11188" w:id="3222"/>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222"/>
    <w:bookmarkStart w:name="z11189" w:id="3223"/>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болуға құқығы бар.</w:t>
      </w:r>
    </w:p>
    <w:bookmarkEnd w:id="3223"/>
    <w:bookmarkStart w:name="z11190" w:id="3224"/>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3224"/>
    <w:bookmarkStart w:name="z11191" w:id="3225"/>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3225"/>
    <w:bookmarkStart w:name="z11192" w:id="3226"/>
    <w:p>
      <w:pPr>
        <w:spacing w:after="0"/>
        <w:ind w:left="0"/>
        <w:jc w:val="both"/>
      </w:pPr>
      <w:r>
        <w:rPr>
          <w:rFonts w:ascii="Times New Roman"/>
          <w:b w:val="false"/>
          <w:i w:val="false"/>
          <w:color w:val="000000"/>
          <w:sz w:val="28"/>
        </w:rPr>
        <w:t>
      8. Департаменттің орналасқан жері: 100600, Қазақстан Республикасы, Ұлытау облысы, Жезқазған қаласы, Мұса Жәлел көшесі, 8-үй.</w:t>
      </w:r>
    </w:p>
    <w:bookmarkEnd w:id="3226"/>
    <w:bookmarkStart w:name="z11193" w:id="3227"/>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Ұлытау облысының Полиция департаменті" мемлекеттік мекемесі.</w:t>
      </w:r>
    </w:p>
    <w:bookmarkEnd w:id="3227"/>
    <w:bookmarkStart w:name="z11194" w:id="322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228"/>
    <w:bookmarkStart w:name="z11195" w:id="3229"/>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3229"/>
    <w:bookmarkStart w:name="z11196" w:id="3230"/>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3230"/>
    <w:bookmarkStart w:name="z11197" w:id="3231"/>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231"/>
    <w:bookmarkStart w:name="z11198" w:id="3232"/>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міндеттемелері</w:t>
      </w:r>
    </w:p>
    <w:bookmarkEnd w:id="3232"/>
    <w:bookmarkStart w:name="z11199" w:id="3233"/>
    <w:p>
      <w:pPr>
        <w:spacing w:after="0"/>
        <w:ind w:left="0"/>
        <w:jc w:val="both"/>
      </w:pPr>
      <w:r>
        <w:rPr>
          <w:rFonts w:ascii="Times New Roman"/>
          <w:b w:val="false"/>
          <w:i w:val="false"/>
          <w:color w:val="000000"/>
          <w:sz w:val="28"/>
        </w:rPr>
        <w:t>
      13. Департаменттің міндеттері:</w:t>
      </w:r>
    </w:p>
    <w:bookmarkEnd w:id="3233"/>
    <w:bookmarkStart w:name="z11200" w:id="3234"/>
    <w:p>
      <w:pPr>
        <w:spacing w:after="0"/>
        <w:ind w:left="0"/>
        <w:jc w:val="both"/>
      </w:pPr>
      <w:r>
        <w:rPr>
          <w:rFonts w:ascii="Times New Roman"/>
          <w:b w:val="false"/>
          <w:i w:val="false"/>
          <w:color w:val="000000"/>
          <w:sz w:val="28"/>
        </w:rPr>
        <w:t>
      1) құқық бұзушылықтар профилактикасы;</w:t>
      </w:r>
    </w:p>
    <w:bookmarkEnd w:id="3234"/>
    <w:bookmarkStart w:name="z11201" w:id="3235"/>
    <w:p>
      <w:pPr>
        <w:spacing w:after="0"/>
        <w:ind w:left="0"/>
        <w:jc w:val="both"/>
      </w:pPr>
      <w:r>
        <w:rPr>
          <w:rFonts w:ascii="Times New Roman"/>
          <w:b w:val="false"/>
          <w:i w:val="false"/>
          <w:color w:val="000000"/>
          <w:sz w:val="28"/>
        </w:rPr>
        <w:t>
      2) қоғамдық тәртіпті сақтау және жол қауіпсіздігін қамтамасыз ету;</w:t>
      </w:r>
    </w:p>
    <w:bookmarkEnd w:id="3235"/>
    <w:bookmarkStart w:name="z11202" w:id="3236"/>
    <w:p>
      <w:pPr>
        <w:spacing w:after="0"/>
        <w:ind w:left="0"/>
        <w:jc w:val="both"/>
      </w:pPr>
      <w:r>
        <w:rPr>
          <w:rFonts w:ascii="Times New Roman"/>
          <w:b w:val="false"/>
          <w:i w:val="false"/>
          <w:color w:val="000000"/>
          <w:sz w:val="28"/>
        </w:rPr>
        <w:t>
      3) қылмысқа қарсы күрес;</w:t>
      </w:r>
    </w:p>
    <w:bookmarkEnd w:id="3236"/>
    <w:bookmarkStart w:name="z11203" w:id="3237"/>
    <w:p>
      <w:pPr>
        <w:spacing w:after="0"/>
        <w:ind w:left="0"/>
        <w:jc w:val="both"/>
      </w:pPr>
      <w:r>
        <w:rPr>
          <w:rFonts w:ascii="Times New Roman"/>
          <w:b w:val="false"/>
          <w:i w:val="false"/>
          <w:color w:val="000000"/>
          <w:sz w:val="28"/>
        </w:rPr>
        <w:t>
      4) әкімшілік жазаны орындау;</w:t>
      </w:r>
    </w:p>
    <w:bookmarkEnd w:id="3237"/>
    <w:bookmarkStart w:name="z11204" w:id="3238"/>
    <w:p>
      <w:pPr>
        <w:spacing w:after="0"/>
        <w:ind w:left="0"/>
        <w:jc w:val="both"/>
      </w:pPr>
      <w:r>
        <w:rPr>
          <w:rFonts w:ascii="Times New Roman"/>
          <w:b w:val="false"/>
          <w:i w:val="false"/>
          <w:color w:val="000000"/>
          <w:sz w:val="28"/>
        </w:rPr>
        <w:t>
      5) Департаментке Қазақстан Республикасының заңдарымен және Қазақстан Республикасы Президентінің актілерімен жүктелген өзге де міндеттер.</w:t>
      </w:r>
    </w:p>
    <w:bookmarkEnd w:id="3238"/>
    <w:bookmarkStart w:name="z11205" w:id="3239"/>
    <w:p>
      <w:pPr>
        <w:spacing w:after="0"/>
        <w:ind w:left="0"/>
        <w:jc w:val="both"/>
      </w:pPr>
      <w:r>
        <w:rPr>
          <w:rFonts w:ascii="Times New Roman"/>
          <w:b w:val="false"/>
          <w:i w:val="false"/>
          <w:color w:val="000000"/>
          <w:sz w:val="28"/>
        </w:rPr>
        <w:t>
      14. Функциялары:</w:t>
      </w:r>
    </w:p>
    <w:bookmarkEnd w:id="3239"/>
    <w:bookmarkStart w:name="z11206" w:id="3240"/>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3240"/>
    <w:bookmarkStart w:name="z11207" w:id="3241"/>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3241"/>
    <w:bookmarkStart w:name="z11208" w:id="3242"/>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3242"/>
    <w:bookmarkStart w:name="z11209" w:id="3243"/>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жұмысына қатысады;</w:t>
      </w:r>
    </w:p>
    <w:bookmarkEnd w:id="3243"/>
    <w:bookmarkStart w:name="z11210" w:id="3244"/>
    <w:p>
      <w:pPr>
        <w:spacing w:after="0"/>
        <w:ind w:left="0"/>
        <w:jc w:val="both"/>
      </w:pPr>
      <w:r>
        <w:rPr>
          <w:rFonts w:ascii="Times New Roman"/>
          <w:b w:val="false"/>
          <w:i w:val="false"/>
          <w:color w:val="000000"/>
          <w:sz w:val="28"/>
        </w:rPr>
        <w:t>
      5) Қазақстан Республикасының заңнамасына сәйкес қоғамдық тәртіпті сақтауды жетілдіруге, құқық бұзушылықтар мен қылмыстардың профилактикасына бағытталған шаралардың іске асырылуын қамтамасыз етеді;</w:t>
      </w:r>
    </w:p>
    <w:bookmarkEnd w:id="3244"/>
    <w:bookmarkStart w:name="z11211" w:id="3245"/>
    <w:p>
      <w:pPr>
        <w:spacing w:after="0"/>
        <w:ind w:left="0"/>
        <w:jc w:val="both"/>
      </w:pPr>
      <w:r>
        <w:rPr>
          <w:rFonts w:ascii="Times New Roman"/>
          <w:b w:val="false"/>
          <w:i w:val="false"/>
          <w:color w:val="000000"/>
          <w:sz w:val="28"/>
        </w:rPr>
        <w:t>
      6) жол жүрісі қауіпсіздігін қамтамасыз ету бойынша бақылауды жүзеге асырады және шаралар қабылдайды, орындау үшін міндетті нұсқамалар береді;</w:t>
      </w:r>
    </w:p>
    <w:bookmarkEnd w:id="3245"/>
    <w:bookmarkStart w:name="z11212" w:id="3246"/>
    <w:p>
      <w:pPr>
        <w:spacing w:after="0"/>
        <w:ind w:left="0"/>
        <w:jc w:val="both"/>
      </w:pPr>
      <w:r>
        <w:rPr>
          <w:rFonts w:ascii="Times New Roman"/>
          <w:b w:val="false"/>
          <w:i w:val="false"/>
          <w:color w:val="000000"/>
          <w:sz w:val="28"/>
        </w:rPr>
        <w:t>
      7) құқық бұзушылықты және қылмысты анықтау, жолын кесу және алдын алу бойынша профилактикалық қызметті қамтамасыз етеді;</w:t>
      </w:r>
    </w:p>
    <w:bookmarkEnd w:id="3246"/>
    <w:bookmarkStart w:name="z11213" w:id="3247"/>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3247"/>
    <w:bookmarkStart w:name="z11214" w:id="3248"/>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3248"/>
    <w:bookmarkStart w:name="z11215" w:id="3249"/>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3249"/>
    <w:bookmarkStart w:name="z11216" w:id="3250"/>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3250"/>
    <w:bookmarkStart w:name="z11217" w:id="3251"/>
    <w:p>
      <w:pPr>
        <w:spacing w:after="0"/>
        <w:ind w:left="0"/>
        <w:jc w:val="both"/>
      </w:pPr>
      <w:r>
        <w:rPr>
          <w:rFonts w:ascii="Times New Roman"/>
          <w:b w:val="false"/>
          <w:i w:val="false"/>
          <w:color w:val="000000"/>
          <w:sz w:val="28"/>
        </w:rPr>
        <w:t>
      12) ішкі істер органдарының есебінде тұрған адамдардың, оның ішінде кәмелетке толмағандардың мінез-құлқына профилактикалық бақылауды қамтамасыз етеді;</w:t>
      </w:r>
    </w:p>
    <w:bookmarkEnd w:id="3251"/>
    <w:bookmarkStart w:name="z11218" w:id="3252"/>
    <w:p>
      <w:pPr>
        <w:spacing w:after="0"/>
        <w:ind w:left="0"/>
        <w:jc w:val="both"/>
      </w:pPr>
      <w:r>
        <w:rPr>
          <w:rFonts w:ascii="Times New Roman"/>
          <w:b w:val="false"/>
          <w:i w:val="false"/>
          <w:color w:val="000000"/>
          <w:sz w:val="28"/>
        </w:rPr>
        <w:t>
      13) қамауға алынған және сотталғандарды күзетуді және айдауылдауды жүзеге асырады;</w:t>
      </w:r>
    </w:p>
    <w:bookmarkEnd w:id="3252"/>
    <w:bookmarkStart w:name="z11219" w:id="3253"/>
    <w:p>
      <w:pPr>
        <w:spacing w:after="0"/>
        <w:ind w:left="0"/>
        <w:jc w:val="both"/>
      </w:pPr>
      <w:r>
        <w:rPr>
          <w:rFonts w:ascii="Times New Roman"/>
          <w:b w:val="false"/>
          <w:i w:val="false"/>
          <w:color w:val="000000"/>
          <w:sz w:val="28"/>
        </w:rPr>
        <w:t>
      14) ішкі істер органдарының арнайы мекемелерінде ұсталатын адамдардың санитариялық-эпидимиологиялық саламаттылығын және денсаулығын қорғауды қамтамасыз етеді (әкімшілік қамауға алынған адамдар үшін арнайы қабылдағыш, белгілі бір тұрғылықты жері жоқ адамдар үшін қабылдағыш–таратушы, уақытша ұстау изоляторы);</w:t>
      </w:r>
    </w:p>
    <w:bookmarkEnd w:id="3253"/>
    <w:bookmarkStart w:name="z11220" w:id="3254"/>
    <w:p>
      <w:pPr>
        <w:spacing w:after="0"/>
        <w:ind w:left="0"/>
        <w:jc w:val="both"/>
      </w:pPr>
      <w:r>
        <w:rPr>
          <w:rFonts w:ascii="Times New Roman"/>
          <w:b w:val="false"/>
          <w:i w:val="false"/>
          <w:color w:val="000000"/>
          <w:sz w:val="28"/>
        </w:rPr>
        <w:t>
      15) азаматтық және қызметтік қару мен оның патрондарының айналымына мемлекеттік бақылауды жүзеге асырады;</w:t>
      </w:r>
    </w:p>
    <w:bookmarkEnd w:id="3254"/>
    <w:bookmarkStart w:name="z11221" w:id="3255"/>
    <w:p>
      <w:pPr>
        <w:spacing w:after="0"/>
        <w:ind w:left="0"/>
        <w:jc w:val="both"/>
      </w:pPr>
      <w:r>
        <w:rPr>
          <w:rFonts w:ascii="Times New Roman"/>
          <w:b w:val="false"/>
          <w:i w:val="false"/>
          <w:color w:val="000000"/>
          <w:sz w:val="28"/>
        </w:rPr>
        <w:t>
      16) әйелдерге қатысты құқық бұзушылықтың алдын алу бойынша профилактикалық қызметін жүзеге асырады;</w:t>
      </w:r>
    </w:p>
    <w:bookmarkEnd w:id="3255"/>
    <w:bookmarkStart w:name="z11222" w:id="3256"/>
    <w:p>
      <w:pPr>
        <w:spacing w:after="0"/>
        <w:ind w:left="0"/>
        <w:jc w:val="both"/>
      </w:pPr>
      <w:r>
        <w:rPr>
          <w:rFonts w:ascii="Times New Roman"/>
          <w:b w:val="false"/>
          <w:i w:val="false"/>
          <w:color w:val="000000"/>
          <w:sz w:val="28"/>
        </w:rPr>
        <w:t>
      17) қоғамдық тәртіпті сақтауға және құқық бұзушылық профилактикасына қатысатын азаматтармен және ұйымдармен өзара іс-қимыл жасасады;</w:t>
      </w:r>
    </w:p>
    <w:bookmarkEnd w:id="3256"/>
    <w:bookmarkStart w:name="z11223" w:id="3257"/>
    <w:p>
      <w:pPr>
        <w:spacing w:after="0"/>
        <w:ind w:left="0"/>
        <w:jc w:val="both"/>
      </w:pPr>
      <w:r>
        <w:rPr>
          <w:rFonts w:ascii="Times New Roman"/>
          <w:b w:val="false"/>
          <w:i w:val="false"/>
          <w:color w:val="000000"/>
          <w:sz w:val="28"/>
        </w:rPr>
        <w:t>
      18) жол жүрісін реттеуді қамтамасыз етеді, сондай-ақ жолдарды жобалау, салу, жөндеу, күтіп ұстау және басқару кезінде, оның ішінде мүгедектігі бар адамдардың тең қолжетімділігін қамтамасыз ету мақсатында олардың қажеттіліктерін ескере отырып, жол инфрақұрылымын жақсарту жөнінде ұсыныстар енгізеді;</w:t>
      </w:r>
    </w:p>
    <w:bookmarkEnd w:id="3257"/>
    <w:bookmarkStart w:name="z11224" w:id="3258"/>
    <w:p>
      <w:pPr>
        <w:spacing w:after="0"/>
        <w:ind w:left="0"/>
        <w:jc w:val="both"/>
      </w:pPr>
      <w:r>
        <w:rPr>
          <w:rFonts w:ascii="Times New Roman"/>
          <w:b w:val="false"/>
          <w:i w:val="false"/>
          <w:color w:val="000000"/>
          <w:sz w:val="28"/>
        </w:rPr>
        <w:t>
      19) көлік құралдарының иелері мен жолаушылар тасымалдаушыларының көлік құралдары иелері мен тасымалдаушылардың заңнамада белгіленген азаматтық-құқықтық жауапкершілігін міндетті сақтандыру шартын жасасу жөніндегі міндеттерді орындауын бақылауды жүзеге асырады;</w:t>
      </w:r>
    </w:p>
    <w:bookmarkEnd w:id="3258"/>
    <w:bookmarkStart w:name="z11225" w:id="3259"/>
    <w:p>
      <w:pPr>
        <w:spacing w:after="0"/>
        <w:ind w:left="0"/>
        <w:jc w:val="both"/>
      </w:pPr>
      <w:r>
        <w:rPr>
          <w:rFonts w:ascii="Times New Roman"/>
          <w:b w:val="false"/>
          <w:i w:val="false"/>
          <w:color w:val="000000"/>
          <w:sz w:val="28"/>
        </w:rPr>
        <w:t>
      20) жол жүрісі қауіпсіздігінің қамтамасыз етілуін бақылауды жүзеге асырады және орындалуы міндетті нұсқамалар береді;</w:t>
      </w:r>
    </w:p>
    <w:bookmarkEnd w:id="3259"/>
    <w:bookmarkStart w:name="z11226" w:id="3260"/>
    <w:p>
      <w:pPr>
        <w:spacing w:after="0"/>
        <w:ind w:left="0"/>
        <w:jc w:val="both"/>
      </w:pPr>
      <w:r>
        <w:rPr>
          <w:rFonts w:ascii="Times New Roman"/>
          <w:b w:val="false"/>
          <w:i w:val="false"/>
          <w:color w:val="000000"/>
          <w:sz w:val="28"/>
        </w:rPr>
        <w:t>
      21) жол жүрісі және оның қауіпсіздігін қамтамасыз ету саласындағы мемлекеттік ақпараттық жүйелерді пайдаланады;</w:t>
      </w:r>
    </w:p>
    <w:bookmarkEnd w:id="3260"/>
    <w:bookmarkStart w:name="z11227" w:id="3261"/>
    <w:p>
      <w:pPr>
        <w:spacing w:after="0"/>
        <w:ind w:left="0"/>
        <w:jc w:val="both"/>
      </w:pPr>
      <w:r>
        <w:rPr>
          <w:rFonts w:ascii="Times New Roman"/>
          <w:b w:val="false"/>
          <w:i w:val="false"/>
          <w:color w:val="000000"/>
          <w:sz w:val="28"/>
        </w:rPr>
        <w:t>
      22) жергілікті атқарушы орган жанындағы Құқық бұзушылық профилактикасы жөніндегі ведомствоаралық комиссияның қызметін қамтамасыз етеді;</w:t>
      </w:r>
    </w:p>
    <w:bookmarkEnd w:id="3261"/>
    <w:bookmarkStart w:name="z11228" w:id="3262"/>
    <w:p>
      <w:pPr>
        <w:spacing w:after="0"/>
        <w:ind w:left="0"/>
        <w:jc w:val="both"/>
      </w:pPr>
      <w:r>
        <w:rPr>
          <w:rFonts w:ascii="Times New Roman"/>
          <w:b w:val="false"/>
          <w:i w:val="false"/>
          <w:color w:val="000000"/>
          <w:sz w:val="28"/>
        </w:rPr>
        <w:t>
      23) жол жүрісі қауіпсіздігін қамтамасыз ету саласындағы жұмысты арттыруға және жетілдіруге бағытталған шараларды әзірлеуге қатысады;</w:t>
      </w:r>
    </w:p>
    <w:bookmarkEnd w:id="3262"/>
    <w:bookmarkStart w:name="z11229" w:id="3263"/>
    <w:p>
      <w:pPr>
        <w:spacing w:after="0"/>
        <w:ind w:left="0"/>
        <w:jc w:val="both"/>
      </w:pPr>
      <w:r>
        <w:rPr>
          <w:rFonts w:ascii="Times New Roman"/>
          <w:b w:val="false"/>
          <w:i w:val="false"/>
          <w:color w:val="000000"/>
          <w:sz w:val="28"/>
        </w:rPr>
        <w:t>
      24) жол жүрісі және оның қауіпсіздігін қамтамасыз ету саласындағы мемлекеттік органдардың қызметін салааралық үйлестіруді жүзеге асырады;</w:t>
      </w:r>
    </w:p>
    <w:bookmarkEnd w:id="3263"/>
    <w:bookmarkStart w:name="z11230" w:id="3264"/>
    <w:p>
      <w:pPr>
        <w:spacing w:after="0"/>
        <w:ind w:left="0"/>
        <w:jc w:val="both"/>
      </w:pPr>
      <w:r>
        <w:rPr>
          <w:rFonts w:ascii="Times New Roman"/>
          <w:b w:val="false"/>
          <w:i w:val="false"/>
          <w:color w:val="000000"/>
          <w:sz w:val="28"/>
        </w:rPr>
        <w:t>
      25) жүргізуші куәліктерін беруді, сәйкестендіру нөмірі бойынша көлік құралдарын мемлекеттік тіркеуді және оларды есепке алуды ұйымдастырады;</w:t>
      </w:r>
    </w:p>
    <w:bookmarkEnd w:id="3264"/>
    <w:bookmarkStart w:name="z11231" w:id="3265"/>
    <w:p>
      <w:pPr>
        <w:spacing w:after="0"/>
        <w:ind w:left="0"/>
        <w:jc w:val="both"/>
      </w:pPr>
      <w:r>
        <w:rPr>
          <w:rFonts w:ascii="Times New Roman"/>
          <w:b w:val="false"/>
          <w:i w:val="false"/>
          <w:color w:val="000000"/>
          <w:sz w:val="28"/>
        </w:rPr>
        <w:t>
      26) кәмелетке толмағандарды құқық бұзушылықтар, қоғамға жат іс-әрекеттер жасауға тартатын не балаларға қатысты басқа да құқыққа қарсы іс-әрекеттер жасайтын адамдарды анықтайды және оларды Қазақстан Республикасының заңдарында көзделген жауаптылыққа тарту бойынша шаралар қолданады;</w:t>
      </w:r>
    </w:p>
    <w:bookmarkEnd w:id="3265"/>
    <w:bookmarkStart w:name="z11232" w:id="3266"/>
    <w:p>
      <w:pPr>
        <w:spacing w:after="0"/>
        <w:ind w:left="0"/>
        <w:jc w:val="both"/>
      </w:pPr>
      <w:r>
        <w:rPr>
          <w:rFonts w:ascii="Times New Roman"/>
          <w:b w:val="false"/>
          <w:i w:val="false"/>
          <w:color w:val="000000"/>
          <w:sz w:val="28"/>
        </w:rPr>
        <w:t>
      27) мүдделі мемлекеттік органдарға ықпал ететін себептер мен жағдайларды жою үшін ұсынымдар енгізе отырып, кәмелетке толмағандар жасаған немесе оларға қатысты жасалған құқық бұзушылықтар фактілерінің алдын алу бойынша шаралар қабылдайды, олардың орындалуын бақылауды қамтамасыз етеді;</w:t>
      </w:r>
    </w:p>
    <w:bookmarkEnd w:id="3266"/>
    <w:bookmarkStart w:name="z11233" w:id="3267"/>
    <w:p>
      <w:pPr>
        <w:spacing w:after="0"/>
        <w:ind w:left="0"/>
        <w:jc w:val="both"/>
      </w:pPr>
      <w:r>
        <w:rPr>
          <w:rFonts w:ascii="Times New Roman"/>
          <w:b w:val="false"/>
          <w:i w:val="false"/>
          <w:color w:val="000000"/>
          <w:sz w:val="28"/>
        </w:rPr>
        <w:t>
      28) жаппай тәртіпсіздіктердің жолын кесуге қатысады, оның ішінде түзеу мекемелерінде;</w:t>
      </w:r>
    </w:p>
    <w:bookmarkEnd w:id="3267"/>
    <w:bookmarkStart w:name="z11234" w:id="3268"/>
    <w:p>
      <w:pPr>
        <w:spacing w:after="0"/>
        <w:ind w:left="0"/>
        <w:jc w:val="both"/>
      </w:pPr>
      <w:r>
        <w:rPr>
          <w:rFonts w:ascii="Times New Roman"/>
          <w:b w:val="false"/>
          <w:i w:val="false"/>
          <w:color w:val="000000"/>
          <w:sz w:val="28"/>
        </w:rPr>
        <w:t>
      29) құзыреті шегінде әкімшілік құқық бұзушылық туралы істер бойынша іс жүргізуді жүзеге асырады және әкімшілік заңнаманы іске асыру кезінде заңдылықтың сақталуын бақылайды;</w:t>
      </w:r>
    </w:p>
    <w:bookmarkEnd w:id="3268"/>
    <w:bookmarkStart w:name="z11235" w:id="3269"/>
    <w:p>
      <w:pPr>
        <w:spacing w:after="0"/>
        <w:ind w:left="0"/>
        <w:jc w:val="both"/>
      </w:pPr>
      <w:r>
        <w:rPr>
          <w:rFonts w:ascii="Times New Roman"/>
          <w:b w:val="false"/>
          <w:i w:val="false"/>
          <w:color w:val="000000"/>
          <w:sz w:val="28"/>
        </w:rPr>
        <w:t>
      30) карантиндік, санитариялық-эпидемияға қарсы және табиғатты қорғау іс-шараларына қатысады;</w:t>
      </w:r>
    </w:p>
    <w:bookmarkEnd w:id="3269"/>
    <w:bookmarkStart w:name="z11236" w:id="3270"/>
    <w:p>
      <w:pPr>
        <w:spacing w:after="0"/>
        <w:ind w:left="0"/>
        <w:jc w:val="both"/>
      </w:pPr>
      <w:r>
        <w:rPr>
          <w:rFonts w:ascii="Times New Roman"/>
          <w:b w:val="false"/>
          <w:i w:val="false"/>
          <w:color w:val="000000"/>
          <w:sz w:val="28"/>
        </w:rPr>
        <w:t>
      31) жеке және заңды тұлғаларға қылмыстық немесе әкімшілік құқық бұзушылықтар жасауға ықпал ететін себептер мен жағдайларды жою туралы орындалуы міндетті нұсқамалар, ұсынымдар енгізеді;</w:t>
      </w:r>
    </w:p>
    <w:bookmarkEnd w:id="3270"/>
    <w:bookmarkStart w:name="z11237" w:id="3271"/>
    <w:p>
      <w:pPr>
        <w:spacing w:after="0"/>
        <w:ind w:left="0"/>
        <w:jc w:val="both"/>
      </w:pPr>
      <w:r>
        <w:rPr>
          <w:rFonts w:ascii="Times New Roman"/>
          <w:b w:val="false"/>
          <w:i w:val="false"/>
          <w:color w:val="000000"/>
          <w:sz w:val="28"/>
        </w:rPr>
        <w:t>
      32) жедел-профилактикалық, іздестіру және өзге де арнайы іс-шараларды жүргізу кезінде бақылау-өткізу пункттерін белгілейді;</w:t>
      </w:r>
    </w:p>
    <w:bookmarkEnd w:id="3271"/>
    <w:bookmarkStart w:name="z11238" w:id="3272"/>
    <w:p>
      <w:pPr>
        <w:spacing w:after="0"/>
        <w:ind w:left="0"/>
        <w:jc w:val="both"/>
      </w:pPr>
      <w:r>
        <w:rPr>
          <w:rFonts w:ascii="Times New Roman"/>
          <w:b w:val="false"/>
          <w:i w:val="false"/>
          <w:color w:val="000000"/>
          <w:sz w:val="28"/>
        </w:rPr>
        <w:t>
      33) заңнамаға сәйкес қаруды, оқ-дәрілерді, есірткі құралдарын, психотроптық заттар мен прекурсорларды, сондай-ақ тыйым салынған өзге де заттарды алып қою бойынша профилактикалық іс-шаралар жүргізуді ұйымдастырады;</w:t>
      </w:r>
    </w:p>
    <w:bookmarkEnd w:id="3272"/>
    <w:bookmarkStart w:name="z11239" w:id="3273"/>
    <w:p>
      <w:pPr>
        <w:spacing w:after="0"/>
        <w:ind w:left="0"/>
        <w:jc w:val="both"/>
      </w:pPr>
      <w:r>
        <w:rPr>
          <w:rFonts w:ascii="Times New Roman"/>
          <w:b w:val="false"/>
          <w:i w:val="false"/>
          <w:color w:val="000000"/>
          <w:sz w:val="28"/>
        </w:rPr>
        <w:t>
      34) ата-анасының қамқорлығынсыз қалған балаларды мемлекеттік мекемелерге жіберу немесе кәмелетке толмағандарды қамқоршылыққа немесе қорғаншылыққа алуды ресімдеу жөніндегі қызметті ұйымдастырады;</w:t>
      </w:r>
    </w:p>
    <w:bookmarkEnd w:id="3273"/>
    <w:bookmarkStart w:name="z11240" w:id="3274"/>
    <w:p>
      <w:pPr>
        <w:spacing w:after="0"/>
        <w:ind w:left="0"/>
        <w:jc w:val="both"/>
      </w:pPr>
      <w:r>
        <w:rPr>
          <w:rFonts w:ascii="Times New Roman"/>
          <w:b w:val="false"/>
          <w:i w:val="false"/>
          <w:color w:val="000000"/>
          <w:sz w:val="28"/>
        </w:rPr>
        <w:t>
      35) полиция органдарының арнаулы мекемелерінде қылмыстық құқық бұзушылықтар жасауда күдіктілер мен айыпталушыларды, тұрғылықты жері және құжаттары белгісіз адамдарды, әкімшілік қамауға алынғандарды ұстауды, күдіктілер мен айыпталушыларды айдауылмен алып жүруді, оларға қатысты қылмыстық (әкімшілік) процесті жүргізетін органдардың қаулыларын, ұйғарымдары мен үкімдерін орындауды ұйымдастырады;</w:t>
      </w:r>
    </w:p>
    <w:bookmarkEnd w:id="3274"/>
    <w:bookmarkStart w:name="z11241" w:id="3275"/>
    <w:p>
      <w:pPr>
        <w:spacing w:after="0"/>
        <w:ind w:left="0"/>
        <w:jc w:val="both"/>
      </w:pPr>
      <w:r>
        <w:rPr>
          <w:rFonts w:ascii="Times New Roman"/>
          <w:b w:val="false"/>
          <w:i w:val="false"/>
          <w:color w:val="000000"/>
          <w:sz w:val="28"/>
        </w:rPr>
        <w:t>
      36) елдегі қоғамдық-саяси ахуалға мониторингті қамтамасыз етеді және оны тұрақсыздандыру әрекеттеріне уақтылы ден қою жөнінде шаралар қабылдайды;</w:t>
      </w:r>
    </w:p>
    <w:bookmarkEnd w:id="3275"/>
    <w:bookmarkStart w:name="z11242" w:id="3276"/>
    <w:p>
      <w:pPr>
        <w:spacing w:after="0"/>
        <w:ind w:left="0"/>
        <w:jc w:val="both"/>
      </w:pPr>
      <w:r>
        <w:rPr>
          <w:rFonts w:ascii="Times New Roman"/>
          <w:b w:val="false"/>
          <w:i w:val="false"/>
          <w:color w:val="000000"/>
          <w:sz w:val="28"/>
        </w:rPr>
        <w:t>
      37) қоғамдық тәртіпті сақтауды қамтамасыз ету, сондай-ақ төтенше жағдайлар кезінде жедел-қызметтік міндеттерді орындау жөніндегі арнайы жедел жоспарлар іс-шараларын әзірлеуге және іске асыруға қатысады, әкімшілік полицияның қажетті күштері мен құралдарын тартуды және олардың басқа құқық қорғау органдарымен және күштік құрылымдармен өзара іс-қимылын қамтамасыз етеді;</w:t>
      </w:r>
    </w:p>
    <w:bookmarkEnd w:id="3276"/>
    <w:bookmarkStart w:name="z11243" w:id="3277"/>
    <w:p>
      <w:pPr>
        <w:spacing w:after="0"/>
        <w:ind w:left="0"/>
        <w:jc w:val="both"/>
      </w:pPr>
      <w:r>
        <w:rPr>
          <w:rFonts w:ascii="Times New Roman"/>
          <w:b w:val="false"/>
          <w:i w:val="false"/>
          <w:color w:val="000000"/>
          <w:sz w:val="28"/>
        </w:rPr>
        <w:t>
      38) қоғамдық-саяси, спорттық және спорттық-бұқаралық, ойын-сауық мәдени-бұқаралық іс-шараларды өткізу кезінде, сондай-ақ мемлекет басшыларының, басқа да шетелдік саяси және мемлекет қайраткерлерінің сапарлары кезінде қоғамдық тәртіпті сақтау жөніндегі шаралар кешенін ұйымдастыруды қамтамасыз етеді;</w:t>
      </w:r>
    </w:p>
    <w:bookmarkEnd w:id="3277"/>
    <w:bookmarkStart w:name="z11244" w:id="3278"/>
    <w:p>
      <w:pPr>
        <w:spacing w:after="0"/>
        <w:ind w:left="0"/>
        <w:jc w:val="both"/>
      </w:pPr>
      <w:r>
        <w:rPr>
          <w:rFonts w:ascii="Times New Roman"/>
          <w:b w:val="false"/>
          <w:i w:val="false"/>
          <w:color w:val="000000"/>
          <w:sz w:val="28"/>
        </w:rPr>
        <w:t>
      39) қылмыстық істер бойынша сотқа дейінгі іс жүргізу барысында сот актілерін, судьялардың талаптарын, прокурордың қаулыларын, нұсқамалары мен талаптарын, тергеушінің, анықтаушының жазбаша тапсырмаларын орындайды;</w:t>
      </w:r>
    </w:p>
    <w:bookmarkEnd w:id="3278"/>
    <w:bookmarkStart w:name="z11245" w:id="3279"/>
    <w:p>
      <w:pPr>
        <w:spacing w:after="0"/>
        <w:ind w:left="0"/>
        <w:jc w:val="both"/>
      </w:pPr>
      <w:r>
        <w:rPr>
          <w:rFonts w:ascii="Times New Roman"/>
          <w:b w:val="false"/>
          <w:i w:val="false"/>
          <w:color w:val="000000"/>
          <w:sz w:val="28"/>
        </w:rPr>
        <w:t>
      40) құзыреті шегінде қылмыстық құқық бұзушылықтарды анықтауды, жолын кесуді, алдын алуды және ашуды ұйымдастырады және жүзеге асырады;</w:t>
      </w:r>
    </w:p>
    <w:bookmarkEnd w:id="3279"/>
    <w:bookmarkStart w:name="z11246" w:id="3280"/>
    <w:p>
      <w:pPr>
        <w:spacing w:after="0"/>
        <w:ind w:left="0"/>
        <w:jc w:val="both"/>
      </w:pPr>
      <w:r>
        <w:rPr>
          <w:rFonts w:ascii="Times New Roman"/>
          <w:b w:val="false"/>
          <w:i w:val="false"/>
          <w:color w:val="000000"/>
          <w:sz w:val="28"/>
        </w:rPr>
        <w:t>
      41) заңнамаға сәйкес жедел-іздестіру қызметін жүзеге асырады;</w:t>
      </w:r>
    </w:p>
    <w:bookmarkEnd w:id="3280"/>
    <w:bookmarkStart w:name="z11247" w:id="3281"/>
    <w:p>
      <w:pPr>
        <w:spacing w:after="0"/>
        <w:ind w:left="0"/>
        <w:jc w:val="both"/>
      </w:pPr>
      <w:r>
        <w:rPr>
          <w:rFonts w:ascii="Times New Roman"/>
          <w:b w:val="false"/>
          <w:i w:val="false"/>
          <w:color w:val="000000"/>
          <w:sz w:val="28"/>
        </w:rPr>
        <w:t>
      42) ішкі істер органдарының құзыретіне жататын қылмыстық құқық бұзушылық бойынша сотқа дейінгі тергеуді жүзеге асырады;</w:t>
      </w:r>
    </w:p>
    <w:bookmarkEnd w:id="3281"/>
    <w:bookmarkStart w:name="z11248" w:id="3282"/>
    <w:p>
      <w:pPr>
        <w:spacing w:after="0"/>
        <w:ind w:left="0"/>
        <w:jc w:val="both"/>
      </w:pPr>
      <w:r>
        <w:rPr>
          <w:rFonts w:ascii="Times New Roman"/>
          <w:b w:val="false"/>
          <w:i w:val="false"/>
          <w:color w:val="000000"/>
          <w:sz w:val="28"/>
        </w:rPr>
        <w:t>
      43)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қызметтен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3282"/>
    <w:bookmarkStart w:name="z11249" w:id="3283"/>
    <w:p>
      <w:pPr>
        <w:spacing w:after="0"/>
        <w:ind w:left="0"/>
        <w:jc w:val="both"/>
      </w:pPr>
      <w:r>
        <w:rPr>
          <w:rFonts w:ascii="Times New Roman"/>
          <w:b w:val="false"/>
          <w:i w:val="false"/>
          <w:color w:val="000000"/>
          <w:sz w:val="28"/>
        </w:rPr>
        <w:t>
      44)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3283"/>
    <w:bookmarkStart w:name="z11250" w:id="3284"/>
    <w:p>
      <w:pPr>
        <w:spacing w:after="0"/>
        <w:ind w:left="0"/>
        <w:jc w:val="both"/>
      </w:pPr>
      <w:r>
        <w:rPr>
          <w:rFonts w:ascii="Times New Roman"/>
          <w:b w:val="false"/>
          <w:i w:val="false"/>
          <w:color w:val="000000"/>
          <w:sz w:val="28"/>
        </w:rPr>
        <w:t>
      45) шет мемлекеттермен экстрадицияланатындарды және сотталғандарды қабылдау-беруді ұйымдастырады;</w:t>
      </w:r>
    </w:p>
    <w:bookmarkEnd w:id="3284"/>
    <w:bookmarkStart w:name="z11251" w:id="3285"/>
    <w:p>
      <w:pPr>
        <w:spacing w:after="0"/>
        <w:ind w:left="0"/>
        <w:jc w:val="both"/>
      </w:pPr>
      <w:r>
        <w:rPr>
          <w:rFonts w:ascii="Times New Roman"/>
          <w:b w:val="false"/>
          <w:i w:val="false"/>
          <w:color w:val="000000"/>
          <w:sz w:val="28"/>
        </w:rPr>
        <w:t>
      46) заңнамада белгіленген тәртіпте Қазақстан Республикасының халықаралық 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3285"/>
    <w:bookmarkStart w:name="z11252" w:id="3286"/>
    <w:p>
      <w:pPr>
        <w:spacing w:after="0"/>
        <w:ind w:left="0"/>
        <w:jc w:val="both"/>
      </w:pPr>
      <w:r>
        <w:rPr>
          <w:rFonts w:ascii="Times New Roman"/>
          <w:b w:val="false"/>
          <w:i w:val="false"/>
          <w:color w:val="000000"/>
          <w:sz w:val="28"/>
        </w:rPr>
        <w:t>
      47) қылмыстық процеске қатысушылардың және өзге адамдардың өмірін, денсаулығын, ар-намысын және мүлігін сақтауды бақылауды жүзеге асырады;</w:t>
      </w:r>
    </w:p>
    <w:bookmarkEnd w:id="3286"/>
    <w:bookmarkStart w:name="z11253" w:id="3287"/>
    <w:p>
      <w:pPr>
        <w:spacing w:after="0"/>
        <w:ind w:left="0"/>
        <w:jc w:val="both"/>
      </w:pPr>
      <w:r>
        <w:rPr>
          <w:rFonts w:ascii="Times New Roman"/>
          <w:b w:val="false"/>
          <w:i w:val="false"/>
          <w:color w:val="000000"/>
          <w:sz w:val="28"/>
        </w:rPr>
        <w:t>
      48)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3287"/>
    <w:bookmarkStart w:name="z11254" w:id="3288"/>
    <w:p>
      <w:pPr>
        <w:spacing w:after="0"/>
        <w:ind w:left="0"/>
        <w:jc w:val="both"/>
      </w:pPr>
      <w:r>
        <w:rPr>
          <w:rFonts w:ascii="Times New Roman"/>
          <w:b w:val="false"/>
          <w:i w:val="false"/>
          <w:color w:val="000000"/>
          <w:sz w:val="28"/>
        </w:rPr>
        <w:t>
      49) нашақорлықпен және уытқұмарлықпен ауыратын адамдарға медициналық-әлеуметтік көмек көрсетуді ұйымдастыруда мемлекеттік денсаулық сақтау органдарына көмек көрсетеді, оны көрсету кезінде азаматтардың құқықтары мен бостандықтарына кепілдікті қамтамасыз етеді;</w:t>
      </w:r>
    </w:p>
    <w:bookmarkEnd w:id="3288"/>
    <w:bookmarkStart w:name="z11255" w:id="3289"/>
    <w:p>
      <w:pPr>
        <w:spacing w:after="0"/>
        <w:ind w:left="0"/>
        <w:jc w:val="both"/>
      </w:pPr>
      <w:r>
        <w:rPr>
          <w:rFonts w:ascii="Times New Roman"/>
          <w:b w:val="false"/>
          <w:i w:val="false"/>
          <w:color w:val="000000"/>
          <w:sz w:val="28"/>
        </w:rPr>
        <w:t>
      50)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профилактикасын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3289"/>
    <w:bookmarkStart w:name="z11256" w:id="3290"/>
    <w:p>
      <w:pPr>
        <w:spacing w:after="0"/>
        <w:ind w:left="0"/>
        <w:jc w:val="both"/>
      </w:pPr>
      <w:r>
        <w:rPr>
          <w:rFonts w:ascii="Times New Roman"/>
          <w:b w:val="false"/>
          <w:i w:val="false"/>
          <w:color w:val="000000"/>
          <w:sz w:val="28"/>
        </w:rPr>
        <w:t>
      51)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3290"/>
    <w:bookmarkStart w:name="z11257" w:id="3291"/>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3291"/>
    <w:bookmarkStart w:name="z11258" w:id="3292"/>
    <w:p>
      <w:pPr>
        <w:spacing w:after="0"/>
        <w:ind w:left="0"/>
        <w:jc w:val="both"/>
      </w:pPr>
      <w:r>
        <w:rPr>
          <w:rFonts w:ascii="Times New Roman"/>
          <w:b w:val="false"/>
          <w:i w:val="false"/>
          <w:color w:val="000000"/>
          <w:sz w:val="28"/>
        </w:rPr>
        <w:t>
      53)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3292"/>
    <w:bookmarkStart w:name="z11259" w:id="3293"/>
    <w:p>
      <w:pPr>
        <w:spacing w:after="0"/>
        <w:ind w:left="0"/>
        <w:jc w:val="both"/>
      </w:pPr>
      <w:r>
        <w:rPr>
          <w:rFonts w:ascii="Times New Roman"/>
          <w:b w:val="false"/>
          <w:i w:val="false"/>
          <w:color w:val="000000"/>
          <w:sz w:val="28"/>
        </w:rPr>
        <w:t>
      54) құрамында есірткі бар өсімдіктерді анықтау және жою бойынша, сондай-ақ есірткі заттарын заңсыз тасымалдау арналарының жолын кесу бойынша іс-шаралар өткізеді;</w:t>
      </w:r>
    </w:p>
    <w:bookmarkEnd w:id="3293"/>
    <w:bookmarkStart w:name="z11260" w:id="3294"/>
    <w:p>
      <w:pPr>
        <w:spacing w:after="0"/>
        <w:ind w:left="0"/>
        <w:jc w:val="both"/>
      </w:pPr>
      <w:r>
        <w:rPr>
          <w:rFonts w:ascii="Times New Roman"/>
          <w:b w:val="false"/>
          <w:i w:val="false"/>
          <w:color w:val="000000"/>
          <w:sz w:val="28"/>
        </w:rPr>
        <w:t>
      55)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3294"/>
    <w:bookmarkStart w:name="z11261" w:id="3295"/>
    <w:p>
      <w:pPr>
        <w:spacing w:after="0"/>
        <w:ind w:left="0"/>
        <w:jc w:val="both"/>
      </w:pPr>
      <w:r>
        <w:rPr>
          <w:rFonts w:ascii="Times New Roman"/>
          <w:b w:val="false"/>
          <w:i w:val="false"/>
          <w:color w:val="000000"/>
          <w:sz w:val="28"/>
        </w:rPr>
        <w:t>
      56) Қазақстан Республикасында бақылауға жататын есірткі, психотроптық заттар және прекурсорлар тізімін және Заңсыз айналымда жүргені анықталған есірткі, психотроптық заттарды және прекурсорларды шағын ірі және аса ірі мөлшерге жатқызу туралы жиынтық кестені өзгерту мен толықтыру бойынша ұсыныстар енгізеді;</w:t>
      </w:r>
    </w:p>
    <w:bookmarkEnd w:id="3295"/>
    <w:bookmarkStart w:name="z11262" w:id="3296"/>
    <w:p>
      <w:pPr>
        <w:spacing w:after="0"/>
        <w:ind w:left="0"/>
        <w:jc w:val="both"/>
      </w:pPr>
      <w:r>
        <w:rPr>
          <w:rFonts w:ascii="Times New Roman"/>
          <w:b w:val="false"/>
          <w:i w:val="false"/>
          <w:color w:val="000000"/>
          <w:sz w:val="28"/>
        </w:rPr>
        <w:t>
      57)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ақпараттық-аналитикалық материалдарды дайындауды талдайды;</w:t>
      </w:r>
    </w:p>
    <w:bookmarkEnd w:id="3296"/>
    <w:bookmarkStart w:name="z11263" w:id="3297"/>
    <w:p>
      <w:pPr>
        <w:spacing w:after="0"/>
        <w:ind w:left="0"/>
        <w:jc w:val="both"/>
      </w:pPr>
      <w:r>
        <w:rPr>
          <w:rFonts w:ascii="Times New Roman"/>
          <w:b w:val="false"/>
          <w:i w:val="false"/>
          <w:color w:val="000000"/>
          <w:sz w:val="28"/>
        </w:rPr>
        <w:t>
      58) халықтың азаматтығы мен көші-қоны саласындағы мемлекеттік саясатты іске асыруға қатысады;</w:t>
      </w:r>
    </w:p>
    <w:bookmarkEnd w:id="3297"/>
    <w:bookmarkStart w:name="z11264" w:id="3298"/>
    <w:p>
      <w:pPr>
        <w:spacing w:after="0"/>
        <w:ind w:left="0"/>
        <w:jc w:val="both"/>
      </w:pPr>
      <w:r>
        <w:rPr>
          <w:rFonts w:ascii="Times New Roman"/>
          <w:b w:val="false"/>
          <w:i w:val="false"/>
          <w:color w:val="000000"/>
          <w:sz w:val="28"/>
        </w:rPr>
        <w:t>
      59) баспана іздеушілер мен босқындардың құқықтарының сақталуын қамтамасыз етеді;</w:t>
      </w:r>
    </w:p>
    <w:bookmarkEnd w:id="3298"/>
    <w:bookmarkStart w:name="z11265" w:id="3299"/>
    <w:p>
      <w:pPr>
        <w:spacing w:after="0"/>
        <w:ind w:left="0"/>
        <w:jc w:val="both"/>
      </w:pPr>
      <w:r>
        <w:rPr>
          <w:rFonts w:ascii="Times New Roman"/>
          <w:b w:val="false"/>
          <w:i w:val="false"/>
          <w:color w:val="000000"/>
          <w:sz w:val="28"/>
        </w:rPr>
        <w:t>
      60) Ұлттық қауіпсіздік органдарымен бірлесіп "Бүркіт" бірыңғай ақпараттық жүйесін, сондай-ақ көші-қон полициясының шетелдіктердің келуін, болуын және кетуін бақылау жөніндегі ақпараттық жүйесін әкімшілендіреді;</w:t>
      </w:r>
    </w:p>
    <w:bookmarkEnd w:id="3299"/>
    <w:bookmarkStart w:name="z11266" w:id="3300"/>
    <w:p>
      <w:pPr>
        <w:spacing w:after="0"/>
        <w:ind w:left="0"/>
        <w:jc w:val="both"/>
      </w:pPr>
      <w:r>
        <w:rPr>
          <w:rFonts w:ascii="Times New Roman"/>
          <w:b w:val="false"/>
          <w:i w:val="false"/>
          <w:color w:val="000000"/>
          <w:sz w:val="28"/>
        </w:rPr>
        <w:t>
      61) Қазақстан Республикасы Ұлттық қауіпсіздік комитетінің Шекара қызметімен бірлесіп шекара режимі қағидаларының сақталуын қамтамасыз етеді;</w:t>
      </w:r>
    </w:p>
    <w:bookmarkEnd w:id="3300"/>
    <w:bookmarkStart w:name="z11267" w:id="3301"/>
    <w:p>
      <w:pPr>
        <w:spacing w:after="0"/>
        <w:ind w:left="0"/>
        <w:jc w:val="both"/>
      </w:pPr>
      <w:r>
        <w:rPr>
          <w:rFonts w:ascii="Times New Roman"/>
          <w:b w:val="false"/>
          <w:i w:val="false"/>
          <w:color w:val="000000"/>
          <w:sz w:val="28"/>
        </w:rPr>
        <w:t>
      62) Қазақстан Республикасының Мемлекеттік шекарасын және оның режимін, Қазақстан Республикасының Мемлекеттік шекарасы арқылы өткізу пункттеріндегі режимді бұзған адамдарды іздестіруде, азаматтардың Қазақстан Республикасының Мемлекеттік шекарасында жасаған құқық бұзушылықтардың мән-жайларын анықтауда және тексеруде Қазақстан Республикасы Ұлттық қауіпсіздік комитетінің Шекара қызметіне жәрдем көрсетеді</w:t>
      </w:r>
    </w:p>
    <w:bookmarkEnd w:id="3301"/>
    <w:bookmarkStart w:name="z11268" w:id="3302"/>
    <w:p>
      <w:pPr>
        <w:spacing w:after="0"/>
        <w:ind w:left="0"/>
        <w:jc w:val="both"/>
      </w:pPr>
      <w:r>
        <w:rPr>
          <w:rFonts w:ascii="Times New Roman"/>
          <w:b w:val="false"/>
          <w:i w:val="false"/>
          <w:color w:val="000000"/>
          <w:sz w:val="28"/>
        </w:rPr>
        <w:t>
      63) Азаматтар мен лауазымды адамдар, шетелдіктер және азаматтығы жоқ адамдар оларға белгіленген Қазақстан Республикасының аумағы арқылы кіру, шығу, болу және транзиттік жол жүру қағидаларын сақтауын бақылауды жүзеге асырады;</w:t>
      </w:r>
    </w:p>
    <w:bookmarkEnd w:id="3302"/>
    <w:bookmarkStart w:name="z11269" w:id="3303"/>
    <w:p>
      <w:pPr>
        <w:spacing w:after="0"/>
        <w:ind w:left="0"/>
        <w:jc w:val="both"/>
      </w:pPr>
      <w:r>
        <w:rPr>
          <w:rFonts w:ascii="Times New Roman"/>
          <w:b w:val="false"/>
          <w:i w:val="false"/>
          <w:color w:val="000000"/>
          <w:sz w:val="28"/>
        </w:rPr>
        <w:t>
      64) Халықтың көші-қоны саласындағы заңнаманы сақтау бойынша жүйелі ақпараттық-түсіндіру жұмысын ұйымдастырады;</w:t>
      </w:r>
    </w:p>
    <w:bookmarkEnd w:id="3303"/>
    <w:bookmarkStart w:name="z11270" w:id="3304"/>
    <w:p>
      <w:pPr>
        <w:spacing w:after="0"/>
        <w:ind w:left="0"/>
        <w:jc w:val="both"/>
      </w:pPr>
      <w:r>
        <w:rPr>
          <w:rFonts w:ascii="Times New Roman"/>
          <w:b w:val="false"/>
          <w:i w:val="false"/>
          <w:color w:val="000000"/>
          <w:sz w:val="28"/>
        </w:rPr>
        <w:t>
      65) соттың көші-қон заңнамасын өрескел бұзған шетелдіктерді әкімшілік жаупкершілікке тарту, елден шығып жіберу туралы шешімін орындамаған шетелдіктерді анықтау бойынша "Мигрант", "Заңсыз келуші" профилактикалық, оның ішінде халықаралық міндеттемелерге сәйкес іс-шараларды өткізуді ұйымдастырады;</w:t>
      </w:r>
    </w:p>
    <w:bookmarkEnd w:id="3304"/>
    <w:bookmarkStart w:name="z11271" w:id="3305"/>
    <w:p>
      <w:pPr>
        <w:spacing w:after="0"/>
        <w:ind w:left="0"/>
        <w:jc w:val="both"/>
      </w:pPr>
      <w:r>
        <w:rPr>
          <w:rFonts w:ascii="Times New Roman"/>
          <w:b w:val="false"/>
          <w:i w:val="false"/>
          <w:color w:val="000000"/>
          <w:sz w:val="28"/>
        </w:rPr>
        <w:t>
      66) шетел азаматтарын елден тыс жерге шығаруды ұйымдастырады;</w:t>
      </w:r>
    </w:p>
    <w:bookmarkEnd w:id="3305"/>
    <w:bookmarkStart w:name="z11272" w:id="3306"/>
    <w:p>
      <w:pPr>
        <w:spacing w:after="0"/>
        <w:ind w:left="0"/>
        <w:jc w:val="both"/>
      </w:pPr>
      <w:r>
        <w:rPr>
          <w:rFonts w:ascii="Times New Roman"/>
          <w:b w:val="false"/>
          <w:i w:val="false"/>
          <w:color w:val="000000"/>
          <w:sz w:val="28"/>
        </w:rPr>
        <w:t>
      67) жыл сайын жергілікті атқарушы және өкілді органдарға шетелдіктерді елден тыс жерге шығарып жіберуге жергілікті бюджеттен ақшалай қаражат бөлуге бюджеттік өтінім енгізеді;</w:t>
      </w:r>
    </w:p>
    <w:bookmarkEnd w:id="3306"/>
    <w:bookmarkStart w:name="z11273" w:id="3307"/>
    <w:p>
      <w:pPr>
        <w:spacing w:after="0"/>
        <w:ind w:left="0"/>
        <w:jc w:val="both"/>
      </w:pPr>
      <w:r>
        <w:rPr>
          <w:rFonts w:ascii="Times New Roman"/>
          <w:b w:val="false"/>
          <w:i w:val="false"/>
          <w:color w:val="000000"/>
          <w:sz w:val="28"/>
        </w:rPr>
        <w:t>
      68) шетелдіктерді, азаматтығы жоқ адамдарды, пана іздеп жүрген адамдарды және босқындарды дактилоскопиялауды жүзеге асырады;</w:t>
      </w:r>
    </w:p>
    <w:bookmarkEnd w:id="3307"/>
    <w:bookmarkStart w:name="z11274" w:id="3308"/>
    <w:p>
      <w:pPr>
        <w:spacing w:after="0"/>
        <w:ind w:left="0"/>
        <w:jc w:val="both"/>
      </w:pPr>
      <w:r>
        <w:rPr>
          <w:rFonts w:ascii="Times New Roman"/>
          <w:b w:val="false"/>
          <w:i w:val="false"/>
          <w:color w:val="000000"/>
          <w:sz w:val="28"/>
        </w:rPr>
        <w:t>
      69) "Қазақстан Республикасы визаларын беру бойынша қабылдаушы тұлғалардың шақыруларын қабылдау және келісу", "Шетелдіктерге және азаматтығы жоқ адамдарға Қазақстан Республикасынан шығу және Қазақстан Республикасына келу құқығына Қазақстан Республикасының аумағында визалар беру, қалпына келтіру немесе ұзарту", "Қазақстан Республикасына уақытша келетін шетелдіктер мен азаматтығы жоқ адамдарға жеке сәйкестендіру нөмірін қалыптастыру", "Шетелдіктер мен азаматтығы жоқ адамдарға Қазақстан Республикасында уақытша тұруға рұқсат беру", "Қазақстан Республикасында тұрақты тұруға шетелдіктер мен азаматтығы жоқ адамдарға рұқсат беру", "Қазақстан Республикасында тұрақты тұратын шетелдіктерге тұруға ықтиярхаттар және азаматтығы жоқ адамдарға куәліктер беру", "Жол жүру құжатын беру", "Қазақстан Республикасының азаматтарына паспорттар, жеке куәліктер беру", "Шекара маңы аумағының елді мекенінде тұрақты тұрғылықты жері бойынша тіркелгенін растайтын мәліметтерді ұсыну", "Қазақстан Республикасы халқын тұрғылықты жері бойынша тіркеу", "Қазақстан Республикасы шегінен тыс жерлерге шығуға құжаттарды ресімдеу", "Тұрғылықты жері бойынша тіркеуден шығару" мемлекеттік қызмет көрсетеді;</w:t>
      </w:r>
    </w:p>
    <w:bookmarkEnd w:id="3308"/>
    <w:bookmarkStart w:name="z11275" w:id="3309"/>
    <w:p>
      <w:pPr>
        <w:spacing w:after="0"/>
        <w:ind w:left="0"/>
        <w:jc w:val="both"/>
      </w:pPr>
      <w:r>
        <w:rPr>
          <w:rFonts w:ascii="Times New Roman"/>
          <w:b w:val="false"/>
          <w:i w:val="false"/>
          <w:color w:val="000000"/>
          <w:sz w:val="28"/>
        </w:rPr>
        <w:t>
      70) Заңды тұлғаларға "Азаматтық және қызметтік қару мен оның патрондарының криминалистикалық талаптарына сәйкестігіне қорытынды беру" мемлекеттік қызметін көрсетеді;</w:t>
      </w:r>
    </w:p>
    <w:bookmarkEnd w:id="3309"/>
    <w:bookmarkStart w:name="z11276" w:id="3310"/>
    <w:p>
      <w:pPr>
        <w:spacing w:after="0"/>
        <w:ind w:left="0"/>
        <w:jc w:val="both"/>
      </w:pPr>
      <w:r>
        <w:rPr>
          <w:rFonts w:ascii="Times New Roman"/>
          <w:b w:val="false"/>
          <w:i w:val="false"/>
          <w:color w:val="000000"/>
          <w:sz w:val="28"/>
        </w:rPr>
        <w:t>
      71) Мемлекеттік оқ-гильза қоймасының ведомстволық коллекцияларын қалыптастыру үшін азаматтық және қызметтік ойық атыс қаруын бақылау атуды жүзеге асырады;</w:t>
      </w:r>
    </w:p>
    <w:bookmarkEnd w:id="3310"/>
    <w:bookmarkStart w:name="z11277" w:id="3311"/>
    <w:p>
      <w:pPr>
        <w:spacing w:after="0"/>
        <w:ind w:left="0"/>
        <w:jc w:val="both"/>
      </w:pPr>
      <w:r>
        <w:rPr>
          <w:rFonts w:ascii="Times New Roman"/>
          <w:b w:val="false"/>
          <w:i w:val="false"/>
          <w:color w:val="000000"/>
          <w:sz w:val="28"/>
        </w:rPr>
        <w:t>
      72) жедел-криминалистикалық қызметті жүзеге асырады;</w:t>
      </w:r>
    </w:p>
    <w:bookmarkEnd w:id="3311"/>
    <w:bookmarkStart w:name="z11278" w:id="3312"/>
    <w:p>
      <w:pPr>
        <w:spacing w:after="0"/>
        <w:ind w:left="0"/>
        <w:jc w:val="both"/>
      </w:pPr>
      <w:r>
        <w:rPr>
          <w:rFonts w:ascii="Times New Roman"/>
          <w:b w:val="false"/>
          <w:i w:val="false"/>
          <w:color w:val="000000"/>
          <w:sz w:val="28"/>
        </w:rPr>
        <w:t>
      73) күдіктілерді, айыпталушыларды, қылмыстық-атқару жүйесі мекемелерінде жазасын өтеп жатқан, ішкі істер органдарының арнаулы мекемелерінде ұсталатын, профилактикалық есепке қойылған адамдарды криминалистік есепке қою үшін суретке түсіруді, дактилоскопиялауды жүзеге асырады, дыбыс жазуды, кино және бейнетүсірілімді жүргізеді, биологиялық, одорологиялық және басқа да үлгілерді іріктейді;</w:t>
      </w:r>
    </w:p>
    <w:bookmarkEnd w:id="3312"/>
    <w:bookmarkStart w:name="z11279" w:id="3313"/>
    <w:p>
      <w:pPr>
        <w:spacing w:after="0"/>
        <w:ind w:left="0"/>
        <w:jc w:val="both"/>
      </w:pPr>
      <w:r>
        <w:rPr>
          <w:rFonts w:ascii="Times New Roman"/>
          <w:b w:val="false"/>
          <w:i w:val="false"/>
          <w:color w:val="000000"/>
          <w:sz w:val="28"/>
        </w:rPr>
        <w:t>
      74) қызмет көрсететін аумақтағы криминогендік ахуалға кешенді талдау жүргізеді және жедел ақпаратты үздіксіз жинауды қамтамасыз етеді;</w:t>
      </w:r>
    </w:p>
    <w:bookmarkEnd w:id="3313"/>
    <w:bookmarkStart w:name="z11280" w:id="3314"/>
    <w:p>
      <w:pPr>
        <w:spacing w:after="0"/>
        <w:ind w:left="0"/>
        <w:jc w:val="both"/>
      </w:pPr>
      <w:r>
        <w:rPr>
          <w:rFonts w:ascii="Times New Roman"/>
          <w:b w:val="false"/>
          <w:i w:val="false"/>
          <w:color w:val="000000"/>
          <w:sz w:val="28"/>
        </w:rPr>
        <w:t>
      75) өңірлік ведомстволық және жедел есепті қалыптастырады және сүйемелдейді;</w:t>
      </w:r>
    </w:p>
    <w:bookmarkEnd w:id="3314"/>
    <w:bookmarkStart w:name="z11281" w:id="3315"/>
    <w:p>
      <w:pPr>
        <w:spacing w:after="0"/>
        <w:ind w:left="0"/>
        <w:jc w:val="both"/>
      </w:pPr>
      <w:r>
        <w:rPr>
          <w:rFonts w:ascii="Times New Roman"/>
          <w:b w:val="false"/>
          <w:i w:val="false"/>
          <w:color w:val="000000"/>
          <w:sz w:val="28"/>
        </w:rPr>
        <w:t>
      76) нормативтік құқықтық актілер шеңберінде, сондай-ақ Тәуелсіз Мемлекеттер Достастығына қатысушы мемлекеттер жасасқан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3315"/>
    <w:bookmarkStart w:name="z11282" w:id="3316"/>
    <w:p>
      <w:pPr>
        <w:spacing w:after="0"/>
        <w:ind w:left="0"/>
        <w:jc w:val="both"/>
      </w:pPr>
      <w:r>
        <w:rPr>
          <w:rFonts w:ascii="Times New Roman"/>
          <w:b w:val="false"/>
          <w:i w:val="false"/>
          <w:color w:val="000000"/>
          <w:sz w:val="28"/>
        </w:rPr>
        <w:t>
      77) дербес деректерді өңдеу кезінде заңнаманың талаптарын және ақпараттық қауіпсіздікті сақтай отырып, ішкі істер органдары бөліністерінің Департаменттің ақпараттық ресурстарына қолжетімдігін қамтамасыз етеді;</w:t>
      </w:r>
    </w:p>
    <w:bookmarkEnd w:id="3316"/>
    <w:bookmarkStart w:name="z11283" w:id="3317"/>
    <w:p>
      <w:pPr>
        <w:spacing w:after="0"/>
        <w:ind w:left="0"/>
        <w:jc w:val="both"/>
      </w:pPr>
      <w:r>
        <w:rPr>
          <w:rFonts w:ascii="Times New Roman"/>
          <w:b w:val="false"/>
          <w:i w:val="false"/>
          <w:color w:val="000000"/>
          <w:sz w:val="28"/>
        </w:rPr>
        <w:t>
      78) ведомстволық статистикалық, архивтік және өзге ақпараттарды жинауды, жинақтауды, өңдеуді, оларды Қазақстан Республикасының заңнамасына сәйкес ұсынуды жүзеге асырады;</w:t>
      </w:r>
    </w:p>
    <w:bookmarkEnd w:id="3317"/>
    <w:bookmarkStart w:name="z11284" w:id="3318"/>
    <w:p>
      <w:pPr>
        <w:spacing w:after="0"/>
        <w:ind w:left="0"/>
        <w:jc w:val="both"/>
      </w:pPr>
      <w:r>
        <w:rPr>
          <w:rFonts w:ascii="Times New Roman"/>
          <w:b w:val="false"/>
          <w:i w:val="false"/>
          <w:color w:val="000000"/>
          <w:sz w:val="28"/>
        </w:rPr>
        <w:t>
      79) ішкі істер органдары жүйесінде бірыңғай мемлекеттік кадр саясатын іске асыруға қатысады;</w:t>
      </w:r>
    </w:p>
    <w:bookmarkEnd w:id="3318"/>
    <w:bookmarkStart w:name="z11285" w:id="3319"/>
    <w:p>
      <w:pPr>
        <w:spacing w:after="0"/>
        <w:ind w:left="0"/>
        <w:jc w:val="both"/>
      </w:pPr>
      <w:r>
        <w:rPr>
          <w:rFonts w:ascii="Times New Roman"/>
          <w:b w:val="false"/>
          <w:i w:val="false"/>
          <w:color w:val="000000"/>
          <w:sz w:val="28"/>
        </w:rPr>
        <w:t>
      80) Департамент қызметкерлерінің және жұмысшыларының кәсіби құзыретіне аттестаттау өткізеді;</w:t>
      </w:r>
    </w:p>
    <w:bookmarkEnd w:id="3319"/>
    <w:bookmarkStart w:name="z11286" w:id="3320"/>
    <w:p>
      <w:pPr>
        <w:spacing w:after="0"/>
        <w:ind w:left="0"/>
        <w:jc w:val="both"/>
      </w:pPr>
      <w:r>
        <w:rPr>
          <w:rFonts w:ascii="Times New Roman"/>
          <w:b w:val="false"/>
          <w:i w:val="false"/>
          <w:color w:val="000000"/>
          <w:sz w:val="28"/>
        </w:rPr>
        <w:t>
      81)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3320"/>
    <w:bookmarkStart w:name="z11287" w:id="3321"/>
    <w:p>
      <w:pPr>
        <w:spacing w:after="0"/>
        <w:ind w:left="0"/>
        <w:jc w:val="both"/>
      </w:pPr>
      <w:r>
        <w:rPr>
          <w:rFonts w:ascii="Times New Roman"/>
          <w:b w:val="false"/>
          <w:i w:val="false"/>
          <w:color w:val="000000"/>
          <w:sz w:val="28"/>
        </w:rPr>
        <w:t>
      82) қызметке, оқуға түсушілерге және құқық қорғау органдарының қызметкерлеріне әскери-дәрігерлік сараптама жүргізеді;</w:t>
      </w:r>
    </w:p>
    <w:bookmarkEnd w:id="3321"/>
    <w:bookmarkStart w:name="z11288" w:id="3322"/>
    <w:p>
      <w:pPr>
        <w:spacing w:after="0"/>
        <w:ind w:left="0"/>
        <w:jc w:val="both"/>
      </w:pPr>
      <w:r>
        <w:rPr>
          <w:rFonts w:ascii="Times New Roman"/>
          <w:b w:val="false"/>
          <w:i w:val="false"/>
          <w:color w:val="000000"/>
          <w:sz w:val="28"/>
        </w:rPr>
        <w:t>
      83) Департаментте және оның құрылымдық бөлімшелерінде заңдылықтың сақталуын және сыбайлас жемқорлыққа қарсы іс-қимылды, азаптауды және өзге де рұқсат етілмеген жұмыс әдістерін қамтамасыз ету бойынша өзіндік қауіпсіздік бөлімшесімен өзара іс-қимылды ұйымдастырады;</w:t>
      </w:r>
    </w:p>
    <w:bookmarkEnd w:id="3322"/>
    <w:bookmarkStart w:name="z11289" w:id="3323"/>
    <w:p>
      <w:pPr>
        <w:spacing w:after="0"/>
        <w:ind w:left="0"/>
        <w:jc w:val="both"/>
      </w:pPr>
      <w:r>
        <w:rPr>
          <w:rFonts w:ascii="Times New Roman"/>
          <w:b w:val="false"/>
          <w:i w:val="false"/>
          <w:color w:val="000000"/>
          <w:sz w:val="28"/>
        </w:rPr>
        <w:t>
      84) сыбайлас жемқорлыққа қарсы іс-қимыл, азаптау және жұмыстың өзге де рұқсат етілмеген әдістері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3323"/>
    <w:bookmarkStart w:name="z11290" w:id="3324"/>
    <w:p>
      <w:pPr>
        <w:spacing w:after="0"/>
        <w:ind w:left="0"/>
        <w:jc w:val="both"/>
      </w:pPr>
      <w:r>
        <w:rPr>
          <w:rFonts w:ascii="Times New Roman"/>
          <w:b w:val="false"/>
          <w:i w:val="false"/>
          <w:color w:val="000000"/>
          <w:sz w:val="28"/>
        </w:rPr>
        <w:t>
      85) қаржылық, материалдық-техникалық және медициналық қамтамасыз етуді жүзеге асырады;</w:t>
      </w:r>
    </w:p>
    <w:bookmarkEnd w:id="3324"/>
    <w:bookmarkStart w:name="z11291" w:id="3325"/>
    <w:p>
      <w:pPr>
        <w:spacing w:after="0"/>
        <w:ind w:left="0"/>
        <w:jc w:val="both"/>
      </w:pPr>
      <w:r>
        <w:rPr>
          <w:rFonts w:ascii="Times New Roman"/>
          <w:b w:val="false"/>
          <w:i w:val="false"/>
          <w:color w:val="000000"/>
          <w:sz w:val="28"/>
        </w:rPr>
        <w:t>
      86) мемлекеттік құпияларды сақтауды, қарамағындағы полиция органдарында құпиялылық режимінің сақталуын бақылауды қамтамасыз етеді;</w:t>
      </w:r>
    </w:p>
    <w:bookmarkEnd w:id="3325"/>
    <w:bookmarkStart w:name="z11292" w:id="3326"/>
    <w:p>
      <w:pPr>
        <w:spacing w:after="0"/>
        <w:ind w:left="0"/>
        <w:jc w:val="both"/>
      </w:pPr>
      <w:r>
        <w:rPr>
          <w:rFonts w:ascii="Times New Roman"/>
          <w:b w:val="false"/>
          <w:i w:val="false"/>
          <w:color w:val="000000"/>
          <w:sz w:val="28"/>
        </w:rPr>
        <w:t>
      87) өз құзыреті шегінде Қазақстан Республикасының мемлекеттік құпиясын құрайтын мәліметтерге иелік етеді;</w:t>
      </w:r>
    </w:p>
    <w:bookmarkEnd w:id="3326"/>
    <w:bookmarkStart w:name="z11293" w:id="3327"/>
    <w:p>
      <w:pPr>
        <w:spacing w:after="0"/>
        <w:ind w:left="0"/>
        <w:jc w:val="both"/>
      </w:pPr>
      <w:r>
        <w:rPr>
          <w:rFonts w:ascii="Times New Roman"/>
          <w:b w:val="false"/>
          <w:i w:val="false"/>
          <w:color w:val="000000"/>
          <w:sz w:val="28"/>
        </w:rPr>
        <w:t>
      88) бағынысты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білімі бойынша аттестаттауды ұйымдастырады;</w:t>
      </w:r>
    </w:p>
    <w:bookmarkEnd w:id="3327"/>
    <w:bookmarkStart w:name="z11294" w:id="3328"/>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3328"/>
    <w:bookmarkStart w:name="z11295" w:id="3329"/>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3329"/>
    <w:bookmarkStart w:name="z11296" w:id="3330"/>
    <w:p>
      <w:pPr>
        <w:spacing w:after="0"/>
        <w:ind w:left="0"/>
        <w:jc w:val="both"/>
      </w:pPr>
      <w:r>
        <w:rPr>
          <w:rFonts w:ascii="Times New Roman"/>
          <w:b w:val="false"/>
          <w:i w:val="false"/>
          <w:color w:val="000000"/>
          <w:sz w:val="28"/>
        </w:rPr>
        <w:t>
      91) азаматтарды және заңды тұлғалардың өкілдерін қабылдауды, жолданымдарда, сұрау салуларда, жауаптар мен хабарларда жеке және заңды тұлғалар көтеретін жүйелі проблемаларды уақтылы және толық қарауды, талдауды, мониторингілеуді және анықтауды, олар бойынша шешімдер қабылдауды жүзеге асырады;</w:t>
      </w:r>
    </w:p>
    <w:bookmarkEnd w:id="3330"/>
    <w:bookmarkStart w:name="z11297" w:id="3331"/>
    <w:p>
      <w:pPr>
        <w:spacing w:after="0"/>
        <w:ind w:left="0"/>
        <w:jc w:val="both"/>
      </w:pPr>
      <w:r>
        <w:rPr>
          <w:rFonts w:ascii="Times New Roman"/>
          <w:b w:val="false"/>
          <w:i w:val="false"/>
          <w:color w:val="000000"/>
          <w:sz w:val="28"/>
        </w:rPr>
        <w:t>
      92) арнайы және әскери тасымалдауды ұйымдастырады;</w:t>
      </w:r>
    </w:p>
    <w:bookmarkEnd w:id="3331"/>
    <w:bookmarkStart w:name="z11298" w:id="3332"/>
    <w:p>
      <w:pPr>
        <w:spacing w:after="0"/>
        <w:ind w:left="0"/>
        <w:jc w:val="both"/>
      </w:pPr>
      <w:r>
        <w:rPr>
          <w:rFonts w:ascii="Times New Roman"/>
          <w:b w:val="false"/>
          <w:i w:val="false"/>
          <w:color w:val="000000"/>
          <w:sz w:val="28"/>
        </w:rPr>
        <w:t>
      93) заңнамада белгіленген тәртіппен мемлекеттік қызметтер көрсетеді;</w:t>
      </w:r>
    </w:p>
    <w:bookmarkEnd w:id="3332"/>
    <w:bookmarkStart w:name="z11299" w:id="3333"/>
    <w:p>
      <w:pPr>
        <w:spacing w:after="0"/>
        <w:ind w:left="0"/>
        <w:jc w:val="both"/>
      </w:pPr>
      <w:r>
        <w:rPr>
          <w:rFonts w:ascii="Times New Roman"/>
          <w:b w:val="false"/>
          <w:i w:val="false"/>
          <w:color w:val="000000"/>
          <w:sz w:val="28"/>
        </w:rPr>
        <w:t>
      94) Қазақстан Республикасы Президентiнiң және Үкiметiнiң заңдарында, актiлерiнде көзделген өзге де функцияларды жүзеге асырады.</w:t>
      </w:r>
    </w:p>
    <w:bookmarkEnd w:id="3333"/>
    <w:bookmarkStart w:name="z11300" w:id="3334"/>
    <w:p>
      <w:pPr>
        <w:spacing w:after="0"/>
        <w:ind w:left="0"/>
        <w:jc w:val="both"/>
      </w:pPr>
      <w:r>
        <w:rPr>
          <w:rFonts w:ascii="Times New Roman"/>
          <w:b w:val="false"/>
          <w:i w:val="false"/>
          <w:color w:val="000000"/>
          <w:sz w:val="28"/>
        </w:rPr>
        <w:t>
      15. Құқықтары және міндеттемелері:</w:t>
      </w:r>
    </w:p>
    <w:bookmarkEnd w:id="3334"/>
    <w:bookmarkStart w:name="z11301" w:id="3335"/>
    <w:p>
      <w:pPr>
        <w:spacing w:after="0"/>
        <w:ind w:left="0"/>
        <w:jc w:val="both"/>
      </w:pPr>
      <w:r>
        <w:rPr>
          <w:rFonts w:ascii="Times New Roman"/>
          <w:b w:val="false"/>
          <w:i w:val="false"/>
          <w:color w:val="000000"/>
          <w:sz w:val="28"/>
        </w:rPr>
        <w:t>
      1) мемлекеттік органдардан, өзге де ұйымдардан, лауазымды адамдардан және азаматтардан заңнамада белгіленген тәртіпте ақпарат сұрату және алу;</w:t>
      </w:r>
    </w:p>
    <w:bookmarkEnd w:id="3335"/>
    <w:bookmarkStart w:name="z11302" w:id="3336"/>
    <w:p>
      <w:pPr>
        <w:spacing w:after="0"/>
        <w:ind w:left="0"/>
        <w:jc w:val="both"/>
      </w:pPr>
      <w:r>
        <w:rPr>
          <w:rFonts w:ascii="Times New Roman"/>
          <w:b w:val="false"/>
          <w:i w:val="false"/>
          <w:color w:val="000000"/>
          <w:sz w:val="28"/>
        </w:rPr>
        <w:t>
      2) Ішкі істер министрлігіне, жергілікті өкілетті және атқарушы органдарға жаңа нормативтік құқықтық актілер әзірлеу және қолданыстағы нормативтік құқықтық актілерге өзгерістер мен толықтырулар енгізу туралы, сондай-ақ құрылымдық бөлімшелерді кадрмен, материалдық-техникалық және қаржымен қамтамасыз ету, қызмет көрсететін аумақта заңдылық пен құқықтық тәртіпті нығайту жөніндегі басқа да шараларды қабылдау туралы ұсыныстар енгізу;</w:t>
      </w:r>
    </w:p>
    <w:bookmarkEnd w:id="3336"/>
    <w:bookmarkStart w:name="z11303" w:id="3337"/>
    <w:p>
      <w:pPr>
        <w:spacing w:after="0"/>
        <w:ind w:left="0"/>
        <w:jc w:val="both"/>
      </w:pPr>
      <w:r>
        <w:rPr>
          <w:rFonts w:ascii="Times New Roman"/>
          <w:b w:val="false"/>
          <w:i w:val="false"/>
          <w:color w:val="000000"/>
          <w:sz w:val="28"/>
        </w:rPr>
        <w:t>
      3) ішкі істер органдарына жүктелген міндеттерді іске асыруға тікелей қатысуға, оларды құрылымдық бөлімшелердің орындауын бақылау, азаматтардың қауіпсіздік деңгейіне теріс ықпал ететін факторларды жоюға бағытталған шараларды жүзеге асыру;</w:t>
      </w:r>
    </w:p>
    <w:bookmarkEnd w:id="3337"/>
    <w:bookmarkStart w:name="z11304" w:id="3338"/>
    <w:p>
      <w:pPr>
        <w:spacing w:after="0"/>
        <w:ind w:left="0"/>
        <w:jc w:val="both"/>
      </w:pPr>
      <w:r>
        <w:rPr>
          <w:rFonts w:ascii="Times New Roman"/>
          <w:b w:val="false"/>
          <w:i w:val="false"/>
          <w:color w:val="000000"/>
          <w:sz w:val="28"/>
        </w:rPr>
        <w:t>
      4) Қазақстан Республикасы заңнамасына сәйкес мемлекеттік қызмет көрсетуден бас тарту;</w:t>
      </w:r>
    </w:p>
    <w:bookmarkEnd w:id="3338"/>
    <w:bookmarkStart w:name="z11305" w:id="3339"/>
    <w:p>
      <w:pPr>
        <w:spacing w:after="0"/>
        <w:ind w:left="0"/>
        <w:jc w:val="both"/>
      </w:pPr>
      <w:r>
        <w:rPr>
          <w:rFonts w:ascii="Times New Roman"/>
          <w:b w:val="false"/>
          <w:i w:val="false"/>
          <w:color w:val="000000"/>
          <w:sz w:val="28"/>
        </w:rPr>
        <w:t>
      5) құзыреті шегінде халықаралық шарттар бойынша міндеттерді орындау;</w:t>
      </w:r>
    </w:p>
    <w:bookmarkEnd w:id="3339"/>
    <w:bookmarkStart w:name="z11306" w:id="3340"/>
    <w:p>
      <w:pPr>
        <w:spacing w:after="0"/>
        <w:ind w:left="0"/>
        <w:jc w:val="both"/>
      </w:pPr>
      <w:r>
        <w:rPr>
          <w:rFonts w:ascii="Times New Roman"/>
          <w:b w:val="false"/>
          <w:i w:val="false"/>
          <w:color w:val="000000"/>
          <w:sz w:val="28"/>
        </w:rPr>
        <w:t>
      6) қолданыстағы заңнамалық актілермен көзделген өзге құқықтарды және міндеттемелерді жүзеге асыру.</w:t>
      </w:r>
    </w:p>
    <w:bookmarkEnd w:id="3340"/>
    <w:bookmarkStart w:name="z11307" w:id="3341"/>
    <w:p>
      <w:pPr>
        <w:spacing w:after="0"/>
        <w:ind w:left="0"/>
        <w:jc w:val="left"/>
      </w:pPr>
      <w:r>
        <w:rPr>
          <w:rFonts w:ascii="Times New Roman"/>
          <w:b/>
          <w:i w:val="false"/>
          <w:color w:val="000000"/>
        </w:rPr>
        <w:t xml:space="preserve"> 3. Департаменттің қызметін ұйымдастыру</w:t>
      </w:r>
    </w:p>
    <w:bookmarkEnd w:id="3341"/>
    <w:bookmarkStart w:name="z11308" w:id="3342"/>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бастық жүзеге асырады.</w:t>
      </w:r>
    </w:p>
    <w:bookmarkEnd w:id="3342"/>
    <w:bookmarkStart w:name="z11309" w:id="3343"/>
    <w:p>
      <w:pPr>
        <w:spacing w:after="0"/>
        <w:ind w:left="0"/>
        <w:jc w:val="both"/>
      </w:pPr>
      <w:r>
        <w:rPr>
          <w:rFonts w:ascii="Times New Roman"/>
          <w:b w:val="false"/>
          <w:i w:val="false"/>
          <w:color w:val="000000"/>
          <w:sz w:val="28"/>
        </w:rPr>
        <w:t>
      17. Департамент бастығы Қазақстан Республикасының құқық қорғау органдары басшылығының президенттік резервінде тұрған полиция қызметкерлерінің қатарынан, Қазақстан Республикасы Ішкі істер министрі лауазымға тағайындайды және лауазымынан босатады.</w:t>
      </w:r>
    </w:p>
    <w:bookmarkEnd w:id="3343"/>
    <w:bookmarkStart w:name="z11310" w:id="3344"/>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қызметке тағайындалатын және қызметтен босатылатын орынбасарлары болады.</w:t>
      </w:r>
    </w:p>
    <w:bookmarkEnd w:id="3344"/>
    <w:bookmarkStart w:name="z11311" w:id="3345"/>
    <w:p>
      <w:pPr>
        <w:spacing w:after="0"/>
        <w:ind w:left="0"/>
        <w:jc w:val="both"/>
      </w:pPr>
      <w:r>
        <w:rPr>
          <w:rFonts w:ascii="Times New Roman"/>
          <w:b w:val="false"/>
          <w:i w:val="false"/>
          <w:color w:val="000000"/>
          <w:sz w:val="28"/>
        </w:rPr>
        <w:t>
      19. Департамент бастығының өкілеттігі:</w:t>
      </w:r>
    </w:p>
    <w:bookmarkEnd w:id="3345"/>
    <w:bookmarkStart w:name="z11312" w:id="3346"/>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3346"/>
    <w:bookmarkStart w:name="z11313" w:id="3347"/>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3347"/>
    <w:bookmarkStart w:name="z11314" w:id="3348"/>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3348"/>
    <w:bookmarkStart w:name="z11315" w:id="3349"/>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беру, материалдық көмек көрсету, даярлау (қайта даярлау), біліктілікті арттыру, арнайы атақ беру, көтермелеу, үстемеақы төлеу және сыйақы беру мәселелерін шешеді;</w:t>
      </w:r>
    </w:p>
    <w:bookmarkEnd w:id="3349"/>
    <w:bookmarkStart w:name="z11316" w:id="3350"/>
    <w:p>
      <w:pPr>
        <w:spacing w:after="0"/>
        <w:ind w:left="0"/>
        <w:jc w:val="both"/>
      </w:pPr>
      <w:r>
        <w:rPr>
          <w:rFonts w:ascii="Times New Roman"/>
          <w:b w:val="false"/>
          <w:i w:val="false"/>
          <w:color w:val="000000"/>
          <w:sz w:val="28"/>
        </w:rPr>
        <w:t>
      5) Департамент қызметкерлері арасында тәрбие, идеологиялық және имидждік жұмысын ұйымдастырады, олардың тәртіпті, заңдылықты, құпиялық режимін сақтауын және кәсіби деңгейін арттыруды қамтамасыз етеді;</w:t>
      </w:r>
    </w:p>
    <w:bookmarkEnd w:id="3350"/>
    <w:bookmarkStart w:name="z11317" w:id="3351"/>
    <w:p>
      <w:pPr>
        <w:spacing w:after="0"/>
        <w:ind w:left="0"/>
        <w:jc w:val="both"/>
      </w:pPr>
      <w:r>
        <w:rPr>
          <w:rFonts w:ascii="Times New Roman"/>
          <w:b w:val="false"/>
          <w:i w:val="false"/>
          <w:color w:val="000000"/>
          <w:sz w:val="28"/>
        </w:rPr>
        <w:t>
      6) Департаментте және оның құрылымдық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асыруға дербес жауапты болады;</w:t>
      </w:r>
    </w:p>
    <w:bookmarkEnd w:id="3351"/>
    <w:bookmarkStart w:name="z11318" w:id="3352"/>
    <w:p>
      <w:pPr>
        <w:spacing w:after="0"/>
        <w:ind w:left="0"/>
        <w:jc w:val="both"/>
      </w:pPr>
      <w:r>
        <w:rPr>
          <w:rFonts w:ascii="Times New Roman"/>
          <w:b w:val="false"/>
          <w:i w:val="false"/>
          <w:color w:val="000000"/>
          <w:sz w:val="28"/>
        </w:rPr>
        <w:t>
      7) Департаменттің құрылымдық бөлімшелері туралы ережелерді және лауазымды адамдардың функционалдық міндеттерін бекітеді;</w:t>
      </w:r>
    </w:p>
    <w:bookmarkEnd w:id="3352"/>
    <w:bookmarkStart w:name="z11319" w:id="3353"/>
    <w:p>
      <w:pPr>
        <w:spacing w:after="0"/>
        <w:ind w:left="0"/>
        <w:jc w:val="both"/>
      </w:pPr>
      <w:r>
        <w:rPr>
          <w:rFonts w:ascii="Times New Roman"/>
          <w:b w:val="false"/>
          <w:i w:val="false"/>
          <w:color w:val="000000"/>
          <w:sz w:val="28"/>
        </w:rPr>
        <w:t>
      8) берілген құқықтар шегінде құқық қорғау қызметі туралы заңнамаға және еңбек заңнамасына сәйкес тәртіптік жаза қолданады;</w:t>
      </w:r>
    </w:p>
    <w:bookmarkEnd w:id="3353"/>
    <w:bookmarkStart w:name="z11320" w:id="3354"/>
    <w:p>
      <w:pPr>
        <w:spacing w:after="0"/>
        <w:ind w:left="0"/>
        <w:jc w:val="both"/>
      </w:pPr>
      <w:r>
        <w:rPr>
          <w:rFonts w:ascii="Times New Roman"/>
          <w:b w:val="false"/>
          <w:i w:val="false"/>
          <w:color w:val="000000"/>
          <w:sz w:val="28"/>
        </w:rPr>
        <w:t>
      9)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рұқсат береді;</w:t>
      </w:r>
    </w:p>
    <w:bookmarkEnd w:id="3354"/>
    <w:bookmarkStart w:name="z11321" w:id="3355"/>
    <w:p>
      <w:pPr>
        <w:spacing w:after="0"/>
        <w:ind w:left="0"/>
        <w:jc w:val="both"/>
      </w:pPr>
      <w:r>
        <w:rPr>
          <w:rFonts w:ascii="Times New Roman"/>
          <w:b w:val="false"/>
          <w:i w:val="false"/>
          <w:color w:val="000000"/>
          <w:sz w:val="28"/>
        </w:rPr>
        <w:t>
      10) өз құзыреті шегінде бұйрықтар шығарады;</w:t>
      </w:r>
    </w:p>
    <w:bookmarkEnd w:id="3355"/>
    <w:bookmarkStart w:name="z11322" w:id="3356"/>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3356"/>
    <w:bookmarkStart w:name="z11323" w:id="3357"/>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адам жүзеге асырады.</w:t>
      </w:r>
    </w:p>
    <w:bookmarkEnd w:id="3357"/>
    <w:bookmarkStart w:name="z11324" w:id="3358"/>
    <w:p>
      <w:pPr>
        <w:spacing w:after="0"/>
        <w:ind w:left="0"/>
        <w:jc w:val="both"/>
      </w:pPr>
      <w:r>
        <w:rPr>
          <w:rFonts w:ascii="Times New Roman"/>
          <w:b w:val="false"/>
          <w:i w:val="false"/>
          <w:color w:val="000000"/>
          <w:sz w:val="28"/>
        </w:rPr>
        <w:t>
      20. Департамент бастығы қолданыстағы заңнамаға сәйкес өз орынбасарларының өкілеттіктерін белгілейді.</w:t>
      </w:r>
    </w:p>
    <w:bookmarkEnd w:id="3358"/>
    <w:bookmarkStart w:name="z11325" w:id="3359"/>
    <w:p>
      <w:pPr>
        <w:spacing w:after="0"/>
        <w:ind w:left="0"/>
        <w:jc w:val="left"/>
      </w:pPr>
      <w:r>
        <w:rPr>
          <w:rFonts w:ascii="Times New Roman"/>
          <w:b/>
          <w:i w:val="false"/>
          <w:color w:val="000000"/>
        </w:rPr>
        <w:t xml:space="preserve"> 4. Департаменттің мүлкі</w:t>
      </w:r>
    </w:p>
    <w:bookmarkEnd w:id="3359"/>
    <w:bookmarkStart w:name="z11326" w:id="3360"/>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3360"/>
    <w:bookmarkStart w:name="z11327" w:id="3361"/>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3361"/>
    <w:bookmarkStart w:name="z11328" w:id="3362"/>
    <w:p>
      <w:pPr>
        <w:spacing w:after="0"/>
        <w:ind w:left="0"/>
        <w:jc w:val="both"/>
      </w:pPr>
      <w:r>
        <w:rPr>
          <w:rFonts w:ascii="Times New Roman"/>
          <w:b w:val="false"/>
          <w:i w:val="false"/>
          <w:color w:val="000000"/>
          <w:sz w:val="28"/>
        </w:rPr>
        <w:t>
      22. Департаментке бекітілген мүлік республикалық және коммуналдық меншікке жатады.</w:t>
      </w:r>
    </w:p>
    <w:bookmarkEnd w:id="3362"/>
    <w:bookmarkStart w:name="z11329" w:id="3363"/>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363"/>
    <w:bookmarkStart w:name="z11330" w:id="3364"/>
    <w:p>
      <w:pPr>
        <w:spacing w:after="0"/>
        <w:ind w:left="0"/>
        <w:jc w:val="left"/>
      </w:pPr>
      <w:r>
        <w:rPr>
          <w:rFonts w:ascii="Times New Roman"/>
          <w:b/>
          <w:i w:val="false"/>
          <w:color w:val="000000"/>
        </w:rPr>
        <w:t xml:space="preserve"> 5. Департаментті қайта ұйымдастыру және тарату</w:t>
      </w:r>
    </w:p>
    <w:bookmarkEnd w:id="3364"/>
    <w:bookmarkStart w:name="z11331" w:id="336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3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20-қосымша</w:t>
            </w:r>
          </w:p>
        </w:tc>
      </w:tr>
    </w:tbl>
    <w:bookmarkStart w:name="z3022" w:id="3366"/>
    <w:p>
      <w:pPr>
        <w:spacing w:after="0"/>
        <w:ind w:left="0"/>
        <w:jc w:val="left"/>
      </w:pPr>
      <w:r>
        <w:rPr>
          <w:rFonts w:ascii="Times New Roman"/>
          <w:b/>
          <w:i w:val="false"/>
          <w:color w:val="000000"/>
        </w:rPr>
        <w:t xml:space="preserve"> Қазақстан Республикасы Ішкі істер министрлігі Шымкент қаласының Полиция департаменті туралы ЕРЕЖЕ</w:t>
      </w:r>
    </w:p>
    <w:bookmarkEnd w:id="3366"/>
    <w:p>
      <w:pPr>
        <w:spacing w:after="0"/>
        <w:ind w:left="0"/>
        <w:jc w:val="both"/>
      </w:pPr>
      <w:r>
        <w:rPr>
          <w:rFonts w:ascii="Times New Roman"/>
          <w:b w:val="false"/>
          <w:i w:val="false"/>
          <w:color w:val="ff0000"/>
          <w:sz w:val="28"/>
        </w:rPr>
        <w:t xml:space="preserve">
      Ескерту. Ереже жаңа редакцияда – ҚР Ішкі істер министрінің 11.04.2023 </w:t>
      </w:r>
      <w:r>
        <w:rPr>
          <w:rFonts w:ascii="Times New Roman"/>
          <w:b w:val="false"/>
          <w:i w:val="false"/>
          <w:color w:val="ff0000"/>
          <w:sz w:val="28"/>
        </w:rPr>
        <w:t>№ 287</w:t>
      </w:r>
      <w:r>
        <w:rPr>
          <w:rFonts w:ascii="Times New Roman"/>
          <w:b w:val="false"/>
          <w:i w:val="false"/>
          <w:color w:val="ff0000"/>
          <w:sz w:val="28"/>
        </w:rPr>
        <w:t xml:space="preserve"> бұйрығымен.</w:t>
      </w:r>
    </w:p>
    <w:bookmarkStart w:name="z11332" w:id="3367"/>
    <w:p>
      <w:pPr>
        <w:spacing w:after="0"/>
        <w:ind w:left="0"/>
        <w:jc w:val="left"/>
      </w:pPr>
      <w:r>
        <w:rPr>
          <w:rFonts w:ascii="Times New Roman"/>
          <w:b/>
          <w:i w:val="false"/>
          <w:color w:val="000000"/>
        </w:rPr>
        <w:t xml:space="preserve"> 1. Жалпы ережелер</w:t>
      </w:r>
    </w:p>
    <w:bookmarkEnd w:id="3367"/>
    <w:bookmarkStart w:name="z11333" w:id="3368"/>
    <w:p>
      <w:pPr>
        <w:spacing w:after="0"/>
        <w:ind w:left="0"/>
        <w:jc w:val="both"/>
      </w:pPr>
      <w:r>
        <w:rPr>
          <w:rFonts w:ascii="Times New Roman"/>
          <w:b w:val="false"/>
          <w:i w:val="false"/>
          <w:color w:val="000000"/>
          <w:sz w:val="28"/>
        </w:rPr>
        <w:t>
      1. Шымкент қаласының Полиция департаменті (бұдан әрі–Департамент) Қазақстан Республикасы Ішкі істер министрлігінің (бұдан әрі-Министрлік) қала аумағындағы полиция органдары мен бөліністеріне басшылық етуді жүзеге асыратын аумақтық бөлінісі болып табылады.</w:t>
      </w:r>
    </w:p>
    <w:bookmarkEnd w:id="3368"/>
    <w:bookmarkStart w:name="z11334" w:id="336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369"/>
    <w:bookmarkStart w:name="z11335" w:id="337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мөртаңбандары, белгіленген үлгідегі бланкілері, сондай-ақ Қазақстан Республикасының заңнамасына сәйкес қазынашылық органдарында шоттары болады.</w:t>
      </w:r>
    </w:p>
    <w:bookmarkEnd w:id="3370"/>
    <w:bookmarkStart w:name="z11336" w:id="337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371"/>
    <w:bookmarkStart w:name="z11337" w:id="3372"/>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болуға құқығы бар.</w:t>
      </w:r>
    </w:p>
    <w:bookmarkEnd w:id="3372"/>
    <w:bookmarkStart w:name="z11338" w:id="3373"/>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3373"/>
    <w:bookmarkStart w:name="z11339" w:id="3374"/>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3374"/>
    <w:bookmarkStart w:name="z11340" w:id="3375"/>
    <w:p>
      <w:pPr>
        <w:spacing w:after="0"/>
        <w:ind w:left="0"/>
        <w:jc w:val="both"/>
      </w:pPr>
      <w:r>
        <w:rPr>
          <w:rFonts w:ascii="Times New Roman"/>
          <w:b w:val="false"/>
          <w:i w:val="false"/>
          <w:color w:val="000000"/>
          <w:sz w:val="28"/>
        </w:rPr>
        <w:t>
      8. Департаменттің орналасқан жері: индексі 160012, Қазақстан Республикасы, Шымкент қаласы, Әл-Фараби ауданы, Желтоқсан көшесі, 13-ғимарат.</w:t>
      </w:r>
    </w:p>
    <w:bookmarkEnd w:id="3375"/>
    <w:bookmarkStart w:name="z11341" w:id="3376"/>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Шымкент қаласының Полиция департаменті" мемлекеттік мекемесі.</w:t>
      </w:r>
    </w:p>
    <w:bookmarkEnd w:id="3376"/>
    <w:bookmarkStart w:name="z11342" w:id="337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377"/>
    <w:bookmarkStart w:name="z11343" w:id="3378"/>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3378"/>
    <w:bookmarkStart w:name="z11344" w:id="3379"/>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3379"/>
    <w:bookmarkStart w:name="z11345" w:id="3380"/>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380"/>
    <w:bookmarkStart w:name="z11346" w:id="3381"/>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міндеттемелері</w:t>
      </w:r>
    </w:p>
    <w:bookmarkEnd w:id="3381"/>
    <w:bookmarkStart w:name="z11347" w:id="3382"/>
    <w:p>
      <w:pPr>
        <w:spacing w:after="0"/>
        <w:ind w:left="0"/>
        <w:jc w:val="both"/>
      </w:pPr>
      <w:r>
        <w:rPr>
          <w:rFonts w:ascii="Times New Roman"/>
          <w:b w:val="false"/>
          <w:i w:val="false"/>
          <w:color w:val="000000"/>
          <w:sz w:val="28"/>
        </w:rPr>
        <w:t>
      13. Департаменттің міндеттері:</w:t>
      </w:r>
    </w:p>
    <w:bookmarkEnd w:id="3382"/>
    <w:bookmarkStart w:name="z11348" w:id="3383"/>
    <w:p>
      <w:pPr>
        <w:spacing w:after="0"/>
        <w:ind w:left="0"/>
        <w:jc w:val="both"/>
      </w:pPr>
      <w:r>
        <w:rPr>
          <w:rFonts w:ascii="Times New Roman"/>
          <w:b w:val="false"/>
          <w:i w:val="false"/>
          <w:color w:val="000000"/>
          <w:sz w:val="28"/>
        </w:rPr>
        <w:t>
      1) құқық бұзушылықтар профилактикасы;</w:t>
      </w:r>
    </w:p>
    <w:bookmarkEnd w:id="3383"/>
    <w:bookmarkStart w:name="z11349" w:id="3384"/>
    <w:p>
      <w:pPr>
        <w:spacing w:after="0"/>
        <w:ind w:left="0"/>
        <w:jc w:val="both"/>
      </w:pPr>
      <w:r>
        <w:rPr>
          <w:rFonts w:ascii="Times New Roman"/>
          <w:b w:val="false"/>
          <w:i w:val="false"/>
          <w:color w:val="000000"/>
          <w:sz w:val="28"/>
        </w:rPr>
        <w:t>
      2) қоғамдық тәртіпті сақтау және жол қауіпсіздігін қамтамасыз ету;</w:t>
      </w:r>
    </w:p>
    <w:bookmarkEnd w:id="3384"/>
    <w:bookmarkStart w:name="z11350" w:id="3385"/>
    <w:p>
      <w:pPr>
        <w:spacing w:after="0"/>
        <w:ind w:left="0"/>
        <w:jc w:val="both"/>
      </w:pPr>
      <w:r>
        <w:rPr>
          <w:rFonts w:ascii="Times New Roman"/>
          <w:b w:val="false"/>
          <w:i w:val="false"/>
          <w:color w:val="000000"/>
          <w:sz w:val="28"/>
        </w:rPr>
        <w:t>
      3) қылмысқа қарсы күрес;</w:t>
      </w:r>
    </w:p>
    <w:bookmarkEnd w:id="3385"/>
    <w:bookmarkStart w:name="z11351" w:id="3386"/>
    <w:p>
      <w:pPr>
        <w:spacing w:after="0"/>
        <w:ind w:left="0"/>
        <w:jc w:val="both"/>
      </w:pPr>
      <w:r>
        <w:rPr>
          <w:rFonts w:ascii="Times New Roman"/>
          <w:b w:val="false"/>
          <w:i w:val="false"/>
          <w:color w:val="000000"/>
          <w:sz w:val="28"/>
        </w:rPr>
        <w:t>
      4) әкімшілік жазаны орындау;</w:t>
      </w:r>
    </w:p>
    <w:bookmarkEnd w:id="3386"/>
    <w:bookmarkStart w:name="z11352" w:id="3387"/>
    <w:p>
      <w:pPr>
        <w:spacing w:after="0"/>
        <w:ind w:left="0"/>
        <w:jc w:val="both"/>
      </w:pPr>
      <w:r>
        <w:rPr>
          <w:rFonts w:ascii="Times New Roman"/>
          <w:b w:val="false"/>
          <w:i w:val="false"/>
          <w:color w:val="000000"/>
          <w:sz w:val="28"/>
        </w:rPr>
        <w:t>
      5) Департаментке Қазақстан Республикасының заңдарымен және Қазақстан Республикасы Президентінің актілерімен жүктелген өзге де міндеттер.</w:t>
      </w:r>
    </w:p>
    <w:bookmarkEnd w:id="3387"/>
    <w:bookmarkStart w:name="z11353" w:id="3388"/>
    <w:p>
      <w:pPr>
        <w:spacing w:after="0"/>
        <w:ind w:left="0"/>
        <w:jc w:val="both"/>
      </w:pPr>
      <w:r>
        <w:rPr>
          <w:rFonts w:ascii="Times New Roman"/>
          <w:b w:val="false"/>
          <w:i w:val="false"/>
          <w:color w:val="000000"/>
          <w:sz w:val="28"/>
        </w:rPr>
        <w:t>
      14. Функциялары:</w:t>
      </w:r>
    </w:p>
    <w:bookmarkEnd w:id="3388"/>
    <w:bookmarkStart w:name="z11354" w:id="3389"/>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3389"/>
    <w:bookmarkStart w:name="z11355" w:id="3390"/>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3390"/>
    <w:bookmarkStart w:name="z11356" w:id="3391"/>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3391"/>
    <w:bookmarkStart w:name="z11357" w:id="3392"/>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жұмысына қатысады;</w:t>
      </w:r>
    </w:p>
    <w:bookmarkEnd w:id="3392"/>
    <w:bookmarkStart w:name="z11358" w:id="3393"/>
    <w:p>
      <w:pPr>
        <w:spacing w:after="0"/>
        <w:ind w:left="0"/>
        <w:jc w:val="both"/>
      </w:pPr>
      <w:r>
        <w:rPr>
          <w:rFonts w:ascii="Times New Roman"/>
          <w:b w:val="false"/>
          <w:i w:val="false"/>
          <w:color w:val="000000"/>
          <w:sz w:val="28"/>
        </w:rPr>
        <w:t>
      5) Қазақстан Республикасының заңнамасына сәйкес қоғамдық тәртіпті сақтауды жетілдіруге, құқық бұзушылықтар мен қылмыстардың профилактикасына бағытталған шаралардың іске асырылуын қамтамасыз етеді;</w:t>
      </w:r>
    </w:p>
    <w:bookmarkEnd w:id="3393"/>
    <w:bookmarkStart w:name="z11359" w:id="3394"/>
    <w:p>
      <w:pPr>
        <w:spacing w:after="0"/>
        <w:ind w:left="0"/>
        <w:jc w:val="both"/>
      </w:pPr>
      <w:r>
        <w:rPr>
          <w:rFonts w:ascii="Times New Roman"/>
          <w:b w:val="false"/>
          <w:i w:val="false"/>
          <w:color w:val="000000"/>
          <w:sz w:val="28"/>
        </w:rPr>
        <w:t>
      6) жол жүрісі қауіпсіздігін қамтамасыз ету бойынша бақылауды жүзеге асырады және шаралар қабылдайды, орындау үшін міндетті нұсқамалар береді;</w:t>
      </w:r>
    </w:p>
    <w:bookmarkEnd w:id="3394"/>
    <w:bookmarkStart w:name="z11360" w:id="3395"/>
    <w:p>
      <w:pPr>
        <w:spacing w:after="0"/>
        <w:ind w:left="0"/>
        <w:jc w:val="both"/>
      </w:pPr>
      <w:r>
        <w:rPr>
          <w:rFonts w:ascii="Times New Roman"/>
          <w:b w:val="false"/>
          <w:i w:val="false"/>
          <w:color w:val="000000"/>
          <w:sz w:val="28"/>
        </w:rPr>
        <w:t>
      7) құқық бұзушылықты және қылмысты анықтау, жолын кесу және алдын алу бойынша профилактикалық қызметті қамтамасыз етеді;</w:t>
      </w:r>
    </w:p>
    <w:bookmarkEnd w:id="3395"/>
    <w:bookmarkStart w:name="z11361" w:id="3396"/>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3396"/>
    <w:bookmarkStart w:name="z11362" w:id="3397"/>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3397"/>
    <w:bookmarkStart w:name="z11363" w:id="3398"/>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3398"/>
    <w:bookmarkStart w:name="z11364" w:id="3399"/>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3399"/>
    <w:bookmarkStart w:name="z11365" w:id="3400"/>
    <w:p>
      <w:pPr>
        <w:spacing w:after="0"/>
        <w:ind w:left="0"/>
        <w:jc w:val="both"/>
      </w:pPr>
      <w:r>
        <w:rPr>
          <w:rFonts w:ascii="Times New Roman"/>
          <w:b w:val="false"/>
          <w:i w:val="false"/>
          <w:color w:val="000000"/>
          <w:sz w:val="28"/>
        </w:rPr>
        <w:t>
      12) ішкі істер органдарының есебінде тұрған адамдардың, оның ішінде кәмелетке толмағандардың мінез-құлқына профилактикалық бақылауды қамтамасыз етеді;</w:t>
      </w:r>
    </w:p>
    <w:bookmarkEnd w:id="3400"/>
    <w:bookmarkStart w:name="z11366" w:id="3401"/>
    <w:p>
      <w:pPr>
        <w:spacing w:after="0"/>
        <w:ind w:left="0"/>
        <w:jc w:val="both"/>
      </w:pPr>
      <w:r>
        <w:rPr>
          <w:rFonts w:ascii="Times New Roman"/>
          <w:b w:val="false"/>
          <w:i w:val="false"/>
          <w:color w:val="000000"/>
          <w:sz w:val="28"/>
        </w:rPr>
        <w:t>
      13) қамауға алынған және сотталғандарды күзетуді және айдауылдауды жүзеге асырады;</w:t>
      </w:r>
    </w:p>
    <w:bookmarkEnd w:id="3401"/>
    <w:bookmarkStart w:name="z11367" w:id="3402"/>
    <w:p>
      <w:pPr>
        <w:spacing w:after="0"/>
        <w:ind w:left="0"/>
        <w:jc w:val="both"/>
      </w:pPr>
      <w:r>
        <w:rPr>
          <w:rFonts w:ascii="Times New Roman"/>
          <w:b w:val="false"/>
          <w:i w:val="false"/>
          <w:color w:val="000000"/>
          <w:sz w:val="28"/>
        </w:rPr>
        <w:t>
      14) ішкі істер органдарының арнайы мекемелерінде ұсталатын адамдардың санитариялық-эпидимиологиялық саламаттылығын және денсаулығын қорғауды қамтамасыз етеді (әкімшілік қамауға алынған адамдар үшін арнайы қабылдағыш, белгілі бір тұрғылықты жері жоқ адамдар үшін қабылдағыш–таратушы, уақытша ұстау изоляторы);</w:t>
      </w:r>
    </w:p>
    <w:bookmarkEnd w:id="3402"/>
    <w:bookmarkStart w:name="z11368" w:id="3403"/>
    <w:p>
      <w:pPr>
        <w:spacing w:after="0"/>
        <w:ind w:left="0"/>
        <w:jc w:val="both"/>
      </w:pPr>
      <w:r>
        <w:rPr>
          <w:rFonts w:ascii="Times New Roman"/>
          <w:b w:val="false"/>
          <w:i w:val="false"/>
          <w:color w:val="000000"/>
          <w:sz w:val="28"/>
        </w:rPr>
        <w:t>
      15) азаматтық және қызметтік қару мен оның патрондарының айналымына мемлекеттік бақылауды жүзеге асырады;</w:t>
      </w:r>
    </w:p>
    <w:bookmarkEnd w:id="3403"/>
    <w:bookmarkStart w:name="z11369" w:id="3404"/>
    <w:p>
      <w:pPr>
        <w:spacing w:after="0"/>
        <w:ind w:left="0"/>
        <w:jc w:val="both"/>
      </w:pPr>
      <w:r>
        <w:rPr>
          <w:rFonts w:ascii="Times New Roman"/>
          <w:b w:val="false"/>
          <w:i w:val="false"/>
          <w:color w:val="000000"/>
          <w:sz w:val="28"/>
        </w:rPr>
        <w:t>
      16) әйелдерге қатысты құқық бұзушылықтың алдын алу бойынша профилактикалық қызметін жүзеге асырады;</w:t>
      </w:r>
    </w:p>
    <w:bookmarkEnd w:id="3404"/>
    <w:bookmarkStart w:name="z11370" w:id="3405"/>
    <w:p>
      <w:pPr>
        <w:spacing w:after="0"/>
        <w:ind w:left="0"/>
        <w:jc w:val="both"/>
      </w:pPr>
      <w:r>
        <w:rPr>
          <w:rFonts w:ascii="Times New Roman"/>
          <w:b w:val="false"/>
          <w:i w:val="false"/>
          <w:color w:val="000000"/>
          <w:sz w:val="28"/>
        </w:rPr>
        <w:t>
      17) қоғамдық тәртіпті сақтауға және құқық бұзушылық профилактикасына қатысатын азаматтармен және ұйымдармен өзара іс-қимыл жасасады;</w:t>
      </w:r>
    </w:p>
    <w:bookmarkEnd w:id="3405"/>
    <w:bookmarkStart w:name="z11371" w:id="3406"/>
    <w:p>
      <w:pPr>
        <w:spacing w:after="0"/>
        <w:ind w:left="0"/>
        <w:jc w:val="both"/>
      </w:pPr>
      <w:r>
        <w:rPr>
          <w:rFonts w:ascii="Times New Roman"/>
          <w:b w:val="false"/>
          <w:i w:val="false"/>
          <w:color w:val="000000"/>
          <w:sz w:val="28"/>
        </w:rPr>
        <w:t>
      18) жол жүрісін реттеуді қамтамасыз етеді, сондай-ақ жолдарды жобалау, салу, жөндеу, күтіп ұстау және басқару кезінде, оның ішінде мүгедектігі бар адамдардың тең қолжетімділігін қамтамасыз ету мақсатында олардың қажеттіліктерін ескере отырып, жол инфрақұрылымын жақсарту жөнінде ұсыныстар енгізеді;</w:t>
      </w:r>
    </w:p>
    <w:bookmarkEnd w:id="3406"/>
    <w:bookmarkStart w:name="z11372" w:id="3407"/>
    <w:p>
      <w:pPr>
        <w:spacing w:after="0"/>
        <w:ind w:left="0"/>
        <w:jc w:val="both"/>
      </w:pPr>
      <w:r>
        <w:rPr>
          <w:rFonts w:ascii="Times New Roman"/>
          <w:b w:val="false"/>
          <w:i w:val="false"/>
          <w:color w:val="000000"/>
          <w:sz w:val="28"/>
        </w:rPr>
        <w:t>
      19) көлік құралдарының иелері мен жолаушылар тасымалдаушыларының көлік құралдары иелері мен тасымалдаушылардың заңнамада белгіленген азаматтық-құқықтық жауапкершілігін міндетті сақтандыру шартын жасасу жөніндегі міндеттерді орындауын бақылауды жүзеге асырады;</w:t>
      </w:r>
    </w:p>
    <w:bookmarkEnd w:id="3407"/>
    <w:bookmarkStart w:name="z11373" w:id="3408"/>
    <w:p>
      <w:pPr>
        <w:spacing w:after="0"/>
        <w:ind w:left="0"/>
        <w:jc w:val="both"/>
      </w:pPr>
      <w:r>
        <w:rPr>
          <w:rFonts w:ascii="Times New Roman"/>
          <w:b w:val="false"/>
          <w:i w:val="false"/>
          <w:color w:val="000000"/>
          <w:sz w:val="28"/>
        </w:rPr>
        <w:t>
      20) жол жүрісі қауіпсіздігінің қамтамасыз етілуін бақылауды жүзеге асырады және орындалуы міндетті нұсқамалар береді;</w:t>
      </w:r>
    </w:p>
    <w:bookmarkEnd w:id="3408"/>
    <w:bookmarkStart w:name="z11374" w:id="3409"/>
    <w:p>
      <w:pPr>
        <w:spacing w:after="0"/>
        <w:ind w:left="0"/>
        <w:jc w:val="both"/>
      </w:pPr>
      <w:r>
        <w:rPr>
          <w:rFonts w:ascii="Times New Roman"/>
          <w:b w:val="false"/>
          <w:i w:val="false"/>
          <w:color w:val="000000"/>
          <w:sz w:val="28"/>
        </w:rPr>
        <w:t>
      21) жол жүрісі және оның қауіпсіздігін қамтамасыз ету саласындағы мемлекеттік ақпараттық жүйелерді пайдаланады;</w:t>
      </w:r>
    </w:p>
    <w:bookmarkEnd w:id="3409"/>
    <w:bookmarkStart w:name="z11375" w:id="3410"/>
    <w:p>
      <w:pPr>
        <w:spacing w:after="0"/>
        <w:ind w:left="0"/>
        <w:jc w:val="both"/>
      </w:pPr>
      <w:r>
        <w:rPr>
          <w:rFonts w:ascii="Times New Roman"/>
          <w:b w:val="false"/>
          <w:i w:val="false"/>
          <w:color w:val="000000"/>
          <w:sz w:val="28"/>
        </w:rPr>
        <w:t>
      22) жергілікті атқарушы орган жанындағы Құқық бұзушылық профилактикасы жөніндегі ведомствоаралық комиссияның қызметін қамтамасыз етеді;</w:t>
      </w:r>
    </w:p>
    <w:bookmarkEnd w:id="3410"/>
    <w:bookmarkStart w:name="z11376" w:id="3411"/>
    <w:p>
      <w:pPr>
        <w:spacing w:after="0"/>
        <w:ind w:left="0"/>
        <w:jc w:val="both"/>
      </w:pPr>
      <w:r>
        <w:rPr>
          <w:rFonts w:ascii="Times New Roman"/>
          <w:b w:val="false"/>
          <w:i w:val="false"/>
          <w:color w:val="000000"/>
          <w:sz w:val="28"/>
        </w:rPr>
        <w:t>
      23) жол жүрісі қауіпсіздігін қамтамасыз ету саласындағы жұмысты арттыруға және жетілдіруге бағытталған шараларды әзірлеуге қатысады;</w:t>
      </w:r>
    </w:p>
    <w:bookmarkEnd w:id="3411"/>
    <w:bookmarkStart w:name="z11377" w:id="3412"/>
    <w:p>
      <w:pPr>
        <w:spacing w:after="0"/>
        <w:ind w:left="0"/>
        <w:jc w:val="both"/>
      </w:pPr>
      <w:r>
        <w:rPr>
          <w:rFonts w:ascii="Times New Roman"/>
          <w:b w:val="false"/>
          <w:i w:val="false"/>
          <w:color w:val="000000"/>
          <w:sz w:val="28"/>
        </w:rPr>
        <w:t>
      24) жол жүрісі және оның қауіпсіздігін қамтамасыз ету саласындағы мемлекеттік органдардың қызметін салааралық үйлестіруді жүзеге асырады;</w:t>
      </w:r>
    </w:p>
    <w:bookmarkEnd w:id="3412"/>
    <w:bookmarkStart w:name="z11378" w:id="3413"/>
    <w:p>
      <w:pPr>
        <w:spacing w:after="0"/>
        <w:ind w:left="0"/>
        <w:jc w:val="both"/>
      </w:pPr>
      <w:r>
        <w:rPr>
          <w:rFonts w:ascii="Times New Roman"/>
          <w:b w:val="false"/>
          <w:i w:val="false"/>
          <w:color w:val="000000"/>
          <w:sz w:val="28"/>
        </w:rPr>
        <w:t>
      25) жүргізуші куәліктерін беруді, сәйкестендіру нөмірі бойынша көлік құралдарын мемлекеттік тіркеуді және оларды есепке алуды ұйымдастырады;</w:t>
      </w:r>
    </w:p>
    <w:bookmarkEnd w:id="3413"/>
    <w:bookmarkStart w:name="z11379" w:id="3414"/>
    <w:p>
      <w:pPr>
        <w:spacing w:after="0"/>
        <w:ind w:left="0"/>
        <w:jc w:val="both"/>
      </w:pPr>
      <w:r>
        <w:rPr>
          <w:rFonts w:ascii="Times New Roman"/>
          <w:b w:val="false"/>
          <w:i w:val="false"/>
          <w:color w:val="000000"/>
          <w:sz w:val="28"/>
        </w:rPr>
        <w:t>
      26) кәмелетке толмағандарды құқық бұзушылықтар, қоғамға жат іс-әрекеттер жасауға тартатын не балаларға қатысты басқа да құқыққа қарсы іс-әрекеттер жасайтын адамдарды анықтайды және оларды Қазақстан Республикасының заңдарында көзделген жауаптылыққа тарту бойынша шаралар қолданады;</w:t>
      </w:r>
    </w:p>
    <w:bookmarkEnd w:id="3414"/>
    <w:bookmarkStart w:name="z11380" w:id="3415"/>
    <w:p>
      <w:pPr>
        <w:spacing w:after="0"/>
        <w:ind w:left="0"/>
        <w:jc w:val="both"/>
      </w:pPr>
      <w:r>
        <w:rPr>
          <w:rFonts w:ascii="Times New Roman"/>
          <w:b w:val="false"/>
          <w:i w:val="false"/>
          <w:color w:val="000000"/>
          <w:sz w:val="28"/>
        </w:rPr>
        <w:t>
      27) мүдделі мемлекеттік органдарға ықпал ететін себептер мен жағдайларды жою үшін ұсынымдар енгізе отырып, кәмелетке толмағандар жасаған немесе оларға қатысты жасалған құқық бұзушылықтар фактілерінің алдын алу бойынша шаралар қабылдайды, олардың орындалуын бақылауды қамтамасыз етеді;</w:t>
      </w:r>
    </w:p>
    <w:bookmarkEnd w:id="3415"/>
    <w:bookmarkStart w:name="z11381" w:id="3416"/>
    <w:p>
      <w:pPr>
        <w:spacing w:after="0"/>
        <w:ind w:left="0"/>
        <w:jc w:val="both"/>
      </w:pPr>
      <w:r>
        <w:rPr>
          <w:rFonts w:ascii="Times New Roman"/>
          <w:b w:val="false"/>
          <w:i w:val="false"/>
          <w:color w:val="000000"/>
          <w:sz w:val="28"/>
        </w:rPr>
        <w:t>
      28) жаппай тәртіпсіздіктердің жолын кесуге қатысады, оның ішінде түзеу мекемелерінде;</w:t>
      </w:r>
    </w:p>
    <w:bookmarkEnd w:id="3416"/>
    <w:bookmarkStart w:name="z11382" w:id="3417"/>
    <w:p>
      <w:pPr>
        <w:spacing w:after="0"/>
        <w:ind w:left="0"/>
        <w:jc w:val="both"/>
      </w:pPr>
      <w:r>
        <w:rPr>
          <w:rFonts w:ascii="Times New Roman"/>
          <w:b w:val="false"/>
          <w:i w:val="false"/>
          <w:color w:val="000000"/>
          <w:sz w:val="28"/>
        </w:rPr>
        <w:t>
      29) құзыреті шегінде әкімшілік құқық бұзушылық туралы істер бойынша іс жүргізуді жүзеге асырады және әкімшілік заңнаманы іске асыру кезінде заңдылықтың сақталуын бақылайды;</w:t>
      </w:r>
    </w:p>
    <w:bookmarkEnd w:id="3417"/>
    <w:bookmarkStart w:name="z11383" w:id="3418"/>
    <w:p>
      <w:pPr>
        <w:spacing w:after="0"/>
        <w:ind w:left="0"/>
        <w:jc w:val="both"/>
      </w:pPr>
      <w:r>
        <w:rPr>
          <w:rFonts w:ascii="Times New Roman"/>
          <w:b w:val="false"/>
          <w:i w:val="false"/>
          <w:color w:val="000000"/>
          <w:sz w:val="28"/>
        </w:rPr>
        <w:t>
      30) карантиндік, санитариялық-эпидемияға қарсы және табиғатты қорғау іс-шараларына қатысады;</w:t>
      </w:r>
    </w:p>
    <w:bookmarkEnd w:id="3418"/>
    <w:bookmarkStart w:name="z11384" w:id="3419"/>
    <w:p>
      <w:pPr>
        <w:spacing w:after="0"/>
        <w:ind w:left="0"/>
        <w:jc w:val="both"/>
      </w:pPr>
      <w:r>
        <w:rPr>
          <w:rFonts w:ascii="Times New Roman"/>
          <w:b w:val="false"/>
          <w:i w:val="false"/>
          <w:color w:val="000000"/>
          <w:sz w:val="28"/>
        </w:rPr>
        <w:t>
      31) жеке және заңды тұлғаларға қылмыстық немесе әкімшілік құқық бұзушылықтар жасауға ықпал ететін себептер мен жағдайларды жою туралы орындалуы міндетті нұсқамалар, ұсынымдар енгізеді;</w:t>
      </w:r>
    </w:p>
    <w:bookmarkEnd w:id="3419"/>
    <w:bookmarkStart w:name="z11385" w:id="3420"/>
    <w:p>
      <w:pPr>
        <w:spacing w:after="0"/>
        <w:ind w:left="0"/>
        <w:jc w:val="both"/>
      </w:pPr>
      <w:r>
        <w:rPr>
          <w:rFonts w:ascii="Times New Roman"/>
          <w:b w:val="false"/>
          <w:i w:val="false"/>
          <w:color w:val="000000"/>
          <w:sz w:val="28"/>
        </w:rPr>
        <w:t>
      32) жедел-профилактикалық, іздестіру және өзге де арнайы іс-шараларды жүргізу кезінде бақылау-өткізу пункттерін белгілейді;</w:t>
      </w:r>
    </w:p>
    <w:bookmarkEnd w:id="3420"/>
    <w:bookmarkStart w:name="z11386" w:id="3421"/>
    <w:p>
      <w:pPr>
        <w:spacing w:after="0"/>
        <w:ind w:left="0"/>
        <w:jc w:val="both"/>
      </w:pPr>
      <w:r>
        <w:rPr>
          <w:rFonts w:ascii="Times New Roman"/>
          <w:b w:val="false"/>
          <w:i w:val="false"/>
          <w:color w:val="000000"/>
          <w:sz w:val="28"/>
        </w:rPr>
        <w:t>
      33) заңнамаға сәйкес қаруды, оқ-дәрілерді, есірткі құралдарын, психотроптық заттар мен прекурсорларды, сондай-ақ тыйым салынған өзге де заттарды алып қою бойынша профилактикалық іс-шаралар жүргізуді ұйымдастырады;</w:t>
      </w:r>
    </w:p>
    <w:bookmarkEnd w:id="3421"/>
    <w:bookmarkStart w:name="z11387" w:id="3422"/>
    <w:p>
      <w:pPr>
        <w:spacing w:after="0"/>
        <w:ind w:left="0"/>
        <w:jc w:val="both"/>
      </w:pPr>
      <w:r>
        <w:rPr>
          <w:rFonts w:ascii="Times New Roman"/>
          <w:b w:val="false"/>
          <w:i w:val="false"/>
          <w:color w:val="000000"/>
          <w:sz w:val="28"/>
        </w:rPr>
        <w:t>
      34) ата-анасының қамқорлығынсыз қалған балаларды мемлекеттік мекемелерге жіберу немесе кәмелетке толмағандарды қамқоршылыққа немесе қорғаншылыққа алуды ресімдеу жөніндегі қызметті ұйымдастырады;</w:t>
      </w:r>
    </w:p>
    <w:bookmarkEnd w:id="3422"/>
    <w:bookmarkStart w:name="z11388" w:id="3423"/>
    <w:p>
      <w:pPr>
        <w:spacing w:after="0"/>
        <w:ind w:left="0"/>
        <w:jc w:val="both"/>
      </w:pPr>
      <w:r>
        <w:rPr>
          <w:rFonts w:ascii="Times New Roman"/>
          <w:b w:val="false"/>
          <w:i w:val="false"/>
          <w:color w:val="000000"/>
          <w:sz w:val="28"/>
        </w:rPr>
        <w:t>
      35) полиция органдарының арнаулы мекемелерінде қылмыстық құқық бұзушылықтар жасауда күдіктілер мен айыпталушыларды, тұрғылықты жері және құжаттары белгісіз адамдарды, әкімшілік қамауға алынғандарды ұстауды, күдіктілер мен айыпталушыларды айдауылмен алып жүруді, оларға қатысты қылмыстық (әкімшілік) процесті жүргізетін органдардың қаулыларын, ұйғарымдары мен үкімдерін орындауды ұйымдастырады;</w:t>
      </w:r>
    </w:p>
    <w:bookmarkEnd w:id="3423"/>
    <w:bookmarkStart w:name="z11389" w:id="3424"/>
    <w:p>
      <w:pPr>
        <w:spacing w:after="0"/>
        <w:ind w:left="0"/>
        <w:jc w:val="both"/>
      </w:pPr>
      <w:r>
        <w:rPr>
          <w:rFonts w:ascii="Times New Roman"/>
          <w:b w:val="false"/>
          <w:i w:val="false"/>
          <w:color w:val="000000"/>
          <w:sz w:val="28"/>
        </w:rPr>
        <w:t>
      36) елдегі қоғамдық-саяси ахуалға мониторингті қамтамасыз етеді және оны тұрақсыздандыру әрекеттеріне уақтылы ден қою жөнінде шаралар қабылдайды;</w:t>
      </w:r>
    </w:p>
    <w:bookmarkEnd w:id="3424"/>
    <w:bookmarkStart w:name="z11390" w:id="3425"/>
    <w:p>
      <w:pPr>
        <w:spacing w:after="0"/>
        <w:ind w:left="0"/>
        <w:jc w:val="both"/>
      </w:pPr>
      <w:r>
        <w:rPr>
          <w:rFonts w:ascii="Times New Roman"/>
          <w:b w:val="false"/>
          <w:i w:val="false"/>
          <w:color w:val="000000"/>
          <w:sz w:val="28"/>
        </w:rPr>
        <w:t>
      37) қоғамдық тәртіпті сақтауды қамтамасыз ету, сондай-ақ төтенше жағдайлар кезінде жедел-қызметтік міндеттерді орындау жөніндегі арнайы жедел жоспарлар іс-шараларын әзірлеуге және іске асыруға қатысады, әкімшілік полицияның қажетті күштері мен құралдарын тартуды және олардың басқа құқық қорғау органдарымен және күштік құрылымдармен өзара іс-қимылын қамтамасыз етеді;</w:t>
      </w:r>
    </w:p>
    <w:bookmarkEnd w:id="3425"/>
    <w:bookmarkStart w:name="z11391" w:id="3426"/>
    <w:p>
      <w:pPr>
        <w:spacing w:after="0"/>
        <w:ind w:left="0"/>
        <w:jc w:val="both"/>
      </w:pPr>
      <w:r>
        <w:rPr>
          <w:rFonts w:ascii="Times New Roman"/>
          <w:b w:val="false"/>
          <w:i w:val="false"/>
          <w:color w:val="000000"/>
          <w:sz w:val="28"/>
        </w:rPr>
        <w:t>
      38) қоғамдық-саяси, спорттық және спорттық-бұқаралық, ойын-сауық мәдени-бұқаралық іс-шараларды өткізу кезінде, сондай-ақ мемлекет басшыларының, басқа да шетелдік саяси және мемлекет қайраткерлерінің сапарлары кезінде қоғамдық тәртіпті сақтау жөніндегі шаралар кешенін ұйымдастыруды қамтамасыз етеді;</w:t>
      </w:r>
    </w:p>
    <w:bookmarkEnd w:id="3426"/>
    <w:bookmarkStart w:name="z11392" w:id="3427"/>
    <w:p>
      <w:pPr>
        <w:spacing w:after="0"/>
        <w:ind w:left="0"/>
        <w:jc w:val="both"/>
      </w:pPr>
      <w:r>
        <w:rPr>
          <w:rFonts w:ascii="Times New Roman"/>
          <w:b w:val="false"/>
          <w:i w:val="false"/>
          <w:color w:val="000000"/>
          <w:sz w:val="28"/>
        </w:rPr>
        <w:t>
      39) қылмыстық істер бойынша сотқа дейінгі іс жүргізу барысында сот актілерін, судьялардың талаптарын, прокурордың қаулыларын, нұсқамалары мен талаптарын, тергеушінің, анықтаушының жазбаша тапсырмаларын орындайды;</w:t>
      </w:r>
    </w:p>
    <w:bookmarkEnd w:id="3427"/>
    <w:bookmarkStart w:name="z11393" w:id="3428"/>
    <w:p>
      <w:pPr>
        <w:spacing w:after="0"/>
        <w:ind w:left="0"/>
        <w:jc w:val="both"/>
      </w:pPr>
      <w:r>
        <w:rPr>
          <w:rFonts w:ascii="Times New Roman"/>
          <w:b w:val="false"/>
          <w:i w:val="false"/>
          <w:color w:val="000000"/>
          <w:sz w:val="28"/>
        </w:rPr>
        <w:t>
      40) құзыреті шегінде қылмыстық құқық бұзушылықтарды анықтауды, жолын кесуді, алдын алуды және ашуды ұйымдастырады және жүзеге асырады;</w:t>
      </w:r>
    </w:p>
    <w:bookmarkEnd w:id="3428"/>
    <w:bookmarkStart w:name="z11394" w:id="3429"/>
    <w:p>
      <w:pPr>
        <w:spacing w:after="0"/>
        <w:ind w:left="0"/>
        <w:jc w:val="both"/>
      </w:pPr>
      <w:r>
        <w:rPr>
          <w:rFonts w:ascii="Times New Roman"/>
          <w:b w:val="false"/>
          <w:i w:val="false"/>
          <w:color w:val="000000"/>
          <w:sz w:val="28"/>
        </w:rPr>
        <w:t>
      41) заңнамаға сәйкес жедел-іздестіру қызметін жүзеге асырады;</w:t>
      </w:r>
    </w:p>
    <w:bookmarkEnd w:id="3429"/>
    <w:bookmarkStart w:name="z11395" w:id="3430"/>
    <w:p>
      <w:pPr>
        <w:spacing w:after="0"/>
        <w:ind w:left="0"/>
        <w:jc w:val="both"/>
      </w:pPr>
      <w:r>
        <w:rPr>
          <w:rFonts w:ascii="Times New Roman"/>
          <w:b w:val="false"/>
          <w:i w:val="false"/>
          <w:color w:val="000000"/>
          <w:sz w:val="28"/>
        </w:rPr>
        <w:t>
      42) ішкі істер органдарының құзыретіне жататын қылмыстық құқық бұзушылық бойынша сотқа дейінгі тергеуді жүзеге асырады;</w:t>
      </w:r>
    </w:p>
    <w:bookmarkEnd w:id="3430"/>
    <w:bookmarkStart w:name="z11396" w:id="3431"/>
    <w:p>
      <w:pPr>
        <w:spacing w:after="0"/>
        <w:ind w:left="0"/>
        <w:jc w:val="both"/>
      </w:pPr>
      <w:r>
        <w:rPr>
          <w:rFonts w:ascii="Times New Roman"/>
          <w:b w:val="false"/>
          <w:i w:val="false"/>
          <w:color w:val="000000"/>
          <w:sz w:val="28"/>
        </w:rPr>
        <w:t>
      43)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қызметтен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3431"/>
    <w:bookmarkStart w:name="z11397" w:id="3432"/>
    <w:p>
      <w:pPr>
        <w:spacing w:after="0"/>
        <w:ind w:left="0"/>
        <w:jc w:val="both"/>
      </w:pPr>
      <w:r>
        <w:rPr>
          <w:rFonts w:ascii="Times New Roman"/>
          <w:b w:val="false"/>
          <w:i w:val="false"/>
          <w:color w:val="000000"/>
          <w:sz w:val="28"/>
        </w:rPr>
        <w:t>
      44)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3432"/>
    <w:bookmarkStart w:name="z11398" w:id="3433"/>
    <w:p>
      <w:pPr>
        <w:spacing w:after="0"/>
        <w:ind w:left="0"/>
        <w:jc w:val="both"/>
      </w:pPr>
      <w:r>
        <w:rPr>
          <w:rFonts w:ascii="Times New Roman"/>
          <w:b w:val="false"/>
          <w:i w:val="false"/>
          <w:color w:val="000000"/>
          <w:sz w:val="28"/>
        </w:rPr>
        <w:t>
      45) шет мемлекеттермен экстрадицияланатындарды және сотталғандарды қабылдау-беруді ұйымдастырады;</w:t>
      </w:r>
    </w:p>
    <w:bookmarkEnd w:id="3433"/>
    <w:bookmarkStart w:name="z11399" w:id="3434"/>
    <w:p>
      <w:pPr>
        <w:spacing w:after="0"/>
        <w:ind w:left="0"/>
        <w:jc w:val="both"/>
      </w:pPr>
      <w:r>
        <w:rPr>
          <w:rFonts w:ascii="Times New Roman"/>
          <w:b w:val="false"/>
          <w:i w:val="false"/>
          <w:color w:val="000000"/>
          <w:sz w:val="28"/>
        </w:rPr>
        <w:t>
      46) заңнамада белгіленген тәртіпте Қазақстан Республикасының халықаралық 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3434"/>
    <w:bookmarkStart w:name="z11400" w:id="3435"/>
    <w:p>
      <w:pPr>
        <w:spacing w:after="0"/>
        <w:ind w:left="0"/>
        <w:jc w:val="both"/>
      </w:pPr>
      <w:r>
        <w:rPr>
          <w:rFonts w:ascii="Times New Roman"/>
          <w:b w:val="false"/>
          <w:i w:val="false"/>
          <w:color w:val="000000"/>
          <w:sz w:val="28"/>
        </w:rPr>
        <w:t>
      47) қылмыстық процеске қатысушылардың және өзге адамдардың өмірін, денсаулығын, ар-намысын және мүлігін сақтауды бақылауды жүзеге асырады;</w:t>
      </w:r>
    </w:p>
    <w:bookmarkEnd w:id="3435"/>
    <w:bookmarkStart w:name="z11401" w:id="3436"/>
    <w:p>
      <w:pPr>
        <w:spacing w:after="0"/>
        <w:ind w:left="0"/>
        <w:jc w:val="both"/>
      </w:pPr>
      <w:r>
        <w:rPr>
          <w:rFonts w:ascii="Times New Roman"/>
          <w:b w:val="false"/>
          <w:i w:val="false"/>
          <w:color w:val="000000"/>
          <w:sz w:val="28"/>
        </w:rPr>
        <w:t>
      48)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3436"/>
    <w:bookmarkStart w:name="z11402" w:id="3437"/>
    <w:p>
      <w:pPr>
        <w:spacing w:after="0"/>
        <w:ind w:left="0"/>
        <w:jc w:val="both"/>
      </w:pPr>
      <w:r>
        <w:rPr>
          <w:rFonts w:ascii="Times New Roman"/>
          <w:b w:val="false"/>
          <w:i w:val="false"/>
          <w:color w:val="000000"/>
          <w:sz w:val="28"/>
        </w:rPr>
        <w:t>
      49) нашақорлықпен және уытқұмарлықпен ауыратын адамдарға медициналық-әлеуметтік көмек көрсетуді ұйымдастыруда мемлекеттік денсаулық сақтау органдарына көмек көрсетеді, оны көрсету кезінде азаматтардың құқықтары мен бостандықтарына кепілдікті қамтамасыз етеді;</w:t>
      </w:r>
    </w:p>
    <w:bookmarkEnd w:id="3437"/>
    <w:bookmarkStart w:name="z11403" w:id="3438"/>
    <w:p>
      <w:pPr>
        <w:spacing w:after="0"/>
        <w:ind w:left="0"/>
        <w:jc w:val="both"/>
      </w:pPr>
      <w:r>
        <w:rPr>
          <w:rFonts w:ascii="Times New Roman"/>
          <w:b w:val="false"/>
          <w:i w:val="false"/>
          <w:color w:val="000000"/>
          <w:sz w:val="28"/>
        </w:rPr>
        <w:t>
      50)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профилактикасын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3438"/>
    <w:bookmarkStart w:name="z11404" w:id="3439"/>
    <w:p>
      <w:pPr>
        <w:spacing w:after="0"/>
        <w:ind w:left="0"/>
        <w:jc w:val="both"/>
      </w:pPr>
      <w:r>
        <w:rPr>
          <w:rFonts w:ascii="Times New Roman"/>
          <w:b w:val="false"/>
          <w:i w:val="false"/>
          <w:color w:val="000000"/>
          <w:sz w:val="28"/>
        </w:rPr>
        <w:t>
      51)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3439"/>
    <w:bookmarkStart w:name="z11405" w:id="3440"/>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3440"/>
    <w:bookmarkStart w:name="z11406" w:id="3441"/>
    <w:p>
      <w:pPr>
        <w:spacing w:after="0"/>
        <w:ind w:left="0"/>
        <w:jc w:val="both"/>
      </w:pPr>
      <w:r>
        <w:rPr>
          <w:rFonts w:ascii="Times New Roman"/>
          <w:b w:val="false"/>
          <w:i w:val="false"/>
          <w:color w:val="000000"/>
          <w:sz w:val="28"/>
        </w:rPr>
        <w:t>
      53)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3441"/>
    <w:bookmarkStart w:name="z11407" w:id="3442"/>
    <w:p>
      <w:pPr>
        <w:spacing w:after="0"/>
        <w:ind w:left="0"/>
        <w:jc w:val="both"/>
      </w:pPr>
      <w:r>
        <w:rPr>
          <w:rFonts w:ascii="Times New Roman"/>
          <w:b w:val="false"/>
          <w:i w:val="false"/>
          <w:color w:val="000000"/>
          <w:sz w:val="28"/>
        </w:rPr>
        <w:t>
      54) құрамында есірткі бар өсімдіктерді анықтау және жою бойынша, сондай-ақ есірткі заттарын заңсыз тасымалдау арналарының жолын кесу бойынша іс-шаралар өткізеді;</w:t>
      </w:r>
    </w:p>
    <w:bookmarkEnd w:id="3442"/>
    <w:bookmarkStart w:name="z11408" w:id="3443"/>
    <w:p>
      <w:pPr>
        <w:spacing w:after="0"/>
        <w:ind w:left="0"/>
        <w:jc w:val="both"/>
      </w:pPr>
      <w:r>
        <w:rPr>
          <w:rFonts w:ascii="Times New Roman"/>
          <w:b w:val="false"/>
          <w:i w:val="false"/>
          <w:color w:val="000000"/>
          <w:sz w:val="28"/>
        </w:rPr>
        <w:t>
      55)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3443"/>
    <w:bookmarkStart w:name="z11409" w:id="3444"/>
    <w:p>
      <w:pPr>
        <w:spacing w:after="0"/>
        <w:ind w:left="0"/>
        <w:jc w:val="both"/>
      </w:pPr>
      <w:r>
        <w:rPr>
          <w:rFonts w:ascii="Times New Roman"/>
          <w:b w:val="false"/>
          <w:i w:val="false"/>
          <w:color w:val="000000"/>
          <w:sz w:val="28"/>
        </w:rPr>
        <w:t>
      56) Қазақстан Республикасында бақылауға жататын есірткі, психотроптық заттар және прекурсорлар тізімін және Заңсыз айналымда жүргені анықталған есірткі, психотроптық заттарды және прекурсорларды шағын ірі және аса ірі мөлшерге жатқызу туралы жиынтық кестені өзгерту мен толықтыру бойынша ұсыныстар енгізеді;</w:t>
      </w:r>
    </w:p>
    <w:bookmarkEnd w:id="3444"/>
    <w:bookmarkStart w:name="z11410" w:id="3445"/>
    <w:p>
      <w:pPr>
        <w:spacing w:after="0"/>
        <w:ind w:left="0"/>
        <w:jc w:val="both"/>
      </w:pPr>
      <w:r>
        <w:rPr>
          <w:rFonts w:ascii="Times New Roman"/>
          <w:b w:val="false"/>
          <w:i w:val="false"/>
          <w:color w:val="000000"/>
          <w:sz w:val="28"/>
        </w:rPr>
        <w:t>
      57)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ақпараттық-аналитикалық материалдарды дайындауды талдайды;</w:t>
      </w:r>
    </w:p>
    <w:bookmarkEnd w:id="3445"/>
    <w:bookmarkStart w:name="z11411" w:id="3446"/>
    <w:p>
      <w:pPr>
        <w:spacing w:after="0"/>
        <w:ind w:left="0"/>
        <w:jc w:val="both"/>
      </w:pPr>
      <w:r>
        <w:rPr>
          <w:rFonts w:ascii="Times New Roman"/>
          <w:b w:val="false"/>
          <w:i w:val="false"/>
          <w:color w:val="000000"/>
          <w:sz w:val="28"/>
        </w:rPr>
        <w:t>
      58) халықтың азаматтығы мен көші-қоны саласындағы мемлекеттік саясатты іске асыруға қатысады;</w:t>
      </w:r>
    </w:p>
    <w:bookmarkEnd w:id="3446"/>
    <w:bookmarkStart w:name="z11412" w:id="3447"/>
    <w:p>
      <w:pPr>
        <w:spacing w:after="0"/>
        <w:ind w:left="0"/>
        <w:jc w:val="both"/>
      </w:pPr>
      <w:r>
        <w:rPr>
          <w:rFonts w:ascii="Times New Roman"/>
          <w:b w:val="false"/>
          <w:i w:val="false"/>
          <w:color w:val="000000"/>
          <w:sz w:val="28"/>
        </w:rPr>
        <w:t>
      59) баспана іздеушілер мен босқындардың құқықтарының сақталуын қамтамасыз етеді;</w:t>
      </w:r>
    </w:p>
    <w:bookmarkEnd w:id="3447"/>
    <w:bookmarkStart w:name="z11413" w:id="3448"/>
    <w:p>
      <w:pPr>
        <w:spacing w:after="0"/>
        <w:ind w:left="0"/>
        <w:jc w:val="both"/>
      </w:pPr>
      <w:r>
        <w:rPr>
          <w:rFonts w:ascii="Times New Roman"/>
          <w:b w:val="false"/>
          <w:i w:val="false"/>
          <w:color w:val="000000"/>
          <w:sz w:val="28"/>
        </w:rPr>
        <w:t>
      60) Ұлттық қауіпсіздік органдарымен бірлесіп "Бүркіт" бірыңғай ақпараттық жүйесін, сондай-ақ көші-қон полициясының шетелдіктердің келуін, болуын және кетуін бақылау жөніндегі ақпараттық жүйесін әкімшілендіреді;</w:t>
      </w:r>
    </w:p>
    <w:bookmarkEnd w:id="3448"/>
    <w:bookmarkStart w:name="z11414" w:id="3449"/>
    <w:p>
      <w:pPr>
        <w:spacing w:after="0"/>
        <w:ind w:left="0"/>
        <w:jc w:val="both"/>
      </w:pPr>
      <w:r>
        <w:rPr>
          <w:rFonts w:ascii="Times New Roman"/>
          <w:b w:val="false"/>
          <w:i w:val="false"/>
          <w:color w:val="000000"/>
          <w:sz w:val="28"/>
        </w:rPr>
        <w:t>
      61) Қазақстан Республикасы Ұлттық қауіпсіздік комитетінің Шекара қызметімен бірлесіп шекара режимі қағидаларының сақталуын қамтамасыз етеді;</w:t>
      </w:r>
    </w:p>
    <w:bookmarkEnd w:id="3449"/>
    <w:bookmarkStart w:name="z11415" w:id="3450"/>
    <w:p>
      <w:pPr>
        <w:spacing w:after="0"/>
        <w:ind w:left="0"/>
        <w:jc w:val="both"/>
      </w:pPr>
      <w:r>
        <w:rPr>
          <w:rFonts w:ascii="Times New Roman"/>
          <w:b w:val="false"/>
          <w:i w:val="false"/>
          <w:color w:val="000000"/>
          <w:sz w:val="28"/>
        </w:rPr>
        <w:t>
      62) Қазақстан Республикасының Мемлекеттік шекарасын және оның режимін, Қазақстан Республикасының Мемлекеттік шекарасы арқылы өткізу пункттеріндегі режимді бұзған адамдарды іздестіруде, азаматтардың Қазақстан Республикасының Мемлекеттік шекарасында жасаған құқық бұзушылықтардың мән-жайларын анықтауда және тексеруде Қазақстан Республикасы Ұлттық қауіпсіздік комитетінің Шекара қызметіне жәрдем көрсетеді</w:t>
      </w:r>
    </w:p>
    <w:bookmarkEnd w:id="3450"/>
    <w:bookmarkStart w:name="z11416" w:id="3451"/>
    <w:p>
      <w:pPr>
        <w:spacing w:after="0"/>
        <w:ind w:left="0"/>
        <w:jc w:val="both"/>
      </w:pPr>
      <w:r>
        <w:rPr>
          <w:rFonts w:ascii="Times New Roman"/>
          <w:b w:val="false"/>
          <w:i w:val="false"/>
          <w:color w:val="000000"/>
          <w:sz w:val="28"/>
        </w:rPr>
        <w:t>
      63) Азаматтар мен лауазымды адамдар, шетелдіктер және азаматтығы жоқ адамдар оларға белгіленген Қазақстан Республикасының аумағы арқылы кіру, шығу, болу және транзиттік жол жүру қағидаларын сақтауын бақылауды жүзеге асырады;</w:t>
      </w:r>
    </w:p>
    <w:bookmarkEnd w:id="3451"/>
    <w:bookmarkStart w:name="z11417" w:id="3452"/>
    <w:p>
      <w:pPr>
        <w:spacing w:after="0"/>
        <w:ind w:left="0"/>
        <w:jc w:val="both"/>
      </w:pPr>
      <w:r>
        <w:rPr>
          <w:rFonts w:ascii="Times New Roman"/>
          <w:b w:val="false"/>
          <w:i w:val="false"/>
          <w:color w:val="000000"/>
          <w:sz w:val="28"/>
        </w:rPr>
        <w:t>
      64) Халықтың көші-қоны саласындағы заңнаманы сақтау бойынша жүйелі ақпараттық-түсіндіру жұмысын ұйымдастырады;</w:t>
      </w:r>
    </w:p>
    <w:bookmarkEnd w:id="3452"/>
    <w:bookmarkStart w:name="z11418" w:id="3453"/>
    <w:p>
      <w:pPr>
        <w:spacing w:after="0"/>
        <w:ind w:left="0"/>
        <w:jc w:val="both"/>
      </w:pPr>
      <w:r>
        <w:rPr>
          <w:rFonts w:ascii="Times New Roman"/>
          <w:b w:val="false"/>
          <w:i w:val="false"/>
          <w:color w:val="000000"/>
          <w:sz w:val="28"/>
        </w:rPr>
        <w:t>
      65) соттың көші-қон заңнамасын өрескел бұзған шетелдіктерді әкімшілік жаупкершілікке тарту, елден шығып жіберу туралы шешімін орындамаған шетелдіктерді анықтау бойынша "Мигрант", "Заңсыз келуші" профилактикалық, оның ішінде халықаралық міндеттемелерге сәйкес іс-шараларды өткізуді ұйымдастырады;</w:t>
      </w:r>
    </w:p>
    <w:bookmarkEnd w:id="3453"/>
    <w:bookmarkStart w:name="z11419" w:id="3454"/>
    <w:p>
      <w:pPr>
        <w:spacing w:after="0"/>
        <w:ind w:left="0"/>
        <w:jc w:val="both"/>
      </w:pPr>
      <w:r>
        <w:rPr>
          <w:rFonts w:ascii="Times New Roman"/>
          <w:b w:val="false"/>
          <w:i w:val="false"/>
          <w:color w:val="000000"/>
          <w:sz w:val="28"/>
        </w:rPr>
        <w:t>
      66) шетел азаматтарын елден тыс жерге шығаруды ұйымдастырады;</w:t>
      </w:r>
    </w:p>
    <w:bookmarkEnd w:id="3454"/>
    <w:bookmarkStart w:name="z11420" w:id="3455"/>
    <w:p>
      <w:pPr>
        <w:spacing w:after="0"/>
        <w:ind w:left="0"/>
        <w:jc w:val="both"/>
      </w:pPr>
      <w:r>
        <w:rPr>
          <w:rFonts w:ascii="Times New Roman"/>
          <w:b w:val="false"/>
          <w:i w:val="false"/>
          <w:color w:val="000000"/>
          <w:sz w:val="28"/>
        </w:rPr>
        <w:t>
      67) жыл сайын жергілікті атқарушы және өкілді органдарға шетелдіктерді елден тыс жерге шығарып жіберуге жергілікті бюджеттен ақшалай қаражат бөлуге бюджеттік өтінім енгізеді;</w:t>
      </w:r>
    </w:p>
    <w:bookmarkEnd w:id="3455"/>
    <w:bookmarkStart w:name="z11421" w:id="3456"/>
    <w:p>
      <w:pPr>
        <w:spacing w:after="0"/>
        <w:ind w:left="0"/>
        <w:jc w:val="both"/>
      </w:pPr>
      <w:r>
        <w:rPr>
          <w:rFonts w:ascii="Times New Roman"/>
          <w:b w:val="false"/>
          <w:i w:val="false"/>
          <w:color w:val="000000"/>
          <w:sz w:val="28"/>
        </w:rPr>
        <w:t>
      68) шетелдіктерді, азаматтығы жоқ адамдарды, пана іздеп жүрген адамдарды және босқындарды дактилоскопиялауды жүзеге асырады;</w:t>
      </w:r>
    </w:p>
    <w:bookmarkEnd w:id="3456"/>
    <w:bookmarkStart w:name="z11422" w:id="3457"/>
    <w:p>
      <w:pPr>
        <w:spacing w:after="0"/>
        <w:ind w:left="0"/>
        <w:jc w:val="both"/>
      </w:pPr>
      <w:r>
        <w:rPr>
          <w:rFonts w:ascii="Times New Roman"/>
          <w:b w:val="false"/>
          <w:i w:val="false"/>
          <w:color w:val="000000"/>
          <w:sz w:val="28"/>
        </w:rPr>
        <w:t>
      69) "Қазақстан Республикасы визаларын беру бойынша қабылдаушы тұлғалардың шақыруларын қабылдау және келісу", "Шетелдіктерге және азаматтығы жоқ адамдарға Қазақстан Республикасынан шығу және Қазақстан Республикасына келу құқығына Қазақстан Республикасының аумағында визалар беру, қалпына келтіру немесе ұзарту", "Қазақстан Республикасына уақытша келетін шетелдіктер мен азаматтығы жоқ адамдарға жеке сәйкестендіру нөмірін қалыптастыру", "Шетелдіктер мен азаматтығы жоқ адамдарға Қазақстан Республикасында уақытша тұруға рұқсат беру", "Қазақстан Республикасында тұрақты тұруға шетелдіктер мен азаматтығы жоқ адамдарға рұқсат беру", "Қазақстан Республикасында тұрақты тұратын шетелдіктерге тұруға ықтиярхаттар және азаматтығы жоқ адамдарға куәліктер беру", "Жол жүру құжатын беру", "Қазақстан Республикасының азаматтарына паспорттар, жеке куәліктер беру", "Шекара маңы аумағының елді мекенінде тұрақты тұрғылықты жері бойынша тіркелгенін растайтын мәліметтерді ұсыну", "Қазақстан Республикасы халқын тұрғылықты жері бойынша тіркеу", "Қазақстан Республикасы шегінен тыс жерлерге шығуға құжаттарды ресімдеу", "Тұрғылықты жері бойынша тіркеуден шығару" мемлекеттік қызмет көрсетеді;</w:t>
      </w:r>
    </w:p>
    <w:bookmarkEnd w:id="3457"/>
    <w:bookmarkStart w:name="z11423" w:id="3458"/>
    <w:p>
      <w:pPr>
        <w:spacing w:after="0"/>
        <w:ind w:left="0"/>
        <w:jc w:val="both"/>
      </w:pPr>
      <w:r>
        <w:rPr>
          <w:rFonts w:ascii="Times New Roman"/>
          <w:b w:val="false"/>
          <w:i w:val="false"/>
          <w:color w:val="000000"/>
          <w:sz w:val="28"/>
        </w:rPr>
        <w:t>
      70) Заңды тұлғаларға "Азаматтық және қызметтік қару мен оның патрондарының криминалистикалық талаптарына сәйкестігіне қорытынды беру" мемлекеттік қызметін көрсетеді;</w:t>
      </w:r>
    </w:p>
    <w:bookmarkEnd w:id="3458"/>
    <w:bookmarkStart w:name="z11424" w:id="3459"/>
    <w:p>
      <w:pPr>
        <w:spacing w:after="0"/>
        <w:ind w:left="0"/>
        <w:jc w:val="both"/>
      </w:pPr>
      <w:r>
        <w:rPr>
          <w:rFonts w:ascii="Times New Roman"/>
          <w:b w:val="false"/>
          <w:i w:val="false"/>
          <w:color w:val="000000"/>
          <w:sz w:val="28"/>
        </w:rPr>
        <w:t>
      71) Мемлекеттік оқ-гильза қоймасының ведомстволық коллекцияларын қалыптастыру үшін азаматтық және қызметтік ойық атыс қаруын бақылау атуды жүзеге асырады;</w:t>
      </w:r>
    </w:p>
    <w:bookmarkEnd w:id="3459"/>
    <w:bookmarkStart w:name="z11425" w:id="3460"/>
    <w:p>
      <w:pPr>
        <w:spacing w:after="0"/>
        <w:ind w:left="0"/>
        <w:jc w:val="both"/>
      </w:pPr>
      <w:r>
        <w:rPr>
          <w:rFonts w:ascii="Times New Roman"/>
          <w:b w:val="false"/>
          <w:i w:val="false"/>
          <w:color w:val="000000"/>
          <w:sz w:val="28"/>
        </w:rPr>
        <w:t>
      72) жедел-криминалистикалық қызметті жүзеге асырады;</w:t>
      </w:r>
    </w:p>
    <w:bookmarkEnd w:id="3460"/>
    <w:bookmarkStart w:name="z11426" w:id="3461"/>
    <w:p>
      <w:pPr>
        <w:spacing w:after="0"/>
        <w:ind w:left="0"/>
        <w:jc w:val="both"/>
      </w:pPr>
      <w:r>
        <w:rPr>
          <w:rFonts w:ascii="Times New Roman"/>
          <w:b w:val="false"/>
          <w:i w:val="false"/>
          <w:color w:val="000000"/>
          <w:sz w:val="28"/>
        </w:rPr>
        <w:t>
      73) күдіктілерді, айыпталушыларды, қылмыстық-атқару жүйесі мекемелерінде жазасын өтеп жатқан, ішкі істер органдарының арнаулы мекемелерінде ұсталатын, профилактикалық есепке қойылған адамдарды криминалистік есепке қою үшін суретке түсіруді, дактилоскопиялауды жүзеге асырады, дыбыс жазуды, кино және бейнетүсірілімді жүргізеді, биологиялық, одорологиялық және басқа да үлгілерді іріктейді;</w:t>
      </w:r>
    </w:p>
    <w:bookmarkEnd w:id="3461"/>
    <w:bookmarkStart w:name="z11427" w:id="3462"/>
    <w:p>
      <w:pPr>
        <w:spacing w:after="0"/>
        <w:ind w:left="0"/>
        <w:jc w:val="both"/>
      </w:pPr>
      <w:r>
        <w:rPr>
          <w:rFonts w:ascii="Times New Roman"/>
          <w:b w:val="false"/>
          <w:i w:val="false"/>
          <w:color w:val="000000"/>
          <w:sz w:val="28"/>
        </w:rPr>
        <w:t>
      74) қызмет көрсететін аумақтағы криминогендік ахуалға кешенді талдау жүргізеді және жедел ақпаратты үздіксіз жинауды қамтамасыз етеді;</w:t>
      </w:r>
    </w:p>
    <w:bookmarkEnd w:id="3462"/>
    <w:bookmarkStart w:name="z11428" w:id="3463"/>
    <w:p>
      <w:pPr>
        <w:spacing w:after="0"/>
        <w:ind w:left="0"/>
        <w:jc w:val="both"/>
      </w:pPr>
      <w:r>
        <w:rPr>
          <w:rFonts w:ascii="Times New Roman"/>
          <w:b w:val="false"/>
          <w:i w:val="false"/>
          <w:color w:val="000000"/>
          <w:sz w:val="28"/>
        </w:rPr>
        <w:t>
      75) өңірлік ведомстволық және жедел есепті қалыптастырады және сүйемелдейді;</w:t>
      </w:r>
    </w:p>
    <w:bookmarkEnd w:id="3463"/>
    <w:bookmarkStart w:name="z11429" w:id="3464"/>
    <w:p>
      <w:pPr>
        <w:spacing w:after="0"/>
        <w:ind w:left="0"/>
        <w:jc w:val="both"/>
      </w:pPr>
      <w:r>
        <w:rPr>
          <w:rFonts w:ascii="Times New Roman"/>
          <w:b w:val="false"/>
          <w:i w:val="false"/>
          <w:color w:val="000000"/>
          <w:sz w:val="28"/>
        </w:rPr>
        <w:t>
      76) нормативтік құқықтық актілер шеңберінде, сондай-ақ Тәуелсіз Мемлекеттер Достастығына қатысушы мемлекеттер жасасқан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3464"/>
    <w:bookmarkStart w:name="z11430" w:id="3465"/>
    <w:p>
      <w:pPr>
        <w:spacing w:after="0"/>
        <w:ind w:left="0"/>
        <w:jc w:val="both"/>
      </w:pPr>
      <w:r>
        <w:rPr>
          <w:rFonts w:ascii="Times New Roman"/>
          <w:b w:val="false"/>
          <w:i w:val="false"/>
          <w:color w:val="000000"/>
          <w:sz w:val="28"/>
        </w:rPr>
        <w:t>
      77) дербес деректерді өңдеу кезінде заңнаманың талаптарын және ақпараттық қауіпсіздікті сақтай отырып, ішкі істер органдары бөліністерінің Департаменттің ақпараттық ресурстарына қолжетімдігін қамтамасыз етеді;</w:t>
      </w:r>
    </w:p>
    <w:bookmarkEnd w:id="3465"/>
    <w:bookmarkStart w:name="z11431" w:id="3466"/>
    <w:p>
      <w:pPr>
        <w:spacing w:after="0"/>
        <w:ind w:left="0"/>
        <w:jc w:val="both"/>
      </w:pPr>
      <w:r>
        <w:rPr>
          <w:rFonts w:ascii="Times New Roman"/>
          <w:b w:val="false"/>
          <w:i w:val="false"/>
          <w:color w:val="000000"/>
          <w:sz w:val="28"/>
        </w:rPr>
        <w:t>
      78) ведомстволық статистикалық, архивтік және өзге ақпараттарды жинауды, жинақтауды, өңдеуді, оларды Қазақстан Республикасының заңнамасына сәйкес ұсынуды жүзеге асырады;</w:t>
      </w:r>
    </w:p>
    <w:bookmarkEnd w:id="3466"/>
    <w:bookmarkStart w:name="z11432" w:id="3467"/>
    <w:p>
      <w:pPr>
        <w:spacing w:after="0"/>
        <w:ind w:left="0"/>
        <w:jc w:val="both"/>
      </w:pPr>
      <w:r>
        <w:rPr>
          <w:rFonts w:ascii="Times New Roman"/>
          <w:b w:val="false"/>
          <w:i w:val="false"/>
          <w:color w:val="000000"/>
          <w:sz w:val="28"/>
        </w:rPr>
        <w:t>
      79) ішкі істер органдары жүйесінде бірыңғай мемлекеттік кадр саясатын іске асыруға қатысады;</w:t>
      </w:r>
    </w:p>
    <w:bookmarkEnd w:id="3467"/>
    <w:bookmarkStart w:name="z11433" w:id="3468"/>
    <w:p>
      <w:pPr>
        <w:spacing w:after="0"/>
        <w:ind w:left="0"/>
        <w:jc w:val="both"/>
      </w:pPr>
      <w:r>
        <w:rPr>
          <w:rFonts w:ascii="Times New Roman"/>
          <w:b w:val="false"/>
          <w:i w:val="false"/>
          <w:color w:val="000000"/>
          <w:sz w:val="28"/>
        </w:rPr>
        <w:t>
      80) Департамент қызметкерлерінің және жұмысшыларының кәсіби құзыретіне аттестаттау өткізеді;</w:t>
      </w:r>
    </w:p>
    <w:bookmarkEnd w:id="3468"/>
    <w:bookmarkStart w:name="z11434" w:id="3469"/>
    <w:p>
      <w:pPr>
        <w:spacing w:after="0"/>
        <w:ind w:left="0"/>
        <w:jc w:val="both"/>
      </w:pPr>
      <w:r>
        <w:rPr>
          <w:rFonts w:ascii="Times New Roman"/>
          <w:b w:val="false"/>
          <w:i w:val="false"/>
          <w:color w:val="000000"/>
          <w:sz w:val="28"/>
        </w:rPr>
        <w:t>
      81)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3469"/>
    <w:bookmarkStart w:name="z11435" w:id="3470"/>
    <w:p>
      <w:pPr>
        <w:spacing w:after="0"/>
        <w:ind w:left="0"/>
        <w:jc w:val="both"/>
      </w:pPr>
      <w:r>
        <w:rPr>
          <w:rFonts w:ascii="Times New Roman"/>
          <w:b w:val="false"/>
          <w:i w:val="false"/>
          <w:color w:val="000000"/>
          <w:sz w:val="28"/>
        </w:rPr>
        <w:t>
      82) қызметке, оқуға түсушілерге және құқық қорғау органдарының қызметкерлеріне әскери-дәрігерлік сараптама жүргізеді;</w:t>
      </w:r>
    </w:p>
    <w:bookmarkEnd w:id="3470"/>
    <w:bookmarkStart w:name="z11436" w:id="3471"/>
    <w:p>
      <w:pPr>
        <w:spacing w:after="0"/>
        <w:ind w:left="0"/>
        <w:jc w:val="both"/>
      </w:pPr>
      <w:r>
        <w:rPr>
          <w:rFonts w:ascii="Times New Roman"/>
          <w:b w:val="false"/>
          <w:i w:val="false"/>
          <w:color w:val="000000"/>
          <w:sz w:val="28"/>
        </w:rPr>
        <w:t>
      83) Департаментте және оның құрылымдық бөлімшелерінде заңдылықтың сақталуын және сыбайлас жемқорлыққа қарсы іс-қимылды, азаптауды және өзге де рұқсат етілмеген жұмыс әдістерін қамтамасыз ету бойынша өзіндік қауіпсіздік бөлімшесімен өзара іс-қимылды ұйымдастырады;</w:t>
      </w:r>
    </w:p>
    <w:bookmarkEnd w:id="3471"/>
    <w:bookmarkStart w:name="z11437" w:id="3472"/>
    <w:p>
      <w:pPr>
        <w:spacing w:after="0"/>
        <w:ind w:left="0"/>
        <w:jc w:val="both"/>
      </w:pPr>
      <w:r>
        <w:rPr>
          <w:rFonts w:ascii="Times New Roman"/>
          <w:b w:val="false"/>
          <w:i w:val="false"/>
          <w:color w:val="000000"/>
          <w:sz w:val="28"/>
        </w:rPr>
        <w:t>
      84) сыбайлас жемқорлыққа қарсы іс-қимыл, азаптау және жұмыстың өзге де рұқсат етілмеген әдістері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3472"/>
    <w:bookmarkStart w:name="z11438" w:id="3473"/>
    <w:p>
      <w:pPr>
        <w:spacing w:after="0"/>
        <w:ind w:left="0"/>
        <w:jc w:val="both"/>
      </w:pPr>
      <w:r>
        <w:rPr>
          <w:rFonts w:ascii="Times New Roman"/>
          <w:b w:val="false"/>
          <w:i w:val="false"/>
          <w:color w:val="000000"/>
          <w:sz w:val="28"/>
        </w:rPr>
        <w:t>
      85) қаржылық, материалдық-техникалық және медициналық қамтамасыз етуді жүзеге асырады;</w:t>
      </w:r>
    </w:p>
    <w:bookmarkEnd w:id="3473"/>
    <w:bookmarkStart w:name="z11439" w:id="3474"/>
    <w:p>
      <w:pPr>
        <w:spacing w:after="0"/>
        <w:ind w:left="0"/>
        <w:jc w:val="both"/>
      </w:pPr>
      <w:r>
        <w:rPr>
          <w:rFonts w:ascii="Times New Roman"/>
          <w:b w:val="false"/>
          <w:i w:val="false"/>
          <w:color w:val="000000"/>
          <w:sz w:val="28"/>
        </w:rPr>
        <w:t>
      86) мемлекеттік құпияларды сақтауды, қарамағындағы полиция органдарында құпиялылық режимінің сақталуын бақылауды қамтамасыз етеді;</w:t>
      </w:r>
    </w:p>
    <w:bookmarkEnd w:id="3474"/>
    <w:bookmarkStart w:name="z11440" w:id="3475"/>
    <w:p>
      <w:pPr>
        <w:spacing w:after="0"/>
        <w:ind w:left="0"/>
        <w:jc w:val="both"/>
      </w:pPr>
      <w:r>
        <w:rPr>
          <w:rFonts w:ascii="Times New Roman"/>
          <w:b w:val="false"/>
          <w:i w:val="false"/>
          <w:color w:val="000000"/>
          <w:sz w:val="28"/>
        </w:rPr>
        <w:t>
      87) өз құзыреті шегінде Қазақстан Республикасының мемлекеттік құпиясын құрайтын мәліметтерге иелік етеді;</w:t>
      </w:r>
    </w:p>
    <w:bookmarkEnd w:id="3475"/>
    <w:bookmarkStart w:name="z11441" w:id="3476"/>
    <w:p>
      <w:pPr>
        <w:spacing w:after="0"/>
        <w:ind w:left="0"/>
        <w:jc w:val="both"/>
      </w:pPr>
      <w:r>
        <w:rPr>
          <w:rFonts w:ascii="Times New Roman"/>
          <w:b w:val="false"/>
          <w:i w:val="false"/>
          <w:color w:val="000000"/>
          <w:sz w:val="28"/>
        </w:rPr>
        <w:t>
      88) бағынысты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білімі бойынша аттестаттауды ұйымдастырады;</w:t>
      </w:r>
    </w:p>
    <w:bookmarkEnd w:id="3476"/>
    <w:bookmarkStart w:name="z11442" w:id="3477"/>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3477"/>
    <w:bookmarkStart w:name="z11443" w:id="3478"/>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3478"/>
    <w:bookmarkStart w:name="z11444" w:id="3479"/>
    <w:p>
      <w:pPr>
        <w:spacing w:after="0"/>
        <w:ind w:left="0"/>
        <w:jc w:val="both"/>
      </w:pPr>
      <w:r>
        <w:rPr>
          <w:rFonts w:ascii="Times New Roman"/>
          <w:b w:val="false"/>
          <w:i w:val="false"/>
          <w:color w:val="000000"/>
          <w:sz w:val="28"/>
        </w:rPr>
        <w:t>
      91) азаматтарды және заңды тұлғалардың өкілдерін қабылдауды, жолданымдарда, сұрау салуларда, жауаптар мен хабарларда жеке және заңды тұлғалар көтеретін жүйелі проблемаларды уақтылы және толық қарауды, талдауды, мониторингілеуді және анықтауды, олар бойынша шешімдер қабылдауды жүзеге асырады;</w:t>
      </w:r>
    </w:p>
    <w:bookmarkEnd w:id="3479"/>
    <w:bookmarkStart w:name="z11445" w:id="3480"/>
    <w:p>
      <w:pPr>
        <w:spacing w:after="0"/>
        <w:ind w:left="0"/>
        <w:jc w:val="both"/>
      </w:pPr>
      <w:r>
        <w:rPr>
          <w:rFonts w:ascii="Times New Roman"/>
          <w:b w:val="false"/>
          <w:i w:val="false"/>
          <w:color w:val="000000"/>
          <w:sz w:val="28"/>
        </w:rPr>
        <w:t>
      92) арнайы және әскери тасымалдауды ұйымдастырады;</w:t>
      </w:r>
    </w:p>
    <w:bookmarkEnd w:id="3480"/>
    <w:bookmarkStart w:name="z11446" w:id="3481"/>
    <w:p>
      <w:pPr>
        <w:spacing w:after="0"/>
        <w:ind w:left="0"/>
        <w:jc w:val="both"/>
      </w:pPr>
      <w:r>
        <w:rPr>
          <w:rFonts w:ascii="Times New Roman"/>
          <w:b w:val="false"/>
          <w:i w:val="false"/>
          <w:color w:val="000000"/>
          <w:sz w:val="28"/>
        </w:rPr>
        <w:t>
      93) заңнамада белгіленген тәртіппен мемлекеттік қызметтер көрсетеді;</w:t>
      </w:r>
    </w:p>
    <w:bookmarkEnd w:id="3481"/>
    <w:bookmarkStart w:name="z11447" w:id="3482"/>
    <w:p>
      <w:pPr>
        <w:spacing w:after="0"/>
        <w:ind w:left="0"/>
        <w:jc w:val="both"/>
      </w:pPr>
      <w:r>
        <w:rPr>
          <w:rFonts w:ascii="Times New Roman"/>
          <w:b w:val="false"/>
          <w:i w:val="false"/>
          <w:color w:val="000000"/>
          <w:sz w:val="28"/>
        </w:rPr>
        <w:t>
      94) Қазақстан Республикасы Президентiнiң және Үкiметiнiң заңдарында, актiлерiнде көзделген өзге де функцияларды жүзеге асырады.</w:t>
      </w:r>
    </w:p>
    <w:bookmarkEnd w:id="3482"/>
    <w:bookmarkStart w:name="z11448" w:id="3483"/>
    <w:p>
      <w:pPr>
        <w:spacing w:after="0"/>
        <w:ind w:left="0"/>
        <w:jc w:val="both"/>
      </w:pPr>
      <w:r>
        <w:rPr>
          <w:rFonts w:ascii="Times New Roman"/>
          <w:b w:val="false"/>
          <w:i w:val="false"/>
          <w:color w:val="000000"/>
          <w:sz w:val="28"/>
        </w:rPr>
        <w:t>
      15. Құқықтары және міндеттемелері:</w:t>
      </w:r>
    </w:p>
    <w:bookmarkEnd w:id="3483"/>
    <w:bookmarkStart w:name="z11449" w:id="3484"/>
    <w:p>
      <w:pPr>
        <w:spacing w:after="0"/>
        <w:ind w:left="0"/>
        <w:jc w:val="both"/>
      </w:pPr>
      <w:r>
        <w:rPr>
          <w:rFonts w:ascii="Times New Roman"/>
          <w:b w:val="false"/>
          <w:i w:val="false"/>
          <w:color w:val="000000"/>
          <w:sz w:val="28"/>
        </w:rPr>
        <w:t>
      1) мемлекеттік органдардан, өзге де ұйымдардан, лауазымды адамдардан және азаматтардан заңнамада белгіленген тәртіпте ақпарат сұрату және алу;</w:t>
      </w:r>
    </w:p>
    <w:bookmarkEnd w:id="3484"/>
    <w:bookmarkStart w:name="z11450" w:id="3485"/>
    <w:p>
      <w:pPr>
        <w:spacing w:after="0"/>
        <w:ind w:left="0"/>
        <w:jc w:val="both"/>
      </w:pPr>
      <w:r>
        <w:rPr>
          <w:rFonts w:ascii="Times New Roman"/>
          <w:b w:val="false"/>
          <w:i w:val="false"/>
          <w:color w:val="000000"/>
          <w:sz w:val="28"/>
        </w:rPr>
        <w:t>
      2) Ішкі істер министрлігіне, жергілікті өкілетті және атқарушы органдарға жаңа нормативтік құқықтық актілер әзірлеу және қолданыстағы нормативтік құқықтық актілерге өзгерістер мен толықтырулар енгізу туралы, сондай-ақ құрылымдық бөлімшелерді кадрмен, материалдық-техникалық және қаржымен қамтамасыз ету, қызмет көрсететін аумақта заңдылық пен құқықтық тәртіпті нығайту жөніндегі басқа да шараларды қабылдау туралы ұсыныстар енгізу;</w:t>
      </w:r>
    </w:p>
    <w:bookmarkEnd w:id="3485"/>
    <w:bookmarkStart w:name="z11451" w:id="3486"/>
    <w:p>
      <w:pPr>
        <w:spacing w:after="0"/>
        <w:ind w:left="0"/>
        <w:jc w:val="both"/>
      </w:pPr>
      <w:r>
        <w:rPr>
          <w:rFonts w:ascii="Times New Roman"/>
          <w:b w:val="false"/>
          <w:i w:val="false"/>
          <w:color w:val="000000"/>
          <w:sz w:val="28"/>
        </w:rPr>
        <w:t>
      3) ішкі істер органдарына жүктелген міндеттерді іске асыруға тікелей қатысуға, оларды құрылымдық бөлімшелердің орындауын бақылау, азаматтардың қауіпсіздік деңгейіне теріс ықпал ететін факторларды жоюға бағытталған шараларды жүзеге асыру;</w:t>
      </w:r>
    </w:p>
    <w:bookmarkEnd w:id="3486"/>
    <w:bookmarkStart w:name="z11452" w:id="3487"/>
    <w:p>
      <w:pPr>
        <w:spacing w:after="0"/>
        <w:ind w:left="0"/>
        <w:jc w:val="both"/>
      </w:pPr>
      <w:r>
        <w:rPr>
          <w:rFonts w:ascii="Times New Roman"/>
          <w:b w:val="false"/>
          <w:i w:val="false"/>
          <w:color w:val="000000"/>
          <w:sz w:val="28"/>
        </w:rPr>
        <w:t>
      4) Қазақстан Республикасы заңнамасына сәйкес мемлекеттік қызмет көрсетуден бас тарту;</w:t>
      </w:r>
    </w:p>
    <w:bookmarkEnd w:id="3487"/>
    <w:bookmarkStart w:name="z11453" w:id="3488"/>
    <w:p>
      <w:pPr>
        <w:spacing w:after="0"/>
        <w:ind w:left="0"/>
        <w:jc w:val="both"/>
      </w:pPr>
      <w:r>
        <w:rPr>
          <w:rFonts w:ascii="Times New Roman"/>
          <w:b w:val="false"/>
          <w:i w:val="false"/>
          <w:color w:val="000000"/>
          <w:sz w:val="28"/>
        </w:rPr>
        <w:t>
      5) құзыреті шегінде халықаралық шарттар бойынша міндеттерді орындау;</w:t>
      </w:r>
    </w:p>
    <w:bookmarkEnd w:id="3488"/>
    <w:bookmarkStart w:name="z11454" w:id="3489"/>
    <w:p>
      <w:pPr>
        <w:spacing w:after="0"/>
        <w:ind w:left="0"/>
        <w:jc w:val="both"/>
      </w:pPr>
      <w:r>
        <w:rPr>
          <w:rFonts w:ascii="Times New Roman"/>
          <w:b w:val="false"/>
          <w:i w:val="false"/>
          <w:color w:val="000000"/>
          <w:sz w:val="28"/>
        </w:rPr>
        <w:t>
      6) қолданыстағы заңнамалық актілермен көзделген өзге құқықтарды және міндеттемелерді жүзеге асыру.</w:t>
      </w:r>
    </w:p>
    <w:bookmarkEnd w:id="3489"/>
    <w:bookmarkStart w:name="z11455" w:id="3490"/>
    <w:p>
      <w:pPr>
        <w:spacing w:after="0"/>
        <w:ind w:left="0"/>
        <w:jc w:val="left"/>
      </w:pPr>
      <w:r>
        <w:rPr>
          <w:rFonts w:ascii="Times New Roman"/>
          <w:b/>
          <w:i w:val="false"/>
          <w:color w:val="000000"/>
        </w:rPr>
        <w:t xml:space="preserve"> 3. Департаменттің қызметін ұйымдастыру</w:t>
      </w:r>
    </w:p>
    <w:bookmarkEnd w:id="3490"/>
    <w:bookmarkStart w:name="z11456" w:id="3491"/>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бастық жүзеге асырады.</w:t>
      </w:r>
    </w:p>
    <w:bookmarkEnd w:id="3491"/>
    <w:bookmarkStart w:name="z11457" w:id="3492"/>
    <w:p>
      <w:pPr>
        <w:spacing w:after="0"/>
        <w:ind w:left="0"/>
        <w:jc w:val="both"/>
      </w:pPr>
      <w:r>
        <w:rPr>
          <w:rFonts w:ascii="Times New Roman"/>
          <w:b w:val="false"/>
          <w:i w:val="false"/>
          <w:color w:val="000000"/>
          <w:sz w:val="28"/>
        </w:rPr>
        <w:t>
      17. Департамент бастығы Қазақстан Республикасының құқық қорғау органдары басшылығының президенттік резервінде тұрған полиция қызметкерлерінің қатарынан, Қазақстан Республикасы Ішкі істер министрі лауазымға тағайындайды және лауазымынан босатады.</w:t>
      </w:r>
    </w:p>
    <w:bookmarkEnd w:id="3492"/>
    <w:bookmarkStart w:name="z11458" w:id="3493"/>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қызметке тағайындалатын және қызметтен босатылатын орынбасарлары болады.</w:t>
      </w:r>
    </w:p>
    <w:bookmarkEnd w:id="3493"/>
    <w:bookmarkStart w:name="z11459" w:id="3494"/>
    <w:p>
      <w:pPr>
        <w:spacing w:after="0"/>
        <w:ind w:left="0"/>
        <w:jc w:val="both"/>
      </w:pPr>
      <w:r>
        <w:rPr>
          <w:rFonts w:ascii="Times New Roman"/>
          <w:b w:val="false"/>
          <w:i w:val="false"/>
          <w:color w:val="000000"/>
          <w:sz w:val="28"/>
        </w:rPr>
        <w:t>
      19. Департамент бастығының өкілеттігі:</w:t>
      </w:r>
    </w:p>
    <w:bookmarkEnd w:id="3494"/>
    <w:bookmarkStart w:name="z11460" w:id="3495"/>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3495"/>
    <w:bookmarkStart w:name="z11461" w:id="3496"/>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3496"/>
    <w:bookmarkStart w:name="z11462" w:id="3497"/>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3497"/>
    <w:bookmarkStart w:name="z11463" w:id="3498"/>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беру, материалдық көмек көрсету, даярлау (қайта даярлау), біліктілікті арттыру, арнайы атақ беру, көтермелеу, үстемеақы төлеу және сыйақы беру мәселелерін шешеді;</w:t>
      </w:r>
    </w:p>
    <w:bookmarkEnd w:id="3498"/>
    <w:bookmarkStart w:name="z11464" w:id="3499"/>
    <w:p>
      <w:pPr>
        <w:spacing w:after="0"/>
        <w:ind w:left="0"/>
        <w:jc w:val="both"/>
      </w:pPr>
      <w:r>
        <w:rPr>
          <w:rFonts w:ascii="Times New Roman"/>
          <w:b w:val="false"/>
          <w:i w:val="false"/>
          <w:color w:val="000000"/>
          <w:sz w:val="28"/>
        </w:rPr>
        <w:t>
      5) Департамент қызметкерлері арасында тәрбие, идеологиялық және имидждік жұмысын ұйымдастырады, олардың тәртіпті, заңдылықты, құпиялық режимін сақтауын және кәсіби деңгейін арттыруды қамтамасыз етеді;</w:t>
      </w:r>
    </w:p>
    <w:bookmarkEnd w:id="3499"/>
    <w:bookmarkStart w:name="z11465" w:id="3500"/>
    <w:p>
      <w:pPr>
        <w:spacing w:after="0"/>
        <w:ind w:left="0"/>
        <w:jc w:val="both"/>
      </w:pPr>
      <w:r>
        <w:rPr>
          <w:rFonts w:ascii="Times New Roman"/>
          <w:b w:val="false"/>
          <w:i w:val="false"/>
          <w:color w:val="000000"/>
          <w:sz w:val="28"/>
        </w:rPr>
        <w:t>
      6) Департаментте және оның құрылымдық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асыруға дербес жауапты болады;</w:t>
      </w:r>
    </w:p>
    <w:bookmarkEnd w:id="3500"/>
    <w:bookmarkStart w:name="z11466" w:id="3501"/>
    <w:p>
      <w:pPr>
        <w:spacing w:after="0"/>
        <w:ind w:left="0"/>
        <w:jc w:val="both"/>
      </w:pPr>
      <w:r>
        <w:rPr>
          <w:rFonts w:ascii="Times New Roman"/>
          <w:b w:val="false"/>
          <w:i w:val="false"/>
          <w:color w:val="000000"/>
          <w:sz w:val="28"/>
        </w:rPr>
        <w:t>
      7) Департаменттің құрылымдық бөлімшелері туралы ережелерді және лауазымды адамдардың функционалдық міндеттерін бекітеді;</w:t>
      </w:r>
    </w:p>
    <w:bookmarkEnd w:id="3501"/>
    <w:bookmarkStart w:name="z11467" w:id="3502"/>
    <w:p>
      <w:pPr>
        <w:spacing w:after="0"/>
        <w:ind w:left="0"/>
        <w:jc w:val="both"/>
      </w:pPr>
      <w:r>
        <w:rPr>
          <w:rFonts w:ascii="Times New Roman"/>
          <w:b w:val="false"/>
          <w:i w:val="false"/>
          <w:color w:val="000000"/>
          <w:sz w:val="28"/>
        </w:rPr>
        <w:t>
      8) берілген құқықтар шегінде құқық қорғау қызметі туралы заңнамаға және еңбек заңнамасына сәйкес тәртіптік жаза қолданады;</w:t>
      </w:r>
    </w:p>
    <w:bookmarkEnd w:id="3502"/>
    <w:bookmarkStart w:name="z11468" w:id="3503"/>
    <w:p>
      <w:pPr>
        <w:spacing w:after="0"/>
        <w:ind w:left="0"/>
        <w:jc w:val="both"/>
      </w:pPr>
      <w:r>
        <w:rPr>
          <w:rFonts w:ascii="Times New Roman"/>
          <w:b w:val="false"/>
          <w:i w:val="false"/>
          <w:color w:val="000000"/>
          <w:sz w:val="28"/>
        </w:rPr>
        <w:t>
      9)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рұқсат береді;</w:t>
      </w:r>
    </w:p>
    <w:bookmarkEnd w:id="3503"/>
    <w:bookmarkStart w:name="z11469" w:id="3504"/>
    <w:p>
      <w:pPr>
        <w:spacing w:after="0"/>
        <w:ind w:left="0"/>
        <w:jc w:val="both"/>
      </w:pPr>
      <w:r>
        <w:rPr>
          <w:rFonts w:ascii="Times New Roman"/>
          <w:b w:val="false"/>
          <w:i w:val="false"/>
          <w:color w:val="000000"/>
          <w:sz w:val="28"/>
        </w:rPr>
        <w:t>
      10) өз құзыреті шегінде бұйрықтар шығарады;</w:t>
      </w:r>
    </w:p>
    <w:bookmarkEnd w:id="3504"/>
    <w:bookmarkStart w:name="z11470" w:id="3505"/>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3505"/>
    <w:bookmarkStart w:name="z11471" w:id="3506"/>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адам жүзеге асырады.</w:t>
      </w:r>
    </w:p>
    <w:bookmarkEnd w:id="3506"/>
    <w:bookmarkStart w:name="z11472" w:id="3507"/>
    <w:p>
      <w:pPr>
        <w:spacing w:after="0"/>
        <w:ind w:left="0"/>
        <w:jc w:val="both"/>
      </w:pPr>
      <w:r>
        <w:rPr>
          <w:rFonts w:ascii="Times New Roman"/>
          <w:b w:val="false"/>
          <w:i w:val="false"/>
          <w:color w:val="000000"/>
          <w:sz w:val="28"/>
        </w:rPr>
        <w:t>
      20. Департамент бастығы қолданыстағы заңнамаға сәйкес өз орынбасарларының өкілеттіктерін белгілейді.</w:t>
      </w:r>
    </w:p>
    <w:bookmarkEnd w:id="3507"/>
    <w:bookmarkStart w:name="z11473" w:id="3508"/>
    <w:p>
      <w:pPr>
        <w:spacing w:after="0"/>
        <w:ind w:left="0"/>
        <w:jc w:val="left"/>
      </w:pPr>
      <w:r>
        <w:rPr>
          <w:rFonts w:ascii="Times New Roman"/>
          <w:b/>
          <w:i w:val="false"/>
          <w:color w:val="000000"/>
        </w:rPr>
        <w:t xml:space="preserve"> 4. Департаменттің мүлкі</w:t>
      </w:r>
    </w:p>
    <w:bookmarkEnd w:id="3508"/>
    <w:bookmarkStart w:name="z11474" w:id="3509"/>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3509"/>
    <w:bookmarkStart w:name="z11475" w:id="3510"/>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3510"/>
    <w:bookmarkStart w:name="z11476" w:id="3511"/>
    <w:p>
      <w:pPr>
        <w:spacing w:after="0"/>
        <w:ind w:left="0"/>
        <w:jc w:val="both"/>
      </w:pPr>
      <w:r>
        <w:rPr>
          <w:rFonts w:ascii="Times New Roman"/>
          <w:b w:val="false"/>
          <w:i w:val="false"/>
          <w:color w:val="000000"/>
          <w:sz w:val="28"/>
        </w:rPr>
        <w:t>
      22. Департаментке бекітілген мүлік республикалық және коммуналдық меншікке жатады.</w:t>
      </w:r>
    </w:p>
    <w:bookmarkEnd w:id="3511"/>
    <w:bookmarkStart w:name="z11477" w:id="3512"/>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512"/>
    <w:bookmarkStart w:name="z11478" w:id="3513"/>
    <w:p>
      <w:pPr>
        <w:spacing w:after="0"/>
        <w:ind w:left="0"/>
        <w:jc w:val="left"/>
      </w:pPr>
      <w:r>
        <w:rPr>
          <w:rFonts w:ascii="Times New Roman"/>
          <w:b/>
          <w:i w:val="false"/>
          <w:color w:val="000000"/>
        </w:rPr>
        <w:t xml:space="preserve"> 5. Департаментті қайта ұйымдастыру және тарату</w:t>
      </w:r>
    </w:p>
    <w:bookmarkEnd w:id="3513"/>
    <w:bookmarkStart w:name="z11479" w:id="351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5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21-қосымша</w:t>
            </w:r>
          </w:p>
        </w:tc>
      </w:tr>
    </w:tbl>
    <w:bookmarkStart w:name="z3173" w:id="3515"/>
    <w:p>
      <w:pPr>
        <w:spacing w:after="0"/>
        <w:ind w:left="0"/>
        <w:jc w:val="left"/>
      </w:pPr>
      <w:r>
        <w:rPr>
          <w:rFonts w:ascii="Times New Roman"/>
          <w:b/>
          <w:i w:val="false"/>
          <w:color w:val="000000"/>
        </w:rPr>
        <w:t xml:space="preserve"> Қазақстан Республикасы Ішкі істер министрлігі Көліктегі полиция департаменті туралы ЕРЕЖЕ</w:t>
      </w:r>
    </w:p>
    <w:bookmarkEnd w:id="3515"/>
    <w:p>
      <w:pPr>
        <w:spacing w:after="0"/>
        <w:ind w:left="0"/>
        <w:jc w:val="both"/>
      </w:pPr>
      <w:r>
        <w:rPr>
          <w:rFonts w:ascii="Times New Roman"/>
          <w:b w:val="false"/>
          <w:i w:val="false"/>
          <w:color w:val="ff0000"/>
          <w:sz w:val="28"/>
        </w:rPr>
        <w:t xml:space="preserve">
      Ескерту. Ереже жаңа редакцияда – ҚР Ішкі істер министрінің 11.04.2023 </w:t>
      </w:r>
      <w:r>
        <w:rPr>
          <w:rFonts w:ascii="Times New Roman"/>
          <w:b w:val="false"/>
          <w:i w:val="false"/>
          <w:color w:val="ff0000"/>
          <w:sz w:val="28"/>
        </w:rPr>
        <w:t>№ 287</w:t>
      </w:r>
      <w:r>
        <w:rPr>
          <w:rFonts w:ascii="Times New Roman"/>
          <w:b w:val="false"/>
          <w:i w:val="false"/>
          <w:color w:val="ff0000"/>
          <w:sz w:val="28"/>
        </w:rPr>
        <w:t xml:space="preserve"> бұйрығымен.</w:t>
      </w:r>
    </w:p>
    <w:bookmarkStart w:name="z11480" w:id="3516"/>
    <w:p>
      <w:pPr>
        <w:spacing w:after="0"/>
        <w:ind w:left="0"/>
        <w:jc w:val="left"/>
      </w:pPr>
      <w:r>
        <w:rPr>
          <w:rFonts w:ascii="Times New Roman"/>
          <w:b/>
          <w:i w:val="false"/>
          <w:color w:val="000000"/>
        </w:rPr>
        <w:t xml:space="preserve"> Жалпы ережелер</w:t>
      </w:r>
    </w:p>
    <w:bookmarkEnd w:id="3516"/>
    <w:bookmarkStart w:name="z11481" w:id="3517"/>
    <w:p>
      <w:pPr>
        <w:spacing w:after="0"/>
        <w:ind w:left="0"/>
        <w:jc w:val="both"/>
      </w:pPr>
      <w:r>
        <w:rPr>
          <w:rFonts w:ascii="Times New Roman"/>
          <w:b w:val="false"/>
          <w:i w:val="false"/>
          <w:color w:val="000000"/>
          <w:sz w:val="28"/>
        </w:rPr>
        <w:t>
      1. Көліктегі полиция департаменті (бұдан әрі - Департамент) Қазақстан Республикасы Ішкі істер министрлігінің (бұдан әрі - Министрлік) көліктегі полиция органдары мен бөліністеріне басшылық етуді жүзеге асыратын аумақтық бөлінісі болып табылады.</w:t>
      </w:r>
    </w:p>
    <w:bookmarkEnd w:id="3517"/>
    <w:bookmarkStart w:name="z11482" w:id="351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518"/>
    <w:bookmarkStart w:name="z11483" w:id="3519"/>
    <w:p>
      <w:pPr>
        <w:spacing w:after="0"/>
        <w:ind w:left="0"/>
        <w:jc w:val="both"/>
      </w:pPr>
      <w:r>
        <w:rPr>
          <w:rFonts w:ascii="Times New Roman"/>
          <w:b w:val="false"/>
          <w:i w:val="false"/>
          <w:color w:val="000000"/>
          <w:sz w:val="28"/>
        </w:rPr>
        <w:t>
      3. Департамент мемлекеттік мекеменің ұйымдастырушылық-құқықтық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бар.</w:t>
      </w:r>
    </w:p>
    <w:bookmarkEnd w:id="3519"/>
    <w:bookmarkStart w:name="z11484" w:id="352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520"/>
    <w:bookmarkStart w:name="z11485" w:id="3521"/>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болуға құқығы бар.</w:t>
      </w:r>
    </w:p>
    <w:bookmarkEnd w:id="3521"/>
    <w:bookmarkStart w:name="z11486" w:id="3522"/>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3522"/>
    <w:bookmarkStart w:name="z11487" w:id="3523"/>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3523"/>
    <w:bookmarkStart w:name="z11488" w:id="3524"/>
    <w:p>
      <w:pPr>
        <w:spacing w:after="0"/>
        <w:ind w:left="0"/>
        <w:jc w:val="both"/>
      </w:pPr>
      <w:r>
        <w:rPr>
          <w:rFonts w:ascii="Times New Roman"/>
          <w:b w:val="false"/>
          <w:i w:val="false"/>
          <w:color w:val="000000"/>
          <w:sz w:val="28"/>
        </w:rPr>
        <w:t>
      8. Департаменттің орналасқан жері: индексі 011011, Қазақстан Республикасы, Астана қаласы, Сарыарқа ауданы, Александр Затаевич көшесі, 18/1-үй.</w:t>
      </w:r>
    </w:p>
    <w:bookmarkEnd w:id="3524"/>
    <w:bookmarkStart w:name="z11489" w:id="3525"/>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Көліктегі полиция департаменті" республикалық мемлекеттік мекемесі.</w:t>
      </w:r>
    </w:p>
    <w:bookmarkEnd w:id="3525"/>
    <w:bookmarkStart w:name="z11490" w:id="352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526"/>
    <w:bookmarkStart w:name="z11491" w:id="3527"/>
    <w:p>
      <w:pPr>
        <w:spacing w:after="0"/>
        <w:ind w:left="0"/>
        <w:jc w:val="both"/>
      </w:pPr>
      <w:r>
        <w:rPr>
          <w:rFonts w:ascii="Times New Roman"/>
          <w:b w:val="false"/>
          <w:i w:val="false"/>
          <w:color w:val="000000"/>
          <w:sz w:val="28"/>
        </w:rPr>
        <w:t>
      11. Департамент қызметін қаржыландыру республикалық бюджеттен жүзеге асырылады.</w:t>
      </w:r>
    </w:p>
    <w:bookmarkEnd w:id="3527"/>
    <w:bookmarkStart w:name="z11492" w:id="3528"/>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3528"/>
    <w:bookmarkStart w:name="z11493" w:id="3529"/>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529"/>
    <w:bookmarkStart w:name="z11494" w:id="3530"/>
    <w:p>
      <w:pPr>
        <w:spacing w:after="0"/>
        <w:ind w:left="0"/>
        <w:jc w:val="left"/>
      </w:pPr>
      <w:r>
        <w:rPr>
          <w:rFonts w:ascii="Times New Roman"/>
          <w:b/>
          <w:i w:val="false"/>
          <w:color w:val="000000"/>
        </w:rPr>
        <w:t xml:space="preserve"> 2. Департаменттің негізгі мақсаты, функциялары, құқықтары мен міндеттері</w:t>
      </w:r>
    </w:p>
    <w:bookmarkEnd w:id="3530"/>
    <w:bookmarkStart w:name="z11495" w:id="3531"/>
    <w:p>
      <w:pPr>
        <w:spacing w:after="0"/>
        <w:ind w:left="0"/>
        <w:jc w:val="both"/>
      </w:pPr>
      <w:r>
        <w:rPr>
          <w:rFonts w:ascii="Times New Roman"/>
          <w:b w:val="false"/>
          <w:i w:val="false"/>
          <w:color w:val="000000"/>
          <w:sz w:val="28"/>
        </w:rPr>
        <w:t>
      13. Департаменттің мақсаттары:</w:t>
      </w:r>
    </w:p>
    <w:bookmarkEnd w:id="3531"/>
    <w:bookmarkStart w:name="z11496" w:id="3532"/>
    <w:p>
      <w:pPr>
        <w:spacing w:after="0"/>
        <w:ind w:left="0"/>
        <w:jc w:val="both"/>
      </w:pPr>
      <w:r>
        <w:rPr>
          <w:rFonts w:ascii="Times New Roman"/>
          <w:b w:val="false"/>
          <w:i w:val="false"/>
          <w:color w:val="000000"/>
          <w:sz w:val="28"/>
        </w:rPr>
        <w:t>
      1) құқық бұзушылықтар профилактикасы;</w:t>
      </w:r>
    </w:p>
    <w:bookmarkEnd w:id="3532"/>
    <w:bookmarkStart w:name="z11497" w:id="3533"/>
    <w:p>
      <w:pPr>
        <w:spacing w:after="0"/>
        <w:ind w:left="0"/>
        <w:jc w:val="both"/>
      </w:pPr>
      <w:r>
        <w:rPr>
          <w:rFonts w:ascii="Times New Roman"/>
          <w:b w:val="false"/>
          <w:i w:val="false"/>
          <w:color w:val="000000"/>
          <w:sz w:val="28"/>
        </w:rPr>
        <w:t>
      2) қоғамдық тәртіпті сақтау;</w:t>
      </w:r>
    </w:p>
    <w:bookmarkEnd w:id="3533"/>
    <w:bookmarkStart w:name="z11498" w:id="3534"/>
    <w:p>
      <w:pPr>
        <w:spacing w:after="0"/>
        <w:ind w:left="0"/>
        <w:jc w:val="both"/>
      </w:pPr>
      <w:r>
        <w:rPr>
          <w:rFonts w:ascii="Times New Roman"/>
          <w:b w:val="false"/>
          <w:i w:val="false"/>
          <w:color w:val="000000"/>
          <w:sz w:val="28"/>
        </w:rPr>
        <w:t>
      3) қылмысқа қарсы іс-қимыл;</w:t>
      </w:r>
    </w:p>
    <w:bookmarkEnd w:id="3534"/>
    <w:bookmarkStart w:name="z11499" w:id="3535"/>
    <w:p>
      <w:pPr>
        <w:spacing w:after="0"/>
        <w:ind w:left="0"/>
        <w:jc w:val="both"/>
      </w:pPr>
      <w:r>
        <w:rPr>
          <w:rFonts w:ascii="Times New Roman"/>
          <w:b w:val="false"/>
          <w:i w:val="false"/>
          <w:color w:val="000000"/>
          <w:sz w:val="28"/>
        </w:rPr>
        <w:t>
      4) әкімшілік жазаларды орындау.</w:t>
      </w:r>
    </w:p>
    <w:bookmarkEnd w:id="3535"/>
    <w:bookmarkStart w:name="z11500" w:id="3536"/>
    <w:p>
      <w:pPr>
        <w:spacing w:after="0"/>
        <w:ind w:left="0"/>
        <w:jc w:val="both"/>
      </w:pPr>
      <w:r>
        <w:rPr>
          <w:rFonts w:ascii="Times New Roman"/>
          <w:b w:val="false"/>
          <w:i w:val="false"/>
          <w:color w:val="000000"/>
          <w:sz w:val="28"/>
        </w:rPr>
        <w:t>
      5) Департаментке Қазақстан Республикасының заңдарымен және Қазақстан Республикасы Президентінің актілерімен жүктелетін өзге де міндеттер.</w:t>
      </w:r>
    </w:p>
    <w:bookmarkEnd w:id="3536"/>
    <w:bookmarkStart w:name="z11501" w:id="3537"/>
    <w:p>
      <w:pPr>
        <w:spacing w:after="0"/>
        <w:ind w:left="0"/>
        <w:jc w:val="both"/>
      </w:pPr>
      <w:r>
        <w:rPr>
          <w:rFonts w:ascii="Times New Roman"/>
          <w:b w:val="false"/>
          <w:i w:val="false"/>
          <w:color w:val="000000"/>
          <w:sz w:val="28"/>
        </w:rPr>
        <w:t>
      14. Функциялары:</w:t>
      </w:r>
    </w:p>
    <w:bookmarkEnd w:id="3537"/>
    <w:bookmarkStart w:name="z11502" w:id="3538"/>
    <w:p>
      <w:pPr>
        <w:spacing w:after="0"/>
        <w:ind w:left="0"/>
        <w:jc w:val="both"/>
      </w:pPr>
      <w:r>
        <w:rPr>
          <w:rFonts w:ascii="Times New Roman"/>
          <w:b w:val="false"/>
          <w:i w:val="false"/>
          <w:color w:val="000000"/>
          <w:sz w:val="28"/>
        </w:rPr>
        <w:t>
      1) Департаменттің құрылымдық бөліністерінің қызметін үйлестіруді, ведомстволық бақылауды және жоспарлауды жүзеге асырады;</w:t>
      </w:r>
    </w:p>
    <w:bookmarkEnd w:id="3538"/>
    <w:bookmarkStart w:name="z11503" w:id="3539"/>
    <w:p>
      <w:pPr>
        <w:spacing w:after="0"/>
        <w:ind w:left="0"/>
        <w:jc w:val="both"/>
      </w:pPr>
      <w:r>
        <w:rPr>
          <w:rFonts w:ascii="Times New Roman"/>
          <w:b w:val="false"/>
          <w:i w:val="false"/>
          <w:color w:val="000000"/>
          <w:sz w:val="28"/>
        </w:rPr>
        <w:t>
      2) Ішкі істер министрлігін және мемлекеттік органдарды әуе және темір жол көлігі учаскелері мен объектілеріндегі қылмысқа қарсы күрестің, қоғамдық тәртіпті сақтаудың жай-күйі туралы ақпараттандырады;</w:t>
      </w:r>
    </w:p>
    <w:bookmarkEnd w:id="3539"/>
    <w:bookmarkStart w:name="z11504" w:id="3540"/>
    <w:p>
      <w:pPr>
        <w:spacing w:after="0"/>
        <w:ind w:left="0"/>
        <w:jc w:val="both"/>
      </w:pPr>
      <w:r>
        <w:rPr>
          <w:rFonts w:ascii="Times New Roman"/>
          <w:b w:val="false"/>
          <w:i w:val="false"/>
          <w:color w:val="000000"/>
          <w:sz w:val="28"/>
        </w:rPr>
        <w:t>
      3) қоғамдық тәртіпті сақтау және қылмысқа қарсы күрес саласындағы республикалық ақпараттық жүйені құруға және жұмыс істеуіне қатысады;</w:t>
      </w:r>
    </w:p>
    <w:bookmarkEnd w:id="3540"/>
    <w:bookmarkStart w:name="z11505" w:id="3541"/>
    <w:p>
      <w:pPr>
        <w:spacing w:after="0"/>
        <w:ind w:left="0"/>
        <w:jc w:val="both"/>
      </w:pPr>
      <w:r>
        <w:rPr>
          <w:rFonts w:ascii="Times New Roman"/>
          <w:b w:val="false"/>
          <w:i w:val="false"/>
          <w:color w:val="000000"/>
          <w:sz w:val="28"/>
        </w:rPr>
        <w:t>
      4) құқық бұзушылықтар мен қылмыстардың алдын алу жөніндегі профилактикалық қызметті жүзеге асырады;</w:t>
      </w:r>
    </w:p>
    <w:bookmarkEnd w:id="3541"/>
    <w:bookmarkStart w:name="z11506" w:id="3542"/>
    <w:p>
      <w:pPr>
        <w:spacing w:after="0"/>
        <w:ind w:left="0"/>
        <w:jc w:val="both"/>
      </w:pPr>
      <w:r>
        <w:rPr>
          <w:rFonts w:ascii="Times New Roman"/>
          <w:b w:val="false"/>
          <w:i w:val="false"/>
          <w:color w:val="000000"/>
          <w:sz w:val="28"/>
        </w:rPr>
        <w:t>
      5) Көліктегі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3542"/>
    <w:bookmarkStart w:name="z11507" w:id="3543"/>
    <w:p>
      <w:pPr>
        <w:spacing w:after="0"/>
        <w:ind w:left="0"/>
        <w:jc w:val="both"/>
      </w:pPr>
      <w:r>
        <w:rPr>
          <w:rFonts w:ascii="Times New Roman"/>
          <w:b w:val="false"/>
          <w:i w:val="false"/>
          <w:color w:val="000000"/>
          <w:sz w:val="28"/>
        </w:rPr>
        <w:t>
      6) лицензианттардың қызметіне мемлекеттік бақылауды жүзеге асырады;</w:t>
      </w:r>
    </w:p>
    <w:bookmarkEnd w:id="3543"/>
    <w:bookmarkStart w:name="z11508" w:id="3544"/>
    <w:p>
      <w:pPr>
        <w:spacing w:after="0"/>
        <w:ind w:left="0"/>
        <w:jc w:val="both"/>
      </w:pPr>
      <w:r>
        <w:rPr>
          <w:rFonts w:ascii="Times New Roman"/>
          <w:b w:val="false"/>
          <w:i w:val="false"/>
          <w:color w:val="000000"/>
          <w:sz w:val="28"/>
        </w:rPr>
        <w:t>
      7) әуе және теміржол көлігінің учаскелері мен объектілерінде қызметтік қару мен оның патрондарының айналымына мемлекеттік бақылауды жүзеге асырады;</w:t>
      </w:r>
    </w:p>
    <w:bookmarkEnd w:id="3544"/>
    <w:bookmarkStart w:name="z11509" w:id="3545"/>
    <w:p>
      <w:pPr>
        <w:spacing w:after="0"/>
        <w:ind w:left="0"/>
        <w:jc w:val="both"/>
      </w:pPr>
      <w:r>
        <w:rPr>
          <w:rFonts w:ascii="Times New Roman"/>
          <w:b w:val="false"/>
          <w:i w:val="false"/>
          <w:color w:val="000000"/>
          <w:sz w:val="28"/>
        </w:rPr>
        <w:t>
      8) әйелдерге қатысты құқық бұзушылықтардың алдын алу бойынша профилактикалық қызметін жүзеге асырады;</w:t>
      </w:r>
    </w:p>
    <w:bookmarkEnd w:id="3545"/>
    <w:bookmarkStart w:name="z11510" w:id="3546"/>
    <w:p>
      <w:pPr>
        <w:spacing w:after="0"/>
        <w:ind w:left="0"/>
        <w:jc w:val="both"/>
      </w:pPr>
      <w:r>
        <w:rPr>
          <w:rFonts w:ascii="Times New Roman"/>
          <w:b w:val="false"/>
          <w:i w:val="false"/>
          <w:color w:val="000000"/>
          <w:sz w:val="28"/>
        </w:rPr>
        <w:t>
      9) қоғамдық тәртіпті сақтауға және құқық бұзушылық профилактикасына қатысатын азаматтармен және ұйымдармен өзара іс-қимыл жасасады;</w:t>
      </w:r>
    </w:p>
    <w:bookmarkEnd w:id="3546"/>
    <w:bookmarkStart w:name="z11511" w:id="3547"/>
    <w:p>
      <w:pPr>
        <w:spacing w:after="0"/>
        <w:ind w:left="0"/>
        <w:jc w:val="both"/>
      </w:pPr>
      <w:r>
        <w:rPr>
          <w:rFonts w:ascii="Times New Roman"/>
          <w:b w:val="false"/>
          <w:i w:val="false"/>
          <w:color w:val="000000"/>
          <w:sz w:val="28"/>
        </w:rPr>
        <w:t>
      10) көлік объектілерінде қоғамдық тәртіпті сақтауды қамтамасыз ету бойынша патрульдік-бекеттік қызмет атқаруды жүзеге асырады;</w:t>
      </w:r>
    </w:p>
    <w:bookmarkEnd w:id="3547"/>
    <w:bookmarkStart w:name="z11512" w:id="3548"/>
    <w:p>
      <w:pPr>
        <w:spacing w:after="0"/>
        <w:ind w:left="0"/>
        <w:jc w:val="both"/>
      </w:pPr>
      <w:r>
        <w:rPr>
          <w:rFonts w:ascii="Times New Roman"/>
          <w:b w:val="false"/>
          <w:i w:val="false"/>
          <w:color w:val="000000"/>
          <w:sz w:val="28"/>
        </w:rPr>
        <w:t>
      11) азаматтарды құқықтық тәрбиелеу бойынша шараларды іске асырады, құқықтық тәртіптің және көліктегі полиция органдары қызметінің жай-күйі туралы қоғамдық пікірді зерделейді;</w:t>
      </w:r>
    </w:p>
    <w:bookmarkEnd w:id="3548"/>
    <w:bookmarkStart w:name="z11513" w:id="3549"/>
    <w:p>
      <w:pPr>
        <w:spacing w:after="0"/>
        <w:ind w:left="0"/>
        <w:jc w:val="both"/>
      </w:pPr>
      <w:r>
        <w:rPr>
          <w:rFonts w:ascii="Times New Roman"/>
          <w:b w:val="false"/>
          <w:i w:val="false"/>
          <w:color w:val="000000"/>
          <w:sz w:val="28"/>
        </w:rPr>
        <w:t>
      12) кәмелетке толмағандарды құқық бұзушылықтар, қоғамға жат әрекеттер жасауға тартатын не балаларға қатысты басқа да құқыққа қарсы әрекеттер жасайтын адамдарды анықтайды және оларды Қазақстан Республикасының заңдарында көзделген жауаптылыққа тарту жөнінде шаралар қолданады;</w:t>
      </w:r>
    </w:p>
    <w:bookmarkEnd w:id="3549"/>
    <w:bookmarkStart w:name="z11514" w:id="3550"/>
    <w:p>
      <w:pPr>
        <w:spacing w:after="0"/>
        <w:ind w:left="0"/>
        <w:jc w:val="both"/>
      </w:pPr>
      <w:r>
        <w:rPr>
          <w:rFonts w:ascii="Times New Roman"/>
          <w:b w:val="false"/>
          <w:i w:val="false"/>
          <w:color w:val="000000"/>
          <w:sz w:val="28"/>
        </w:rPr>
        <w:t>
      13) бұзушылық жасауға ықпал ететін себептер мен жағдайларды жою үшін мүдделі мемлекеттік органдарға ұсыныстар енгізе отырып, кәмелетке толмағандармен құқық бұзушылық жасау немесе оларға қатысты жасалатын құқық бұзушылықтар фактілерін болдырмау бойынша шараларды қабылдайды, олардың орындалуын бақылауды қамтамасыз етеді;</w:t>
      </w:r>
    </w:p>
    <w:bookmarkEnd w:id="3550"/>
    <w:bookmarkStart w:name="z11515" w:id="3551"/>
    <w:p>
      <w:pPr>
        <w:spacing w:after="0"/>
        <w:ind w:left="0"/>
        <w:jc w:val="both"/>
      </w:pPr>
      <w:r>
        <w:rPr>
          <w:rFonts w:ascii="Times New Roman"/>
          <w:b w:val="false"/>
          <w:i w:val="false"/>
          <w:color w:val="000000"/>
          <w:sz w:val="28"/>
        </w:rPr>
        <w:t>
      14) кәмелетке толмағандар жасаған немесе олардың қатысуымен жасалған әкімшілік және қылмыстық құқық бұзушылықтар туралы арыздар мен хабарламаларды қарайды және оларға ықпал ететін себептер мен жағдайларды жою жөнінде шаралар қабылдау туралы ұсынымдар шығарады, олардың орындалуын бақылауды қамтамасыз етеді;</w:t>
      </w:r>
    </w:p>
    <w:bookmarkEnd w:id="3551"/>
    <w:bookmarkStart w:name="z11516" w:id="3552"/>
    <w:p>
      <w:pPr>
        <w:spacing w:after="0"/>
        <w:ind w:left="0"/>
        <w:jc w:val="both"/>
      </w:pPr>
      <w:r>
        <w:rPr>
          <w:rFonts w:ascii="Times New Roman"/>
          <w:b w:val="false"/>
          <w:i w:val="false"/>
          <w:color w:val="000000"/>
          <w:sz w:val="28"/>
        </w:rPr>
        <w:t>
      15) жаппай тәртіпсіздіктің жолын кесуге қатысады;</w:t>
      </w:r>
    </w:p>
    <w:bookmarkEnd w:id="3552"/>
    <w:bookmarkStart w:name="z11517" w:id="3553"/>
    <w:p>
      <w:pPr>
        <w:spacing w:after="0"/>
        <w:ind w:left="0"/>
        <w:jc w:val="both"/>
      </w:pPr>
      <w:r>
        <w:rPr>
          <w:rFonts w:ascii="Times New Roman"/>
          <w:b w:val="false"/>
          <w:i w:val="false"/>
          <w:color w:val="000000"/>
          <w:sz w:val="28"/>
        </w:rPr>
        <w:t>
      16) әкімшілік құқық бұзушылық туралы істер бойынша іс жүргізуді жүзеге асырады және әкімшілік заңнаманы іске асыру кезінде заңдылықтың сақталуын бақылайды;</w:t>
      </w:r>
    </w:p>
    <w:bookmarkEnd w:id="3553"/>
    <w:bookmarkStart w:name="z11518" w:id="3554"/>
    <w:p>
      <w:pPr>
        <w:spacing w:after="0"/>
        <w:ind w:left="0"/>
        <w:jc w:val="both"/>
      </w:pPr>
      <w:r>
        <w:rPr>
          <w:rFonts w:ascii="Times New Roman"/>
          <w:b w:val="false"/>
          <w:i w:val="false"/>
          <w:color w:val="000000"/>
          <w:sz w:val="28"/>
        </w:rPr>
        <w:t>
      17) карантиндік іс-шараларға қатысады;</w:t>
      </w:r>
    </w:p>
    <w:bookmarkEnd w:id="3554"/>
    <w:bookmarkStart w:name="z11519" w:id="3555"/>
    <w:p>
      <w:pPr>
        <w:spacing w:after="0"/>
        <w:ind w:left="0"/>
        <w:jc w:val="both"/>
      </w:pPr>
      <w:r>
        <w:rPr>
          <w:rFonts w:ascii="Times New Roman"/>
          <w:b w:val="false"/>
          <w:i w:val="false"/>
          <w:color w:val="000000"/>
          <w:sz w:val="28"/>
        </w:rPr>
        <w:t>
      18) жеке және заңды тұлғаларға қылмыстық немесе әкімшілік құқық бұзушылықты жасауға ықпал ететін себептер мен жағдайларды жою туралы орындауға міндетті ұйғарымдарды, ұсынымдарды енгізеді;</w:t>
      </w:r>
    </w:p>
    <w:bookmarkEnd w:id="3555"/>
    <w:bookmarkStart w:name="z11520" w:id="3556"/>
    <w:p>
      <w:pPr>
        <w:spacing w:after="0"/>
        <w:ind w:left="0"/>
        <w:jc w:val="both"/>
      </w:pPr>
      <w:r>
        <w:rPr>
          <w:rFonts w:ascii="Times New Roman"/>
          <w:b w:val="false"/>
          <w:i w:val="false"/>
          <w:color w:val="000000"/>
          <w:sz w:val="28"/>
        </w:rPr>
        <w:t>
      19) жедел-профилактикалық, іздестіру және өзге де арнайы іс-шараларды өткізу кезінде бақылау-өткізу пункттерін белгілейді;</w:t>
      </w:r>
    </w:p>
    <w:bookmarkEnd w:id="3556"/>
    <w:bookmarkStart w:name="z11521" w:id="3557"/>
    <w:p>
      <w:pPr>
        <w:spacing w:after="0"/>
        <w:ind w:left="0"/>
        <w:jc w:val="both"/>
      </w:pPr>
      <w:r>
        <w:rPr>
          <w:rFonts w:ascii="Times New Roman"/>
          <w:b w:val="false"/>
          <w:i w:val="false"/>
          <w:color w:val="000000"/>
          <w:sz w:val="28"/>
        </w:rPr>
        <w:t>
      20) заңнамаға сәйкес қаруды, оқ-дәрілерді, есірткі құралдарын, психотроптық заттар мен прекурсорларды, сондай-ақ өзге де тыйым салынған заттарды алып қою жөніндегі профилактикалық іс-шаралар жүргізуді ұйымдастырады;</w:t>
      </w:r>
    </w:p>
    <w:bookmarkEnd w:id="3557"/>
    <w:bookmarkStart w:name="z11522" w:id="3558"/>
    <w:p>
      <w:pPr>
        <w:spacing w:after="0"/>
        <w:ind w:left="0"/>
        <w:jc w:val="both"/>
      </w:pPr>
      <w:r>
        <w:rPr>
          <w:rFonts w:ascii="Times New Roman"/>
          <w:b w:val="false"/>
          <w:i w:val="false"/>
          <w:color w:val="000000"/>
          <w:sz w:val="28"/>
        </w:rPr>
        <w:t>
      21) қылмыстық істер бойынша сотқа дейінгі іс жүргізу барысында сот актілерін, судьялардың талаптарын, прокурордың қаулыларын, нұсқамалары мен талаптарын, тергеушінің, анықтаушының жазбаша тапсырмаларын орындайды;</w:t>
      </w:r>
    </w:p>
    <w:bookmarkEnd w:id="3558"/>
    <w:bookmarkStart w:name="z11523" w:id="3559"/>
    <w:p>
      <w:pPr>
        <w:spacing w:after="0"/>
        <w:ind w:left="0"/>
        <w:jc w:val="both"/>
      </w:pPr>
      <w:r>
        <w:rPr>
          <w:rFonts w:ascii="Times New Roman"/>
          <w:b w:val="false"/>
          <w:i w:val="false"/>
          <w:color w:val="000000"/>
          <w:sz w:val="28"/>
        </w:rPr>
        <w:t>
      22) құзыреті шегінде қылмыстық құқық бұзушылықтарды анықтауды, жолын кесуді, алдын алуды және ашуды ұйымдастырады және жүзеге асырады;</w:t>
      </w:r>
    </w:p>
    <w:bookmarkEnd w:id="3559"/>
    <w:bookmarkStart w:name="z11524" w:id="3560"/>
    <w:p>
      <w:pPr>
        <w:spacing w:after="0"/>
        <w:ind w:left="0"/>
        <w:jc w:val="both"/>
      </w:pPr>
      <w:r>
        <w:rPr>
          <w:rFonts w:ascii="Times New Roman"/>
          <w:b w:val="false"/>
          <w:i w:val="false"/>
          <w:color w:val="000000"/>
          <w:sz w:val="28"/>
        </w:rPr>
        <w:t>
      23) заңнамаға сәйкес жедел-іздестіру қызметін жүзеге асырады;</w:t>
      </w:r>
    </w:p>
    <w:bookmarkEnd w:id="3560"/>
    <w:bookmarkStart w:name="z11525" w:id="3561"/>
    <w:p>
      <w:pPr>
        <w:spacing w:after="0"/>
        <w:ind w:left="0"/>
        <w:jc w:val="both"/>
      </w:pPr>
      <w:r>
        <w:rPr>
          <w:rFonts w:ascii="Times New Roman"/>
          <w:b w:val="false"/>
          <w:i w:val="false"/>
          <w:color w:val="000000"/>
          <w:sz w:val="28"/>
        </w:rPr>
        <w:t>
      24) ішкі істер органдарының құзыретіне жатқызылатын қылмыстық құқық бұзушылықтар бойынша сотқа дейінгі тергеп-тексеруді жүзеге асырады;</w:t>
      </w:r>
    </w:p>
    <w:bookmarkEnd w:id="3561"/>
    <w:bookmarkStart w:name="z11526" w:id="3562"/>
    <w:p>
      <w:pPr>
        <w:spacing w:after="0"/>
        <w:ind w:left="0"/>
        <w:jc w:val="both"/>
      </w:pPr>
      <w:r>
        <w:rPr>
          <w:rFonts w:ascii="Times New Roman"/>
          <w:b w:val="false"/>
          <w:i w:val="false"/>
          <w:color w:val="000000"/>
          <w:sz w:val="28"/>
        </w:rPr>
        <w:t>
      25) сотқа дейінгі тергеп-тексерудің жүргізілуіне және тергеушілердің заңдылықты сақтауына процестік бақылауды жүзеге асырады, неғұрлым күрделі қылмыстық істерді тергеп-тексеруге көмек көрсетеді, осы істер бойынша байқау ісін жүргізеді;</w:t>
      </w:r>
    </w:p>
    <w:bookmarkEnd w:id="3562"/>
    <w:bookmarkStart w:name="z11527" w:id="3563"/>
    <w:p>
      <w:pPr>
        <w:spacing w:after="0"/>
        <w:ind w:left="0"/>
        <w:jc w:val="both"/>
      </w:pPr>
      <w:r>
        <w:rPr>
          <w:rFonts w:ascii="Times New Roman"/>
          <w:b w:val="false"/>
          <w:i w:val="false"/>
          <w:color w:val="000000"/>
          <w:sz w:val="28"/>
        </w:rPr>
        <w:t>
      26) тергеушілердің құқық қолдану практикасын және оны жетілдіру жөнінде ұсыныстар енгізуді, сондай-ақ қолданыстағы заңнаманың жүйелі есебін жүргізуді, қарамағындағы органдарды оның өзгерістері мен толықтырулары туралы хабардар етуді зерделейді;</w:t>
      </w:r>
    </w:p>
    <w:bookmarkEnd w:id="3563"/>
    <w:bookmarkStart w:name="z11528" w:id="3564"/>
    <w:p>
      <w:pPr>
        <w:spacing w:after="0"/>
        <w:ind w:left="0"/>
        <w:jc w:val="both"/>
      </w:pPr>
      <w:r>
        <w:rPr>
          <w:rFonts w:ascii="Times New Roman"/>
          <w:b w:val="false"/>
          <w:i w:val="false"/>
          <w:color w:val="000000"/>
          <w:sz w:val="28"/>
        </w:rPr>
        <w:t>
      27) тергеу және заңда көзделген өзге де процестік әрекеттерді жүргізу кезінде соттардың, судьялардың қаулыларының, прокурорлардың жазбаша тапсырмаларының ұйғарымын орындайды;</w:t>
      </w:r>
    </w:p>
    <w:bookmarkEnd w:id="3564"/>
    <w:bookmarkStart w:name="z11529" w:id="3565"/>
    <w:p>
      <w:pPr>
        <w:spacing w:after="0"/>
        <w:ind w:left="0"/>
        <w:jc w:val="both"/>
      </w:pPr>
      <w:r>
        <w:rPr>
          <w:rFonts w:ascii="Times New Roman"/>
          <w:b w:val="false"/>
          <w:i w:val="false"/>
          <w:color w:val="000000"/>
          <w:sz w:val="28"/>
        </w:rPr>
        <w:t>
      28) қылмыстық процеске қатысушылардың және өзге де адамдардың өмірін, денсаулығын, ар-намысын, қадір-қасиетін және мүлкін қорғауды қамтамасыз етуді ұйымдастырады;</w:t>
      </w:r>
    </w:p>
    <w:bookmarkEnd w:id="3565"/>
    <w:bookmarkStart w:name="z11530" w:id="3566"/>
    <w:p>
      <w:pPr>
        <w:spacing w:after="0"/>
        <w:ind w:left="0"/>
        <w:jc w:val="both"/>
      </w:pPr>
      <w:r>
        <w:rPr>
          <w:rFonts w:ascii="Times New Roman"/>
          <w:b w:val="false"/>
          <w:i w:val="false"/>
          <w:color w:val="000000"/>
          <w:sz w:val="28"/>
        </w:rPr>
        <w:t>
      29) Қазақстан Республикасының халықаралық шарттарына сәйкес шет мемлекеттердің құзыретті органдарының қылмыстық істер бойынша құқықтық көмек көрсету туралы сұрау салуларын ұйымдастырады және орындайды;</w:t>
      </w:r>
    </w:p>
    <w:bookmarkEnd w:id="3566"/>
    <w:bookmarkStart w:name="z11531" w:id="3567"/>
    <w:p>
      <w:pPr>
        <w:spacing w:after="0"/>
        <w:ind w:left="0"/>
        <w:jc w:val="both"/>
      </w:pPr>
      <w:r>
        <w:rPr>
          <w:rFonts w:ascii="Times New Roman"/>
          <w:b w:val="false"/>
          <w:i w:val="false"/>
          <w:color w:val="000000"/>
          <w:sz w:val="28"/>
        </w:rPr>
        <w:t>
      30) азаматтарды қабылдауды жүзеге асырады, азаматтардың, лауазымды адамдардың ауызша және жазбаша өтініштерін, өтініштері мен ұсыныстарын уақтылы және толық қарайды, олар бойынша шешімдер қабылдайды;</w:t>
      </w:r>
    </w:p>
    <w:bookmarkEnd w:id="3567"/>
    <w:bookmarkStart w:name="z11532" w:id="3568"/>
    <w:p>
      <w:pPr>
        <w:spacing w:after="0"/>
        <w:ind w:left="0"/>
        <w:jc w:val="both"/>
      </w:pPr>
      <w:r>
        <w:rPr>
          <w:rFonts w:ascii="Times New Roman"/>
          <w:b w:val="false"/>
          <w:i w:val="false"/>
          <w:color w:val="000000"/>
          <w:sz w:val="28"/>
        </w:rPr>
        <w:t>
      31) қылмыстық құқық бұзушылық жасағанды, сотқа дейінгі тергеп-тексеруден немесе соттан жасырынған, қылмыстық жазаларды өтеуден жалтарған адамдарды, хабар-ошарсыз кеткен, із-түссіз жоғалған және өзге де адамдарды іздестіруді, танылмаған мәйіттерді сәйкестендіруді жүзеге асырады;</w:t>
      </w:r>
    </w:p>
    <w:bookmarkEnd w:id="3568"/>
    <w:bookmarkStart w:name="z11533" w:id="3569"/>
    <w:p>
      <w:pPr>
        <w:spacing w:after="0"/>
        <w:ind w:left="0"/>
        <w:jc w:val="both"/>
      </w:pPr>
      <w:r>
        <w:rPr>
          <w:rFonts w:ascii="Times New Roman"/>
          <w:b w:val="false"/>
          <w:i w:val="false"/>
          <w:color w:val="000000"/>
          <w:sz w:val="28"/>
        </w:rPr>
        <w:t>
      32) арнаулы, құқық қорғау және мемлекеттік органдармен бірлесіп терроризм актілерінің жолын кесу, кепілге алынғандарды босату және жарылғыш құрылғыларды залалсыздандыру жөніндегі терроризмге қарсы және арнаулы операцияларға қатысады;</w:t>
      </w:r>
    </w:p>
    <w:bookmarkEnd w:id="3569"/>
    <w:bookmarkStart w:name="z11534" w:id="3570"/>
    <w:p>
      <w:pPr>
        <w:spacing w:after="0"/>
        <w:ind w:left="0"/>
        <w:jc w:val="both"/>
      </w:pPr>
      <w:r>
        <w:rPr>
          <w:rFonts w:ascii="Times New Roman"/>
          <w:b w:val="false"/>
          <w:i w:val="false"/>
          <w:color w:val="000000"/>
          <w:sz w:val="28"/>
        </w:rPr>
        <w:t>
      33) экстрадицияланатын және сотталғандарды шет мемлекеттермен қабылдауды-беруді ұйымдастырады;</w:t>
      </w:r>
    </w:p>
    <w:bookmarkEnd w:id="3570"/>
    <w:bookmarkStart w:name="z11535" w:id="3571"/>
    <w:p>
      <w:pPr>
        <w:spacing w:after="0"/>
        <w:ind w:left="0"/>
        <w:jc w:val="both"/>
      </w:pPr>
      <w:r>
        <w:rPr>
          <w:rFonts w:ascii="Times New Roman"/>
          <w:b w:val="false"/>
          <w:i w:val="false"/>
          <w:color w:val="000000"/>
          <w:sz w:val="28"/>
        </w:rPr>
        <w:t>
      34) Қазақстан Республикасының халықаралық шарттарына сәйкес заңнамада белгіленген тәртіпте қылмыстық істер бойынша құқықтық көмек көрсету туралы шет мемлекеттердің құзыретті органдарының сұрау салуын орындайды;</w:t>
      </w:r>
    </w:p>
    <w:bookmarkEnd w:id="3571"/>
    <w:bookmarkStart w:name="z11536" w:id="3572"/>
    <w:p>
      <w:pPr>
        <w:spacing w:after="0"/>
        <w:ind w:left="0"/>
        <w:jc w:val="both"/>
      </w:pPr>
      <w:r>
        <w:rPr>
          <w:rFonts w:ascii="Times New Roman"/>
          <w:b w:val="false"/>
          <w:i w:val="false"/>
          <w:color w:val="000000"/>
          <w:sz w:val="28"/>
        </w:rPr>
        <w:t>
      35) қылмыстық процеске қатысушылардың және өзге де адамдардың өмірін, денсаулығын, ар-намысын, қадыр-қасиетін және мүлкін қорғауды бақылауды жүзеге асырады;</w:t>
      </w:r>
    </w:p>
    <w:bookmarkEnd w:id="3572"/>
    <w:bookmarkStart w:name="z11537" w:id="3573"/>
    <w:p>
      <w:pPr>
        <w:spacing w:after="0"/>
        <w:ind w:left="0"/>
        <w:jc w:val="both"/>
      </w:pPr>
      <w:r>
        <w:rPr>
          <w:rFonts w:ascii="Times New Roman"/>
          <w:b w:val="false"/>
          <w:i w:val="false"/>
          <w:color w:val="000000"/>
          <w:sz w:val="28"/>
        </w:rPr>
        <w:t>
      36) есірткі құралдарының, психотроптық заттар мен прекурсорлардың айналымы саласындағы мемлекеттік саясатты іске асыруға, олардың заңсыз айналымына және оларды теріс пайдалануға қарсы іс-қимылға қатысады;</w:t>
      </w:r>
    </w:p>
    <w:bookmarkEnd w:id="3573"/>
    <w:bookmarkStart w:name="z11538" w:id="3574"/>
    <w:p>
      <w:pPr>
        <w:spacing w:after="0"/>
        <w:ind w:left="0"/>
        <w:jc w:val="both"/>
      </w:pPr>
      <w:r>
        <w:rPr>
          <w:rFonts w:ascii="Times New Roman"/>
          <w:b w:val="false"/>
          <w:i w:val="false"/>
          <w:color w:val="000000"/>
          <w:sz w:val="28"/>
        </w:rPr>
        <w:t>
      37) қызметі есірткі құралдарының, психотроптық заттардың және перекурсорлардың және олардың заңсыз айналымына және оларды теріс пайдалануға қарсы іс-қимыл саласымен байланысты мамандарды оқытуды, даярлауды, қайта даярлауды, тағылымдамадан өткізуді және біліктілігін арттыруды ұйымдастырады;</w:t>
      </w:r>
    </w:p>
    <w:bookmarkEnd w:id="3574"/>
    <w:bookmarkStart w:name="z11539" w:id="3575"/>
    <w:p>
      <w:pPr>
        <w:spacing w:after="0"/>
        <w:ind w:left="0"/>
        <w:jc w:val="both"/>
      </w:pPr>
      <w:r>
        <w:rPr>
          <w:rFonts w:ascii="Times New Roman"/>
          <w:b w:val="false"/>
          <w:i w:val="false"/>
          <w:color w:val="000000"/>
          <w:sz w:val="28"/>
        </w:rPr>
        <w:t>
      38) есірткі құралдарының, психотроптық заттар мен прекурсорлардың айналымына, осы саладағы заңнаманың әуе және теміржол көлігі учаскелері мен объектілерінде қолданылуына мемлекеттік бақылауды жүзеге асырады;</w:t>
      </w:r>
    </w:p>
    <w:bookmarkEnd w:id="3575"/>
    <w:bookmarkStart w:name="z11540" w:id="3576"/>
    <w:p>
      <w:pPr>
        <w:spacing w:after="0"/>
        <w:ind w:left="0"/>
        <w:jc w:val="both"/>
      </w:pPr>
      <w:r>
        <w:rPr>
          <w:rFonts w:ascii="Times New Roman"/>
          <w:b w:val="false"/>
          <w:i w:val="false"/>
          <w:color w:val="000000"/>
          <w:sz w:val="28"/>
        </w:rPr>
        <w:t>
      39) қолда бармен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3576"/>
    <w:bookmarkStart w:name="z11541" w:id="3577"/>
    <w:p>
      <w:pPr>
        <w:spacing w:after="0"/>
        <w:ind w:left="0"/>
        <w:jc w:val="both"/>
      </w:pPr>
      <w:r>
        <w:rPr>
          <w:rFonts w:ascii="Times New Roman"/>
          <w:b w:val="false"/>
          <w:i w:val="false"/>
          <w:color w:val="000000"/>
          <w:sz w:val="28"/>
        </w:rPr>
        <w:t>
      40) құрамында есірткі бар өсімдіктерді анықтау, сондай-ақ есірткі құралдарын заңсыз тасымалдау арналарын жабу жөніндегі іс-шараларды өткізеді;</w:t>
      </w:r>
    </w:p>
    <w:bookmarkEnd w:id="3577"/>
    <w:bookmarkStart w:name="z11542" w:id="3578"/>
    <w:p>
      <w:pPr>
        <w:spacing w:after="0"/>
        <w:ind w:left="0"/>
        <w:jc w:val="both"/>
      </w:pPr>
      <w:r>
        <w:rPr>
          <w:rFonts w:ascii="Times New Roman"/>
          <w:b w:val="false"/>
          <w:i w:val="false"/>
          <w:color w:val="000000"/>
          <w:sz w:val="28"/>
        </w:rPr>
        <w:t>
      41) есірткі құралдарының, психотроптық заттардың және перекурсорлардың заңсыз айналымы саласындағы мемлекеттік органдардың және өзге ұйымдардың, сондай-ақ есірткі қылмысына қарсы іс-қимыл жөніндегі өңірлік консультативтік-кеңесші органдардың қызметін үйлестіруді жүзеге асырады;</w:t>
      </w:r>
    </w:p>
    <w:bookmarkEnd w:id="3578"/>
    <w:bookmarkStart w:name="z11543" w:id="3579"/>
    <w:p>
      <w:pPr>
        <w:spacing w:after="0"/>
        <w:ind w:left="0"/>
        <w:jc w:val="both"/>
      </w:pPr>
      <w:r>
        <w:rPr>
          <w:rFonts w:ascii="Times New Roman"/>
          <w:b w:val="false"/>
          <w:i w:val="false"/>
          <w:color w:val="000000"/>
          <w:sz w:val="28"/>
        </w:rPr>
        <w:t>
      42) Қазақстан Республикасында бақылауға жататын есірткі, психотроптық заттардың және перекурсорлардың тізімін және Заңсыз айналымда жүргені анықталған есірткі психотроптық заттарды және прекурсороларды шағын, ірі және аса ірі мөлшерлерге жатқызу туралы жиынтық кестені өзгерту және толықтыру бойынша ұсыныстар енгізеді;</w:t>
      </w:r>
    </w:p>
    <w:bookmarkEnd w:id="3579"/>
    <w:bookmarkStart w:name="z11544" w:id="3580"/>
    <w:p>
      <w:pPr>
        <w:spacing w:after="0"/>
        <w:ind w:left="0"/>
        <w:jc w:val="both"/>
      </w:pPr>
      <w:r>
        <w:rPr>
          <w:rFonts w:ascii="Times New Roman"/>
          <w:b w:val="false"/>
          <w:i w:val="false"/>
          <w:color w:val="000000"/>
          <w:sz w:val="28"/>
        </w:rPr>
        <w:t>
      43) әуе және темір жол объектілерінде, учаскелерінде есірткі жағдайының, есірткінің заңсыз айналымға түсуінің өңіраралық көздері мен түсу арналарының даму жай-күйі мен үрдістерін, оларды жабу бойынша шараларды әзірлеуді, тиісті апараттық-аналитикалық материалдарды дайындауды талдайды;</w:t>
      </w:r>
    </w:p>
    <w:bookmarkEnd w:id="3580"/>
    <w:bookmarkStart w:name="z11545" w:id="3581"/>
    <w:p>
      <w:pPr>
        <w:spacing w:after="0"/>
        <w:ind w:left="0"/>
        <w:jc w:val="both"/>
      </w:pPr>
      <w:r>
        <w:rPr>
          <w:rFonts w:ascii="Times New Roman"/>
          <w:b w:val="false"/>
          <w:i w:val="false"/>
          <w:color w:val="000000"/>
          <w:sz w:val="28"/>
        </w:rPr>
        <w:t>
      44) азаматтық пен азаматтардың көші-қоны саласындағы мемлекеттік саясатты іске асыруға қатысады;</w:t>
      </w:r>
    </w:p>
    <w:bookmarkEnd w:id="3581"/>
    <w:bookmarkStart w:name="z11546" w:id="3582"/>
    <w:p>
      <w:pPr>
        <w:spacing w:after="0"/>
        <w:ind w:left="0"/>
        <w:jc w:val="both"/>
      </w:pPr>
      <w:r>
        <w:rPr>
          <w:rFonts w:ascii="Times New Roman"/>
          <w:b w:val="false"/>
          <w:i w:val="false"/>
          <w:color w:val="000000"/>
          <w:sz w:val="28"/>
        </w:rPr>
        <w:t>
      45) ұлттық қауіпсіздік органдарымен бірлесіп "Бүркіт" бірыңғай ақпараттық жүйесін, сондай-ақ көші-қон полициясының шетелдіктердің келуін, болуын және кетуін бақылау жөніндегі ақпараттық жүйесін әкімшілендіреді;</w:t>
      </w:r>
    </w:p>
    <w:bookmarkEnd w:id="3582"/>
    <w:bookmarkStart w:name="z11547" w:id="3583"/>
    <w:p>
      <w:pPr>
        <w:spacing w:after="0"/>
        <w:ind w:left="0"/>
        <w:jc w:val="both"/>
      </w:pPr>
      <w:r>
        <w:rPr>
          <w:rFonts w:ascii="Times New Roman"/>
          <w:b w:val="false"/>
          <w:i w:val="false"/>
          <w:color w:val="000000"/>
          <w:sz w:val="28"/>
        </w:rPr>
        <w:t>
      46) азаматтардың көші-қоны саласындағы заңнаманы сақтау бойынша жүйелі ақпараттық-түсіндіру жұмысын ұйымдастырады;</w:t>
      </w:r>
    </w:p>
    <w:bookmarkEnd w:id="3583"/>
    <w:bookmarkStart w:name="z11548" w:id="3584"/>
    <w:p>
      <w:pPr>
        <w:spacing w:after="0"/>
        <w:ind w:left="0"/>
        <w:jc w:val="both"/>
      </w:pPr>
      <w:r>
        <w:rPr>
          <w:rFonts w:ascii="Times New Roman"/>
          <w:b w:val="false"/>
          <w:i w:val="false"/>
          <w:color w:val="000000"/>
          <w:sz w:val="28"/>
        </w:rPr>
        <w:t>
      47) көші-қон заңнамасын, оның ішінде халықаралық міндеттемелерге сәйкес іс-шараларды қасақана бұзған шетелдіктерді әкімшілік жауапкершілікке тарту, соттың шығарып жіберу туралы шешімін орындамаған шетелдіктерді анықтау бойынша "Мигрант", "Заңсыз келуші" профилактикалық іс-шаралар өткізуді ұйымдастырады;</w:t>
      </w:r>
    </w:p>
    <w:bookmarkEnd w:id="3584"/>
    <w:bookmarkStart w:name="z11549" w:id="3585"/>
    <w:p>
      <w:pPr>
        <w:spacing w:after="0"/>
        <w:ind w:left="0"/>
        <w:jc w:val="both"/>
      </w:pPr>
      <w:r>
        <w:rPr>
          <w:rFonts w:ascii="Times New Roman"/>
          <w:b w:val="false"/>
          <w:i w:val="false"/>
          <w:color w:val="000000"/>
          <w:sz w:val="28"/>
        </w:rPr>
        <w:t>
      48) шетел азаматтарын елден тыс жерлерге шығарып жіберуді ұйымдастырады;</w:t>
      </w:r>
    </w:p>
    <w:bookmarkEnd w:id="3585"/>
    <w:bookmarkStart w:name="z11550" w:id="3586"/>
    <w:p>
      <w:pPr>
        <w:spacing w:after="0"/>
        <w:ind w:left="0"/>
        <w:jc w:val="both"/>
      </w:pPr>
      <w:r>
        <w:rPr>
          <w:rFonts w:ascii="Times New Roman"/>
          <w:b w:val="false"/>
          <w:i w:val="false"/>
          <w:color w:val="000000"/>
          <w:sz w:val="28"/>
        </w:rPr>
        <w:t>
      49) келу визаларын беру, мемлекеттік шекараны кесіп өту үшін және олардың Қазақстан Республикасынан кетуі үшін шетелдіктерді әкімшілік жауаптылыққа тартқаннан кейін шығу визаларын беру;</w:t>
      </w:r>
    </w:p>
    <w:bookmarkEnd w:id="3586"/>
    <w:bookmarkStart w:name="z11551" w:id="3587"/>
    <w:p>
      <w:pPr>
        <w:spacing w:after="0"/>
        <w:ind w:left="0"/>
        <w:jc w:val="both"/>
      </w:pPr>
      <w:r>
        <w:rPr>
          <w:rFonts w:ascii="Times New Roman"/>
          <w:b w:val="false"/>
          <w:i w:val="false"/>
          <w:color w:val="000000"/>
          <w:sz w:val="28"/>
        </w:rPr>
        <w:t>
      50) Қазақстан Республикасы Ұлттық қауіпсіздік комитетінің Шекара қызметтерін Қазақстан Республикасының шекара маңындағы учаскелері мен теміржол көлігі объектілеріндегі құқықтық тәртіптің жай-күйі, Қазақстан Республикасының Мемлекеттік шекарасына және Қазақстан Республикасы Ұлттық қауіпсіздік комитетінің Шекара қызметіне қатысты құқыққа қарсы ұмтылыстары бар қылмыстық топтар мен адамдар туралы хабардар етеді;</w:t>
      </w:r>
    </w:p>
    <w:bookmarkEnd w:id="3587"/>
    <w:bookmarkStart w:name="z11552" w:id="3588"/>
    <w:p>
      <w:pPr>
        <w:spacing w:after="0"/>
        <w:ind w:left="0"/>
        <w:jc w:val="both"/>
      </w:pPr>
      <w:r>
        <w:rPr>
          <w:rFonts w:ascii="Times New Roman"/>
          <w:b w:val="false"/>
          <w:i w:val="false"/>
          <w:color w:val="000000"/>
          <w:sz w:val="28"/>
        </w:rPr>
        <w:t>
      51) азаматтардың және лауазымды адамдардың, шетелдіктердің және азаматтығы жоқ адамдардың олар үшін белгіленген келу, шығу, тұруы және Қазақстан Республикасы аумағы арқылы транзиттік өту қағидаларын сақтауын бақылауды жүзеге асырады;</w:t>
      </w:r>
    </w:p>
    <w:bookmarkEnd w:id="3588"/>
    <w:bookmarkStart w:name="z11553" w:id="3589"/>
    <w:p>
      <w:pPr>
        <w:spacing w:after="0"/>
        <w:ind w:left="0"/>
        <w:jc w:val="both"/>
      </w:pPr>
      <w:r>
        <w:rPr>
          <w:rFonts w:ascii="Times New Roman"/>
          <w:b w:val="false"/>
          <w:i w:val="false"/>
          <w:color w:val="000000"/>
          <w:sz w:val="28"/>
        </w:rPr>
        <w:t>
      52) жедел-криминалистикалық қызметті жүзеге асырады;</w:t>
      </w:r>
    </w:p>
    <w:bookmarkEnd w:id="3589"/>
    <w:bookmarkStart w:name="z11554" w:id="3590"/>
    <w:p>
      <w:pPr>
        <w:spacing w:after="0"/>
        <w:ind w:left="0"/>
        <w:jc w:val="both"/>
      </w:pPr>
      <w:r>
        <w:rPr>
          <w:rFonts w:ascii="Times New Roman"/>
          <w:b w:val="false"/>
          <w:i w:val="false"/>
          <w:color w:val="000000"/>
          <w:sz w:val="28"/>
        </w:rPr>
        <w:t>
      53) профилактикалық есепке қойылған күдікті, айыпталған адамдарды криминалистикалық есепке қою үшін суретке түсіру, дактилоскопиялау, дыбыстық жазба, бейнетүсірілім жүргізу, биологиялық, одорологиялық және басқа үлгілерді алады;</w:t>
      </w:r>
    </w:p>
    <w:bookmarkEnd w:id="3590"/>
    <w:bookmarkStart w:name="z11555" w:id="3591"/>
    <w:p>
      <w:pPr>
        <w:spacing w:after="0"/>
        <w:ind w:left="0"/>
        <w:jc w:val="both"/>
      </w:pPr>
      <w:r>
        <w:rPr>
          <w:rFonts w:ascii="Times New Roman"/>
          <w:b w:val="false"/>
          <w:i w:val="false"/>
          <w:color w:val="000000"/>
          <w:sz w:val="28"/>
        </w:rPr>
        <w:t>
      54) әуе және теміржол көлігінің учаскелері мен объектілерінде криминогендік ахуалға кешенді талдау және жедел ақпаратты үздіксіз жинауды қамтамасыз етеді;</w:t>
      </w:r>
    </w:p>
    <w:bookmarkEnd w:id="3591"/>
    <w:bookmarkStart w:name="z11556" w:id="3592"/>
    <w:p>
      <w:pPr>
        <w:spacing w:after="0"/>
        <w:ind w:left="0"/>
        <w:jc w:val="both"/>
      </w:pPr>
      <w:r>
        <w:rPr>
          <w:rFonts w:ascii="Times New Roman"/>
          <w:b w:val="false"/>
          <w:i w:val="false"/>
          <w:color w:val="000000"/>
          <w:sz w:val="28"/>
        </w:rPr>
        <w:t>
      55) ведомстволық және жедел есепті қалыптастырады және сүйемелдейді;</w:t>
      </w:r>
    </w:p>
    <w:bookmarkEnd w:id="3592"/>
    <w:bookmarkStart w:name="z11557" w:id="3593"/>
    <w:p>
      <w:pPr>
        <w:spacing w:after="0"/>
        <w:ind w:left="0"/>
        <w:jc w:val="both"/>
      </w:pPr>
      <w:r>
        <w:rPr>
          <w:rFonts w:ascii="Times New Roman"/>
          <w:b w:val="false"/>
          <w:i w:val="false"/>
          <w:color w:val="000000"/>
          <w:sz w:val="28"/>
        </w:rPr>
        <w:t>
      56) нормативтік құқықтық актілер шеңберінде, Қазақстан Республикасы ішкі істер органдарының бөліністерін, арнайы, құқық қорғау және мемлекеттік органдарын, сондай-ақ Тәуелсіз Мемлекеттер Достастығына қатысушы мемлекеттер жасаған келісімдер шеңберінде ақпараттық қамтамасыз етуді жүзеге асырады;</w:t>
      </w:r>
    </w:p>
    <w:bookmarkEnd w:id="3593"/>
    <w:bookmarkStart w:name="z11558" w:id="3594"/>
    <w:p>
      <w:pPr>
        <w:spacing w:after="0"/>
        <w:ind w:left="0"/>
        <w:jc w:val="both"/>
      </w:pPr>
      <w:r>
        <w:rPr>
          <w:rFonts w:ascii="Times New Roman"/>
          <w:b w:val="false"/>
          <w:i w:val="false"/>
          <w:color w:val="000000"/>
          <w:sz w:val="28"/>
        </w:rPr>
        <w:t>
      57) дербес деректерді өңдеу кезінде заңнаманың және ақпараттық қауіпсіздік талаптарын сақтай отырып, бөліністердің Департаменттің ақпараттық ресурстарына қолжетімділігін қамтамасыз етеді;</w:t>
      </w:r>
    </w:p>
    <w:bookmarkEnd w:id="3594"/>
    <w:bookmarkStart w:name="z11559" w:id="3595"/>
    <w:p>
      <w:pPr>
        <w:spacing w:after="0"/>
        <w:ind w:left="0"/>
        <w:jc w:val="both"/>
      </w:pPr>
      <w:r>
        <w:rPr>
          <w:rFonts w:ascii="Times New Roman"/>
          <w:b w:val="false"/>
          <w:i w:val="false"/>
          <w:color w:val="000000"/>
          <w:sz w:val="28"/>
        </w:rPr>
        <w:t>
      58) ведомстволық, статистикалық, мұрағаттық және өзге ақпараттарды жинауды, жинақтауды, өңдеуді, оларды Қазақстан Республикасының заңнамасына сәйкес ұсынуды жүзеге асырады;</w:t>
      </w:r>
    </w:p>
    <w:bookmarkEnd w:id="3595"/>
    <w:bookmarkStart w:name="z11560" w:id="3596"/>
    <w:p>
      <w:pPr>
        <w:spacing w:after="0"/>
        <w:ind w:left="0"/>
        <w:jc w:val="both"/>
      </w:pPr>
      <w:r>
        <w:rPr>
          <w:rFonts w:ascii="Times New Roman"/>
          <w:b w:val="false"/>
          <w:i w:val="false"/>
          <w:color w:val="000000"/>
          <w:sz w:val="28"/>
        </w:rPr>
        <w:t>
      59) ішкі істер органдарының жүйесінде бірыңғай мемлекеттік кадр саясатын іске асыруға қатысады;</w:t>
      </w:r>
    </w:p>
    <w:bookmarkEnd w:id="3596"/>
    <w:bookmarkStart w:name="z11561" w:id="3597"/>
    <w:p>
      <w:pPr>
        <w:spacing w:after="0"/>
        <w:ind w:left="0"/>
        <w:jc w:val="both"/>
      </w:pPr>
      <w:r>
        <w:rPr>
          <w:rFonts w:ascii="Times New Roman"/>
          <w:b w:val="false"/>
          <w:i w:val="false"/>
          <w:color w:val="000000"/>
          <w:sz w:val="28"/>
        </w:rPr>
        <w:t>
      60) Департамент қызметкерлерінің және жұмыскерлерінің кәсіби құзыретіне аттестаттау өткізеді;</w:t>
      </w:r>
    </w:p>
    <w:bookmarkEnd w:id="3597"/>
    <w:bookmarkStart w:name="z11562" w:id="3598"/>
    <w:p>
      <w:pPr>
        <w:spacing w:after="0"/>
        <w:ind w:left="0"/>
        <w:jc w:val="both"/>
      </w:pPr>
      <w:r>
        <w:rPr>
          <w:rFonts w:ascii="Times New Roman"/>
          <w:b w:val="false"/>
          <w:i w:val="false"/>
          <w:color w:val="000000"/>
          <w:sz w:val="28"/>
        </w:rPr>
        <w:t>
      61) Департамент бөліністеріне кадрларды даярлауды және оқытуды ұйымдастырады, Министрліктің білім беру ұйымдарының бітірушілерін Департамент бөліністеріне жұмысқа орналастыруды жүзеге асырады;</w:t>
      </w:r>
    </w:p>
    <w:bookmarkEnd w:id="3598"/>
    <w:bookmarkStart w:name="z11563" w:id="3599"/>
    <w:p>
      <w:pPr>
        <w:spacing w:after="0"/>
        <w:ind w:left="0"/>
        <w:jc w:val="both"/>
      </w:pPr>
      <w:r>
        <w:rPr>
          <w:rFonts w:ascii="Times New Roman"/>
          <w:b w:val="false"/>
          <w:i w:val="false"/>
          <w:color w:val="000000"/>
          <w:sz w:val="28"/>
        </w:rPr>
        <w:t>
      62) Департаментте және оның құрылымдық бөліністерінде заңдылықтың сақталуын және сыбайлас жемқорлыққа қарсы, азаптау мен өзге де рұқсат етілмеген жұмыс әдістеріне қарсы іс-қимылды қамтамасыз ету бойынша өзіндік қауіпсіздік бөліністерімен өзара іс-қимылды ұйымдастырады;</w:t>
      </w:r>
    </w:p>
    <w:bookmarkEnd w:id="3599"/>
    <w:bookmarkStart w:name="z11564" w:id="3600"/>
    <w:p>
      <w:pPr>
        <w:spacing w:after="0"/>
        <w:ind w:left="0"/>
        <w:jc w:val="both"/>
      </w:pPr>
      <w:r>
        <w:rPr>
          <w:rFonts w:ascii="Times New Roman"/>
          <w:b w:val="false"/>
          <w:i w:val="false"/>
          <w:color w:val="000000"/>
          <w:sz w:val="28"/>
        </w:rPr>
        <w:t>
      63) сыбайлас жемқорлыққа қарсы іс-қимыл, азаптау және жұмыстың өзге де рұқсат етілмеген әдістері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3600"/>
    <w:bookmarkStart w:name="z11565" w:id="3601"/>
    <w:p>
      <w:pPr>
        <w:spacing w:after="0"/>
        <w:ind w:left="0"/>
        <w:jc w:val="both"/>
      </w:pPr>
      <w:r>
        <w:rPr>
          <w:rFonts w:ascii="Times New Roman"/>
          <w:b w:val="false"/>
          <w:i w:val="false"/>
          <w:color w:val="000000"/>
          <w:sz w:val="28"/>
        </w:rPr>
        <w:t>
      64) қаржылық, материалдық-техникалық қамтамасыз етуді жүзеге асырады;</w:t>
      </w:r>
    </w:p>
    <w:bookmarkEnd w:id="3601"/>
    <w:bookmarkStart w:name="z11566" w:id="3602"/>
    <w:p>
      <w:pPr>
        <w:spacing w:after="0"/>
        <w:ind w:left="0"/>
        <w:jc w:val="both"/>
      </w:pPr>
      <w:r>
        <w:rPr>
          <w:rFonts w:ascii="Times New Roman"/>
          <w:b w:val="false"/>
          <w:i w:val="false"/>
          <w:color w:val="000000"/>
          <w:sz w:val="28"/>
        </w:rPr>
        <w:t>
      65) мемлекеттік құпияларды сақтауды, қарамағындағы көліктегі полиция органдарында құпиялылық режимінің сақталуын бақылауды қамтамасыз етеді;</w:t>
      </w:r>
    </w:p>
    <w:bookmarkEnd w:id="3602"/>
    <w:bookmarkStart w:name="z11567" w:id="3603"/>
    <w:p>
      <w:pPr>
        <w:spacing w:after="0"/>
        <w:ind w:left="0"/>
        <w:jc w:val="both"/>
      </w:pPr>
      <w:r>
        <w:rPr>
          <w:rFonts w:ascii="Times New Roman"/>
          <w:b w:val="false"/>
          <w:i w:val="false"/>
          <w:color w:val="000000"/>
          <w:sz w:val="28"/>
        </w:rPr>
        <w:t>
      66) өз құзыреті шегінде Қазақстан Республикасының мемлекеттік құпиясын құрайтын мәліметтерді қолданады;</w:t>
      </w:r>
    </w:p>
    <w:bookmarkEnd w:id="3603"/>
    <w:bookmarkStart w:name="z11568" w:id="3604"/>
    <w:p>
      <w:pPr>
        <w:spacing w:after="0"/>
        <w:ind w:left="0"/>
        <w:jc w:val="both"/>
      </w:pPr>
      <w:r>
        <w:rPr>
          <w:rFonts w:ascii="Times New Roman"/>
          <w:b w:val="false"/>
          <w:i w:val="false"/>
          <w:color w:val="000000"/>
          <w:sz w:val="28"/>
        </w:rPr>
        <w:t>
      67) бағынысты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3604"/>
    <w:bookmarkStart w:name="z11569" w:id="3605"/>
    <w:p>
      <w:pPr>
        <w:spacing w:after="0"/>
        <w:ind w:left="0"/>
        <w:jc w:val="both"/>
      </w:pPr>
      <w:r>
        <w:rPr>
          <w:rFonts w:ascii="Times New Roman"/>
          <w:b w:val="false"/>
          <w:i w:val="false"/>
          <w:color w:val="000000"/>
          <w:sz w:val="28"/>
        </w:rPr>
        <w:t>
      68) Департаментте іс жүргізудің бірыңғай мемлекеттік жүйесінің жұмыс істеуін қамтамасыз етеді;</w:t>
      </w:r>
    </w:p>
    <w:bookmarkEnd w:id="3605"/>
    <w:bookmarkStart w:name="z11570" w:id="3606"/>
    <w:p>
      <w:pPr>
        <w:spacing w:after="0"/>
        <w:ind w:left="0"/>
        <w:jc w:val="both"/>
      </w:pPr>
      <w:r>
        <w:rPr>
          <w:rFonts w:ascii="Times New Roman"/>
          <w:b w:val="false"/>
          <w:i w:val="false"/>
          <w:color w:val="000000"/>
          <w:sz w:val="28"/>
        </w:rPr>
        <w:t>
      69) Соттарда, өзге де мемлекеттік органдарда Департаменттің және Қазақстан Республикасы Ішкі істер министрлігінің мүдделерін қорғауды және осы жұмыстарды жергілікті жерлерде үйлестіруді қамтамасыз етеді;</w:t>
      </w:r>
    </w:p>
    <w:bookmarkEnd w:id="3606"/>
    <w:bookmarkStart w:name="z11571" w:id="3607"/>
    <w:p>
      <w:pPr>
        <w:spacing w:after="0"/>
        <w:ind w:left="0"/>
        <w:jc w:val="both"/>
      </w:pPr>
      <w:r>
        <w:rPr>
          <w:rFonts w:ascii="Times New Roman"/>
          <w:b w:val="false"/>
          <w:i w:val="false"/>
          <w:color w:val="000000"/>
          <w:sz w:val="28"/>
        </w:rPr>
        <w:t>
      70) азаматтар мен заңды тұлғалардың өкілдерін қабылдауды, өтініштерде, сұрау салуларда, пікірлер мен хабарламаларда жеке және заңды тұлғалар көтеретін жүйелік проблемаларды уақтылы және толық қарауды, талдауды, мониторингілеуді және анықтауды, олар бойынша шешімдер қабылдауды жүзеге асырады;</w:t>
      </w:r>
    </w:p>
    <w:bookmarkEnd w:id="3607"/>
    <w:bookmarkStart w:name="z11572" w:id="3608"/>
    <w:p>
      <w:pPr>
        <w:spacing w:after="0"/>
        <w:ind w:left="0"/>
        <w:jc w:val="both"/>
      </w:pPr>
      <w:r>
        <w:rPr>
          <w:rFonts w:ascii="Times New Roman"/>
          <w:b w:val="false"/>
          <w:i w:val="false"/>
          <w:color w:val="000000"/>
          <w:sz w:val="28"/>
        </w:rPr>
        <w:t>
      71) Қазақстан Республикасы Президенті мен Үкіметінің заңдарында, актілерінде көзделген өзге де функцияларды жүзеге асырады</w:t>
      </w:r>
    </w:p>
    <w:bookmarkEnd w:id="3608"/>
    <w:bookmarkStart w:name="z11573" w:id="3609"/>
    <w:p>
      <w:pPr>
        <w:spacing w:after="0"/>
        <w:ind w:left="0"/>
        <w:jc w:val="both"/>
      </w:pPr>
      <w:r>
        <w:rPr>
          <w:rFonts w:ascii="Times New Roman"/>
          <w:b w:val="false"/>
          <w:i w:val="false"/>
          <w:color w:val="000000"/>
          <w:sz w:val="28"/>
        </w:rPr>
        <w:t>
      15. Құқықтары мен міндеттері:</w:t>
      </w:r>
    </w:p>
    <w:bookmarkEnd w:id="3609"/>
    <w:bookmarkStart w:name="z11574" w:id="3610"/>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заңнамада белгіленген тәртіпте қажетті ақпарат пен материалдарды сұрату және алу;</w:t>
      </w:r>
    </w:p>
    <w:bookmarkEnd w:id="3610"/>
    <w:bookmarkStart w:name="z11575" w:id="3611"/>
    <w:p>
      <w:pPr>
        <w:spacing w:after="0"/>
        <w:ind w:left="0"/>
        <w:jc w:val="both"/>
      </w:pPr>
      <w:r>
        <w:rPr>
          <w:rFonts w:ascii="Times New Roman"/>
          <w:b w:val="false"/>
          <w:i w:val="false"/>
          <w:color w:val="000000"/>
          <w:sz w:val="28"/>
        </w:rPr>
        <w:t>
      2) құзыреті шегінде халықаралық шарттар бойынша міндеттерді орындау;</w:t>
      </w:r>
    </w:p>
    <w:bookmarkEnd w:id="3611"/>
    <w:bookmarkStart w:name="z11576" w:id="3612"/>
    <w:p>
      <w:pPr>
        <w:spacing w:after="0"/>
        <w:ind w:left="0"/>
        <w:jc w:val="both"/>
      </w:pPr>
      <w:r>
        <w:rPr>
          <w:rFonts w:ascii="Times New Roman"/>
          <w:b w:val="false"/>
          <w:i w:val="false"/>
          <w:color w:val="000000"/>
          <w:sz w:val="28"/>
        </w:rPr>
        <w:t xml:space="preserve">
      3) қолданыстағы заңнамалық актілерде көзделген өзгеде құқықтар мен міндеттерді жүзеге асырады. </w:t>
      </w:r>
    </w:p>
    <w:bookmarkEnd w:id="3612"/>
    <w:bookmarkStart w:name="z11577" w:id="3613"/>
    <w:p>
      <w:pPr>
        <w:spacing w:after="0"/>
        <w:ind w:left="0"/>
        <w:jc w:val="left"/>
      </w:pPr>
      <w:r>
        <w:rPr>
          <w:rFonts w:ascii="Times New Roman"/>
          <w:b/>
          <w:i w:val="false"/>
          <w:color w:val="000000"/>
        </w:rPr>
        <w:t xml:space="preserve"> 3. Департаменттің қызметін ұйымдастыру</w:t>
      </w:r>
    </w:p>
    <w:bookmarkEnd w:id="3613"/>
    <w:bookmarkStart w:name="z11578" w:id="3614"/>
    <w:p>
      <w:pPr>
        <w:spacing w:after="0"/>
        <w:ind w:left="0"/>
        <w:jc w:val="both"/>
      </w:pPr>
      <w:r>
        <w:rPr>
          <w:rFonts w:ascii="Times New Roman"/>
          <w:b w:val="false"/>
          <w:i w:val="false"/>
          <w:color w:val="000000"/>
          <w:sz w:val="28"/>
        </w:rPr>
        <w:t>
      16. Департаментке басшылықты Департаментке жүктелген міндеттерді орындауға және өз функцияларын жүзеге асыруға дербес жауапты болатын Департамент бастығы жүзеге асырады.</w:t>
      </w:r>
    </w:p>
    <w:bookmarkEnd w:id="3614"/>
    <w:bookmarkStart w:name="z11579" w:id="3615"/>
    <w:p>
      <w:pPr>
        <w:spacing w:after="0"/>
        <w:ind w:left="0"/>
        <w:jc w:val="both"/>
      </w:pPr>
      <w:r>
        <w:rPr>
          <w:rFonts w:ascii="Times New Roman"/>
          <w:b w:val="false"/>
          <w:i w:val="false"/>
          <w:color w:val="000000"/>
          <w:sz w:val="28"/>
        </w:rPr>
        <w:t>
      17. Департамент бастығын Қазақстан Республикасының Ішкі істер министрі Қазақстан Республикасының құқық қорғау органдары басшылығының президенттік резервінде тұрған полиция қызметкерлері қатарынан қызметке тағайындайды және оны қызметтен босатады.</w:t>
      </w:r>
    </w:p>
    <w:bookmarkEnd w:id="3615"/>
    <w:bookmarkStart w:name="z11580" w:id="3616"/>
    <w:p>
      <w:pPr>
        <w:spacing w:after="0"/>
        <w:ind w:left="0"/>
        <w:jc w:val="both"/>
      </w:pPr>
      <w:r>
        <w:rPr>
          <w:rFonts w:ascii="Times New Roman"/>
          <w:b w:val="false"/>
          <w:i w:val="false"/>
          <w:color w:val="000000"/>
          <w:sz w:val="28"/>
        </w:rPr>
        <w:t>
      18. Департамент бастығының орынбасарлары бар, олар Қазақстан Республикасының заңнамасына сәйкес лауазымға тағайындалады және лауазымынан босатылады.</w:t>
      </w:r>
    </w:p>
    <w:bookmarkEnd w:id="3616"/>
    <w:bookmarkStart w:name="z11581" w:id="3617"/>
    <w:p>
      <w:pPr>
        <w:spacing w:after="0"/>
        <w:ind w:left="0"/>
        <w:jc w:val="both"/>
      </w:pPr>
      <w:r>
        <w:rPr>
          <w:rFonts w:ascii="Times New Roman"/>
          <w:b w:val="false"/>
          <w:i w:val="false"/>
          <w:color w:val="000000"/>
          <w:sz w:val="28"/>
        </w:rPr>
        <w:t>
      19. Департамент бастығының өкілеттігі:</w:t>
      </w:r>
    </w:p>
    <w:bookmarkEnd w:id="3617"/>
    <w:bookmarkStart w:name="z11582" w:id="3618"/>
    <w:p>
      <w:pPr>
        <w:spacing w:after="0"/>
        <w:ind w:left="0"/>
        <w:jc w:val="both"/>
      </w:pPr>
      <w:r>
        <w:rPr>
          <w:rFonts w:ascii="Times New Roman"/>
          <w:b w:val="false"/>
          <w:i w:val="false"/>
          <w:color w:val="000000"/>
          <w:sz w:val="28"/>
        </w:rPr>
        <w:t>
      1) Қарамағындағы органдар мен полиция бөліністерінің қызметін жалпы үйлестіруді қамтамасыз етеді;</w:t>
      </w:r>
    </w:p>
    <w:bookmarkEnd w:id="3618"/>
    <w:bookmarkStart w:name="z11583" w:id="3619"/>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3619"/>
    <w:bookmarkStart w:name="z11584" w:id="3620"/>
    <w:p>
      <w:pPr>
        <w:spacing w:after="0"/>
        <w:ind w:left="0"/>
        <w:jc w:val="both"/>
      </w:pPr>
      <w:r>
        <w:rPr>
          <w:rFonts w:ascii="Times New Roman"/>
          <w:b w:val="false"/>
          <w:i w:val="false"/>
          <w:color w:val="000000"/>
          <w:sz w:val="28"/>
        </w:rPr>
        <w:t>
      3) өзінің номенклатурасына кіретін Департамент лауазымдарына қызметкерлерін тағайындайды және босатады;</w:t>
      </w:r>
    </w:p>
    <w:bookmarkEnd w:id="3620"/>
    <w:bookmarkStart w:name="z11585" w:id="3621"/>
    <w:p>
      <w:pPr>
        <w:spacing w:after="0"/>
        <w:ind w:left="0"/>
        <w:jc w:val="both"/>
      </w:pPr>
      <w:r>
        <w:rPr>
          <w:rFonts w:ascii="Times New Roman"/>
          <w:b w:val="false"/>
          <w:i w:val="false"/>
          <w:color w:val="000000"/>
          <w:sz w:val="28"/>
        </w:rPr>
        <w:t>
      4) Қазақстан Республикасының заңнамасында белгіленген тәртіпте Департамент қызметкерлерін іссапарға жіберу, демалыстар ұсыну, материалдық көмек көрсету, даярлау (қайта даярлау), біліктілікті арттыру, арнайы атақ беру, көтермелеу, үстемақы төлеу және сыйақы беру мәселелерін шешеді;</w:t>
      </w:r>
    </w:p>
    <w:bookmarkEnd w:id="3621"/>
    <w:bookmarkStart w:name="z11586" w:id="3622"/>
    <w:p>
      <w:pPr>
        <w:spacing w:after="0"/>
        <w:ind w:left="0"/>
        <w:jc w:val="both"/>
      </w:pPr>
      <w:r>
        <w:rPr>
          <w:rFonts w:ascii="Times New Roman"/>
          <w:b w:val="false"/>
          <w:i w:val="false"/>
          <w:color w:val="000000"/>
          <w:sz w:val="28"/>
        </w:rPr>
        <w:t>
      5) Департамент қызметкерлерінің тәлімгерлігін, тәрбиелік, идеологиялық және имидждік жұмысын ұйымдастырады, олардың тәртіпті, заңдылықты, құпиялылық режимін сақтауын және кәсіби деңгейін арттыруды қамтамасыз етеді;</w:t>
      </w:r>
    </w:p>
    <w:bookmarkEnd w:id="3622"/>
    <w:bookmarkStart w:name="z11587" w:id="3623"/>
    <w:p>
      <w:pPr>
        <w:spacing w:after="0"/>
        <w:ind w:left="0"/>
        <w:jc w:val="both"/>
      </w:pPr>
      <w:r>
        <w:rPr>
          <w:rFonts w:ascii="Times New Roman"/>
          <w:b w:val="false"/>
          <w:i w:val="false"/>
          <w:color w:val="000000"/>
          <w:sz w:val="28"/>
        </w:rPr>
        <w:t>
      6) Департаментте және оның құрылымдық бөліністерінде сыбайлас жемқорлыққа, азаптауға және өзге де рұқсат етілмеген жұмыс әдістеріне қарсы іс-қимылға бағытталған шараларды қабылдайды және осы салаларда профилактикалық шараларды іске асыруға дербес жауапты болады;</w:t>
      </w:r>
    </w:p>
    <w:bookmarkEnd w:id="3623"/>
    <w:bookmarkStart w:name="z11588" w:id="3624"/>
    <w:p>
      <w:pPr>
        <w:spacing w:after="0"/>
        <w:ind w:left="0"/>
        <w:jc w:val="both"/>
      </w:pPr>
      <w:r>
        <w:rPr>
          <w:rFonts w:ascii="Times New Roman"/>
          <w:b w:val="false"/>
          <w:i w:val="false"/>
          <w:color w:val="000000"/>
          <w:sz w:val="28"/>
        </w:rPr>
        <w:t xml:space="preserve">
      7) Департаменттің құрылымдық бөліністері туралы ережелерді және лауазымды адамдардың функционалдық міндеттерін бекітеді; </w:t>
      </w:r>
    </w:p>
    <w:bookmarkEnd w:id="3624"/>
    <w:bookmarkStart w:name="z11589" w:id="3625"/>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 қолданады;</w:t>
      </w:r>
    </w:p>
    <w:bookmarkEnd w:id="3625"/>
    <w:bookmarkStart w:name="z11590" w:id="3626"/>
    <w:p>
      <w:pPr>
        <w:spacing w:after="0"/>
        <w:ind w:left="0"/>
        <w:jc w:val="both"/>
      </w:pPr>
      <w:r>
        <w:rPr>
          <w:rFonts w:ascii="Times New Roman"/>
          <w:b w:val="false"/>
          <w:i w:val="false"/>
          <w:color w:val="000000"/>
          <w:sz w:val="28"/>
        </w:rPr>
        <w:t>
      9)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3626"/>
    <w:bookmarkStart w:name="z11591" w:id="3627"/>
    <w:p>
      <w:pPr>
        <w:spacing w:after="0"/>
        <w:ind w:left="0"/>
        <w:jc w:val="both"/>
      </w:pPr>
      <w:r>
        <w:rPr>
          <w:rFonts w:ascii="Times New Roman"/>
          <w:b w:val="false"/>
          <w:i w:val="false"/>
          <w:color w:val="000000"/>
          <w:sz w:val="28"/>
        </w:rPr>
        <w:t>
      10) өз құзыреті шегінде бұйрықтар шығарады;</w:t>
      </w:r>
    </w:p>
    <w:bookmarkEnd w:id="3627"/>
    <w:bookmarkStart w:name="z11592" w:id="3628"/>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3628"/>
    <w:bookmarkStart w:name="z11593" w:id="3629"/>
    <w:p>
      <w:pPr>
        <w:spacing w:after="0"/>
        <w:ind w:left="0"/>
        <w:jc w:val="both"/>
      </w:pPr>
      <w:r>
        <w:rPr>
          <w:rFonts w:ascii="Times New Roman"/>
          <w:b w:val="false"/>
          <w:i w:val="false"/>
          <w:color w:val="000000"/>
          <w:sz w:val="28"/>
        </w:rPr>
        <w:t>
      Департамент бастығының өкілеттігін ол болмаған кезеңде орындауды қолданыстағы заңнамаға сәйкес оны алмастыратын адам жүзеге асырады.</w:t>
      </w:r>
    </w:p>
    <w:bookmarkEnd w:id="3629"/>
    <w:bookmarkStart w:name="z11594" w:id="3630"/>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3630"/>
    <w:bookmarkStart w:name="z11595" w:id="3631"/>
    <w:p>
      <w:pPr>
        <w:spacing w:after="0"/>
        <w:ind w:left="0"/>
        <w:jc w:val="left"/>
      </w:pPr>
      <w:r>
        <w:rPr>
          <w:rFonts w:ascii="Times New Roman"/>
          <w:b/>
          <w:i w:val="false"/>
          <w:color w:val="000000"/>
        </w:rPr>
        <w:t xml:space="preserve"> 4. Департаменттің мүлкі</w:t>
      </w:r>
    </w:p>
    <w:bookmarkEnd w:id="3631"/>
    <w:bookmarkStart w:name="z11596" w:id="3632"/>
    <w:p>
      <w:pPr>
        <w:spacing w:after="0"/>
        <w:ind w:left="0"/>
        <w:jc w:val="both"/>
      </w:pPr>
      <w:r>
        <w:rPr>
          <w:rFonts w:ascii="Times New Roman"/>
          <w:b w:val="false"/>
          <w:i w:val="false"/>
          <w:color w:val="000000"/>
          <w:sz w:val="28"/>
        </w:rPr>
        <w:t xml:space="preserve">
      21. Департаменттің заңнамада көзделген жағдайларда жедел басқару құқығында оқшауланған мүлкі болуы мүмкін. </w:t>
      </w:r>
    </w:p>
    <w:bookmarkEnd w:id="3632"/>
    <w:bookmarkStart w:name="z11597" w:id="3633"/>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633"/>
    <w:bookmarkStart w:name="z11598" w:id="3634"/>
    <w:p>
      <w:pPr>
        <w:spacing w:after="0"/>
        <w:ind w:left="0"/>
        <w:jc w:val="both"/>
      </w:pPr>
      <w:r>
        <w:rPr>
          <w:rFonts w:ascii="Times New Roman"/>
          <w:b w:val="false"/>
          <w:i w:val="false"/>
          <w:color w:val="000000"/>
          <w:sz w:val="28"/>
        </w:rPr>
        <w:t>
      22. Департаментке бекітілген мүлік республикалық және коммуналдық меншікке жатады.</w:t>
      </w:r>
    </w:p>
    <w:bookmarkEnd w:id="3634"/>
    <w:bookmarkStart w:name="z11599" w:id="3635"/>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өзге де тәсілмен иелік етуге құқығы жоқ.</w:t>
      </w:r>
    </w:p>
    <w:bookmarkEnd w:id="3635"/>
    <w:bookmarkStart w:name="z11600" w:id="3636"/>
    <w:p>
      <w:pPr>
        <w:spacing w:after="0"/>
        <w:ind w:left="0"/>
        <w:jc w:val="left"/>
      </w:pPr>
      <w:r>
        <w:rPr>
          <w:rFonts w:ascii="Times New Roman"/>
          <w:b/>
          <w:i w:val="false"/>
          <w:color w:val="000000"/>
        </w:rPr>
        <w:t xml:space="preserve"> 5. Департаментті қайта ұйымдастыру және тарату</w:t>
      </w:r>
    </w:p>
    <w:bookmarkEnd w:id="3636"/>
    <w:bookmarkStart w:name="z11601" w:id="363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6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22-қосымша</w:t>
            </w:r>
          </w:p>
        </w:tc>
      </w:tr>
    </w:tbl>
    <w:bookmarkStart w:name="z3324" w:id="3638"/>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Астана қаласы бойынша Қылмыстық-атқару жүйесі департаменті туралы ереже</w:t>
      </w:r>
    </w:p>
    <w:bookmarkEnd w:id="3638"/>
    <w:p>
      <w:pPr>
        <w:spacing w:after="0"/>
        <w:ind w:left="0"/>
        <w:jc w:val="both"/>
      </w:pPr>
      <w:r>
        <w:rPr>
          <w:rFonts w:ascii="Times New Roman"/>
          <w:b w:val="false"/>
          <w:i w:val="false"/>
          <w:color w:val="ff0000"/>
          <w:sz w:val="28"/>
        </w:rPr>
        <w:t xml:space="preserve">
      Ескерту. Ереженің тақырыбы жаңа редакцияда – ҚР Ішкі істер министрінің 02.06.2023 </w:t>
      </w:r>
      <w:r>
        <w:rPr>
          <w:rFonts w:ascii="Times New Roman"/>
          <w:b w:val="false"/>
          <w:i w:val="false"/>
          <w:color w:val="ff0000"/>
          <w:sz w:val="28"/>
        </w:rPr>
        <w:t>№ 443</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Ескерту. Ереже жаңа редакцияда – ҚР Ішкі істер министрінің 11.04.2023 </w:t>
      </w:r>
      <w:r>
        <w:rPr>
          <w:rFonts w:ascii="Times New Roman"/>
          <w:b w:val="false"/>
          <w:i w:val="false"/>
          <w:color w:val="000000"/>
          <w:sz w:val="28"/>
        </w:rPr>
        <w:t>№ 287</w:t>
      </w:r>
      <w:r>
        <w:rPr>
          <w:rFonts w:ascii="Times New Roman"/>
          <w:b w:val="false"/>
          <w:i w:val="false"/>
          <w:color w:val="000000"/>
          <w:sz w:val="28"/>
        </w:rPr>
        <w:t xml:space="preserve"> бұйрығымен.</w:t>
      </w:r>
    </w:p>
    <w:bookmarkStart w:name="z11602" w:id="3639"/>
    <w:p>
      <w:pPr>
        <w:spacing w:after="0"/>
        <w:ind w:left="0"/>
        <w:jc w:val="left"/>
      </w:pPr>
      <w:r>
        <w:rPr>
          <w:rFonts w:ascii="Times New Roman"/>
          <w:b/>
          <w:i w:val="false"/>
          <w:color w:val="000000"/>
        </w:rPr>
        <w:t xml:space="preserve"> 1. Жалпы ережелер</w:t>
      </w:r>
    </w:p>
    <w:bookmarkEnd w:id="3639"/>
    <w:bookmarkStart w:name="z11603" w:id="3640"/>
    <w:p>
      <w:pPr>
        <w:spacing w:after="0"/>
        <w:ind w:left="0"/>
        <w:jc w:val="both"/>
      </w:pPr>
      <w:r>
        <w:rPr>
          <w:rFonts w:ascii="Times New Roman"/>
          <w:b w:val="false"/>
          <w:i w:val="false"/>
          <w:color w:val="000000"/>
          <w:sz w:val="28"/>
        </w:rPr>
        <w:t>
      1. Астана қаласы бойынша Қылмыстық-атқару жүйесі департаменті (бұдан әрі-Департамент) Қазақстан Республикасы Ішкі істер министрлігі Қылмыстық-атқару жүйесі комитетінің (бұдан әрі - ҚАЖ комитеті)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36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11.03.2024 </w:t>
      </w:r>
      <w:r>
        <w:rPr>
          <w:rFonts w:ascii="Times New Roman"/>
          <w:b w:val="false"/>
          <w:i w:val="false"/>
          <w:color w:val="000000"/>
          <w:sz w:val="28"/>
        </w:rPr>
        <w:t>№ 220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604" w:id="3641"/>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3641"/>
    <w:bookmarkStart w:name="z11605" w:id="3642"/>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3642"/>
    <w:bookmarkStart w:name="z11606" w:id="3643"/>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643"/>
    <w:bookmarkStart w:name="z11607" w:id="3644"/>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3644"/>
    <w:bookmarkStart w:name="z11608" w:id="3645"/>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3645"/>
    <w:bookmarkStart w:name="z11609" w:id="3646"/>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3646"/>
    <w:bookmarkStart w:name="z11610" w:id="3647"/>
    <w:p>
      <w:pPr>
        <w:spacing w:after="0"/>
        <w:ind w:left="0"/>
        <w:jc w:val="both"/>
      </w:pPr>
      <w:r>
        <w:rPr>
          <w:rFonts w:ascii="Times New Roman"/>
          <w:b w:val="false"/>
          <w:i w:val="false"/>
          <w:color w:val="000000"/>
          <w:sz w:val="28"/>
        </w:rPr>
        <w:t>
      8. Департаменттің орналасқан жері: индексі 010000, Қазақстан Республикасы, Астана қаласы, Сарыарқа ауданы, Шыңтас тұйық көше, 14А-үй.</w:t>
      </w:r>
    </w:p>
    <w:bookmarkEnd w:id="3647"/>
    <w:bookmarkStart w:name="z11611" w:id="3648"/>
    <w:p>
      <w:pPr>
        <w:spacing w:after="0"/>
        <w:ind w:left="0"/>
        <w:jc w:val="both"/>
      </w:pPr>
      <w:r>
        <w:rPr>
          <w:rFonts w:ascii="Times New Roman"/>
          <w:b w:val="false"/>
          <w:i w:val="false"/>
          <w:color w:val="000000"/>
          <w:sz w:val="28"/>
        </w:rPr>
        <w:t>
      9. Департаменттің толық атауы –"Қазақстан Республикасы Ішкі істер министрлігі Қылмыстық-атқару жүйесі комитетінің Астана қаласы бойынша Қылмыстық-атқару жүйесі департаменті" республикалық мемлекеттік мекемесі.</w:t>
      </w:r>
    </w:p>
    <w:bookmarkEnd w:id="36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02.06.2023 </w:t>
      </w:r>
      <w:r>
        <w:rPr>
          <w:rFonts w:ascii="Times New Roman"/>
          <w:b w:val="false"/>
          <w:i w:val="false"/>
          <w:color w:val="ff0000"/>
          <w:sz w:val="28"/>
        </w:rPr>
        <w:t>№ 443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612" w:id="364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649"/>
    <w:bookmarkStart w:name="z11613" w:id="3650"/>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650"/>
    <w:bookmarkStart w:name="z11614" w:id="3651"/>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3651"/>
    <w:bookmarkStart w:name="z11615" w:id="3652"/>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652"/>
    <w:bookmarkStart w:name="z11616" w:id="3653"/>
    <w:p>
      <w:pPr>
        <w:spacing w:after="0"/>
        <w:ind w:left="0"/>
        <w:jc w:val="left"/>
      </w:pPr>
      <w:r>
        <w:rPr>
          <w:rFonts w:ascii="Times New Roman"/>
          <w:b/>
          <w:i w:val="false"/>
          <w:color w:val="000000"/>
        </w:rPr>
        <w:t xml:space="preserve"> 2. Департаменттің негізгі міндеттері мен функциялары</w:t>
      </w:r>
    </w:p>
    <w:bookmarkEnd w:id="3653"/>
    <w:bookmarkStart w:name="z11617" w:id="3654"/>
    <w:p>
      <w:pPr>
        <w:spacing w:after="0"/>
        <w:ind w:left="0"/>
        <w:jc w:val="both"/>
      </w:pPr>
      <w:r>
        <w:rPr>
          <w:rFonts w:ascii="Times New Roman"/>
          <w:b w:val="false"/>
          <w:i w:val="false"/>
          <w:color w:val="000000"/>
          <w:sz w:val="28"/>
        </w:rPr>
        <w:t>
      13. Департаменттің негізгі міндеттері:</w:t>
      </w:r>
    </w:p>
    <w:bookmarkEnd w:id="3654"/>
    <w:bookmarkStart w:name="z11618" w:id="3655"/>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3655"/>
    <w:bookmarkStart w:name="z11619" w:id="3656"/>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3656"/>
    <w:bookmarkStart w:name="z11620" w:id="3657"/>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bookmarkEnd w:id="36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622" w:id="3658"/>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bookmarkEnd w:id="3658"/>
    <w:bookmarkStart w:name="z11623" w:id="3659"/>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bookmarkEnd w:id="3659"/>
    <w:bookmarkStart w:name="z11624" w:id="3660"/>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36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625" w:id="3661"/>
    <w:p>
      <w:pPr>
        <w:spacing w:after="0"/>
        <w:ind w:left="0"/>
        <w:jc w:val="both"/>
      </w:pPr>
      <w:r>
        <w:rPr>
          <w:rFonts w:ascii="Times New Roman"/>
          <w:b w:val="false"/>
          <w:i w:val="false"/>
          <w:color w:val="000000"/>
          <w:sz w:val="28"/>
        </w:rPr>
        <w:t>
      14. Функциялары:</w:t>
      </w:r>
    </w:p>
    <w:bookmarkEnd w:id="3661"/>
    <w:bookmarkStart w:name="z11626" w:id="3662"/>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3662"/>
    <w:bookmarkStart w:name="z11627" w:id="3663"/>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3663"/>
    <w:bookmarkStart w:name="z11628" w:id="3664"/>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3664"/>
    <w:bookmarkStart w:name="z11629" w:id="3665"/>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3665"/>
    <w:bookmarkStart w:name="z11630" w:id="3666"/>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3666"/>
    <w:bookmarkStart w:name="z11631" w:id="3667"/>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3667"/>
    <w:bookmarkStart w:name="z11632" w:id="3668"/>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3668"/>
    <w:bookmarkStart w:name="z11633" w:id="3669"/>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3669"/>
    <w:bookmarkStart w:name="z11634" w:id="3670"/>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3670"/>
    <w:bookmarkStart w:name="z11635" w:id="3671"/>
    <w:p>
      <w:pPr>
        <w:spacing w:after="0"/>
        <w:ind w:left="0"/>
        <w:jc w:val="both"/>
      </w:pPr>
      <w:r>
        <w:rPr>
          <w:rFonts w:ascii="Times New Roman"/>
          <w:b w:val="false"/>
          <w:i w:val="false"/>
          <w:color w:val="000000"/>
          <w:sz w:val="28"/>
        </w:rPr>
        <w:t>
      10) жедел-іздестіру қызметін жүзеге асырады;</w:t>
      </w:r>
    </w:p>
    <w:bookmarkEnd w:id="3671"/>
    <w:bookmarkStart w:name="z11636" w:id="3672"/>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3672"/>
    <w:bookmarkStart w:name="z11637" w:id="3673"/>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3673"/>
    <w:bookmarkStart w:name="z11638" w:id="3674"/>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3674"/>
    <w:bookmarkStart w:name="z11639" w:id="3675"/>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3675"/>
    <w:bookmarkStart w:name="z11640" w:id="3676"/>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3676"/>
    <w:bookmarkStart w:name="z11641" w:id="3677"/>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3677"/>
    <w:bookmarkStart w:name="z11642" w:id="3678"/>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3678"/>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p>
      <w:pPr>
        <w:spacing w:after="0"/>
        <w:ind w:left="0"/>
        <w:jc w:val="both"/>
      </w:pPr>
      <w:r>
        <w:rPr>
          <w:rFonts w:ascii="Times New Roman"/>
          <w:b w:val="false"/>
          <w:i w:val="false"/>
          <w:color w:val="000000"/>
          <w:sz w:val="28"/>
        </w:rPr>
        <w:t>
      19) сотталғандардың еңбекпен қамтылуын ұйымдастырады;</w:t>
      </w:r>
    </w:p>
    <w:p>
      <w:pPr>
        <w:spacing w:after="0"/>
        <w:ind w:left="0"/>
        <w:jc w:val="both"/>
      </w:pPr>
      <w:r>
        <w:rPr>
          <w:rFonts w:ascii="Times New Roman"/>
          <w:b w:val="false"/>
          <w:i w:val="false"/>
          <w:color w:val="000000"/>
          <w:sz w:val="28"/>
        </w:rPr>
        <w:t>
      20) сотталғандар арасында теологиялық оңалту жұмысын ұйымдастырады;</w:t>
      </w:r>
    </w:p>
    <w:p>
      <w:pPr>
        <w:spacing w:after="0"/>
        <w:ind w:left="0"/>
        <w:jc w:val="both"/>
      </w:pPr>
      <w:r>
        <w:rPr>
          <w:rFonts w:ascii="Times New Roman"/>
          <w:b w:val="false"/>
          <w:i w:val="false"/>
          <w:color w:val="000000"/>
          <w:sz w:val="28"/>
        </w:rPr>
        <w:t>
      21) қылмыстық-атқару жүйесі мекемелерінің қаржы-шаруашылық қызметіне бақылауды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11.03.2024 </w:t>
      </w:r>
      <w:r>
        <w:rPr>
          <w:rFonts w:ascii="Times New Roman"/>
          <w:b w:val="false"/>
          <w:i w:val="false"/>
          <w:color w:val="ff0000"/>
          <w:sz w:val="28"/>
        </w:rPr>
        <w:t>№ 220</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1643" w:id="3679"/>
    <w:p>
      <w:pPr>
        <w:spacing w:after="0"/>
        <w:ind w:left="0"/>
        <w:jc w:val="both"/>
      </w:pPr>
      <w:r>
        <w:rPr>
          <w:rFonts w:ascii="Times New Roman"/>
          <w:b w:val="false"/>
          <w:i w:val="false"/>
          <w:color w:val="000000"/>
          <w:sz w:val="28"/>
        </w:rPr>
        <w:t>
      15. Құқықтары мен міндеттері:</w:t>
      </w:r>
    </w:p>
    <w:bookmarkEnd w:id="3679"/>
    <w:bookmarkStart w:name="z11644" w:id="3680"/>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3680"/>
    <w:bookmarkStart w:name="z11645" w:id="3681"/>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bookmarkEnd w:id="3681"/>
    <w:bookmarkStart w:name="z11646" w:id="3682"/>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3682"/>
    <w:bookmarkStart w:name="z11647" w:id="3683"/>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3683"/>
    <w:bookmarkStart w:name="z11648" w:id="3684"/>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3684"/>
    <w:bookmarkStart w:name="z11649" w:id="3685"/>
    <w:p>
      <w:pPr>
        <w:spacing w:after="0"/>
        <w:ind w:left="0"/>
        <w:jc w:val="left"/>
      </w:pPr>
      <w:r>
        <w:rPr>
          <w:rFonts w:ascii="Times New Roman"/>
          <w:b/>
          <w:i w:val="false"/>
          <w:color w:val="000000"/>
        </w:rPr>
        <w:t xml:space="preserve"> 3. Департаменттің қызметін ұйымдастыру</w:t>
      </w:r>
    </w:p>
    <w:bookmarkEnd w:id="3685"/>
    <w:bookmarkStart w:name="z11650" w:id="3686"/>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3686"/>
    <w:bookmarkStart w:name="z11651" w:id="3687"/>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3687"/>
    <w:bookmarkStart w:name="z11652" w:id="3688"/>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3688"/>
    <w:bookmarkStart w:name="z11653" w:id="3689"/>
    <w:p>
      <w:pPr>
        <w:spacing w:after="0"/>
        <w:ind w:left="0"/>
        <w:jc w:val="both"/>
      </w:pPr>
      <w:r>
        <w:rPr>
          <w:rFonts w:ascii="Times New Roman"/>
          <w:b w:val="false"/>
          <w:i w:val="false"/>
          <w:color w:val="000000"/>
          <w:sz w:val="28"/>
        </w:rPr>
        <w:t>
      19. Департамент бастығының өкілеттігі:</w:t>
      </w:r>
    </w:p>
    <w:bookmarkEnd w:id="3689"/>
    <w:bookmarkStart w:name="z11654" w:id="3690"/>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3690"/>
    <w:bookmarkStart w:name="z11655" w:id="3691"/>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3691"/>
    <w:bookmarkStart w:name="z11656" w:id="3692"/>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3692"/>
    <w:bookmarkStart w:name="z11657" w:id="3693"/>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3693"/>
    <w:bookmarkStart w:name="z11658" w:id="3694"/>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3694"/>
    <w:bookmarkStart w:name="z11659" w:id="3695"/>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3695"/>
    <w:bookmarkStart w:name="z11660" w:id="3696"/>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3696"/>
    <w:bookmarkStart w:name="z11661" w:id="3697"/>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3697"/>
    <w:bookmarkStart w:name="z11662" w:id="3698"/>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3698"/>
    <w:bookmarkStart w:name="z11663" w:id="3699"/>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3699"/>
    <w:bookmarkStart w:name="z11664" w:id="3700"/>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3700"/>
    <w:bookmarkStart w:name="z11665" w:id="3701"/>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3701"/>
    <w:bookmarkStart w:name="z11666" w:id="3702"/>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3702"/>
    <w:bookmarkStart w:name="z11667" w:id="3703"/>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3703"/>
    <w:bookmarkStart w:name="z11668" w:id="3704"/>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End w:id="37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669" w:id="3705"/>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3705"/>
    <w:bookmarkStart w:name="z11670" w:id="3706"/>
    <w:p>
      <w:pPr>
        <w:spacing w:after="0"/>
        <w:ind w:left="0"/>
        <w:jc w:val="left"/>
      </w:pPr>
      <w:r>
        <w:rPr>
          <w:rFonts w:ascii="Times New Roman"/>
          <w:b/>
          <w:i w:val="false"/>
          <w:color w:val="000000"/>
        </w:rPr>
        <w:t xml:space="preserve"> 4. Департаменттің мүлкі</w:t>
      </w:r>
    </w:p>
    <w:bookmarkEnd w:id="3706"/>
    <w:bookmarkStart w:name="z11671" w:id="3707"/>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3707"/>
    <w:bookmarkStart w:name="z11672" w:id="3708"/>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708"/>
    <w:bookmarkStart w:name="z11673" w:id="3709"/>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3709"/>
    <w:bookmarkStart w:name="z11674" w:id="3710"/>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3710"/>
    <w:bookmarkStart w:name="z11675" w:id="3711"/>
    <w:p>
      <w:pPr>
        <w:spacing w:after="0"/>
        <w:ind w:left="0"/>
        <w:jc w:val="left"/>
      </w:pPr>
      <w:r>
        <w:rPr>
          <w:rFonts w:ascii="Times New Roman"/>
          <w:b/>
          <w:i w:val="false"/>
          <w:color w:val="000000"/>
        </w:rPr>
        <w:t xml:space="preserve"> 5. Департаментті қайта ұйымдастыру және тарату</w:t>
      </w:r>
    </w:p>
    <w:bookmarkEnd w:id="3711"/>
    <w:bookmarkStart w:name="z11676" w:id="371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7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22-1 қосымша</w:t>
            </w:r>
          </w:p>
        </w:tc>
      </w:tr>
    </w:tbl>
    <w:bookmarkStart w:name="z8595" w:id="3713"/>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Абай облысы бойынша Қылмыстық-атқару жүйесі департаменті туралы</w:t>
      </w:r>
      <w:r>
        <w:br/>
      </w:r>
      <w:r>
        <w:rPr>
          <w:rFonts w:ascii="Times New Roman"/>
          <w:b/>
          <w:i w:val="false"/>
          <w:color w:val="000000"/>
        </w:rPr>
        <w:t>ЕРЕЖЕ</w:t>
      </w:r>
    </w:p>
    <w:bookmarkEnd w:id="3713"/>
    <w:p>
      <w:pPr>
        <w:spacing w:after="0"/>
        <w:ind w:left="0"/>
        <w:jc w:val="both"/>
      </w:pPr>
      <w:r>
        <w:rPr>
          <w:rFonts w:ascii="Times New Roman"/>
          <w:b w:val="false"/>
          <w:i w:val="false"/>
          <w:color w:val="ff0000"/>
          <w:sz w:val="28"/>
        </w:rPr>
        <w:t xml:space="preserve">
      Ескерту. Бұйрық 22-1-қосымшамен толықтырылды - ҚР Ішкі істер министрінің м.а. 25.07.2022 </w:t>
      </w:r>
      <w:r>
        <w:rPr>
          <w:rFonts w:ascii="Times New Roman"/>
          <w:b w:val="false"/>
          <w:i w:val="false"/>
          <w:color w:val="ff0000"/>
          <w:sz w:val="28"/>
        </w:rPr>
        <w:t>№ 619</w:t>
      </w:r>
      <w:r>
        <w:rPr>
          <w:rFonts w:ascii="Times New Roman"/>
          <w:b w:val="false"/>
          <w:i w:val="false"/>
          <w:color w:val="ff0000"/>
          <w:sz w:val="28"/>
        </w:rPr>
        <w:t xml:space="preserve"> бұйрығымен.</w:t>
      </w:r>
    </w:p>
    <w:bookmarkStart w:name="z8596" w:id="3714"/>
    <w:p>
      <w:pPr>
        <w:spacing w:after="0"/>
        <w:ind w:left="0"/>
        <w:jc w:val="left"/>
      </w:pPr>
      <w:r>
        <w:rPr>
          <w:rFonts w:ascii="Times New Roman"/>
          <w:b/>
          <w:i w:val="false"/>
          <w:color w:val="000000"/>
        </w:rPr>
        <w:t xml:space="preserve"> 1. Жалпы ережелер</w:t>
      </w:r>
    </w:p>
    <w:bookmarkEnd w:id="3714"/>
    <w:bookmarkStart w:name="z8597" w:id="3715"/>
    <w:p>
      <w:pPr>
        <w:spacing w:after="0"/>
        <w:ind w:left="0"/>
        <w:jc w:val="both"/>
      </w:pPr>
      <w:r>
        <w:rPr>
          <w:rFonts w:ascii="Times New Roman"/>
          <w:b w:val="false"/>
          <w:i w:val="false"/>
          <w:color w:val="000000"/>
          <w:sz w:val="28"/>
        </w:rPr>
        <w:t>
      1. Абай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әрі-ҚАЖ комитеті)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37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11.04.2023 </w:t>
      </w:r>
      <w:r>
        <w:rPr>
          <w:rFonts w:ascii="Times New Roman"/>
          <w:b w:val="false"/>
          <w:i w:val="false"/>
          <w:color w:val="000000"/>
          <w:sz w:val="28"/>
        </w:rPr>
        <w:t>№ 287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598" w:id="371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3716"/>
    <w:bookmarkStart w:name="z8599" w:id="3717"/>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мемлекеттік тілде өз атауы жазылған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3717"/>
    <w:bookmarkStart w:name="z8600" w:id="371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718"/>
    <w:bookmarkStart w:name="z8601" w:id="3719"/>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3719"/>
    <w:bookmarkStart w:name="z8602" w:id="3720"/>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3720"/>
    <w:bookmarkStart w:name="z8603" w:id="3721"/>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3721"/>
    <w:bookmarkStart w:name="z8604" w:id="3722"/>
    <w:p>
      <w:pPr>
        <w:spacing w:after="0"/>
        <w:ind w:left="0"/>
        <w:jc w:val="both"/>
      </w:pPr>
      <w:r>
        <w:rPr>
          <w:rFonts w:ascii="Times New Roman"/>
          <w:b w:val="false"/>
          <w:i w:val="false"/>
          <w:color w:val="000000"/>
          <w:sz w:val="28"/>
        </w:rPr>
        <w:t>
      8. Департаменттің орналасқан жері: 071400, Қазақстан Республикасы, Абай облысы, Семей қаласы, Западный Пром.Узел көшесі, № 7 үй.</w:t>
      </w:r>
    </w:p>
    <w:bookmarkEnd w:id="37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11.03.2024 </w:t>
      </w:r>
      <w:r>
        <w:rPr>
          <w:rFonts w:ascii="Times New Roman"/>
          <w:b w:val="false"/>
          <w:i w:val="false"/>
          <w:color w:val="000000"/>
          <w:sz w:val="28"/>
        </w:rPr>
        <w:t>№ 220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605" w:id="3723"/>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Абай облысы бойынша Қылмыстық-атқару жүйесі департаменті" республикалық мемлекеттік мекемесі.</w:t>
      </w:r>
    </w:p>
    <w:bookmarkEnd w:id="3723"/>
    <w:bookmarkStart w:name="z8606" w:id="372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724"/>
    <w:bookmarkStart w:name="z8607" w:id="372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725"/>
    <w:bookmarkStart w:name="z8608" w:id="3726"/>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3726"/>
    <w:bookmarkStart w:name="z8609" w:id="3727"/>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727"/>
    <w:bookmarkStart w:name="z8610" w:id="3728"/>
    <w:p>
      <w:pPr>
        <w:spacing w:after="0"/>
        <w:ind w:left="0"/>
        <w:jc w:val="left"/>
      </w:pPr>
      <w:r>
        <w:rPr>
          <w:rFonts w:ascii="Times New Roman"/>
          <w:b/>
          <w:i w:val="false"/>
          <w:color w:val="000000"/>
        </w:rPr>
        <w:t xml:space="preserve"> 2. Департаменттің негізгі міндеттері мен функциялары</w:t>
      </w:r>
    </w:p>
    <w:bookmarkEnd w:id="3728"/>
    <w:bookmarkStart w:name="z8611" w:id="3729"/>
    <w:p>
      <w:pPr>
        <w:spacing w:after="0"/>
        <w:ind w:left="0"/>
        <w:jc w:val="both"/>
      </w:pPr>
      <w:r>
        <w:rPr>
          <w:rFonts w:ascii="Times New Roman"/>
          <w:b w:val="false"/>
          <w:i w:val="false"/>
          <w:color w:val="000000"/>
          <w:sz w:val="28"/>
        </w:rPr>
        <w:t>
      13. Департаменттің негізгі міндеттері:</w:t>
      </w:r>
    </w:p>
    <w:bookmarkEnd w:id="3729"/>
    <w:bookmarkStart w:name="z8612" w:id="3730"/>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3730"/>
    <w:bookmarkStart w:name="z8613" w:id="3731"/>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3731"/>
    <w:bookmarkStart w:name="z8614" w:id="3732"/>
    <w:p>
      <w:pPr>
        <w:spacing w:after="0"/>
        <w:ind w:left="0"/>
        <w:jc w:val="both"/>
      </w:pPr>
      <w:r>
        <w:rPr>
          <w:rFonts w:ascii="Times New Roman"/>
          <w:b w:val="false"/>
          <w:i w:val="false"/>
          <w:color w:val="000000"/>
          <w:sz w:val="28"/>
        </w:rPr>
        <w:t>
      3) ҚАЖ мекемелерінде дайындалып жатқан және жасалатын қылмыстар мен жазаны орындаудың және қамауда ұстаудың белгіленген тәртібін бұзушылықты анықтау, ашу, жолын кесу, алдын алу;</w:t>
      </w:r>
    </w:p>
    <w:bookmarkEnd w:id="37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616" w:id="3733"/>
    <w:p>
      <w:pPr>
        <w:spacing w:after="0"/>
        <w:ind w:left="0"/>
        <w:jc w:val="both"/>
      </w:pPr>
      <w:r>
        <w:rPr>
          <w:rFonts w:ascii="Times New Roman"/>
          <w:b w:val="false"/>
          <w:i w:val="false"/>
          <w:color w:val="000000"/>
          <w:sz w:val="28"/>
        </w:rPr>
        <w:t>
      5) ҚАЖ мекемелерінде режимді, қадағалауды, күзетті қамтамасыз етуге бақылауды жүзеге асыру, сондай-ақ өртке қарсы қауіпсіздікті қамтамасыз етуге, ҚАЖ мекемелерінде өткізу режимін ұйымдастыруға бақылауды жүзеге асыру;</w:t>
      </w:r>
    </w:p>
    <w:bookmarkEnd w:id="3733"/>
    <w:bookmarkStart w:name="z8617" w:id="3734"/>
    <w:p>
      <w:pPr>
        <w:spacing w:after="0"/>
        <w:ind w:left="0"/>
        <w:jc w:val="both"/>
      </w:pPr>
      <w:r>
        <w:rPr>
          <w:rFonts w:ascii="Times New Roman"/>
          <w:b w:val="false"/>
          <w:i w:val="false"/>
          <w:color w:val="000000"/>
          <w:sz w:val="28"/>
        </w:rPr>
        <w:t>
      6) пробация қызметінің есебінде тұрған адамдарға қатысты бас бостандығынан айыруға байланысты емес қылмыстық жазалардың орындалуын жүзеге асырады;</w:t>
      </w:r>
    </w:p>
    <w:bookmarkEnd w:id="3734"/>
    <w:bookmarkStart w:name="z8618" w:id="3735"/>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37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Ішкі істер министрінің 11.04.2023 </w:t>
      </w:r>
      <w:r>
        <w:rPr>
          <w:rFonts w:ascii="Times New Roman"/>
          <w:b w:val="false"/>
          <w:i w:val="false"/>
          <w:color w:val="000000"/>
          <w:sz w:val="28"/>
        </w:rPr>
        <w:t>№ 287</w:t>
      </w:r>
      <w:r>
        <w:rPr>
          <w:rFonts w:ascii="Times New Roman"/>
          <w:b w:val="false"/>
          <w:i w:val="false"/>
          <w:color w:val="ff0000"/>
          <w:sz w:val="28"/>
        </w:rPr>
        <w:t xml:space="preserve">; 06.09.2023 </w:t>
      </w:r>
      <w:r>
        <w:rPr>
          <w:rFonts w:ascii="Times New Roman"/>
          <w:b w:val="false"/>
          <w:i w:val="false"/>
          <w:color w:val="000000"/>
          <w:sz w:val="28"/>
        </w:rPr>
        <w:t>№ 679</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8619" w:id="3736"/>
    <w:p>
      <w:pPr>
        <w:spacing w:after="0"/>
        <w:ind w:left="0"/>
        <w:jc w:val="both"/>
      </w:pPr>
      <w:r>
        <w:rPr>
          <w:rFonts w:ascii="Times New Roman"/>
          <w:b w:val="false"/>
          <w:i w:val="false"/>
          <w:color w:val="000000"/>
          <w:sz w:val="28"/>
        </w:rPr>
        <w:t>
      14. Функциялары:</w:t>
      </w:r>
    </w:p>
    <w:bookmarkEnd w:id="3736"/>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асыру,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енгізуді жүзеге асырады;</w:t>
      </w:r>
    </w:p>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p>
      <w:pPr>
        <w:spacing w:after="0"/>
        <w:ind w:left="0"/>
        <w:jc w:val="both"/>
      </w:pPr>
      <w:r>
        <w:rPr>
          <w:rFonts w:ascii="Times New Roman"/>
          <w:b w:val="false"/>
          <w:i w:val="false"/>
          <w:color w:val="000000"/>
          <w:sz w:val="28"/>
        </w:rPr>
        <w:t>
      6) жазаны өтеу мен орындаудың тәртібі мен жағдайын реттейді;</w:t>
      </w:r>
    </w:p>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 жасасуын жүзеге асырады;</w:t>
      </w:r>
    </w:p>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p>
      <w:pPr>
        <w:spacing w:after="0"/>
        <w:ind w:left="0"/>
        <w:jc w:val="both"/>
      </w:pPr>
      <w:r>
        <w:rPr>
          <w:rFonts w:ascii="Times New Roman"/>
          <w:b w:val="false"/>
          <w:i w:val="false"/>
          <w:color w:val="000000"/>
          <w:sz w:val="28"/>
        </w:rPr>
        <w:t>
      10) жедел-іздестіру қызметін жүзеге асырады;</w:t>
      </w:r>
    </w:p>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p>
      <w:pPr>
        <w:spacing w:after="0"/>
        <w:ind w:left="0"/>
        <w:jc w:val="both"/>
      </w:pPr>
      <w:r>
        <w:rPr>
          <w:rFonts w:ascii="Times New Roman"/>
          <w:b w:val="false"/>
          <w:i w:val="false"/>
          <w:color w:val="000000"/>
          <w:sz w:val="28"/>
        </w:rPr>
        <w:t>
      13) кадрлардың дайындығы мен оқуын ұйымдастырады, кадрларға тапшылықты анықтайды;</w:t>
      </w:r>
    </w:p>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мемлекеттк құпияларды құрайтын мәліметтерді қорғау жөніндегі іс-шараларды ұйымдастыру және өткізу үшін қажетті білімге аттестаттауды ұйымдастырады;</w:t>
      </w:r>
    </w:p>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p>
      <w:pPr>
        <w:spacing w:after="0"/>
        <w:ind w:left="0"/>
        <w:jc w:val="both"/>
      </w:pPr>
      <w:r>
        <w:rPr>
          <w:rFonts w:ascii="Times New Roman"/>
          <w:b w:val="false"/>
          <w:i w:val="false"/>
          <w:color w:val="000000"/>
          <w:sz w:val="28"/>
        </w:rPr>
        <w:t>
      16) сыбайлас жемқорлыққа қарсы іс-қимыл, азаптау және жұмыстың өзге де рұқсат етілмеген әдістері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p>
      <w:pPr>
        <w:spacing w:after="0"/>
        <w:ind w:left="0"/>
        <w:jc w:val="both"/>
      </w:pPr>
      <w:r>
        <w:rPr>
          <w:rFonts w:ascii="Times New Roman"/>
          <w:b w:val="false"/>
          <w:i w:val="false"/>
          <w:color w:val="000000"/>
          <w:sz w:val="28"/>
        </w:rPr>
        <w:t>
      19) сотталғандардың еңбекпен қамтылуын ұйымдастырады;</w:t>
      </w:r>
    </w:p>
    <w:p>
      <w:pPr>
        <w:spacing w:after="0"/>
        <w:ind w:left="0"/>
        <w:jc w:val="both"/>
      </w:pPr>
      <w:r>
        <w:rPr>
          <w:rFonts w:ascii="Times New Roman"/>
          <w:b w:val="false"/>
          <w:i w:val="false"/>
          <w:color w:val="000000"/>
          <w:sz w:val="28"/>
        </w:rPr>
        <w:t>
      20) сотталғандар арасында теологиялық оңалту жұмысын ұйымдастырады;</w:t>
      </w:r>
    </w:p>
    <w:p>
      <w:pPr>
        <w:spacing w:after="0"/>
        <w:ind w:left="0"/>
        <w:jc w:val="both"/>
      </w:pPr>
      <w:r>
        <w:rPr>
          <w:rFonts w:ascii="Times New Roman"/>
          <w:b w:val="false"/>
          <w:i w:val="false"/>
          <w:color w:val="000000"/>
          <w:sz w:val="28"/>
        </w:rPr>
        <w:t>
      21) қылмыстық-атқару жүйесі мекемелерінің қаржы-шаруашылық қызметіне бақылауды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Ішкі істер министрінің 11.04.2023 </w:t>
      </w:r>
      <w:r>
        <w:rPr>
          <w:rFonts w:ascii="Times New Roman"/>
          <w:b w:val="false"/>
          <w:i w:val="false"/>
          <w:color w:val="000000"/>
          <w:sz w:val="28"/>
        </w:rPr>
        <w:t>№ 287</w:t>
      </w:r>
      <w:r>
        <w:rPr>
          <w:rFonts w:ascii="Times New Roman"/>
          <w:b w:val="false"/>
          <w:i w:val="false"/>
          <w:color w:val="ff0000"/>
          <w:sz w:val="28"/>
        </w:rPr>
        <w:t xml:space="preserve">; өзгеріс енгізілді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11.03.2024 </w:t>
      </w:r>
      <w:r>
        <w:rPr>
          <w:rFonts w:ascii="Times New Roman"/>
          <w:b w:val="false"/>
          <w:i w:val="false"/>
          <w:color w:val="ff0000"/>
          <w:sz w:val="28"/>
        </w:rPr>
        <w:t>№ 220</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8634" w:id="3737"/>
    <w:p>
      <w:pPr>
        <w:spacing w:after="0"/>
        <w:ind w:left="0"/>
        <w:jc w:val="both"/>
      </w:pPr>
      <w:r>
        <w:rPr>
          <w:rFonts w:ascii="Times New Roman"/>
          <w:b w:val="false"/>
          <w:i w:val="false"/>
          <w:color w:val="000000"/>
          <w:sz w:val="28"/>
        </w:rPr>
        <w:t>
      15. Құқықтары мен міндеттері:</w:t>
      </w:r>
    </w:p>
    <w:bookmarkEnd w:id="3737"/>
    <w:bookmarkStart w:name="z8635" w:id="3738"/>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3738"/>
    <w:bookmarkStart w:name="z8636" w:id="3739"/>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осындай жағдайларды болдырмау бойынша шаралар қабылдау;</w:t>
      </w:r>
    </w:p>
    <w:bookmarkEnd w:id="3739"/>
    <w:bookmarkStart w:name="z8637" w:id="3740"/>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3740"/>
    <w:bookmarkStart w:name="z8638" w:id="3741"/>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3741"/>
    <w:bookmarkStart w:name="z8639" w:id="3742"/>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3742"/>
    <w:bookmarkStart w:name="z8640" w:id="3743"/>
    <w:p>
      <w:pPr>
        <w:spacing w:after="0"/>
        <w:ind w:left="0"/>
        <w:jc w:val="left"/>
      </w:pPr>
      <w:r>
        <w:rPr>
          <w:rFonts w:ascii="Times New Roman"/>
          <w:b/>
          <w:i w:val="false"/>
          <w:color w:val="000000"/>
        </w:rPr>
        <w:t xml:space="preserve"> 3. Департаменттің қызметін ұйымдастыру</w:t>
      </w:r>
    </w:p>
    <w:bookmarkEnd w:id="3743"/>
    <w:bookmarkStart w:name="z8641" w:id="3744"/>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3744"/>
    <w:bookmarkStart w:name="z8642" w:id="3745"/>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3745"/>
    <w:bookmarkStart w:name="z8643" w:id="3746"/>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3746"/>
    <w:bookmarkStart w:name="z8644" w:id="3747"/>
    <w:p>
      <w:pPr>
        <w:spacing w:after="0"/>
        <w:ind w:left="0"/>
        <w:jc w:val="both"/>
      </w:pPr>
      <w:r>
        <w:rPr>
          <w:rFonts w:ascii="Times New Roman"/>
          <w:b w:val="false"/>
          <w:i w:val="false"/>
          <w:color w:val="000000"/>
          <w:sz w:val="28"/>
        </w:rPr>
        <w:t>
      19. Департамент бастығының өкілеттігі:</w:t>
      </w:r>
    </w:p>
    <w:bookmarkEnd w:id="3747"/>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p>
      <w:pPr>
        <w:spacing w:after="0"/>
        <w:ind w:left="0"/>
        <w:jc w:val="both"/>
      </w:pPr>
      <w:r>
        <w:rPr>
          <w:rFonts w:ascii="Times New Roman"/>
          <w:b w:val="false"/>
          <w:i w:val="false"/>
          <w:color w:val="000000"/>
          <w:sz w:val="28"/>
        </w:rPr>
        <w:t>
      4) Департаментте және оның ведомстволық бағынысты мекемелерінде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салаларда профилактикалық шараларды іске асыруға дербес жауапты болады;</w:t>
      </w:r>
    </w:p>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идеологиялық және имидждік жұмысын, тәлімгерлікті олардың тәртіпті, заңдылықты және құпиялық режимін сақтауын және қызметтік даярлығын ұйымдастырады;</w:t>
      </w:r>
    </w:p>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 қолданады;</w:t>
      </w:r>
    </w:p>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p>
      <w:pPr>
        <w:spacing w:after="0"/>
        <w:ind w:left="0"/>
        <w:jc w:val="both"/>
      </w:pPr>
      <w:r>
        <w:rPr>
          <w:rFonts w:ascii="Times New Roman"/>
          <w:b w:val="false"/>
          <w:i w:val="false"/>
          <w:color w:val="000000"/>
          <w:sz w:val="28"/>
        </w:rPr>
        <w:t>
      14) заңнамаға сәйкес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Ішкі істер министрінің 11.04.2023 </w:t>
      </w:r>
      <w:r>
        <w:rPr>
          <w:rFonts w:ascii="Times New Roman"/>
          <w:b w:val="false"/>
          <w:i w:val="false"/>
          <w:color w:val="000000"/>
          <w:sz w:val="28"/>
        </w:rPr>
        <w:t>№ 287</w:t>
      </w:r>
      <w:r>
        <w:rPr>
          <w:rFonts w:ascii="Times New Roman"/>
          <w:b w:val="false"/>
          <w:i w:val="false"/>
          <w:color w:val="ff0000"/>
          <w:sz w:val="28"/>
        </w:rPr>
        <w:t xml:space="preserve">; өзгеріс енгізілді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8660" w:id="3748"/>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3748"/>
    <w:bookmarkStart w:name="z8661" w:id="3749"/>
    <w:p>
      <w:pPr>
        <w:spacing w:after="0"/>
        <w:ind w:left="0"/>
        <w:jc w:val="left"/>
      </w:pPr>
      <w:r>
        <w:rPr>
          <w:rFonts w:ascii="Times New Roman"/>
          <w:b/>
          <w:i w:val="false"/>
          <w:color w:val="000000"/>
        </w:rPr>
        <w:t xml:space="preserve"> 4. Департаменттің мүлкі</w:t>
      </w:r>
    </w:p>
    <w:bookmarkEnd w:id="3749"/>
    <w:bookmarkStart w:name="z8662" w:id="3750"/>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болуы мүмкін.</w:t>
      </w:r>
    </w:p>
    <w:bookmarkEnd w:id="3750"/>
    <w:bookmarkStart w:name="z8663" w:id="3751"/>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751"/>
    <w:bookmarkStart w:name="z8664" w:id="3752"/>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3752"/>
    <w:bookmarkStart w:name="z8665" w:id="3753"/>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тәсiлмен билiк етуге құқығы жоқ.</w:t>
      </w:r>
    </w:p>
    <w:bookmarkEnd w:id="3753"/>
    <w:bookmarkStart w:name="z8666" w:id="3754"/>
    <w:p>
      <w:pPr>
        <w:spacing w:after="0"/>
        <w:ind w:left="0"/>
        <w:jc w:val="left"/>
      </w:pPr>
      <w:r>
        <w:rPr>
          <w:rFonts w:ascii="Times New Roman"/>
          <w:b/>
          <w:i w:val="false"/>
          <w:color w:val="000000"/>
        </w:rPr>
        <w:t xml:space="preserve"> 5. Департаментті қайта ұйымдастыру және тарату</w:t>
      </w:r>
    </w:p>
    <w:bookmarkEnd w:id="3754"/>
    <w:bookmarkStart w:name="z8667" w:id="375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7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23-қосымша</w:t>
            </w:r>
          </w:p>
        </w:tc>
      </w:tr>
    </w:tbl>
    <w:bookmarkStart w:name="z3398" w:id="3756"/>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Ақмола облысы бойынша Қылмыстық-атқару жүйесі департаменті ЕРЕЖЕ</w:t>
      </w:r>
    </w:p>
    <w:bookmarkEnd w:id="3756"/>
    <w:p>
      <w:pPr>
        <w:spacing w:after="0"/>
        <w:ind w:left="0"/>
        <w:jc w:val="both"/>
      </w:pPr>
      <w:r>
        <w:rPr>
          <w:rFonts w:ascii="Times New Roman"/>
          <w:b w:val="false"/>
          <w:i w:val="false"/>
          <w:color w:val="ff0000"/>
          <w:sz w:val="28"/>
        </w:rPr>
        <w:t xml:space="preserve">
      Ескерту. Ереже жаңа редакцияда – ҚР Ішкі істер министрінің 11.04.2023 </w:t>
      </w:r>
      <w:r>
        <w:rPr>
          <w:rFonts w:ascii="Times New Roman"/>
          <w:b w:val="false"/>
          <w:i w:val="false"/>
          <w:color w:val="ff0000"/>
          <w:sz w:val="28"/>
        </w:rPr>
        <w:t>№ 287</w:t>
      </w:r>
      <w:r>
        <w:rPr>
          <w:rFonts w:ascii="Times New Roman"/>
          <w:b w:val="false"/>
          <w:i w:val="false"/>
          <w:color w:val="ff0000"/>
          <w:sz w:val="28"/>
        </w:rPr>
        <w:t xml:space="preserve"> бұйрығымен.</w:t>
      </w:r>
    </w:p>
    <w:bookmarkStart w:name="z11677" w:id="3757"/>
    <w:p>
      <w:pPr>
        <w:spacing w:after="0"/>
        <w:ind w:left="0"/>
        <w:jc w:val="left"/>
      </w:pPr>
      <w:r>
        <w:rPr>
          <w:rFonts w:ascii="Times New Roman"/>
          <w:b/>
          <w:i w:val="false"/>
          <w:color w:val="000000"/>
        </w:rPr>
        <w:t xml:space="preserve"> 1. Жалпы ережелер</w:t>
      </w:r>
    </w:p>
    <w:bookmarkEnd w:id="3757"/>
    <w:bookmarkStart w:name="z11678" w:id="3758"/>
    <w:p>
      <w:pPr>
        <w:spacing w:after="0"/>
        <w:ind w:left="0"/>
        <w:jc w:val="both"/>
      </w:pPr>
      <w:r>
        <w:rPr>
          <w:rFonts w:ascii="Times New Roman"/>
          <w:b w:val="false"/>
          <w:i w:val="false"/>
          <w:color w:val="000000"/>
          <w:sz w:val="28"/>
        </w:rPr>
        <w:t>
      1. Ақмола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3758"/>
    <w:bookmarkStart w:name="z11679" w:id="375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3759"/>
    <w:bookmarkStart w:name="z11680" w:id="376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3760"/>
    <w:bookmarkStart w:name="z11681" w:id="376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761"/>
    <w:bookmarkStart w:name="z11682" w:id="3762"/>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3762"/>
    <w:bookmarkStart w:name="z11683" w:id="3763"/>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3763"/>
    <w:bookmarkStart w:name="z11684" w:id="3764"/>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3764"/>
    <w:bookmarkStart w:name="z11685" w:id="3765"/>
    <w:p>
      <w:pPr>
        <w:spacing w:after="0"/>
        <w:ind w:left="0"/>
        <w:jc w:val="both"/>
      </w:pPr>
      <w:r>
        <w:rPr>
          <w:rFonts w:ascii="Times New Roman"/>
          <w:b w:val="false"/>
          <w:i w:val="false"/>
          <w:color w:val="000000"/>
          <w:sz w:val="28"/>
        </w:rPr>
        <w:t>
      8. Департаменттің орналасқан жері: индексі 020000, Қазақстан Республикасы, Ақмола облысы, Көкшетау қаласы, Бауыржан Момышұлы көшесі, 174-үй.</w:t>
      </w:r>
    </w:p>
    <w:bookmarkEnd w:id="3765"/>
    <w:bookmarkStart w:name="z11686" w:id="3766"/>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Ақмола облысы бойынша Қылмыстық-атқару жүйесі департаменті" республикалық мемлекеттік мекемесі.</w:t>
      </w:r>
    </w:p>
    <w:bookmarkEnd w:id="3766"/>
    <w:bookmarkStart w:name="z11687" w:id="376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767"/>
    <w:bookmarkStart w:name="z11688" w:id="376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768"/>
    <w:bookmarkStart w:name="z11689" w:id="3769"/>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3769"/>
    <w:bookmarkStart w:name="z11690" w:id="3770"/>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770"/>
    <w:bookmarkStart w:name="z11691" w:id="3771"/>
    <w:p>
      <w:pPr>
        <w:spacing w:after="0"/>
        <w:ind w:left="0"/>
        <w:jc w:val="left"/>
      </w:pPr>
      <w:r>
        <w:rPr>
          <w:rFonts w:ascii="Times New Roman"/>
          <w:b/>
          <w:i w:val="false"/>
          <w:color w:val="000000"/>
        </w:rPr>
        <w:t xml:space="preserve"> 2. Департаменттің негізгі міндеттері мен функциялары</w:t>
      </w:r>
    </w:p>
    <w:bookmarkEnd w:id="3771"/>
    <w:bookmarkStart w:name="z11692" w:id="3772"/>
    <w:p>
      <w:pPr>
        <w:spacing w:after="0"/>
        <w:ind w:left="0"/>
        <w:jc w:val="both"/>
      </w:pPr>
      <w:r>
        <w:rPr>
          <w:rFonts w:ascii="Times New Roman"/>
          <w:b w:val="false"/>
          <w:i w:val="false"/>
          <w:color w:val="000000"/>
          <w:sz w:val="28"/>
        </w:rPr>
        <w:t>
      13. Департаменттің негізгі міндеттері:</w:t>
      </w:r>
    </w:p>
    <w:bookmarkEnd w:id="3772"/>
    <w:bookmarkStart w:name="z11693" w:id="3773"/>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3773"/>
    <w:bookmarkStart w:name="z11694" w:id="3774"/>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3774"/>
    <w:bookmarkStart w:name="z11695" w:id="3775"/>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bookmarkEnd w:id="37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697" w:id="3776"/>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bookmarkEnd w:id="3776"/>
    <w:bookmarkStart w:name="z11698" w:id="3777"/>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bookmarkEnd w:id="3777"/>
    <w:bookmarkStart w:name="z11699" w:id="3778"/>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37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700" w:id="3779"/>
    <w:p>
      <w:pPr>
        <w:spacing w:after="0"/>
        <w:ind w:left="0"/>
        <w:jc w:val="both"/>
      </w:pPr>
      <w:r>
        <w:rPr>
          <w:rFonts w:ascii="Times New Roman"/>
          <w:b w:val="false"/>
          <w:i w:val="false"/>
          <w:color w:val="000000"/>
          <w:sz w:val="28"/>
        </w:rPr>
        <w:t>
      14. Функциялары:</w:t>
      </w:r>
    </w:p>
    <w:bookmarkEnd w:id="3779"/>
    <w:bookmarkStart w:name="z11701" w:id="3780"/>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3780"/>
    <w:bookmarkStart w:name="z11702" w:id="3781"/>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3781"/>
    <w:bookmarkStart w:name="z11703" w:id="3782"/>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3782"/>
    <w:bookmarkStart w:name="z11704" w:id="3783"/>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3783"/>
    <w:bookmarkStart w:name="z11705" w:id="3784"/>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3784"/>
    <w:bookmarkStart w:name="z11706" w:id="3785"/>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3785"/>
    <w:bookmarkStart w:name="z11707" w:id="3786"/>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3786"/>
    <w:bookmarkStart w:name="z11708" w:id="3787"/>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3787"/>
    <w:bookmarkStart w:name="z11709" w:id="3788"/>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3788"/>
    <w:bookmarkStart w:name="z11710" w:id="3789"/>
    <w:p>
      <w:pPr>
        <w:spacing w:after="0"/>
        <w:ind w:left="0"/>
        <w:jc w:val="both"/>
      </w:pPr>
      <w:r>
        <w:rPr>
          <w:rFonts w:ascii="Times New Roman"/>
          <w:b w:val="false"/>
          <w:i w:val="false"/>
          <w:color w:val="000000"/>
          <w:sz w:val="28"/>
        </w:rPr>
        <w:t>
      10) жедел-іздестіру қызметін жүзеге асырады;</w:t>
      </w:r>
    </w:p>
    <w:bookmarkEnd w:id="3789"/>
    <w:bookmarkStart w:name="z11711" w:id="3790"/>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3790"/>
    <w:bookmarkStart w:name="z11712" w:id="3791"/>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3791"/>
    <w:bookmarkStart w:name="z11713" w:id="3792"/>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3792"/>
    <w:bookmarkStart w:name="z11714" w:id="3793"/>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3793"/>
    <w:bookmarkStart w:name="z11715" w:id="3794"/>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3794"/>
    <w:bookmarkStart w:name="z11716" w:id="3795"/>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3795"/>
    <w:bookmarkStart w:name="z11717" w:id="3796"/>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3796"/>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p>
      <w:pPr>
        <w:spacing w:after="0"/>
        <w:ind w:left="0"/>
        <w:jc w:val="both"/>
      </w:pPr>
      <w:r>
        <w:rPr>
          <w:rFonts w:ascii="Times New Roman"/>
          <w:b w:val="false"/>
          <w:i w:val="false"/>
          <w:color w:val="000000"/>
          <w:sz w:val="28"/>
        </w:rPr>
        <w:t>
      19) сотталғандардың еңбекпен қамтылуын ұйымдастырады;</w:t>
      </w:r>
    </w:p>
    <w:p>
      <w:pPr>
        <w:spacing w:after="0"/>
        <w:ind w:left="0"/>
        <w:jc w:val="both"/>
      </w:pPr>
      <w:r>
        <w:rPr>
          <w:rFonts w:ascii="Times New Roman"/>
          <w:b w:val="false"/>
          <w:i w:val="false"/>
          <w:color w:val="000000"/>
          <w:sz w:val="28"/>
        </w:rPr>
        <w:t>
      20) сотталғандар арасында теологиялық оңалту жұмысын ұйымдастырады;</w:t>
      </w:r>
    </w:p>
    <w:p>
      <w:pPr>
        <w:spacing w:after="0"/>
        <w:ind w:left="0"/>
        <w:jc w:val="both"/>
      </w:pPr>
      <w:r>
        <w:rPr>
          <w:rFonts w:ascii="Times New Roman"/>
          <w:b w:val="false"/>
          <w:i w:val="false"/>
          <w:color w:val="000000"/>
          <w:sz w:val="28"/>
        </w:rPr>
        <w:t>
      21) қылмыстық-атқару жүйесі мекемелерінің қаржы-шаруашылық қызметіне бақылауды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11.03.2024 </w:t>
      </w:r>
      <w:r>
        <w:rPr>
          <w:rFonts w:ascii="Times New Roman"/>
          <w:b w:val="false"/>
          <w:i w:val="false"/>
          <w:color w:val="ff0000"/>
          <w:sz w:val="28"/>
        </w:rPr>
        <w:t>№ 220</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1718" w:id="3797"/>
    <w:p>
      <w:pPr>
        <w:spacing w:after="0"/>
        <w:ind w:left="0"/>
        <w:jc w:val="both"/>
      </w:pPr>
      <w:r>
        <w:rPr>
          <w:rFonts w:ascii="Times New Roman"/>
          <w:b w:val="false"/>
          <w:i w:val="false"/>
          <w:color w:val="000000"/>
          <w:sz w:val="28"/>
        </w:rPr>
        <w:t>
      15. Құқықтары мен міндеттері:</w:t>
      </w:r>
    </w:p>
    <w:bookmarkEnd w:id="3797"/>
    <w:bookmarkStart w:name="z11719" w:id="3798"/>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3798"/>
    <w:bookmarkStart w:name="z11720" w:id="3799"/>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bookmarkEnd w:id="3799"/>
    <w:bookmarkStart w:name="z11721" w:id="3800"/>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3800"/>
    <w:bookmarkStart w:name="z11722" w:id="3801"/>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3801"/>
    <w:bookmarkStart w:name="z11723" w:id="3802"/>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3802"/>
    <w:bookmarkStart w:name="z11724" w:id="3803"/>
    <w:p>
      <w:pPr>
        <w:spacing w:after="0"/>
        <w:ind w:left="0"/>
        <w:jc w:val="left"/>
      </w:pPr>
      <w:r>
        <w:rPr>
          <w:rFonts w:ascii="Times New Roman"/>
          <w:b/>
          <w:i w:val="false"/>
          <w:color w:val="000000"/>
        </w:rPr>
        <w:t xml:space="preserve"> 3. Департаменттің қызметін ұйымдастыру</w:t>
      </w:r>
    </w:p>
    <w:bookmarkEnd w:id="3803"/>
    <w:bookmarkStart w:name="z11725" w:id="3804"/>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3804"/>
    <w:bookmarkStart w:name="z11726" w:id="3805"/>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3805"/>
    <w:bookmarkStart w:name="z11727" w:id="3806"/>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3806"/>
    <w:bookmarkStart w:name="z11728" w:id="3807"/>
    <w:p>
      <w:pPr>
        <w:spacing w:after="0"/>
        <w:ind w:left="0"/>
        <w:jc w:val="both"/>
      </w:pPr>
      <w:r>
        <w:rPr>
          <w:rFonts w:ascii="Times New Roman"/>
          <w:b w:val="false"/>
          <w:i w:val="false"/>
          <w:color w:val="000000"/>
          <w:sz w:val="28"/>
        </w:rPr>
        <w:t>
      19. Департамент бастығының өкілеттігі:</w:t>
      </w:r>
    </w:p>
    <w:bookmarkEnd w:id="3807"/>
    <w:bookmarkStart w:name="z11729" w:id="3808"/>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3808"/>
    <w:bookmarkStart w:name="z11730" w:id="3809"/>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3809"/>
    <w:bookmarkStart w:name="z11731" w:id="3810"/>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3810"/>
    <w:bookmarkStart w:name="z11732" w:id="3811"/>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3811"/>
    <w:bookmarkStart w:name="z11733" w:id="3812"/>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3812"/>
    <w:bookmarkStart w:name="z11734" w:id="3813"/>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3813"/>
    <w:bookmarkStart w:name="z11735" w:id="3814"/>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3814"/>
    <w:bookmarkStart w:name="z11736" w:id="3815"/>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3815"/>
    <w:bookmarkStart w:name="z11737" w:id="3816"/>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3816"/>
    <w:bookmarkStart w:name="z11738" w:id="3817"/>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3817"/>
    <w:bookmarkStart w:name="z11739" w:id="3818"/>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3818"/>
    <w:bookmarkStart w:name="z11740" w:id="3819"/>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3819"/>
    <w:bookmarkStart w:name="z11741" w:id="3820"/>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3820"/>
    <w:bookmarkStart w:name="z11742" w:id="3821"/>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3821"/>
    <w:bookmarkStart w:name="z11743" w:id="3822"/>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End w:id="38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744" w:id="3823"/>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3823"/>
    <w:bookmarkStart w:name="z11745" w:id="3824"/>
    <w:p>
      <w:pPr>
        <w:spacing w:after="0"/>
        <w:ind w:left="0"/>
        <w:jc w:val="left"/>
      </w:pPr>
      <w:r>
        <w:rPr>
          <w:rFonts w:ascii="Times New Roman"/>
          <w:b/>
          <w:i w:val="false"/>
          <w:color w:val="000000"/>
        </w:rPr>
        <w:t xml:space="preserve"> 4. Департаменттің мүлкі</w:t>
      </w:r>
    </w:p>
    <w:bookmarkEnd w:id="3824"/>
    <w:bookmarkStart w:name="z11746" w:id="3825"/>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3825"/>
    <w:bookmarkStart w:name="z11747" w:id="3826"/>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826"/>
    <w:bookmarkStart w:name="z11748" w:id="3827"/>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3827"/>
    <w:bookmarkStart w:name="z11749" w:id="3828"/>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3828"/>
    <w:bookmarkStart w:name="z11750" w:id="3829"/>
    <w:p>
      <w:pPr>
        <w:spacing w:after="0"/>
        <w:ind w:left="0"/>
        <w:jc w:val="left"/>
      </w:pPr>
      <w:r>
        <w:rPr>
          <w:rFonts w:ascii="Times New Roman"/>
          <w:b/>
          <w:i w:val="false"/>
          <w:color w:val="000000"/>
        </w:rPr>
        <w:t xml:space="preserve"> 5. Департаментті қайта ұйымдастыру және тарату</w:t>
      </w:r>
    </w:p>
    <w:bookmarkEnd w:id="3829"/>
    <w:bookmarkStart w:name="z11751" w:id="383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8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24-қосымша</w:t>
            </w:r>
          </w:p>
        </w:tc>
      </w:tr>
    </w:tbl>
    <w:bookmarkStart w:name="z3472" w:id="3831"/>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Ақтөбе облысы бойынша Қылмыстық-атқару жүйесі департаменті туралы ЕРЕЖЕ</w:t>
      </w:r>
    </w:p>
    <w:bookmarkEnd w:id="3831"/>
    <w:p>
      <w:pPr>
        <w:spacing w:after="0"/>
        <w:ind w:left="0"/>
        <w:jc w:val="both"/>
      </w:pPr>
      <w:r>
        <w:rPr>
          <w:rFonts w:ascii="Times New Roman"/>
          <w:b w:val="false"/>
          <w:i w:val="false"/>
          <w:color w:val="ff0000"/>
          <w:sz w:val="28"/>
        </w:rPr>
        <w:t xml:space="preserve">
      Ескерту. Ереже жаңа редакцияда – ҚР Ішкі істер министрінің 11.04.2023 </w:t>
      </w:r>
      <w:r>
        <w:rPr>
          <w:rFonts w:ascii="Times New Roman"/>
          <w:b w:val="false"/>
          <w:i w:val="false"/>
          <w:color w:val="ff0000"/>
          <w:sz w:val="28"/>
        </w:rPr>
        <w:t>№ 287</w:t>
      </w:r>
      <w:r>
        <w:rPr>
          <w:rFonts w:ascii="Times New Roman"/>
          <w:b w:val="false"/>
          <w:i w:val="false"/>
          <w:color w:val="ff0000"/>
          <w:sz w:val="28"/>
        </w:rPr>
        <w:t xml:space="preserve"> бұйрығымен.</w:t>
      </w:r>
    </w:p>
    <w:bookmarkStart w:name="z11752" w:id="3832"/>
    <w:p>
      <w:pPr>
        <w:spacing w:after="0"/>
        <w:ind w:left="0"/>
        <w:jc w:val="left"/>
      </w:pPr>
      <w:r>
        <w:rPr>
          <w:rFonts w:ascii="Times New Roman"/>
          <w:b/>
          <w:i w:val="false"/>
          <w:color w:val="000000"/>
        </w:rPr>
        <w:t xml:space="preserve"> 1. Жалпы ережелер</w:t>
      </w:r>
    </w:p>
    <w:bookmarkEnd w:id="3832"/>
    <w:bookmarkStart w:name="z11753" w:id="3833"/>
    <w:p>
      <w:pPr>
        <w:spacing w:after="0"/>
        <w:ind w:left="0"/>
        <w:jc w:val="both"/>
      </w:pPr>
      <w:r>
        <w:rPr>
          <w:rFonts w:ascii="Times New Roman"/>
          <w:b w:val="false"/>
          <w:i w:val="false"/>
          <w:color w:val="000000"/>
          <w:sz w:val="28"/>
        </w:rPr>
        <w:t>
      1. Ақтөбе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3833"/>
    <w:bookmarkStart w:name="z11754" w:id="383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3834"/>
    <w:bookmarkStart w:name="z11755" w:id="3835"/>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3835"/>
    <w:bookmarkStart w:name="z11756" w:id="3836"/>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836"/>
    <w:bookmarkStart w:name="z11757" w:id="3837"/>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3837"/>
    <w:bookmarkStart w:name="z11758" w:id="3838"/>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3838"/>
    <w:bookmarkStart w:name="z11759" w:id="3839"/>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3839"/>
    <w:bookmarkStart w:name="z11760" w:id="3840"/>
    <w:p>
      <w:pPr>
        <w:spacing w:after="0"/>
        <w:ind w:left="0"/>
        <w:jc w:val="both"/>
      </w:pPr>
      <w:r>
        <w:rPr>
          <w:rFonts w:ascii="Times New Roman"/>
          <w:b w:val="false"/>
          <w:i w:val="false"/>
          <w:color w:val="000000"/>
          <w:sz w:val="28"/>
        </w:rPr>
        <w:t>
      8. Департаменттің орналасқан жері: индексі 030012, Қазақстан Республикасы, Ақтөбе облысы, Ақтөбе қаласы, Новаторов көшесі, 43а-үй, 1 т.е.б.</w:t>
      </w:r>
    </w:p>
    <w:bookmarkEnd w:id="3840"/>
    <w:bookmarkStart w:name="z11761" w:id="3841"/>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Ақтөбе облысы бойынша Қылмыстық-атқару жүйесі департаменті" республикалық мемлекеттік мекемесі.</w:t>
      </w:r>
    </w:p>
    <w:bookmarkEnd w:id="38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02.06.2023 </w:t>
      </w:r>
      <w:r>
        <w:rPr>
          <w:rFonts w:ascii="Times New Roman"/>
          <w:b w:val="false"/>
          <w:i w:val="false"/>
          <w:color w:val="ff0000"/>
          <w:sz w:val="28"/>
        </w:rPr>
        <w:t>№ 443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762" w:id="384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842"/>
    <w:bookmarkStart w:name="z11763" w:id="384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843"/>
    <w:bookmarkStart w:name="z11764" w:id="3844"/>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3844"/>
    <w:bookmarkStart w:name="z11765" w:id="3845"/>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845"/>
    <w:bookmarkStart w:name="z11766" w:id="3846"/>
    <w:p>
      <w:pPr>
        <w:spacing w:after="0"/>
        <w:ind w:left="0"/>
        <w:jc w:val="left"/>
      </w:pPr>
      <w:r>
        <w:rPr>
          <w:rFonts w:ascii="Times New Roman"/>
          <w:b/>
          <w:i w:val="false"/>
          <w:color w:val="000000"/>
        </w:rPr>
        <w:t xml:space="preserve"> 2. Департаменттің негізгі міндеттері мен функциялары</w:t>
      </w:r>
    </w:p>
    <w:bookmarkEnd w:id="3846"/>
    <w:bookmarkStart w:name="z11767" w:id="3847"/>
    <w:p>
      <w:pPr>
        <w:spacing w:after="0"/>
        <w:ind w:left="0"/>
        <w:jc w:val="both"/>
      </w:pPr>
      <w:r>
        <w:rPr>
          <w:rFonts w:ascii="Times New Roman"/>
          <w:b w:val="false"/>
          <w:i w:val="false"/>
          <w:color w:val="000000"/>
          <w:sz w:val="28"/>
        </w:rPr>
        <w:t>
      13. Департаменттің негізгі міндеттері:</w:t>
      </w:r>
    </w:p>
    <w:bookmarkEnd w:id="3847"/>
    <w:bookmarkStart w:name="z11768" w:id="3848"/>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3848"/>
    <w:bookmarkStart w:name="z11769" w:id="3849"/>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3849"/>
    <w:bookmarkStart w:name="z11770" w:id="3850"/>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bookmarkEnd w:id="38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772" w:id="3851"/>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bookmarkEnd w:id="3851"/>
    <w:bookmarkStart w:name="z11773" w:id="3852"/>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bookmarkEnd w:id="3852"/>
    <w:bookmarkStart w:name="z11774" w:id="3853"/>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38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775" w:id="3854"/>
    <w:p>
      <w:pPr>
        <w:spacing w:after="0"/>
        <w:ind w:left="0"/>
        <w:jc w:val="both"/>
      </w:pPr>
      <w:r>
        <w:rPr>
          <w:rFonts w:ascii="Times New Roman"/>
          <w:b w:val="false"/>
          <w:i w:val="false"/>
          <w:color w:val="000000"/>
          <w:sz w:val="28"/>
        </w:rPr>
        <w:t>
      14. Функциялары:</w:t>
      </w:r>
    </w:p>
    <w:bookmarkEnd w:id="3854"/>
    <w:bookmarkStart w:name="z11776" w:id="3855"/>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3855"/>
    <w:bookmarkStart w:name="z11777" w:id="3856"/>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3856"/>
    <w:bookmarkStart w:name="z11778" w:id="3857"/>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3857"/>
    <w:bookmarkStart w:name="z11779" w:id="3858"/>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3858"/>
    <w:bookmarkStart w:name="z11780" w:id="3859"/>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3859"/>
    <w:bookmarkStart w:name="z11781" w:id="3860"/>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3860"/>
    <w:bookmarkStart w:name="z11782" w:id="3861"/>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3861"/>
    <w:bookmarkStart w:name="z11783" w:id="3862"/>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3862"/>
    <w:bookmarkStart w:name="z11784" w:id="3863"/>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3863"/>
    <w:bookmarkStart w:name="z11785" w:id="3864"/>
    <w:p>
      <w:pPr>
        <w:spacing w:after="0"/>
        <w:ind w:left="0"/>
        <w:jc w:val="both"/>
      </w:pPr>
      <w:r>
        <w:rPr>
          <w:rFonts w:ascii="Times New Roman"/>
          <w:b w:val="false"/>
          <w:i w:val="false"/>
          <w:color w:val="000000"/>
          <w:sz w:val="28"/>
        </w:rPr>
        <w:t>
      10) жедел-іздестіру қызметін жүзеге асырады;</w:t>
      </w:r>
    </w:p>
    <w:bookmarkEnd w:id="3864"/>
    <w:bookmarkStart w:name="z11786" w:id="3865"/>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3865"/>
    <w:bookmarkStart w:name="z11787" w:id="3866"/>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3866"/>
    <w:bookmarkStart w:name="z11788" w:id="3867"/>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3867"/>
    <w:bookmarkStart w:name="z11789" w:id="3868"/>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3868"/>
    <w:bookmarkStart w:name="z11790" w:id="3869"/>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3869"/>
    <w:bookmarkStart w:name="z11791" w:id="3870"/>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3870"/>
    <w:bookmarkStart w:name="z11792" w:id="3871"/>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3871"/>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p>
      <w:pPr>
        <w:spacing w:after="0"/>
        <w:ind w:left="0"/>
        <w:jc w:val="both"/>
      </w:pPr>
      <w:r>
        <w:rPr>
          <w:rFonts w:ascii="Times New Roman"/>
          <w:b w:val="false"/>
          <w:i w:val="false"/>
          <w:color w:val="000000"/>
          <w:sz w:val="28"/>
        </w:rPr>
        <w:t>
      19) сотталғандардың еңбекпен қамтылуын ұйымдастырады;</w:t>
      </w:r>
    </w:p>
    <w:p>
      <w:pPr>
        <w:spacing w:after="0"/>
        <w:ind w:left="0"/>
        <w:jc w:val="both"/>
      </w:pPr>
      <w:r>
        <w:rPr>
          <w:rFonts w:ascii="Times New Roman"/>
          <w:b w:val="false"/>
          <w:i w:val="false"/>
          <w:color w:val="000000"/>
          <w:sz w:val="28"/>
        </w:rPr>
        <w:t>
      20) сотталғандар арасында теологиялық оңалту жұмысын ұйымдастырады;</w:t>
      </w:r>
    </w:p>
    <w:p>
      <w:pPr>
        <w:spacing w:after="0"/>
        <w:ind w:left="0"/>
        <w:jc w:val="both"/>
      </w:pPr>
      <w:r>
        <w:rPr>
          <w:rFonts w:ascii="Times New Roman"/>
          <w:b w:val="false"/>
          <w:i w:val="false"/>
          <w:color w:val="000000"/>
          <w:sz w:val="28"/>
        </w:rPr>
        <w:t>
      21) қылмыстық-атқару жүйесі мекемелерінің қаржы-шаруашылық қызметіне бақылауды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11.03.2024 </w:t>
      </w:r>
      <w:r>
        <w:rPr>
          <w:rFonts w:ascii="Times New Roman"/>
          <w:b w:val="false"/>
          <w:i w:val="false"/>
          <w:color w:val="ff0000"/>
          <w:sz w:val="28"/>
        </w:rPr>
        <w:t>№ 220</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1793" w:id="3872"/>
    <w:p>
      <w:pPr>
        <w:spacing w:after="0"/>
        <w:ind w:left="0"/>
        <w:jc w:val="both"/>
      </w:pPr>
      <w:r>
        <w:rPr>
          <w:rFonts w:ascii="Times New Roman"/>
          <w:b w:val="false"/>
          <w:i w:val="false"/>
          <w:color w:val="000000"/>
          <w:sz w:val="28"/>
        </w:rPr>
        <w:t>
      15. Құқықтары мен міндеттері:</w:t>
      </w:r>
    </w:p>
    <w:bookmarkEnd w:id="3872"/>
    <w:bookmarkStart w:name="z11794" w:id="3873"/>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3873"/>
    <w:bookmarkStart w:name="z11795" w:id="3874"/>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bookmarkEnd w:id="3874"/>
    <w:bookmarkStart w:name="z11796" w:id="3875"/>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3875"/>
    <w:bookmarkStart w:name="z11797" w:id="3876"/>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3876"/>
    <w:bookmarkStart w:name="z11798" w:id="3877"/>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3877"/>
    <w:bookmarkStart w:name="z11799" w:id="3878"/>
    <w:p>
      <w:pPr>
        <w:spacing w:after="0"/>
        <w:ind w:left="0"/>
        <w:jc w:val="left"/>
      </w:pPr>
      <w:r>
        <w:rPr>
          <w:rFonts w:ascii="Times New Roman"/>
          <w:b/>
          <w:i w:val="false"/>
          <w:color w:val="000000"/>
        </w:rPr>
        <w:t xml:space="preserve"> 3. Департаменттің қызметін ұйымдастыру</w:t>
      </w:r>
    </w:p>
    <w:bookmarkEnd w:id="3878"/>
    <w:bookmarkStart w:name="z11800" w:id="3879"/>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3879"/>
    <w:bookmarkStart w:name="z11801" w:id="3880"/>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3880"/>
    <w:bookmarkStart w:name="z11802" w:id="3881"/>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3881"/>
    <w:bookmarkStart w:name="z11803" w:id="3882"/>
    <w:p>
      <w:pPr>
        <w:spacing w:after="0"/>
        <w:ind w:left="0"/>
        <w:jc w:val="both"/>
      </w:pPr>
      <w:r>
        <w:rPr>
          <w:rFonts w:ascii="Times New Roman"/>
          <w:b w:val="false"/>
          <w:i w:val="false"/>
          <w:color w:val="000000"/>
          <w:sz w:val="28"/>
        </w:rPr>
        <w:t>
      19. Департамент бастығының өкілеттігі:</w:t>
      </w:r>
    </w:p>
    <w:bookmarkEnd w:id="3882"/>
    <w:bookmarkStart w:name="z11804" w:id="3883"/>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3883"/>
    <w:bookmarkStart w:name="z11805" w:id="3884"/>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3884"/>
    <w:bookmarkStart w:name="z11806" w:id="3885"/>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3885"/>
    <w:bookmarkStart w:name="z11807" w:id="3886"/>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3886"/>
    <w:bookmarkStart w:name="z11808" w:id="3887"/>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3887"/>
    <w:bookmarkStart w:name="z11809" w:id="3888"/>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3888"/>
    <w:bookmarkStart w:name="z11810" w:id="3889"/>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3889"/>
    <w:bookmarkStart w:name="z11811" w:id="3890"/>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3890"/>
    <w:bookmarkStart w:name="z11812" w:id="3891"/>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3891"/>
    <w:bookmarkStart w:name="z11813" w:id="3892"/>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3892"/>
    <w:bookmarkStart w:name="z11814" w:id="3893"/>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3893"/>
    <w:bookmarkStart w:name="z11815" w:id="3894"/>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3894"/>
    <w:bookmarkStart w:name="z11816" w:id="3895"/>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3895"/>
    <w:bookmarkStart w:name="z11817" w:id="3896"/>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3896"/>
    <w:bookmarkStart w:name="z11818" w:id="3897"/>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End w:id="38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819" w:id="3898"/>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3898"/>
    <w:bookmarkStart w:name="z11820" w:id="3899"/>
    <w:p>
      <w:pPr>
        <w:spacing w:after="0"/>
        <w:ind w:left="0"/>
        <w:jc w:val="left"/>
      </w:pPr>
      <w:r>
        <w:rPr>
          <w:rFonts w:ascii="Times New Roman"/>
          <w:b/>
          <w:i w:val="false"/>
          <w:color w:val="000000"/>
        </w:rPr>
        <w:t xml:space="preserve"> 4. Департаменттің мүлкі</w:t>
      </w:r>
    </w:p>
    <w:bookmarkEnd w:id="3899"/>
    <w:bookmarkStart w:name="z11821" w:id="3900"/>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3900"/>
    <w:bookmarkStart w:name="z11822" w:id="3901"/>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901"/>
    <w:bookmarkStart w:name="z11823" w:id="3902"/>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3902"/>
    <w:bookmarkStart w:name="z11824" w:id="3903"/>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3903"/>
    <w:bookmarkStart w:name="z11825" w:id="3904"/>
    <w:p>
      <w:pPr>
        <w:spacing w:after="0"/>
        <w:ind w:left="0"/>
        <w:jc w:val="left"/>
      </w:pPr>
      <w:r>
        <w:rPr>
          <w:rFonts w:ascii="Times New Roman"/>
          <w:b/>
          <w:i w:val="false"/>
          <w:color w:val="000000"/>
        </w:rPr>
        <w:t xml:space="preserve"> 5. Департаментті қайта ұйымдастыру және тарату</w:t>
      </w:r>
    </w:p>
    <w:bookmarkEnd w:id="3904"/>
    <w:bookmarkStart w:name="z11826" w:id="390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9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25-қосымша</w:t>
            </w:r>
          </w:p>
        </w:tc>
      </w:tr>
    </w:tbl>
    <w:bookmarkStart w:name="z3546" w:id="3906"/>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Алматы облысы бойынша және Жетісу облысы бойынша Қылмыстық-атқару жүйесі департаменті туралы</w:t>
      </w:r>
      <w:r>
        <w:br/>
      </w:r>
      <w:r>
        <w:rPr>
          <w:rFonts w:ascii="Times New Roman"/>
          <w:b/>
          <w:i w:val="false"/>
          <w:color w:val="000000"/>
        </w:rPr>
        <w:t>ЕРЕЖЕ</w:t>
      </w:r>
    </w:p>
    <w:bookmarkEnd w:id="3906"/>
    <w:p>
      <w:pPr>
        <w:spacing w:after="0"/>
        <w:ind w:left="0"/>
        <w:jc w:val="both"/>
      </w:pPr>
      <w:r>
        <w:rPr>
          <w:rFonts w:ascii="Times New Roman"/>
          <w:b w:val="false"/>
          <w:i w:val="false"/>
          <w:color w:val="ff0000"/>
          <w:sz w:val="28"/>
        </w:rPr>
        <w:t xml:space="preserve">
      Ескерту. Ереже алып тасталды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26-қосымша</w:t>
            </w:r>
          </w:p>
        </w:tc>
      </w:tr>
    </w:tbl>
    <w:bookmarkStart w:name="z3622" w:id="3907"/>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Атырау облысы бойынша Қылмыстық-атқару жүйесі департаменті туралы ЕРЕЖЕ</w:t>
      </w:r>
    </w:p>
    <w:bookmarkEnd w:id="3907"/>
    <w:p>
      <w:pPr>
        <w:spacing w:after="0"/>
        <w:ind w:left="0"/>
        <w:jc w:val="both"/>
      </w:pPr>
      <w:r>
        <w:rPr>
          <w:rFonts w:ascii="Times New Roman"/>
          <w:b w:val="false"/>
          <w:i w:val="false"/>
          <w:color w:val="ff0000"/>
          <w:sz w:val="28"/>
        </w:rPr>
        <w:t xml:space="preserve">
      Ескерту. Ереже жаңа редакцияда – ҚР Ішкі істер министрінің 11.04.2023 </w:t>
      </w:r>
      <w:r>
        <w:rPr>
          <w:rFonts w:ascii="Times New Roman"/>
          <w:b w:val="false"/>
          <w:i w:val="false"/>
          <w:color w:val="ff0000"/>
          <w:sz w:val="28"/>
        </w:rPr>
        <w:t>№ 287</w:t>
      </w:r>
      <w:r>
        <w:rPr>
          <w:rFonts w:ascii="Times New Roman"/>
          <w:b w:val="false"/>
          <w:i w:val="false"/>
          <w:color w:val="ff0000"/>
          <w:sz w:val="28"/>
        </w:rPr>
        <w:t xml:space="preserve"> бұйрығымен.</w:t>
      </w:r>
    </w:p>
    <w:bookmarkStart w:name="z11827" w:id="3908"/>
    <w:p>
      <w:pPr>
        <w:spacing w:after="0"/>
        <w:ind w:left="0"/>
        <w:jc w:val="left"/>
      </w:pPr>
      <w:r>
        <w:rPr>
          <w:rFonts w:ascii="Times New Roman"/>
          <w:b/>
          <w:i w:val="false"/>
          <w:color w:val="000000"/>
        </w:rPr>
        <w:t xml:space="preserve"> 1. Жалпы ережелер</w:t>
      </w:r>
    </w:p>
    <w:bookmarkEnd w:id="3908"/>
    <w:bookmarkStart w:name="z11828" w:id="3909"/>
    <w:p>
      <w:pPr>
        <w:spacing w:after="0"/>
        <w:ind w:left="0"/>
        <w:jc w:val="both"/>
      </w:pPr>
      <w:r>
        <w:rPr>
          <w:rFonts w:ascii="Times New Roman"/>
          <w:b w:val="false"/>
          <w:i w:val="false"/>
          <w:color w:val="000000"/>
          <w:sz w:val="28"/>
        </w:rPr>
        <w:t>
      1. Атырау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3909"/>
    <w:bookmarkStart w:name="z11829" w:id="391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3910"/>
    <w:bookmarkStart w:name="z11830" w:id="3911"/>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3911"/>
    <w:bookmarkStart w:name="z11831" w:id="3912"/>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912"/>
    <w:bookmarkStart w:name="z11832" w:id="3913"/>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3913"/>
    <w:bookmarkStart w:name="z11833" w:id="3914"/>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3914"/>
    <w:bookmarkStart w:name="z11834" w:id="3915"/>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3915"/>
    <w:bookmarkStart w:name="z11835" w:id="3916"/>
    <w:p>
      <w:pPr>
        <w:spacing w:after="0"/>
        <w:ind w:left="0"/>
        <w:jc w:val="both"/>
      </w:pPr>
      <w:r>
        <w:rPr>
          <w:rFonts w:ascii="Times New Roman"/>
          <w:b w:val="false"/>
          <w:i w:val="false"/>
          <w:color w:val="000000"/>
          <w:sz w:val="28"/>
        </w:rPr>
        <w:t>
      8. Департаменттің орналасқан жері: индексі 060003, Қазақстан Республикасы, Атырау облысы, Атырау қаласы, Азаттық даңғылы, 181-үй.</w:t>
      </w:r>
    </w:p>
    <w:bookmarkEnd w:id="3916"/>
    <w:bookmarkStart w:name="z11836" w:id="3917"/>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Атырау облысы бойынша Қылмыстық-атқару жүйесі департаменті" республикалық мемлекеттік мекемесі.</w:t>
      </w:r>
    </w:p>
    <w:bookmarkEnd w:id="3917"/>
    <w:bookmarkStart w:name="z11837" w:id="391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918"/>
    <w:bookmarkStart w:name="z11838" w:id="391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919"/>
    <w:bookmarkStart w:name="z11839" w:id="3920"/>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3920"/>
    <w:bookmarkStart w:name="z11840" w:id="3921"/>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921"/>
    <w:bookmarkStart w:name="z11841" w:id="3922"/>
    <w:p>
      <w:pPr>
        <w:spacing w:after="0"/>
        <w:ind w:left="0"/>
        <w:jc w:val="left"/>
      </w:pPr>
      <w:r>
        <w:rPr>
          <w:rFonts w:ascii="Times New Roman"/>
          <w:b/>
          <w:i w:val="false"/>
          <w:color w:val="000000"/>
        </w:rPr>
        <w:t xml:space="preserve"> 2. Департаменттің негізгі міндеттері мен функциялары</w:t>
      </w:r>
    </w:p>
    <w:bookmarkEnd w:id="3922"/>
    <w:bookmarkStart w:name="z11842" w:id="3923"/>
    <w:p>
      <w:pPr>
        <w:spacing w:after="0"/>
        <w:ind w:left="0"/>
        <w:jc w:val="both"/>
      </w:pPr>
      <w:r>
        <w:rPr>
          <w:rFonts w:ascii="Times New Roman"/>
          <w:b w:val="false"/>
          <w:i w:val="false"/>
          <w:color w:val="000000"/>
          <w:sz w:val="28"/>
        </w:rPr>
        <w:t>
      13. Департаменттің негізгі міндеттері:</w:t>
      </w:r>
    </w:p>
    <w:bookmarkEnd w:id="3923"/>
    <w:bookmarkStart w:name="z11843" w:id="3924"/>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3924"/>
    <w:bookmarkStart w:name="z11844" w:id="3925"/>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3925"/>
    <w:bookmarkStart w:name="z11845" w:id="3926"/>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bookmarkEnd w:id="39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847" w:id="3927"/>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bookmarkEnd w:id="3927"/>
    <w:bookmarkStart w:name="z11848" w:id="3928"/>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bookmarkEnd w:id="3928"/>
    <w:bookmarkStart w:name="z11849" w:id="3929"/>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39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850" w:id="3930"/>
    <w:p>
      <w:pPr>
        <w:spacing w:after="0"/>
        <w:ind w:left="0"/>
        <w:jc w:val="both"/>
      </w:pPr>
      <w:r>
        <w:rPr>
          <w:rFonts w:ascii="Times New Roman"/>
          <w:b w:val="false"/>
          <w:i w:val="false"/>
          <w:color w:val="000000"/>
          <w:sz w:val="28"/>
        </w:rPr>
        <w:t>
      14. Функциялары:</w:t>
      </w:r>
    </w:p>
    <w:bookmarkEnd w:id="3930"/>
    <w:bookmarkStart w:name="z11851" w:id="3931"/>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3931"/>
    <w:bookmarkStart w:name="z11852" w:id="3932"/>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3932"/>
    <w:bookmarkStart w:name="z11853" w:id="3933"/>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3933"/>
    <w:bookmarkStart w:name="z11854" w:id="3934"/>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3934"/>
    <w:bookmarkStart w:name="z11855" w:id="3935"/>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3935"/>
    <w:bookmarkStart w:name="z11856" w:id="3936"/>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3936"/>
    <w:bookmarkStart w:name="z11857" w:id="3937"/>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3937"/>
    <w:bookmarkStart w:name="z11858" w:id="3938"/>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3938"/>
    <w:bookmarkStart w:name="z11859" w:id="3939"/>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3939"/>
    <w:bookmarkStart w:name="z11860" w:id="3940"/>
    <w:p>
      <w:pPr>
        <w:spacing w:after="0"/>
        <w:ind w:left="0"/>
        <w:jc w:val="both"/>
      </w:pPr>
      <w:r>
        <w:rPr>
          <w:rFonts w:ascii="Times New Roman"/>
          <w:b w:val="false"/>
          <w:i w:val="false"/>
          <w:color w:val="000000"/>
          <w:sz w:val="28"/>
        </w:rPr>
        <w:t>
      10) жедел-іздестіру қызметін жүзеге асырады;</w:t>
      </w:r>
    </w:p>
    <w:bookmarkEnd w:id="3940"/>
    <w:bookmarkStart w:name="z11861" w:id="3941"/>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3941"/>
    <w:bookmarkStart w:name="z11862" w:id="3942"/>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3942"/>
    <w:bookmarkStart w:name="z11863" w:id="3943"/>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3943"/>
    <w:bookmarkStart w:name="z11864" w:id="3944"/>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3944"/>
    <w:bookmarkStart w:name="z11865" w:id="3945"/>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3945"/>
    <w:bookmarkStart w:name="z11866" w:id="3946"/>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3946"/>
    <w:bookmarkStart w:name="z11867" w:id="3947"/>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3947"/>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p>
      <w:pPr>
        <w:spacing w:after="0"/>
        <w:ind w:left="0"/>
        <w:jc w:val="both"/>
      </w:pPr>
      <w:r>
        <w:rPr>
          <w:rFonts w:ascii="Times New Roman"/>
          <w:b w:val="false"/>
          <w:i w:val="false"/>
          <w:color w:val="000000"/>
          <w:sz w:val="28"/>
        </w:rPr>
        <w:t>
      19) сотталғандардың еңбекпен қамтылуын ұйымдастырады;</w:t>
      </w:r>
    </w:p>
    <w:p>
      <w:pPr>
        <w:spacing w:after="0"/>
        <w:ind w:left="0"/>
        <w:jc w:val="both"/>
      </w:pPr>
      <w:r>
        <w:rPr>
          <w:rFonts w:ascii="Times New Roman"/>
          <w:b w:val="false"/>
          <w:i w:val="false"/>
          <w:color w:val="000000"/>
          <w:sz w:val="28"/>
        </w:rPr>
        <w:t>
      20) сотталғандар арасында теологиялық оңалту жұмысын ұйымдастырады;</w:t>
      </w:r>
    </w:p>
    <w:p>
      <w:pPr>
        <w:spacing w:after="0"/>
        <w:ind w:left="0"/>
        <w:jc w:val="both"/>
      </w:pPr>
      <w:r>
        <w:rPr>
          <w:rFonts w:ascii="Times New Roman"/>
          <w:b w:val="false"/>
          <w:i w:val="false"/>
          <w:color w:val="000000"/>
          <w:sz w:val="28"/>
        </w:rPr>
        <w:t>
      21) қылмыстық-атқару жүйесі мекемелерінің қаржы-шаруашылық қызметіне бақылауды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11.03.2024 </w:t>
      </w:r>
      <w:r>
        <w:rPr>
          <w:rFonts w:ascii="Times New Roman"/>
          <w:b w:val="false"/>
          <w:i w:val="false"/>
          <w:color w:val="ff0000"/>
          <w:sz w:val="28"/>
        </w:rPr>
        <w:t>№ 220</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1868" w:id="3948"/>
    <w:p>
      <w:pPr>
        <w:spacing w:after="0"/>
        <w:ind w:left="0"/>
        <w:jc w:val="both"/>
      </w:pPr>
      <w:r>
        <w:rPr>
          <w:rFonts w:ascii="Times New Roman"/>
          <w:b w:val="false"/>
          <w:i w:val="false"/>
          <w:color w:val="000000"/>
          <w:sz w:val="28"/>
        </w:rPr>
        <w:t>
      15. Құқықтары мен міндеттері:</w:t>
      </w:r>
    </w:p>
    <w:bookmarkEnd w:id="3948"/>
    <w:bookmarkStart w:name="z11869" w:id="3949"/>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3949"/>
    <w:bookmarkStart w:name="z11870" w:id="3950"/>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bookmarkEnd w:id="3950"/>
    <w:bookmarkStart w:name="z11871" w:id="3951"/>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3951"/>
    <w:bookmarkStart w:name="z11872" w:id="3952"/>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3952"/>
    <w:bookmarkStart w:name="z11873" w:id="3953"/>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3953"/>
    <w:bookmarkStart w:name="z11874" w:id="3954"/>
    <w:p>
      <w:pPr>
        <w:spacing w:after="0"/>
        <w:ind w:left="0"/>
        <w:jc w:val="left"/>
      </w:pPr>
      <w:r>
        <w:rPr>
          <w:rFonts w:ascii="Times New Roman"/>
          <w:b/>
          <w:i w:val="false"/>
          <w:color w:val="000000"/>
        </w:rPr>
        <w:t xml:space="preserve"> 3. Департаменттің қызметін ұйымдастыру</w:t>
      </w:r>
    </w:p>
    <w:bookmarkEnd w:id="3954"/>
    <w:bookmarkStart w:name="z11875" w:id="3955"/>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3955"/>
    <w:bookmarkStart w:name="z11876" w:id="3956"/>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3956"/>
    <w:bookmarkStart w:name="z11877" w:id="3957"/>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3957"/>
    <w:bookmarkStart w:name="z11878" w:id="3958"/>
    <w:p>
      <w:pPr>
        <w:spacing w:after="0"/>
        <w:ind w:left="0"/>
        <w:jc w:val="both"/>
      </w:pPr>
      <w:r>
        <w:rPr>
          <w:rFonts w:ascii="Times New Roman"/>
          <w:b w:val="false"/>
          <w:i w:val="false"/>
          <w:color w:val="000000"/>
          <w:sz w:val="28"/>
        </w:rPr>
        <w:t>
      19. Департамент бастығының өкілеттігі:</w:t>
      </w:r>
    </w:p>
    <w:bookmarkEnd w:id="3958"/>
    <w:bookmarkStart w:name="z11879" w:id="3959"/>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3959"/>
    <w:bookmarkStart w:name="z11880" w:id="3960"/>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3960"/>
    <w:bookmarkStart w:name="z11881" w:id="3961"/>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3961"/>
    <w:bookmarkStart w:name="z11882" w:id="3962"/>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3962"/>
    <w:bookmarkStart w:name="z11883" w:id="3963"/>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3963"/>
    <w:bookmarkStart w:name="z11884" w:id="3964"/>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3964"/>
    <w:bookmarkStart w:name="z11885" w:id="3965"/>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3965"/>
    <w:bookmarkStart w:name="z11886" w:id="3966"/>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3966"/>
    <w:bookmarkStart w:name="z11887" w:id="3967"/>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3967"/>
    <w:bookmarkStart w:name="z11888" w:id="3968"/>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3968"/>
    <w:bookmarkStart w:name="z11889" w:id="3969"/>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3969"/>
    <w:bookmarkStart w:name="z11890" w:id="3970"/>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3970"/>
    <w:bookmarkStart w:name="z11891" w:id="3971"/>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3971"/>
    <w:bookmarkStart w:name="z11892" w:id="3972"/>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3972"/>
    <w:bookmarkStart w:name="z11893" w:id="3973"/>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End w:id="39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894" w:id="3974"/>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3974"/>
    <w:bookmarkStart w:name="z11895" w:id="3975"/>
    <w:p>
      <w:pPr>
        <w:spacing w:after="0"/>
        <w:ind w:left="0"/>
        <w:jc w:val="left"/>
      </w:pPr>
      <w:r>
        <w:rPr>
          <w:rFonts w:ascii="Times New Roman"/>
          <w:b/>
          <w:i w:val="false"/>
          <w:color w:val="000000"/>
        </w:rPr>
        <w:t xml:space="preserve"> 4. Департаменттің мүлкі</w:t>
      </w:r>
    </w:p>
    <w:bookmarkEnd w:id="3975"/>
    <w:bookmarkStart w:name="z11896" w:id="3976"/>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3976"/>
    <w:bookmarkStart w:name="z11897" w:id="3977"/>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977"/>
    <w:bookmarkStart w:name="z11898" w:id="3978"/>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3978"/>
    <w:bookmarkStart w:name="z11899" w:id="3979"/>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3979"/>
    <w:bookmarkStart w:name="z11900" w:id="3980"/>
    <w:p>
      <w:pPr>
        <w:spacing w:after="0"/>
        <w:ind w:left="0"/>
        <w:jc w:val="left"/>
      </w:pPr>
      <w:r>
        <w:rPr>
          <w:rFonts w:ascii="Times New Roman"/>
          <w:b/>
          <w:i w:val="false"/>
          <w:color w:val="000000"/>
        </w:rPr>
        <w:t xml:space="preserve"> 5. Департаментті қайта ұйымдастыру және тарату</w:t>
      </w:r>
    </w:p>
    <w:bookmarkEnd w:id="3980"/>
    <w:bookmarkStart w:name="z11901" w:id="398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9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27-қосымша</w:t>
            </w:r>
          </w:p>
        </w:tc>
      </w:tr>
    </w:tbl>
    <w:bookmarkStart w:name="z3696" w:id="3982"/>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Шығыс Қазақстан облысы бойынша Қылмыстық-атқару жүйесі департаменті туралы ЕРЕЖЕ</w:t>
      </w:r>
    </w:p>
    <w:bookmarkEnd w:id="3982"/>
    <w:p>
      <w:pPr>
        <w:spacing w:after="0"/>
        <w:ind w:left="0"/>
        <w:jc w:val="both"/>
      </w:pPr>
      <w:r>
        <w:rPr>
          <w:rFonts w:ascii="Times New Roman"/>
          <w:b w:val="false"/>
          <w:i w:val="false"/>
          <w:color w:val="ff0000"/>
          <w:sz w:val="28"/>
        </w:rPr>
        <w:t xml:space="preserve">
      Ескерту. Ереже жаңа редакцияда – ҚР Ішкі істер министрінің 11.04.2023 </w:t>
      </w:r>
      <w:r>
        <w:rPr>
          <w:rFonts w:ascii="Times New Roman"/>
          <w:b w:val="false"/>
          <w:i w:val="false"/>
          <w:color w:val="ff0000"/>
          <w:sz w:val="28"/>
        </w:rPr>
        <w:t>№ 287</w:t>
      </w:r>
      <w:r>
        <w:rPr>
          <w:rFonts w:ascii="Times New Roman"/>
          <w:b w:val="false"/>
          <w:i w:val="false"/>
          <w:color w:val="ff0000"/>
          <w:sz w:val="28"/>
        </w:rPr>
        <w:t xml:space="preserve"> бұйрығымен.</w:t>
      </w:r>
    </w:p>
    <w:bookmarkStart w:name="z11902" w:id="3983"/>
    <w:p>
      <w:pPr>
        <w:spacing w:after="0"/>
        <w:ind w:left="0"/>
        <w:jc w:val="left"/>
      </w:pPr>
      <w:r>
        <w:rPr>
          <w:rFonts w:ascii="Times New Roman"/>
          <w:b/>
          <w:i w:val="false"/>
          <w:color w:val="000000"/>
        </w:rPr>
        <w:t xml:space="preserve"> 1. Жалпы ережелер</w:t>
      </w:r>
    </w:p>
    <w:bookmarkEnd w:id="3983"/>
    <w:bookmarkStart w:name="z11903" w:id="3984"/>
    <w:p>
      <w:pPr>
        <w:spacing w:after="0"/>
        <w:ind w:left="0"/>
        <w:jc w:val="both"/>
      </w:pPr>
      <w:r>
        <w:rPr>
          <w:rFonts w:ascii="Times New Roman"/>
          <w:b w:val="false"/>
          <w:i w:val="false"/>
          <w:color w:val="000000"/>
          <w:sz w:val="28"/>
        </w:rPr>
        <w:t>
      1. Шығыс Қазақстан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3984"/>
    <w:bookmarkStart w:name="z11904" w:id="398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3985"/>
    <w:bookmarkStart w:name="z11905" w:id="3986"/>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3986"/>
    <w:bookmarkStart w:name="z11906" w:id="3987"/>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987"/>
    <w:bookmarkStart w:name="z11907" w:id="3988"/>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3988"/>
    <w:bookmarkStart w:name="z11908" w:id="3989"/>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3989"/>
    <w:bookmarkStart w:name="z11909" w:id="3990"/>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3990"/>
    <w:bookmarkStart w:name="z11910" w:id="3991"/>
    <w:p>
      <w:pPr>
        <w:spacing w:after="0"/>
        <w:ind w:left="0"/>
        <w:jc w:val="both"/>
      </w:pPr>
      <w:r>
        <w:rPr>
          <w:rFonts w:ascii="Times New Roman"/>
          <w:b w:val="false"/>
          <w:i w:val="false"/>
          <w:color w:val="000000"/>
          <w:sz w:val="28"/>
        </w:rPr>
        <w:t>
      8. Департаменттің орналасқан жері: индексі 070013, Қазақстан Республикасы, Шығыс Қазақстан облысы, Өскемен қаласы, Леваневский көшесі, 21-үй.</w:t>
      </w:r>
    </w:p>
    <w:bookmarkEnd w:id="3991"/>
    <w:bookmarkStart w:name="z11911" w:id="3992"/>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Шығыс Қазақстан облысы бойынша Қылмыстық-атқару жүйесі департаменті" республикалық мемлекеттік мекемесі.</w:t>
      </w:r>
    </w:p>
    <w:bookmarkEnd w:id="3992"/>
    <w:bookmarkStart w:name="z11912" w:id="399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993"/>
    <w:bookmarkStart w:name="z11913" w:id="399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994"/>
    <w:bookmarkStart w:name="z11914" w:id="3995"/>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3995"/>
    <w:bookmarkStart w:name="z11915" w:id="3996"/>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996"/>
    <w:bookmarkStart w:name="z11916" w:id="3997"/>
    <w:p>
      <w:pPr>
        <w:spacing w:after="0"/>
        <w:ind w:left="0"/>
        <w:jc w:val="left"/>
      </w:pPr>
      <w:r>
        <w:rPr>
          <w:rFonts w:ascii="Times New Roman"/>
          <w:b/>
          <w:i w:val="false"/>
          <w:color w:val="000000"/>
        </w:rPr>
        <w:t xml:space="preserve"> 2. Департаменттің негізгі міндеттері мен функциялары</w:t>
      </w:r>
    </w:p>
    <w:bookmarkEnd w:id="3997"/>
    <w:bookmarkStart w:name="z11917" w:id="3998"/>
    <w:p>
      <w:pPr>
        <w:spacing w:after="0"/>
        <w:ind w:left="0"/>
        <w:jc w:val="both"/>
      </w:pPr>
      <w:r>
        <w:rPr>
          <w:rFonts w:ascii="Times New Roman"/>
          <w:b w:val="false"/>
          <w:i w:val="false"/>
          <w:color w:val="000000"/>
          <w:sz w:val="28"/>
        </w:rPr>
        <w:t>
      13. Департаменттің негізгі міндеттері:</w:t>
      </w:r>
    </w:p>
    <w:bookmarkEnd w:id="3998"/>
    <w:bookmarkStart w:name="z11918" w:id="3999"/>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3999"/>
    <w:bookmarkStart w:name="z11919" w:id="4000"/>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4000"/>
    <w:bookmarkStart w:name="z11920" w:id="4001"/>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bookmarkEnd w:id="40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922" w:id="4002"/>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bookmarkEnd w:id="4002"/>
    <w:bookmarkStart w:name="z11923" w:id="4003"/>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bookmarkEnd w:id="4003"/>
    <w:bookmarkStart w:name="z11924" w:id="4004"/>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40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925" w:id="4005"/>
    <w:p>
      <w:pPr>
        <w:spacing w:after="0"/>
        <w:ind w:left="0"/>
        <w:jc w:val="both"/>
      </w:pPr>
      <w:r>
        <w:rPr>
          <w:rFonts w:ascii="Times New Roman"/>
          <w:b w:val="false"/>
          <w:i w:val="false"/>
          <w:color w:val="000000"/>
          <w:sz w:val="28"/>
        </w:rPr>
        <w:t>
      14. Функциялары:</w:t>
      </w:r>
    </w:p>
    <w:bookmarkEnd w:id="4005"/>
    <w:bookmarkStart w:name="z11926" w:id="4006"/>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4006"/>
    <w:bookmarkStart w:name="z11927" w:id="4007"/>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4007"/>
    <w:bookmarkStart w:name="z11928" w:id="4008"/>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4008"/>
    <w:bookmarkStart w:name="z11929" w:id="4009"/>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4009"/>
    <w:bookmarkStart w:name="z11930" w:id="4010"/>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4010"/>
    <w:bookmarkStart w:name="z11931" w:id="4011"/>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4011"/>
    <w:bookmarkStart w:name="z11932" w:id="4012"/>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4012"/>
    <w:bookmarkStart w:name="z11933" w:id="4013"/>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4013"/>
    <w:bookmarkStart w:name="z11934" w:id="4014"/>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4014"/>
    <w:bookmarkStart w:name="z11935" w:id="4015"/>
    <w:p>
      <w:pPr>
        <w:spacing w:after="0"/>
        <w:ind w:left="0"/>
        <w:jc w:val="both"/>
      </w:pPr>
      <w:r>
        <w:rPr>
          <w:rFonts w:ascii="Times New Roman"/>
          <w:b w:val="false"/>
          <w:i w:val="false"/>
          <w:color w:val="000000"/>
          <w:sz w:val="28"/>
        </w:rPr>
        <w:t>
      10) жедел-іздестіру қызметін жүзеге асырады;</w:t>
      </w:r>
    </w:p>
    <w:bookmarkEnd w:id="4015"/>
    <w:bookmarkStart w:name="z11936" w:id="4016"/>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4016"/>
    <w:bookmarkStart w:name="z11937" w:id="4017"/>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4017"/>
    <w:bookmarkStart w:name="z11938" w:id="4018"/>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4018"/>
    <w:bookmarkStart w:name="z11939" w:id="4019"/>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4019"/>
    <w:bookmarkStart w:name="z11940" w:id="4020"/>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4020"/>
    <w:bookmarkStart w:name="z11941" w:id="4021"/>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4021"/>
    <w:bookmarkStart w:name="z11942" w:id="4022"/>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4022"/>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p>
      <w:pPr>
        <w:spacing w:after="0"/>
        <w:ind w:left="0"/>
        <w:jc w:val="both"/>
      </w:pPr>
      <w:r>
        <w:rPr>
          <w:rFonts w:ascii="Times New Roman"/>
          <w:b w:val="false"/>
          <w:i w:val="false"/>
          <w:color w:val="000000"/>
          <w:sz w:val="28"/>
        </w:rPr>
        <w:t>
      19) сотталғандардың еңбекпен қамтылуын ұйымдастырады;</w:t>
      </w:r>
    </w:p>
    <w:p>
      <w:pPr>
        <w:spacing w:after="0"/>
        <w:ind w:left="0"/>
        <w:jc w:val="both"/>
      </w:pPr>
      <w:r>
        <w:rPr>
          <w:rFonts w:ascii="Times New Roman"/>
          <w:b w:val="false"/>
          <w:i w:val="false"/>
          <w:color w:val="000000"/>
          <w:sz w:val="28"/>
        </w:rPr>
        <w:t>
      20) сотталғандар арасында теологиялық оңалту жұмысын ұйымдастырады;</w:t>
      </w:r>
    </w:p>
    <w:p>
      <w:pPr>
        <w:spacing w:after="0"/>
        <w:ind w:left="0"/>
        <w:jc w:val="both"/>
      </w:pPr>
      <w:r>
        <w:rPr>
          <w:rFonts w:ascii="Times New Roman"/>
          <w:b w:val="false"/>
          <w:i w:val="false"/>
          <w:color w:val="000000"/>
          <w:sz w:val="28"/>
        </w:rPr>
        <w:t>
      21) қылмыстық-атқару жүйесі мекемелерінің қаржы-шаруашылық қызметіне бақылауды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11.03.2024 </w:t>
      </w:r>
      <w:r>
        <w:rPr>
          <w:rFonts w:ascii="Times New Roman"/>
          <w:b w:val="false"/>
          <w:i w:val="false"/>
          <w:color w:val="ff0000"/>
          <w:sz w:val="28"/>
        </w:rPr>
        <w:t>№ 220</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1943" w:id="4023"/>
    <w:p>
      <w:pPr>
        <w:spacing w:after="0"/>
        <w:ind w:left="0"/>
        <w:jc w:val="both"/>
      </w:pPr>
      <w:r>
        <w:rPr>
          <w:rFonts w:ascii="Times New Roman"/>
          <w:b w:val="false"/>
          <w:i w:val="false"/>
          <w:color w:val="000000"/>
          <w:sz w:val="28"/>
        </w:rPr>
        <w:t>
      15. Құқықтары мен міндеттері:</w:t>
      </w:r>
    </w:p>
    <w:bookmarkEnd w:id="4023"/>
    <w:bookmarkStart w:name="z11944" w:id="4024"/>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4024"/>
    <w:bookmarkStart w:name="z11945" w:id="4025"/>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bookmarkEnd w:id="4025"/>
    <w:bookmarkStart w:name="z11946" w:id="4026"/>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4026"/>
    <w:bookmarkStart w:name="z11947" w:id="4027"/>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4027"/>
    <w:bookmarkStart w:name="z11948" w:id="4028"/>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4028"/>
    <w:bookmarkStart w:name="z11949" w:id="4029"/>
    <w:p>
      <w:pPr>
        <w:spacing w:after="0"/>
        <w:ind w:left="0"/>
        <w:jc w:val="left"/>
      </w:pPr>
      <w:r>
        <w:rPr>
          <w:rFonts w:ascii="Times New Roman"/>
          <w:b/>
          <w:i w:val="false"/>
          <w:color w:val="000000"/>
        </w:rPr>
        <w:t xml:space="preserve"> 3. Департаменттің қызметін ұйымдастыру</w:t>
      </w:r>
    </w:p>
    <w:bookmarkEnd w:id="4029"/>
    <w:bookmarkStart w:name="z11950" w:id="4030"/>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4030"/>
    <w:bookmarkStart w:name="z11951" w:id="4031"/>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4031"/>
    <w:bookmarkStart w:name="z11952" w:id="4032"/>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4032"/>
    <w:bookmarkStart w:name="z11953" w:id="4033"/>
    <w:p>
      <w:pPr>
        <w:spacing w:after="0"/>
        <w:ind w:left="0"/>
        <w:jc w:val="both"/>
      </w:pPr>
      <w:r>
        <w:rPr>
          <w:rFonts w:ascii="Times New Roman"/>
          <w:b w:val="false"/>
          <w:i w:val="false"/>
          <w:color w:val="000000"/>
          <w:sz w:val="28"/>
        </w:rPr>
        <w:t>
      19. Департамент бастығының өкілеттігі:</w:t>
      </w:r>
    </w:p>
    <w:bookmarkEnd w:id="4033"/>
    <w:bookmarkStart w:name="z11954" w:id="4034"/>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4034"/>
    <w:bookmarkStart w:name="z11955" w:id="4035"/>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4035"/>
    <w:bookmarkStart w:name="z11956" w:id="4036"/>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4036"/>
    <w:bookmarkStart w:name="z11957" w:id="4037"/>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4037"/>
    <w:bookmarkStart w:name="z11958" w:id="4038"/>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4038"/>
    <w:bookmarkStart w:name="z11959" w:id="4039"/>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4039"/>
    <w:bookmarkStart w:name="z11960" w:id="4040"/>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4040"/>
    <w:bookmarkStart w:name="z11961" w:id="4041"/>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4041"/>
    <w:bookmarkStart w:name="z11962" w:id="4042"/>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4042"/>
    <w:bookmarkStart w:name="z11963" w:id="4043"/>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4043"/>
    <w:bookmarkStart w:name="z11964" w:id="4044"/>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4044"/>
    <w:bookmarkStart w:name="z11965" w:id="4045"/>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4045"/>
    <w:bookmarkStart w:name="z11966" w:id="4046"/>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4046"/>
    <w:bookmarkStart w:name="z11967" w:id="4047"/>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4047"/>
    <w:bookmarkStart w:name="z11968" w:id="4048"/>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End w:id="40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969" w:id="4049"/>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4049"/>
    <w:bookmarkStart w:name="z11970" w:id="4050"/>
    <w:p>
      <w:pPr>
        <w:spacing w:after="0"/>
        <w:ind w:left="0"/>
        <w:jc w:val="left"/>
      </w:pPr>
      <w:r>
        <w:rPr>
          <w:rFonts w:ascii="Times New Roman"/>
          <w:b/>
          <w:i w:val="false"/>
          <w:color w:val="000000"/>
        </w:rPr>
        <w:t xml:space="preserve"> 4. Департаменттің мүлкі</w:t>
      </w:r>
    </w:p>
    <w:bookmarkEnd w:id="4050"/>
    <w:bookmarkStart w:name="z11971" w:id="4051"/>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4051"/>
    <w:bookmarkStart w:name="z11972" w:id="4052"/>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052"/>
    <w:bookmarkStart w:name="z11973" w:id="4053"/>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4053"/>
    <w:bookmarkStart w:name="z11974" w:id="4054"/>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4054"/>
    <w:bookmarkStart w:name="z11975" w:id="4055"/>
    <w:p>
      <w:pPr>
        <w:spacing w:after="0"/>
        <w:ind w:left="0"/>
        <w:jc w:val="left"/>
      </w:pPr>
      <w:r>
        <w:rPr>
          <w:rFonts w:ascii="Times New Roman"/>
          <w:b/>
          <w:i w:val="false"/>
          <w:color w:val="000000"/>
        </w:rPr>
        <w:t xml:space="preserve"> 5. Департаментті қайта ұйымдастыру және тарату</w:t>
      </w:r>
    </w:p>
    <w:bookmarkEnd w:id="4055"/>
    <w:bookmarkStart w:name="z11976" w:id="405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40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28-қосымша</w:t>
            </w:r>
          </w:p>
        </w:tc>
      </w:tr>
    </w:tbl>
    <w:bookmarkStart w:name="z3770" w:id="4057"/>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Жамбыл облысы бойынша Қылмыстық-атқару жүйесі департаменті туралы ЕРЕЖЕ</w:t>
      </w:r>
    </w:p>
    <w:bookmarkEnd w:id="4057"/>
    <w:p>
      <w:pPr>
        <w:spacing w:after="0"/>
        <w:ind w:left="0"/>
        <w:jc w:val="both"/>
      </w:pPr>
      <w:r>
        <w:rPr>
          <w:rFonts w:ascii="Times New Roman"/>
          <w:b w:val="false"/>
          <w:i w:val="false"/>
          <w:color w:val="ff0000"/>
          <w:sz w:val="28"/>
        </w:rPr>
        <w:t xml:space="preserve">
      Ескерту. Ереже жаңа редакцияда – ҚР Ішкі істер министрінің 11.04.2023 </w:t>
      </w:r>
      <w:r>
        <w:rPr>
          <w:rFonts w:ascii="Times New Roman"/>
          <w:b w:val="false"/>
          <w:i w:val="false"/>
          <w:color w:val="ff0000"/>
          <w:sz w:val="28"/>
        </w:rPr>
        <w:t>№ 287</w:t>
      </w:r>
      <w:r>
        <w:rPr>
          <w:rFonts w:ascii="Times New Roman"/>
          <w:b w:val="false"/>
          <w:i w:val="false"/>
          <w:color w:val="ff0000"/>
          <w:sz w:val="28"/>
        </w:rPr>
        <w:t xml:space="preserve"> бұйрығымен.</w:t>
      </w:r>
    </w:p>
    <w:bookmarkStart w:name="z11977" w:id="4058"/>
    <w:p>
      <w:pPr>
        <w:spacing w:after="0"/>
        <w:ind w:left="0"/>
        <w:jc w:val="left"/>
      </w:pPr>
      <w:r>
        <w:rPr>
          <w:rFonts w:ascii="Times New Roman"/>
          <w:b/>
          <w:i w:val="false"/>
          <w:color w:val="000000"/>
        </w:rPr>
        <w:t xml:space="preserve"> 1. Жалпы ережелер</w:t>
      </w:r>
    </w:p>
    <w:bookmarkEnd w:id="4058"/>
    <w:bookmarkStart w:name="z11978" w:id="4059"/>
    <w:p>
      <w:pPr>
        <w:spacing w:after="0"/>
        <w:ind w:left="0"/>
        <w:jc w:val="both"/>
      </w:pPr>
      <w:r>
        <w:rPr>
          <w:rFonts w:ascii="Times New Roman"/>
          <w:b w:val="false"/>
          <w:i w:val="false"/>
          <w:color w:val="000000"/>
          <w:sz w:val="28"/>
        </w:rPr>
        <w:t>
      1. Жамбыл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4059"/>
    <w:bookmarkStart w:name="z11979" w:id="406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4060"/>
    <w:bookmarkStart w:name="z11980" w:id="4061"/>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4061"/>
    <w:bookmarkStart w:name="z11981" w:id="4062"/>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4062"/>
    <w:bookmarkStart w:name="z11982" w:id="4063"/>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4063"/>
    <w:bookmarkStart w:name="z11983" w:id="4064"/>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4064"/>
    <w:bookmarkStart w:name="z11984" w:id="4065"/>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4065"/>
    <w:bookmarkStart w:name="z11985" w:id="4066"/>
    <w:p>
      <w:pPr>
        <w:spacing w:after="0"/>
        <w:ind w:left="0"/>
        <w:jc w:val="both"/>
      </w:pPr>
      <w:r>
        <w:rPr>
          <w:rFonts w:ascii="Times New Roman"/>
          <w:b w:val="false"/>
          <w:i w:val="false"/>
          <w:color w:val="000000"/>
          <w:sz w:val="28"/>
        </w:rPr>
        <w:t>
      8. Департаменттің орналасқан жері: индексі 484000, Қазақстан Республикасы, Жамбыл облысы, Тараз қаласы, Төле би даңғылы, 147А-үй.</w:t>
      </w:r>
    </w:p>
    <w:bookmarkEnd w:id="4066"/>
    <w:bookmarkStart w:name="z11986" w:id="4067"/>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Жамбыл облысы бойынша Қылмыстық-атқару жүйесі департаменті" республикалық мемлекеттік мекемесі.</w:t>
      </w:r>
    </w:p>
    <w:bookmarkEnd w:id="4067"/>
    <w:bookmarkStart w:name="z11987" w:id="406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068"/>
    <w:bookmarkStart w:name="z11988" w:id="406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069"/>
    <w:bookmarkStart w:name="z11989" w:id="4070"/>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4070"/>
    <w:bookmarkStart w:name="z11990" w:id="4071"/>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071"/>
    <w:bookmarkStart w:name="z11991" w:id="4072"/>
    <w:p>
      <w:pPr>
        <w:spacing w:after="0"/>
        <w:ind w:left="0"/>
        <w:jc w:val="left"/>
      </w:pPr>
      <w:r>
        <w:rPr>
          <w:rFonts w:ascii="Times New Roman"/>
          <w:b/>
          <w:i w:val="false"/>
          <w:color w:val="000000"/>
        </w:rPr>
        <w:t xml:space="preserve"> 2. Департаменттің негізгі міндеттері мен функциялары</w:t>
      </w:r>
    </w:p>
    <w:bookmarkEnd w:id="4072"/>
    <w:bookmarkStart w:name="z11992" w:id="4073"/>
    <w:p>
      <w:pPr>
        <w:spacing w:after="0"/>
        <w:ind w:left="0"/>
        <w:jc w:val="both"/>
      </w:pPr>
      <w:r>
        <w:rPr>
          <w:rFonts w:ascii="Times New Roman"/>
          <w:b w:val="false"/>
          <w:i w:val="false"/>
          <w:color w:val="000000"/>
          <w:sz w:val="28"/>
        </w:rPr>
        <w:t>
      13. Департаменттің негізгі міндеттері:</w:t>
      </w:r>
    </w:p>
    <w:bookmarkEnd w:id="4073"/>
    <w:bookmarkStart w:name="z11993" w:id="4074"/>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4074"/>
    <w:bookmarkStart w:name="z11994" w:id="4075"/>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4075"/>
    <w:bookmarkStart w:name="z11995" w:id="4076"/>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bookmarkEnd w:id="40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997" w:id="4077"/>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bookmarkEnd w:id="4077"/>
    <w:bookmarkStart w:name="z11998" w:id="4078"/>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bookmarkEnd w:id="4078"/>
    <w:bookmarkStart w:name="z11999" w:id="4079"/>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40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000" w:id="4080"/>
    <w:p>
      <w:pPr>
        <w:spacing w:after="0"/>
        <w:ind w:left="0"/>
        <w:jc w:val="both"/>
      </w:pPr>
      <w:r>
        <w:rPr>
          <w:rFonts w:ascii="Times New Roman"/>
          <w:b w:val="false"/>
          <w:i w:val="false"/>
          <w:color w:val="000000"/>
          <w:sz w:val="28"/>
        </w:rPr>
        <w:t>
      14. Функциялары:</w:t>
      </w:r>
    </w:p>
    <w:bookmarkEnd w:id="4080"/>
    <w:bookmarkStart w:name="z12001" w:id="4081"/>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4081"/>
    <w:bookmarkStart w:name="z12002" w:id="4082"/>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4082"/>
    <w:bookmarkStart w:name="z12003" w:id="4083"/>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4083"/>
    <w:bookmarkStart w:name="z12004" w:id="4084"/>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4084"/>
    <w:bookmarkStart w:name="z12005" w:id="4085"/>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4085"/>
    <w:bookmarkStart w:name="z12006" w:id="4086"/>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4086"/>
    <w:bookmarkStart w:name="z12007" w:id="4087"/>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4087"/>
    <w:bookmarkStart w:name="z12008" w:id="4088"/>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4088"/>
    <w:bookmarkStart w:name="z12009" w:id="4089"/>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4089"/>
    <w:bookmarkStart w:name="z12010" w:id="4090"/>
    <w:p>
      <w:pPr>
        <w:spacing w:after="0"/>
        <w:ind w:left="0"/>
        <w:jc w:val="both"/>
      </w:pPr>
      <w:r>
        <w:rPr>
          <w:rFonts w:ascii="Times New Roman"/>
          <w:b w:val="false"/>
          <w:i w:val="false"/>
          <w:color w:val="000000"/>
          <w:sz w:val="28"/>
        </w:rPr>
        <w:t>
      10) жедел-іздестіру қызметін жүзеге асырады;</w:t>
      </w:r>
    </w:p>
    <w:bookmarkEnd w:id="4090"/>
    <w:bookmarkStart w:name="z12011" w:id="4091"/>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4091"/>
    <w:bookmarkStart w:name="z12012" w:id="4092"/>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4092"/>
    <w:bookmarkStart w:name="z12013" w:id="4093"/>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4093"/>
    <w:bookmarkStart w:name="z12014" w:id="4094"/>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4094"/>
    <w:bookmarkStart w:name="z12015" w:id="4095"/>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4095"/>
    <w:bookmarkStart w:name="z12016" w:id="4096"/>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4096"/>
    <w:bookmarkStart w:name="z12017" w:id="4097"/>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4097"/>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p>
      <w:pPr>
        <w:spacing w:after="0"/>
        <w:ind w:left="0"/>
        <w:jc w:val="both"/>
      </w:pPr>
      <w:r>
        <w:rPr>
          <w:rFonts w:ascii="Times New Roman"/>
          <w:b w:val="false"/>
          <w:i w:val="false"/>
          <w:color w:val="000000"/>
          <w:sz w:val="28"/>
        </w:rPr>
        <w:t>
      19) сотталғандардың еңбекпен қамтылуын ұйымдастырады;</w:t>
      </w:r>
    </w:p>
    <w:p>
      <w:pPr>
        <w:spacing w:after="0"/>
        <w:ind w:left="0"/>
        <w:jc w:val="both"/>
      </w:pPr>
      <w:r>
        <w:rPr>
          <w:rFonts w:ascii="Times New Roman"/>
          <w:b w:val="false"/>
          <w:i w:val="false"/>
          <w:color w:val="000000"/>
          <w:sz w:val="28"/>
        </w:rPr>
        <w:t>
      20) сотталғандар арасында теологиялық оңалту жұмысын ұйымдастырады;</w:t>
      </w:r>
    </w:p>
    <w:p>
      <w:pPr>
        <w:spacing w:after="0"/>
        <w:ind w:left="0"/>
        <w:jc w:val="both"/>
      </w:pPr>
      <w:r>
        <w:rPr>
          <w:rFonts w:ascii="Times New Roman"/>
          <w:b w:val="false"/>
          <w:i w:val="false"/>
          <w:color w:val="000000"/>
          <w:sz w:val="28"/>
        </w:rPr>
        <w:t>
      21) қылмыстық-атқару жүйесі мекемелерінің қаржы-шаруашылық қызметіне бақылауды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11.03.2024 </w:t>
      </w:r>
      <w:r>
        <w:rPr>
          <w:rFonts w:ascii="Times New Roman"/>
          <w:b w:val="false"/>
          <w:i w:val="false"/>
          <w:color w:val="ff0000"/>
          <w:sz w:val="28"/>
        </w:rPr>
        <w:t>№ 220</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2018" w:id="4098"/>
    <w:p>
      <w:pPr>
        <w:spacing w:after="0"/>
        <w:ind w:left="0"/>
        <w:jc w:val="both"/>
      </w:pPr>
      <w:r>
        <w:rPr>
          <w:rFonts w:ascii="Times New Roman"/>
          <w:b w:val="false"/>
          <w:i w:val="false"/>
          <w:color w:val="000000"/>
          <w:sz w:val="28"/>
        </w:rPr>
        <w:t>
      16. Құқықтары мен міндеттері:</w:t>
      </w:r>
    </w:p>
    <w:bookmarkEnd w:id="4098"/>
    <w:bookmarkStart w:name="z12019" w:id="4099"/>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4099"/>
    <w:bookmarkStart w:name="z12020" w:id="4100"/>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bookmarkEnd w:id="4100"/>
    <w:bookmarkStart w:name="z12021" w:id="4101"/>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4101"/>
    <w:bookmarkStart w:name="z12022" w:id="4102"/>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4102"/>
    <w:bookmarkStart w:name="z12023" w:id="4103"/>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4103"/>
    <w:bookmarkStart w:name="z12024" w:id="4104"/>
    <w:p>
      <w:pPr>
        <w:spacing w:after="0"/>
        <w:ind w:left="0"/>
        <w:jc w:val="left"/>
      </w:pPr>
      <w:r>
        <w:rPr>
          <w:rFonts w:ascii="Times New Roman"/>
          <w:b/>
          <w:i w:val="false"/>
          <w:color w:val="000000"/>
        </w:rPr>
        <w:t xml:space="preserve"> 3. Департаменттің қызметін ұйымдастыру</w:t>
      </w:r>
    </w:p>
    <w:bookmarkEnd w:id="4104"/>
    <w:bookmarkStart w:name="z12025" w:id="4105"/>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4105"/>
    <w:bookmarkStart w:name="z12026" w:id="4106"/>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4106"/>
    <w:bookmarkStart w:name="z12027" w:id="4107"/>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4107"/>
    <w:bookmarkStart w:name="z12028" w:id="4108"/>
    <w:p>
      <w:pPr>
        <w:spacing w:after="0"/>
        <w:ind w:left="0"/>
        <w:jc w:val="both"/>
      </w:pPr>
      <w:r>
        <w:rPr>
          <w:rFonts w:ascii="Times New Roman"/>
          <w:b w:val="false"/>
          <w:i w:val="false"/>
          <w:color w:val="000000"/>
          <w:sz w:val="28"/>
        </w:rPr>
        <w:t>
      19. Департамент бастығының өкілеттігі:</w:t>
      </w:r>
    </w:p>
    <w:bookmarkEnd w:id="4108"/>
    <w:bookmarkStart w:name="z12029" w:id="4109"/>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4109"/>
    <w:bookmarkStart w:name="z12030" w:id="4110"/>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4110"/>
    <w:bookmarkStart w:name="z12031" w:id="4111"/>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4111"/>
    <w:bookmarkStart w:name="z12032" w:id="4112"/>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4112"/>
    <w:bookmarkStart w:name="z12033" w:id="4113"/>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4113"/>
    <w:bookmarkStart w:name="z12034" w:id="4114"/>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4114"/>
    <w:bookmarkStart w:name="z12035" w:id="4115"/>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4115"/>
    <w:bookmarkStart w:name="z12036" w:id="4116"/>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4116"/>
    <w:bookmarkStart w:name="z12037" w:id="4117"/>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4117"/>
    <w:bookmarkStart w:name="z12038" w:id="4118"/>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4118"/>
    <w:bookmarkStart w:name="z12039" w:id="4119"/>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4119"/>
    <w:bookmarkStart w:name="z12040" w:id="4120"/>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4120"/>
    <w:bookmarkStart w:name="z12041" w:id="4121"/>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4121"/>
    <w:bookmarkStart w:name="z12042" w:id="4122"/>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4122"/>
    <w:bookmarkStart w:name="z12043" w:id="4123"/>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End w:id="4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044" w:id="4124"/>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4124"/>
    <w:bookmarkStart w:name="z12045" w:id="4125"/>
    <w:p>
      <w:pPr>
        <w:spacing w:after="0"/>
        <w:ind w:left="0"/>
        <w:jc w:val="left"/>
      </w:pPr>
      <w:r>
        <w:rPr>
          <w:rFonts w:ascii="Times New Roman"/>
          <w:b/>
          <w:i w:val="false"/>
          <w:color w:val="000000"/>
        </w:rPr>
        <w:t xml:space="preserve"> 4. Департаменттің мүлкі</w:t>
      </w:r>
    </w:p>
    <w:bookmarkEnd w:id="4125"/>
    <w:bookmarkStart w:name="z12046" w:id="4126"/>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4126"/>
    <w:bookmarkStart w:name="z12047" w:id="4127"/>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127"/>
    <w:bookmarkStart w:name="z12048" w:id="4128"/>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4128"/>
    <w:bookmarkStart w:name="z12049" w:id="4129"/>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4129"/>
    <w:bookmarkStart w:name="z12050" w:id="4130"/>
    <w:p>
      <w:pPr>
        <w:spacing w:after="0"/>
        <w:ind w:left="0"/>
        <w:jc w:val="left"/>
      </w:pPr>
      <w:r>
        <w:rPr>
          <w:rFonts w:ascii="Times New Roman"/>
          <w:b/>
          <w:i w:val="false"/>
          <w:color w:val="000000"/>
        </w:rPr>
        <w:t xml:space="preserve"> 5. Департаментті қайта ұйымдастыру және тарату</w:t>
      </w:r>
    </w:p>
    <w:bookmarkEnd w:id="4130"/>
    <w:bookmarkStart w:name="z12051" w:id="413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41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29-қосымша</w:t>
            </w:r>
          </w:p>
        </w:tc>
      </w:tr>
    </w:tbl>
    <w:bookmarkStart w:name="z3844" w:id="4132"/>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Батыс Қазақстан облысы бойынша Қылмыстық-атқару жүйесі департаменті туралы ЕРЕЖЕ</w:t>
      </w:r>
    </w:p>
    <w:bookmarkEnd w:id="4132"/>
    <w:p>
      <w:pPr>
        <w:spacing w:after="0"/>
        <w:ind w:left="0"/>
        <w:jc w:val="both"/>
      </w:pPr>
      <w:r>
        <w:rPr>
          <w:rFonts w:ascii="Times New Roman"/>
          <w:b w:val="false"/>
          <w:i w:val="false"/>
          <w:color w:val="ff0000"/>
          <w:sz w:val="28"/>
        </w:rPr>
        <w:t xml:space="preserve">
      Ескерту. Ереже жаңа редакцияда – ҚР Ішкі істер министрінің 11.04.2023 </w:t>
      </w:r>
      <w:r>
        <w:rPr>
          <w:rFonts w:ascii="Times New Roman"/>
          <w:b w:val="false"/>
          <w:i w:val="false"/>
          <w:color w:val="ff0000"/>
          <w:sz w:val="28"/>
        </w:rPr>
        <w:t>№ 287</w:t>
      </w:r>
      <w:r>
        <w:rPr>
          <w:rFonts w:ascii="Times New Roman"/>
          <w:b w:val="false"/>
          <w:i w:val="false"/>
          <w:color w:val="ff0000"/>
          <w:sz w:val="28"/>
        </w:rPr>
        <w:t xml:space="preserve"> бұйрығымен.</w:t>
      </w:r>
    </w:p>
    <w:bookmarkStart w:name="z12052" w:id="4133"/>
    <w:p>
      <w:pPr>
        <w:spacing w:after="0"/>
        <w:ind w:left="0"/>
        <w:jc w:val="left"/>
      </w:pPr>
      <w:r>
        <w:rPr>
          <w:rFonts w:ascii="Times New Roman"/>
          <w:b/>
          <w:i w:val="false"/>
          <w:color w:val="000000"/>
        </w:rPr>
        <w:t xml:space="preserve"> 1. Жалпы ережелер</w:t>
      </w:r>
    </w:p>
    <w:bookmarkEnd w:id="4133"/>
    <w:bookmarkStart w:name="z12053" w:id="4134"/>
    <w:p>
      <w:pPr>
        <w:spacing w:after="0"/>
        <w:ind w:left="0"/>
        <w:jc w:val="both"/>
      </w:pPr>
      <w:r>
        <w:rPr>
          <w:rFonts w:ascii="Times New Roman"/>
          <w:b w:val="false"/>
          <w:i w:val="false"/>
          <w:color w:val="000000"/>
          <w:sz w:val="28"/>
        </w:rPr>
        <w:t>
      1. Батыс Қазақстан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4134"/>
    <w:bookmarkStart w:name="z12054" w:id="413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4135"/>
    <w:bookmarkStart w:name="z12055" w:id="4136"/>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4136"/>
    <w:bookmarkStart w:name="z12056" w:id="4137"/>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4137"/>
    <w:bookmarkStart w:name="z12057" w:id="4138"/>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4138"/>
    <w:bookmarkStart w:name="z12058" w:id="4139"/>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4139"/>
    <w:bookmarkStart w:name="z12059" w:id="4140"/>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4140"/>
    <w:bookmarkStart w:name="z12060" w:id="4141"/>
    <w:p>
      <w:pPr>
        <w:spacing w:after="0"/>
        <w:ind w:left="0"/>
        <w:jc w:val="both"/>
      </w:pPr>
      <w:r>
        <w:rPr>
          <w:rFonts w:ascii="Times New Roman"/>
          <w:b w:val="false"/>
          <w:i w:val="false"/>
          <w:color w:val="000000"/>
          <w:sz w:val="28"/>
        </w:rPr>
        <w:t>
      8. Департаменттің орналасқан жері: индексі 090009, Қазақстан Республикасы, Батыс Қазақстан облысы, Орал қаласы, Зачаганск кенті, Байтақ көшесі, 2-үй.</w:t>
      </w:r>
    </w:p>
    <w:bookmarkEnd w:id="4141"/>
    <w:bookmarkStart w:name="z12061" w:id="4142"/>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Батыс Қазақстан облысы бойынша Қылмыстық-атқару жүйесі департаменті" республикалық мемлекеттік мекемесі.</w:t>
      </w:r>
    </w:p>
    <w:bookmarkEnd w:id="4142"/>
    <w:bookmarkStart w:name="z12062" w:id="414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143"/>
    <w:bookmarkStart w:name="z12063" w:id="414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144"/>
    <w:bookmarkStart w:name="z12064" w:id="4145"/>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4145"/>
    <w:bookmarkStart w:name="z12065" w:id="4146"/>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146"/>
    <w:bookmarkStart w:name="z12066" w:id="4147"/>
    <w:p>
      <w:pPr>
        <w:spacing w:after="0"/>
        <w:ind w:left="0"/>
        <w:jc w:val="left"/>
      </w:pPr>
      <w:r>
        <w:rPr>
          <w:rFonts w:ascii="Times New Roman"/>
          <w:b/>
          <w:i w:val="false"/>
          <w:color w:val="000000"/>
        </w:rPr>
        <w:t xml:space="preserve"> 2. Департаменттің негізгі міндеттері мен функциялары</w:t>
      </w:r>
    </w:p>
    <w:bookmarkEnd w:id="4147"/>
    <w:bookmarkStart w:name="z12067" w:id="4148"/>
    <w:p>
      <w:pPr>
        <w:spacing w:after="0"/>
        <w:ind w:left="0"/>
        <w:jc w:val="both"/>
      </w:pPr>
      <w:r>
        <w:rPr>
          <w:rFonts w:ascii="Times New Roman"/>
          <w:b w:val="false"/>
          <w:i w:val="false"/>
          <w:color w:val="000000"/>
          <w:sz w:val="28"/>
        </w:rPr>
        <w:t>
      13. Департаменттің негізгі міндеттері:</w:t>
      </w:r>
    </w:p>
    <w:bookmarkEnd w:id="4148"/>
    <w:bookmarkStart w:name="z12068" w:id="4149"/>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4149"/>
    <w:bookmarkStart w:name="z12069" w:id="4150"/>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4150"/>
    <w:bookmarkStart w:name="z12070" w:id="4151"/>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bookmarkEnd w:id="4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072" w:id="4152"/>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bookmarkEnd w:id="4152"/>
    <w:bookmarkStart w:name="z12073" w:id="4153"/>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bookmarkEnd w:id="4153"/>
    <w:bookmarkStart w:name="z12074" w:id="4154"/>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4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075" w:id="4155"/>
    <w:p>
      <w:pPr>
        <w:spacing w:after="0"/>
        <w:ind w:left="0"/>
        <w:jc w:val="both"/>
      </w:pPr>
      <w:r>
        <w:rPr>
          <w:rFonts w:ascii="Times New Roman"/>
          <w:b w:val="false"/>
          <w:i w:val="false"/>
          <w:color w:val="000000"/>
          <w:sz w:val="28"/>
        </w:rPr>
        <w:t>
      14. Функциялары:</w:t>
      </w:r>
    </w:p>
    <w:bookmarkEnd w:id="4155"/>
    <w:bookmarkStart w:name="z12076" w:id="4156"/>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4156"/>
    <w:bookmarkStart w:name="z12077" w:id="4157"/>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4157"/>
    <w:bookmarkStart w:name="z12078" w:id="4158"/>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4158"/>
    <w:bookmarkStart w:name="z12079" w:id="4159"/>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4159"/>
    <w:bookmarkStart w:name="z12080" w:id="4160"/>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4160"/>
    <w:bookmarkStart w:name="z12081" w:id="4161"/>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4161"/>
    <w:bookmarkStart w:name="z12082" w:id="4162"/>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4162"/>
    <w:bookmarkStart w:name="z12083" w:id="4163"/>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4163"/>
    <w:bookmarkStart w:name="z12084" w:id="4164"/>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4164"/>
    <w:bookmarkStart w:name="z12085" w:id="4165"/>
    <w:p>
      <w:pPr>
        <w:spacing w:after="0"/>
        <w:ind w:left="0"/>
        <w:jc w:val="both"/>
      </w:pPr>
      <w:r>
        <w:rPr>
          <w:rFonts w:ascii="Times New Roman"/>
          <w:b w:val="false"/>
          <w:i w:val="false"/>
          <w:color w:val="000000"/>
          <w:sz w:val="28"/>
        </w:rPr>
        <w:t>
      10) жедел-іздестіру қызметін жүзеге асырады;</w:t>
      </w:r>
    </w:p>
    <w:bookmarkEnd w:id="4165"/>
    <w:bookmarkStart w:name="z12086" w:id="4166"/>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4166"/>
    <w:bookmarkStart w:name="z12087" w:id="4167"/>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4167"/>
    <w:bookmarkStart w:name="z12088" w:id="4168"/>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4168"/>
    <w:bookmarkStart w:name="z12089" w:id="4169"/>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4169"/>
    <w:bookmarkStart w:name="z12090" w:id="4170"/>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4170"/>
    <w:bookmarkStart w:name="z12091" w:id="4171"/>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4171"/>
    <w:bookmarkStart w:name="z12092" w:id="4172"/>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4172"/>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p>
      <w:pPr>
        <w:spacing w:after="0"/>
        <w:ind w:left="0"/>
        <w:jc w:val="both"/>
      </w:pPr>
      <w:r>
        <w:rPr>
          <w:rFonts w:ascii="Times New Roman"/>
          <w:b w:val="false"/>
          <w:i w:val="false"/>
          <w:color w:val="000000"/>
          <w:sz w:val="28"/>
        </w:rPr>
        <w:t>
      19) сотталғандардың еңбекпен қамтылуын ұйымдастырады;</w:t>
      </w:r>
    </w:p>
    <w:p>
      <w:pPr>
        <w:spacing w:after="0"/>
        <w:ind w:left="0"/>
        <w:jc w:val="both"/>
      </w:pPr>
      <w:r>
        <w:rPr>
          <w:rFonts w:ascii="Times New Roman"/>
          <w:b w:val="false"/>
          <w:i w:val="false"/>
          <w:color w:val="000000"/>
          <w:sz w:val="28"/>
        </w:rPr>
        <w:t>
      20) сотталғандар арасында теологиялық оңалту жұмысын ұйымдастырады;</w:t>
      </w:r>
    </w:p>
    <w:p>
      <w:pPr>
        <w:spacing w:after="0"/>
        <w:ind w:left="0"/>
        <w:jc w:val="both"/>
      </w:pPr>
      <w:r>
        <w:rPr>
          <w:rFonts w:ascii="Times New Roman"/>
          <w:b w:val="false"/>
          <w:i w:val="false"/>
          <w:color w:val="000000"/>
          <w:sz w:val="28"/>
        </w:rPr>
        <w:t>
      21) қылмыстық-атқару жүйесі мекемелерінің қаржы-шаруашылық қызметіне бақылауды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11.03.2024 </w:t>
      </w:r>
      <w:r>
        <w:rPr>
          <w:rFonts w:ascii="Times New Roman"/>
          <w:b w:val="false"/>
          <w:i w:val="false"/>
          <w:color w:val="ff0000"/>
          <w:sz w:val="28"/>
        </w:rPr>
        <w:t>№ 220</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2093" w:id="4173"/>
    <w:p>
      <w:pPr>
        <w:spacing w:after="0"/>
        <w:ind w:left="0"/>
        <w:jc w:val="both"/>
      </w:pPr>
      <w:r>
        <w:rPr>
          <w:rFonts w:ascii="Times New Roman"/>
          <w:b w:val="false"/>
          <w:i w:val="false"/>
          <w:color w:val="000000"/>
          <w:sz w:val="28"/>
        </w:rPr>
        <w:t>
      15. Құқықтары мен міндеттері:</w:t>
      </w:r>
    </w:p>
    <w:bookmarkEnd w:id="4173"/>
    <w:bookmarkStart w:name="z12094" w:id="4174"/>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4174"/>
    <w:bookmarkStart w:name="z12095" w:id="4175"/>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bookmarkEnd w:id="4175"/>
    <w:bookmarkStart w:name="z12096" w:id="4176"/>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4176"/>
    <w:bookmarkStart w:name="z12097" w:id="4177"/>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4177"/>
    <w:bookmarkStart w:name="z12098" w:id="4178"/>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4178"/>
    <w:bookmarkStart w:name="z12099" w:id="4179"/>
    <w:p>
      <w:pPr>
        <w:spacing w:after="0"/>
        <w:ind w:left="0"/>
        <w:jc w:val="left"/>
      </w:pPr>
      <w:r>
        <w:rPr>
          <w:rFonts w:ascii="Times New Roman"/>
          <w:b/>
          <w:i w:val="false"/>
          <w:color w:val="000000"/>
        </w:rPr>
        <w:t xml:space="preserve"> 3. Департаменттің қызметін ұйымдастыру</w:t>
      </w:r>
    </w:p>
    <w:bookmarkEnd w:id="4179"/>
    <w:bookmarkStart w:name="z12100" w:id="4180"/>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4180"/>
    <w:bookmarkStart w:name="z12101" w:id="4181"/>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4181"/>
    <w:bookmarkStart w:name="z12102" w:id="4182"/>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4182"/>
    <w:bookmarkStart w:name="z12103" w:id="4183"/>
    <w:p>
      <w:pPr>
        <w:spacing w:after="0"/>
        <w:ind w:left="0"/>
        <w:jc w:val="both"/>
      </w:pPr>
      <w:r>
        <w:rPr>
          <w:rFonts w:ascii="Times New Roman"/>
          <w:b w:val="false"/>
          <w:i w:val="false"/>
          <w:color w:val="000000"/>
          <w:sz w:val="28"/>
        </w:rPr>
        <w:t>
      19. Департамент бастығының өкілеттігі:</w:t>
      </w:r>
    </w:p>
    <w:bookmarkEnd w:id="4183"/>
    <w:bookmarkStart w:name="z12104" w:id="4184"/>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4184"/>
    <w:bookmarkStart w:name="z12105" w:id="4185"/>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4185"/>
    <w:bookmarkStart w:name="z12106" w:id="4186"/>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4186"/>
    <w:bookmarkStart w:name="z12107" w:id="4187"/>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4187"/>
    <w:bookmarkStart w:name="z12108" w:id="4188"/>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4188"/>
    <w:bookmarkStart w:name="z12109" w:id="4189"/>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4189"/>
    <w:bookmarkStart w:name="z12110" w:id="4190"/>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4190"/>
    <w:bookmarkStart w:name="z12111" w:id="4191"/>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4191"/>
    <w:bookmarkStart w:name="z12112" w:id="4192"/>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4192"/>
    <w:bookmarkStart w:name="z12113" w:id="4193"/>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4193"/>
    <w:bookmarkStart w:name="z12114" w:id="4194"/>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4194"/>
    <w:bookmarkStart w:name="z12115" w:id="4195"/>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4195"/>
    <w:bookmarkStart w:name="z12116" w:id="4196"/>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4196"/>
    <w:bookmarkStart w:name="z12117" w:id="4197"/>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4197"/>
    <w:bookmarkStart w:name="z12118" w:id="4198"/>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End w:id="4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119" w:id="4199"/>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4199"/>
    <w:bookmarkStart w:name="z12120" w:id="4200"/>
    <w:p>
      <w:pPr>
        <w:spacing w:after="0"/>
        <w:ind w:left="0"/>
        <w:jc w:val="left"/>
      </w:pPr>
      <w:r>
        <w:rPr>
          <w:rFonts w:ascii="Times New Roman"/>
          <w:b/>
          <w:i w:val="false"/>
          <w:color w:val="000000"/>
        </w:rPr>
        <w:t xml:space="preserve"> 4. Департаменттің мүлкі</w:t>
      </w:r>
    </w:p>
    <w:bookmarkEnd w:id="4200"/>
    <w:bookmarkStart w:name="z12121" w:id="4201"/>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4201"/>
    <w:bookmarkStart w:name="z12122" w:id="4202"/>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202"/>
    <w:bookmarkStart w:name="z12123" w:id="4203"/>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4203"/>
    <w:bookmarkStart w:name="z12124" w:id="4204"/>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4204"/>
    <w:bookmarkStart w:name="z12125" w:id="4205"/>
    <w:p>
      <w:pPr>
        <w:spacing w:after="0"/>
        <w:ind w:left="0"/>
        <w:jc w:val="left"/>
      </w:pPr>
      <w:r>
        <w:rPr>
          <w:rFonts w:ascii="Times New Roman"/>
          <w:b/>
          <w:i w:val="false"/>
          <w:color w:val="000000"/>
        </w:rPr>
        <w:t xml:space="preserve"> 5. Департаментті қайта ұйымдастыру және тарату</w:t>
      </w:r>
    </w:p>
    <w:bookmarkEnd w:id="4205"/>
    <w:bookmarkStart w:name="z12126" w:id="420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42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30-қосымша</w:t>
            </w:r>
          </w:p>
        </w:tc>
      </w:tr>
    </w:tbl>
    <w:bookmarkStart w:name="z3919" w:id="4207"/>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Қарағанды облысы бойынша және Ұлытау облысы бойынша Қылмыстық-атқару жүйесі департаменті туралы</w:t>
      </w:r>
      <w:r>
        <w:br/>
      </w:r>
      <w:r>
        <w:rPr>
          <w:rFonts w:ascii="Times New Roman"/>
          <w:b/>
          <w:i w:val="false"/>
          <w:color w:val="000000"/>
        </w:rPr>
        <w:t>ЕРЕЖЕ</w:t>
      </w:r>
    </w:p>
    <w:bookmarkEnd w:id="4207"/>
    <w:p>
      <w:pPr>
        <w:spacing w:after="0"/>
        <w:ind w:left="0"/>
        <w:jc w:val="both"/>
      </w:pPr>
      <w:r>
        <w:rPr>
          <w:rFonts w:ascii="Times New Roman"/>
          <w:b w:val="false"/>
          <w:i w:val="false"/>
          <w:color w:val="ff0000"/>
          <w:sz w:val="28"/>
        </w:rPr>
        <w:t xml:space="preserve">
      Ескерту. Ереже жаңа редакцияда - ҚР Ішкі істер министрінің м.а. 25.07.2022 </w:t>
      </w:r>
      <w:r>
        <w:rPr>
          <w:rFonts w:ascii="Times New Roman"/>
          <w:b w:val="false"/>
          <w:i w:val="false"/>
          <w:color w:val="ff0000"/>
          <w:sz w:val="28"/>
        </w:rPr>
        <w:t>№ 619</w:t>
      </w:r>
      <w:r>
        <w:rPr>
          <w:rFonts w:ascii="Times New Roman"/>
          <w:b w:val="false"/>
          <w:i w:val="false"/>
          <w:color w:val="ff0000"/>
          <w:sz w:val="28"/>
        </w:rPr>
        <w:t xml:space="preserve"> бұйрығымен.</w:t>
      </w:r>
    </w:p>
    <w:bookmarkStart w:name="z8103" w:id="4208"/>
    <w:p>
      <w:pPr>
        <w:spacing w:after="0"/>
        <w:ind w:left="0"/>
        <w:jc w:val="left"/>
      </w:pPr>
      <w:r>
        <w:rPr>
          <w:rFonts w:ascii="Times New Roman"/>
          <w:b/>
          <w:i w:val="false"/>
          <w:color w:val="000000"/>
        </w:rPr>
        <w:t xml:space="preserve"> 1. Жалпы ережелер</w:t>
      </w:r>
    </w:p>
    <w:bookmarkEnd w:id="4208"/>
    <w:bookmarkStart w:name="z8104" w:id="4209"/>
    <w:p>
      <w:pPr>
        <w:spacing w:after="0"/>
        <w:ind w:left="0"/>
        <w:jc w:val="both"/>
      </w:pPr>
      <w:r>
        <w:rPr>
          <w:rFonts w:ascii="Times New Roman"/>
          <w:b w:val="false"/>
          <w:i w:val="false"/>
          <w:color w:val="000000"/>
          <w:sz w:val="28"/>
        </w:rPr>
        <w:t>
      1. Қарағанды облысы және Ұлытау облысы бойынша Қылмыстық - атқару жүйесі департаменті (бұдан әрі-Департамент) Қазақстан Республикасы Ішкі істер министрлігі Қылмыстық - атқару жүйесі комитетінің (бұдан әрі-ҚАЖ комитеті)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4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11.04.2023 </w:t>
      </w:r>
      <w:r>
        <w:rPr>
          <w:rFonts w:ascii="Times New Roman"/>
          <w:b w:val="false"/>
          <w:i w:val="false"/>
          <w:color w:val="000000"/>
          <w:sz w:val="28"/>
        </w:rPr>
        <w:t>№ 287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105" w:id="421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4210"/>
    <w:bookmarkStart w:name="z8106" w:id="4211"/>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жазылған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4211"/>
    <w:bookmarkStart w:name="z8107" w:id="4212"/>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4212"/>
    <w:bookmarkStart w:name="z8108" w:id="4213"/>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4213"/>
    <w:bookmarkStart w:name="z8109" w:id="4214"/>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4214"/>
    <w:bookmarkStart w:name="z8110" w:id="4215"/>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4215"/>
    <w:bookmarkStart w:name="z8111" w:id="4216"/>
    <w:p>
      <w:pPr>
        <w:spacing w:after="0"/>
        <w:ind w:left="0"/>
        <w:jc w:val="both"/>
      </w:pPr>
      <w:r>
        <w:rPr>
          <w:rFonts w:ascii="Times New Roman"/>
          <w:b w:val="false"/>
          <w:i w:val="false"/>
          <w:color w:val="000000"/>
          <w:sz w:val="28"/>
        </w:rPr>
        <w:t>
      8. Департаменттің орналасқан жері: индексі 100012, Қазақстан Республикасы, Қарағанды облысы, Қарағанды қаласы, Қазыбек Би атындағы ауданы, Поспелов көшесі, 17-үй.</w:t>
      </w:r>
    </w:p>
    <w:bookmarkEnd w:id="4216"/>
    <w:bookmarkStart w:name="z8112" w:id="4217"/>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Қарағанды облысы бойынша және Ұлытау облысы бойынша Қылмыстық-атқару жүйесі департаменті" республикалық мемлекеттік мекемесі.</w:t>
      </w:r>
    </w:p>
    <w:bookmarkEnd w:id="4217"/>
    <w:bookmarkStart w:name="z8113" w:id="421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218"/>
    <w:bookmarkStart w:name="z8114" w:id="421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219"/>
    <w:bookmarkStart w:name="z8115" w:id="4220"/>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4220"/>
    <w:bookmarkStart w:name="z8116" w:id="4221"/>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221"/>
    <w:bookmarkStart w:name="z8117" w:id="4222"/>
    <w:p>
      <w:pPr>
        <w:spacing w:after="0"/>
        <w:ind w:left="0"/>
        <w:jc w:val="left"/>
      </w:pPr>
      <w:r>
        <w:rPr>
          <w:rFonts w:ascii="Times New Roman"/>
          <w:b/>
          <w:i w:val="false"/>
          <w:color w:val="000000"/>
        </w:rPr>
        <w:t xml:space="preserve"> 2. Департаменттің негізгі міндеттері мен функциялары</w:t>
      </w:r>
    </w:p>
    <w:bookmarkEnd w:id="4222"/>
    <w:bookmarkStart w:name="z8118" w:id="4223"/>
    <w:p>
      <w:pPr>
        <w:spacing w:after="0"/>
        <w:ind w:left="0"/>
        <w:jc w:val="both"/>
      </w:pPr>
      <w:r>
        <w:rPr>
          <w:rFonts w:ascii="Times New Roman"/>
          <w:b w:val="false"/>
          <w:i w:val="false"/>
          <w:color w:val="000000"/>
          <w:sz w:val="28"/>
        </w:rPr>
        <w:t>
      13. Департаменттің негізгі міндеттері:</w:t>
      </w:r>
    </w:p>
    <w:bookmarkEnd w:id="4223"/>
    <w:bookmarkStart w:name="z8119" w:id="4224"/>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4224"/>
    <w:bookmarkStart w:name="z8120" w:id="4225"/>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4225"/>
    <w:bookmarkStart w:name="z8121" w:id="4226"/>
    <w:p>
      <w:pPr>
        <w:spacing w:after="0"/>
        <w:ind w:left="0"/>
        <w:jc w:val="both"/>
      </w:pPr>
      <w:r>
        <w:rPr>
          <w:rFonts w:ascii="Times New Roman"/>
          <w:b w:val="false"/>
          <w:i w:val="false"/>
          <w:color w:val="000000"/>
          <w:sz w:val="28"/>
        </w:rPr>
        <w:t>
      3) ҚАЖ мекемелерінде дайындалып жатқан және жасалатын қылмыстар мен жазаны орындаудың және қамауда ұстаудың белгіленген тәртібін бұзушылықты анықтау, ашу, жолын кесу, алдын алу;</w:t>
      </w:r>
    </w:p>
    <w:bookmarkEnd w:id="4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123" w:id="4227"/>
    <w:p>
      <w:pPr>
        <w:spacing w:after="0"/>
        <w:ind w:left="0"/>
        <w:jc w:val="both"/>
      </w:pPr>
      <w:r>
        <w:rPr>
          <w:rFonts w:ascii="Times New Roman"/>
          <w:b w:val="false"/>
          <w:i w:val="false"/>
          <w:color w:val="000000"/>
          <w:sz w:val="28"/>
        </w:rPr>
        <w:t>
      5) ҚАЖ мекемелерінде режимді, қадағалауды, күзетті қамтамасыз етуге бақылауды жүзеге асыру, сондай-ақ өртке қарсы қауіпсіздікті қамтамасыз етуге, ҚАЖ мекемелерінде өткізу режимін ұйымдастыруға бақылауды жүзеге асыру;</w:t>
      </w:r>
    </w:p>
    <w:bookmarkEnd w:id="4227"/>
    <w:bookmarkStart w:name="z8124" w:id="4228"/>
    <w:p>
      <w:pPr>
        <w:spacing w:after="0"/>
        <w:ind w:left="0"/>
        <w:jc w:val="both"/>
      </w:pPr>
      <w:r>
        <w:rPr>
          <w:rFonts w:ascii="Times New Roman"/>
          <w:b w:val="false"/>
          <w:i w:val="false"/>
          <w:color w:val="000000"/>
          <w:sz w:val="28"/>
        </w:rPr>
        <w:t>
      6) пробация қызметінің есебінде тұрған адамдарға қатысты бас бостандығынан айыруға байланысты емес қылмыстық жазалардың орындалуын жүзеге асырады;</w:t>
      </w:r>
    </w:p>
    <w:bookmarkEnd w:id="4228"/>
    <w:bookmarkStart w:name="z8125" w:id="4229"/>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4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Ішкі істер министрінің 11.04.2023 </w:t>
      </w:r>
      <w:r>
        <w:rPr>
          <w:rFonts w:ascii="Times New Roman"/>
          <w:b w:val="false"/>
          <w:i w:val="false"/>
          <w:color w:val="000000"/>
          <w:sz w:val="28"/>
        </w:rPr>
        <w:t>№ 287</w:t>
      </w:r>
      <w:r>
        <w:rPr>
          <w:rFonts w:ascii="Times New Roman"/>
          <w:b w:val="false"/>
          <w:i w:val="false"/>
          <w:color w:val="ff0000"/>
          <w:sz w:val="28"/>
        </w:rPr>
        <w:t xml:space="preserve">; 06.09.2023 </w:t>
      </w:r>
      <w:r>
        <w:rPr>
          <w:rFonts w:ascii="Times New Roman"/>
          <w:b w:val="false"/>
          <w:i w:val="false"/>
          <w:color w:val="ff0000"/>
          <w:sz w:val="28"/>
        </w:rPr>
        <w:t>№ 679</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8126" w:id="4230"/>
    <w:p>
      <w:pPr>
        <w:spacing w:after="0"/>
        <w:ind w:left="0"/>
        <w:jc w:val="both"/>
      </w:pPr>
      <w:r>
        <w:rPr>
          <w:rFonts w:ascii="Times New Roman"/>
          <w:b w:val="false"/>
          <w:i w:val="false"/>
          <w:color w:val="000000"/>
          <w:sz w:val="28"/>
        </w:rPr>
        <w:t>
      14. Функциялары:</w:t>
      </w:r>
    </w:p>
    <w:bookmarkEnd w:id="4230"/>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нәтижелерін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жасасуды, олардың тұрмыстық және жұмыспен қамтамасыз етеді;</w:t>
      </w:r>
    </w:p>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p>
      <w:pPr>
        <w:spacing w:after="0"/>
        <w:ind w:left="0"/>
        <w:jc w:val="both"/>
      </w:pPr>
      <w:r>
        <w:rPr>
          <w:rFonts w:ascii="Times New Roman"/>
          <w:b w:val="false"/>
          <w:i w:val="false"/>
          <w:color w:val="000000"/>
          <w:sz w:val="28"/>
        </w:rPr>
        <w:t>
      6) жазаны өтеу мен орындаудың тәртібі мен жағдайын реттейді;</w:t>
      </w:r>
    </w:p>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іс-қимылын жүзеге асырады;</w:t>
      </w:r>
    </w:p>
    <w:p>
      <w:pPr>
        <w:spacing w:after="0"/>
        <w:ind w:left="0"/>
        <w:jc w:val="both"/>
      </w:pPr>
      <w:r>
        <w:rPr>
          <w:rFonts w:ascii="Times New Roman"/>
          <w:b w:val="false"/>
          <w:i w:val="false"/>
          <w:color w:val="000000"/>
          <w:sz w:val="28"/>
        </w:rPr>
        <w:t>
      9) соттың құрмет, әскери, арнайы немесе басқа да атақтарды, сыныптық шен, дипломатиялық дәреже және сыныптық біліктіліктерін алып қою бөлігінде үкімін орындайды;</w:t>
      </w:r>
    </w:p>
    <w:p>
      <w:pPr>
        <w:spacing w:after="0"/>
        <w:ind w:left="0"/>
        <w:jc w:val="both"/>
      </w:pPr>
      <w:r>
        <w:rPr>
          <w:rFonts w:ascii="Times New Roman"/>
          <w:b w:val="false"/>
          <w:i w:val="false"/>
          <w:color w:val="000000"/>
          <w:sz w:val="28"/>
        </w:rPr>
        <w:t>
      10) жедел-іздестіру қызметін жүзеге асырады;</w:t>
      </w:r>
    </w:p>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p>
      <w:pPr>
        <w:spacing w:after="0"/>
        <w:ind w:left="0"/>
        <w:jc w:val="both"/>
      </w:pPr>
      <w:r>
        <w:rPr>
          <w:rFonts w:ascii="Times New Roman"/>
          <w:b w:val="false"/>
          <w:i w:val="false"/>
          <w:color w:val="000000"/>
          <w:sz w:val="28"/>
        </w:rPr>
        <w:t>
      13) кадрлардың дайындығы мен оқуын ұйымдастырады, кадрларға тапшылықты анықтайды;</w:t>
      </w:r>
    </w:p>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қарсы іс-қимылды, азаптауды және өзге де рұқсат етілмеген жұмыс әдістерін қамтамасыз ету бойынша өзіндік қауіпсіздік бөлімшесімен өзара іс-қимылды ұйымдастырады;</w:t>
      </w:r>
    </w:p>
    <w:p>
      <w:pPr>
        <w:spacing w:after="0"/>
        <w:ind w:left="0"/>
        <w:jc w:val="both"/>
      </w:pPr>
      <w:r>
        <w:rPr>
          <w:rFonts w:ascii="Times New Roman"/>
          <w:b w:val="false"/>
          <w:i w:val="false"/>
          <w:color w:val="000000"/>
          <w:sz w:val="28"/>
        </w:rPr>
        <w:t>
      16) сыбайлас жемқорлыққа қарсы іс-қимыл, азаптау және жұмыстың өзге де рұқсат етілмеген әдістері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p>
      <w:pPr>
        <w:spacing w:after="0"/>
        <w:ind w:left="0"/>
        <w:jc w:val="both"/>
      </w:pPr>
      <w:r>
        <w:rPr>
          <w:rFonts w:ascii="Times New Roman"/>
          <w:b w:val="false"/>
          <w:i w:val="false"/>
          <w:color w:val="000000"/>
          <w:sz w:val="28"/>
        </w:rPr>
        <w:t>
      19) сотталғандардың еңбекпен қамтылуын ұйымдастырады;</w:t>
      </w:r>
    </w:p>
    <w:p>
      <w:pPr>
        <w:spacing w:after="0"/>
        <w:ind w:left="0"/>
        <w:jc w:val="both"/>
      </w:pPr>
      <w:r>
        <w:rPr>
          <w:rFonts w:ascii="Times New Roman"/>
          <w:b w:val="false"/>
          <w:i w:val="false"/>
          <w:color w:val="000000"/>
          <w:sz w:val="28"/>
        </w:rPr>
        <w:t>
      20) сотталғандар арасында теологиялық оңалту жұмысын ұйымдастырады;</w:t>
      </w:r>
    </w:p>
    <w:p>
      <w:pPr>
        <w:spacing w:after="0"/>
        <w:ind w:left="0"/>
        <w:jc w:val="both"/>
      </w:pPr>
      <w:r>
        <w:rPr>
          <w:rFonts w:ascii="Times New Roman"/>
          <w:b w:val="false"/>
          <w:i w:val="false"/>
          <w:color w:val="000000"/>
          <w:sz w:val="28"/>
        </w:rPr>
        <w:t>
      21) қылмыстық-атқару жүйесі мекемелерінің қаржы-шаруашылық қызметіне бақылауды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Ішкі істер министрінің 11.04.2023 </w:t>
      </w:r>
      <w:r>
        <w:rPr>
          <w:rFonts w:ascii="Times New Roman"/>
          <w:b w:val="false"/>
          <w:i w:val="false"/>
          <w:color w:val="000000"/>
          <w:sz w:val="28"/>
        </w:rPr>
        <w:t>№ 287</w:t>
      </w:r>
      <w:r>
        <w:rPr>
          <w:rFonts w:ascii="Times New Roman"/>
          <w:b w:val="false"/>
          <w:i w:val="false"/>
          <w:color w:val="ff0000"/>
          <w:sz w:val="28"/>
        </w:rPr>
        <w:t xml:space="preserve">; өзгеріс енгізілді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11.03.2024 </w:t>
      </w:r>
      <w:r>
        <w:rPr>
          <w:rFonts w:ascii="Times New Roman"/>
          <w:b w:val="false"/>
          <w:i w:val="false"/>
          <w:color w:val="ff0000"/>
          <w:sz w:val="28"/>
        </w:rPr>
        <w:t>№ 220</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8141" w:id="4231"/>
    <w:p>
      <w:pPr>
        <w:spacing w:after="0"/>
        <w:ind w:left="0"/>
        <w:jc w:val="both"/>
      </w:pPr>
      <w:r>
        <w:rPr>
          <w:rFonts w:ascii="Times New Roman"/>
          <w:b w:val="false"/>
          <w:i w:val="false"/>
          <w:color w:val="000000"/>
          <w:sz w:val="28"/>
        </w:rPr>
        <w:t>
      15. Құқықтары мен міндеттері:</w:t>
      </w:r>
    </w:p>
    <w:bookmarkEnd w:id="4231"/>
    <w:bookmarkStart w:name="z8142" w:id="4232"/>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4232"/>
    <w:bookmarkStart w:name="z8143" w:id="4233"/>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осындай жағдайларды болдырмау бойынша шаралар қабылдау;</w:t>
      </w:r>
    </w:p>
    <w:bookmarkEnd w:id="4233"/>
    <w:bookmarkStart w:name="z8144" w:id="4234"/>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4234"/>
    <w:bookmarkStart w:name="z8145" w:id="4235"/>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4235"/>
    <w:bookmarkStart w:name="z8146" w:id="4236"/>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4236"/>
    <w:bookmarkStart w:name="z8147" w:id="4237"/>
    <w:p>
      <w:pPr>
        <w:spacing w:after="0"/>
        <w:ind w:left="0"/>
        <w:jc w:val="left"/>
      </w:pPr>
      <w:r>
        <w:rPr>
          <w:rFonts w:ascii="Times New Roman"/>
          <w:b/>
          <w:i w:val="false"/>
          <w:color w:val="000000"/>
        </w:rPr>
        <w:t xml:space="preserve"> 3. Департаменттің қызметін ұйымдастыру</w:t>
      </w:r>
    </w:p>
    <w:bookmarkEnd w:id="4237"/>
    <w:bookmarkStart w:name="z8148" w:id="4238"/>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4238"/>
    <w:bookmarkStart w:name="z8149" w:id="4239"/>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4239"/>
    <w:bookmarkStart w:name="z8150" w:id="4240"/>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4240"/>
    <w:bookmarkStart w:name="z8151" w:id="4241"/>
    <w:p>
      <w:pPr>
        <w:spacing w:after="0"/>
        <w:ind w:left="0"/>
        <w:jc w:val="both"/>
      </w:pPr>
      <w:r>
        <w:rPr>
          <w:rFonts w:ascii="Times New Roman"/>
          <w:b w:val="false"/>
          <w:i w:val="false"/>
          <w:color w:val="000000"/>
          <w:sz w:val="28"/>
        </w:rPr>
        <w:t>
      19. Департамент бастығының өкілеттігі:</w:t>
      </w:r>
    </w:p>
    <w:bookmarkEnd w:id="4241"/>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p>
      <w:pPr>
        <w:spacing w:after="0"/>
        <w:ind w:left="0"/>
        <w:jc w:val="both"/>
      </w:pPr>
      <w:r>
        <w:rPr>
          <w:rFonts w:ascii="Times New Roman"/>
          <w:b w:val="false"/>
          <w:i w:val="false"/>
          <w:color w:val="000000"/>
          <w:sz w:val="28"/>
        </w:rPr>
        <w:t>
      4) Департаментте және оның ведомстволық бағынысты мекемелерінде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салаларда профилактикалық шараларды іске асыруға дербес жауапты болады;</w:t>
      </w:r>
    </w:p>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идеологиялық және имидждік жұмысын, тәлімгерлікті, олардың тәртіпті, заңдылықты және құпиялық режимін сақтауын және қызметтік даярлығын ұйымдастырады;</w:t>
      </w:r>
    </w:p>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көтермелейді, тәртіптік жаза қолданады;</w:t>
      </w:r>
    </w:p>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рұқсат береді;</w:t>
      </w:r>
    </w:p>
    <w:p>
      <w:pPr>
        <w:spacing w:after="0"/>
        <w:ind w:left="0"/>
        <w:jc w:val="both"/>
      </w:pPr>
      <w:r>
        <w:rPr>
          <w:rFonts w:ascii="Times New Roman"/>
          <w:b w:val="false"/>
          <w:i w:val="false"/>
          <w:color w:val="000000"/>
          <w:sz w:val="28"/>
        </w:rPr>
        <w:t>
      14) заңнамаға сәйкес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Ішкі істер министрінің 11.04.2023 </w:t>
      </w:r>
      <w:r>
        <w:rPr>
          <w:rFonts w:ascii="Times New Roman"/>
          <w:b w:val="false"/>
          <w:i w:val="false"/>
          <w:color w:val="000000"/>
          <w:sz w:val="28"/>
        </w:rPr>
        <w:t>№ 287</w:t>
      </w:r>
      <w:r>
        <w:rPr>
          <w:rFonts w:ascii="Times New Roman"/>
          <w:b w:val="false"/>
          <w:i w:val="false"/>
          <w:color w:val="ff0000"/>
          <w:sz w:val="28"/>
        </w:rPr>
        <w:t xml:space="preserve">; өзгеріс енгізілді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8167" w:id="4242"/>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4242"/>
    <w:bookmarkStart w:name="z8168" w:id="4243"/>
    <w:p>
      <w:pPr>
        <w:spacing w:after="0"/>
        <w:ind w:left="0"/>
        <w:jc w:val="left"/>
      </w:pPr>
      <w:r>
        <w:rPr>
          <w:rFonts w:ascii="Times New Roman"/>
          <w:b/>
          <w:i w:val="false"/>
          <w:color w:val="000000"/>
        </w:rPr>
        <w:t xml:space="preserve"> 4. Департаменттің мүлкі</w:t>
      </w:r>
    </w:p>
    <w:bookmarkEnd w:id="4243"/>
    <w:bookmarkStart w:name="z8169" w:id="4244"/>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болуы мүмкін.</w:t>
      </w:r>
    </w:p>
    <w:bookmarkEnd w:id="4244"/>
    <w:bookmarkStart w:name="z8170" w:id="4245"/>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245"/>
    <w:bookmarkStart w:name="z8171" w:id="424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4246"/>
    <w:bookmarkStart w:name="z8172" w:id="4247"/>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тәсiлмен билiк етуге құқығы жоқ.</w:t>
      </w:r>
    </w:p>
    <w:bookmarkEnd w:id="4247"/>
    <w:bookmarkStart w:name="z8173" w:id="4248"/>
    <w:p>
      <w:pPr>
        <w:spacing w:after="0"/>
        <w:ind w:left="0"/>
        <w:jc w:val="left"/>
      </w:pPr>
      <w:r>
        <w:rPr>
          <w:rFonts w:ascii="Times New Roman"/>
          <w:b/>
          <w:i w:val="false"/>
          <w:color w:val="000000"/>
        </w:rPr>
        <w:t xml:space="preserve"> 5. Департаментті қайта ұйымдастыру және тарату</w:t>
      </w:r>
    </w:p>
    <w:bookmarkEnd w:id="4248"/>
    <w:bookmarkStart w:name="z8174" w:id="424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4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31-қосымша</w:t>
            </w:r>
          </w:p>
        </w:tc>
      </w:tr>
    </w:tbl>
    <w:bookmarkStart w:name="z3994" w:id="4250"/>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Қостанай облысы бойынша Қылмыстық-атқару жүйесі департаменті туралы ЕРЕЖЕ</w:t>
      </w:r>
    </w:p>
    <w:bookmarkEnd w:id="4250"/>
    <w:p>
      <w:pPr>
        <w:spacing w:after="0"/>
        <w:ind w:left="0"/>
        <w:jc w:val="both"/>
      </w:pPr>
      <w:r>
        <w:rPr>
          <w:rFonts w:ascii="Times New Roman"/>
          <w:b w:val="false"/>
          <w:i w:val="false"/>
          <w:color w:val="ff0000"/>
          <w:sz w:val="28"/>
        </w:rPr>
        <w:t xml:space="preserve">
      Ескерту. Ереже жаңа редакцияда – ҚР Ішкі істер министрінің 11.04.2023 </w:t>
      </w:r>
      <w:r>
        <w:rPr>
          <w:rFonts w:ascii="Times New Roman"/>
          <w:b w:val="false"/>
          <w:i w:val="false"/>
          <w:color w:val="ff0000"/>
          <w:sz w:val="28"/>
        </w:rPr>
        <w:t>№ 287</w:t>
      </w:r>
      <w:r>
        <w:rPr>
          <w:rFonts w:ascii="Times New Roman"/>
          <w:b w:val="false"/>
          <w:i w:val="false"/>
          <w:color w:val="ff0000"/>
          <w:sz w:val="28"/>
        </w:rPr>
        <w:t xml:space="preserve"> бұйрығымен.</w:t>
      </w:r>
    </w:p>
    <w:bookmarkStart w:name="z12127" w:id="4251"/>
    <w:p>
      <w:pPr>
        <w:spacing w:after="0"/>
        <w:ind w:left="0"/>
        <w:jc w:val="left"/>
      </w:pPr>
      <w:r>
        <w:rPr>
          <w:rFonts w:ascii="Times New Roman"/>
          <w:b/>
          <w:i w:val="false"/>
          <w:color w:val="000000"/>
        </w:rPr>
        <w:t xml:space="preserve"> 1. Жалпы ережелер</w:t>
      </w:r>
    </w:p>
    <w:bookmarkEnd w:id="4251"/>
    <w:bookmarkStart w:name="z12128" w:id="4252"/>
    <w:p>
      <w:pPr>
        <w:spacing w:after="0"/>
        <w:ind w:left="0"/>
        <w:jc w:val="both"/>
      </w:pPr>
      <w:r>
        <w:rPr>
          <w:rFonts w:ascii="Times New Roman"/>
          <w:b w:val="false"/>
          <w:i w:val="false"/>
          <w:color w:val="000000"/>
          <w:sz w:val="28"/>
        </w:rPr>
        <w:t>
      1. Қостанай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4252"/>
    <w:bookmarkStart w:name="z12129" w:id="425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4253"/>
    <w:bookmarkStart w:name="z12130" w:id="425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4254"/>
    <w:bookmarkStart w:name="z12131" w:id="425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4255"/>
    <w:bookmarkStart w:name="z12132" w:id="4256"/>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4256"/>
    <w:bookmarkStart w:name="z12133" w:id="425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4257"/>
    <w:bookmarkStart w:name="z12134" w:id="4258"/>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4258"/>
    <w:bookmarkStart w:name="z12135" w:id="4259"/>
    <w:p>
      <w:pPr>
        <w:spacing w:after="0"/>
        <w:ind w:left="0"/>
        <w:jc w:val="both"/>
      </w:pPr>
      <w:r>
        <w:rPr>
          <w:rFonts w:ascii="Times New Roman"/>
          <w:b w:val="false"/>
          <w:i w:val="false"/>
          <w:color w:val="000000"/>
          <w:sz w:val="28"/>
        </w:rPr>
        <w:t>
      8. Департаменттің орналасқан жері: индексі 110000, Қазақстан Республикасы, Қостанай облысы, Қостанай қаласы, Жамбыл көшесі, 89/1-үй.</w:t>
      </w:r>
    </w:p>
    <w:bookmarkEnd w:id="4259"/>
    <w:bookmarkStart w:name="z12136" w:id="4260"/>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Қостанай облысы бойынша Қылмыстық-атқару жүйесі департаменті" республикалық мемлекеттік мекемесі.</w:t>
      </w:r>
    </w:p>
    <w:bookmarkEnd w:id="4260"/>
    <w:bookmarkStart w:name="z12137" w:id="426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261"/>
    <w:bookmarkStart w:name="z12138" w:id="426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262"/>
    <w:bookmarkStart w:name="z12139" w:id="4263"/>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4263"/>
    <w:bookmarkStart w:name="z12140" w:id="426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264"/>
    <w:bookmarkStart w:name="z12141" w:id="4265"/>
    <w:p>
      <w:pPr>
        <w:spacing w:after="0"/>
        <w:ind w:left="0"/>
        <w:jc w:val="left"/>
      </w:pPr>
      <w:r>
        <w:rPr>
          <w:rFonts w:ascii="Times New Roman"/>
          <w:b/>
          <w:i w:val="false"/>
          <w:color w:val="000000"/>
        </w:rPr>
        <w:t xml:space="preserve"> 2. Департаменттің негізгі міндеттері мен функциялары</w:t>
      </w:r>
    </w:p>
    <w:bookmarkEnd w:id="4265"/>
    <w:bookmarkStart w:name="z12142" w:id="4266"/>
    <w:p>
      <w:pPr>
        <w:spacing w:after="0"/>
        <w:ind w:left="0"/>
        <w:jc w:val="both"/>
      </w:pPr>
      <w:r>
        <w:rPr>
          <w:rFonts w:ascii="Times New Roman"/>
          <w:b w:val="false"/>
          <w:i w:val="false"/>
          <w:color w:val="000000"/>
          <w:sz w:val="28"/>
        </w:rPr>
        <w:t>
      13. Департаменттің негізгі міндеттері:</w:t>
      </w:r>
    </w:p>
    <w:bookmarkEnd w:id="4266"/>
    <w:bookmarkStart w:name="z12143" w:id="4267"/>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4267"/>
    <w:bookmarkStart w:name="z12144" w:id="4268"/>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4268"/>
    <w:bookmarkStart w:name="z12145" w:id="4269"/>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bookmarkEnd w:id="4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147" w:id="4270"/>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bookmarkEnd w:id="4270"/>
    <w:bookmarkStart w:name="z12148" w:id="4271"/>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bookmarkEnd w:id="4271"/>
    <w:bookmarkStart w:name="z12149" w:id="4272"/>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4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150" w:id="4273"/>
    <w:p>
      <w:pPr>
        <w:spacing w:after="0"/>
        <w:ind w:left="0"/>
        <w:jc w:val="both"/>
      </w:pPr>
      <w:r>
        <w:rPr>
          <w:rFonts w:ascii="Times New Roman"/>
          <w:b w:val="false"/>
          <w:i w:val="false"/>
          <w:color w:val="000000"/>
          <w:sz w:val="28"/>
        </w:rPr>
        <w:t>
      14. Функциялары:</w:t>
      </w:r>
    </w:p>
    <w:bookmarkEnd w:id="4273"/>
    <w:bookmarkStart w:name="z12151" w:id="4274"/>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4274"/>
    <w:bookmarkStart w:name="z12152" w:id="4275"/>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4275"/>
    <w:bookmarkStart w:name="z12153" w:id="4276"/>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4276"/>
    <w:bookmarkStart w:name="z12154" w:id="4277"/>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4277"/>
    <w:bookmarkStart w:name="z12155" w:id="4278"/>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4278"/>
    <w:bookmarkStart w:name="z12156" w:id="4279"/>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4279"/>
    <w:bookmarkStart w:name="z12157" w:id="4280"/>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4280"/>
    <w:bookmarkStart w:name="z12158" w:id="4281"/>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4281"/>
    <w:bookmarkStart w:name="z12159" w:id="4282"/>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4282"/>
    <w:bookmarkStart w:name="z12160" w:id="4283"/>
    <w:p>
      <w:pPr>
        <w:spacing w:after="0"/>
        <w:ind w:left="0"/>
        <w:jc w:val="both"/>
      </w:pPr>
      <w:r>
        <w:rPr>
          <w:rFonts w:ascii="Times New Roman"/>
          <w:b w:val="false"/>
          <w:i w:val="false"/>
          <w:color w:val="000000"/>
          <w:sz w:val="28"/>
        </w:rPr>
        <w:t>
      10) жедел-іздестіру қызметін жүзеге асырады;</w:t>
      </w:r>
    </w:p>
    <w:bookmarkEnd w:id="4283"/>
    <w:bookmarkStart w:name="z12161" w:id="4284"/>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4284"/>
    <w:bookmarkStart w:name="z12162" w:id="4285"/>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4285"/>
    <w:bookmarkStart w:name="z12163" w:id="4286"/>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4286"/>
    <w:bookmarkStart w:name="z12164" w:id="4287"/>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4287"/>
    <w:bookmarkStart w:name="z12165" w:id="4288"/>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4288"/>
    <w:bookmarkStart w:name="z12166" w:id="4289"/>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4289"/>
    <w:bookmarkStart w:name="z12167" w:id="4290"/>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4290"/>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p>
      <w:pPr>
        <w:spacing w:after="0"/>
        <w:ind w:left="0"/>
        <w:jc w:val="both"/>
      </w:pPr>
      <w:r>
        <w:rPr>
          <w:rFonts w:ascii="Times New Roman"/>
          <w:b w:val="false"/>
          <w:i w:val="false"/>
          <w:color w:val="000000"/>
          <w:sz w:val="28"/>
        </w:rPr>
        <w:t>
      19) сотталғандардың еңбекпен қамтылуын ұйымдастырады;</w:t>
      </w:r>
    </w:p>
    <w:p>
      <w:pPr>
        <w:spacing w:after="0"/>
        <w:ind w:left="0"/>
        <w:jc w:val="both"/>
      </w:pPr>
      <w:r>
        <w:rPr>
          <w:rFonts w:ascii="Times New Roman"/>
          <w:b w:val="false"/>
          <w:i w:val="false"/>
          <w:color w:val="000000"/>
          <w:sz w:val="28"/>
        </w:rPr>
        <w:t>
      20) сотталғандар арасында теологиялық оңалту жұмысын ұйымдастырады;</w:t>
      </w:r>
    </w:p>
    <w:p>
      <w:pPr>
        <w:spacing w:after="0"/>
        <w:ind w:left="0"/>
        <w:jc w:val="both"/>
      </w:pPr>
      <w:r>
        <w:rPr>
          <w:rFonts w:ascii="Times New Roman"/>
          <w:b w:val="false"/>
          <w:i w:val="false"/>
          <w:color w:val="000000"/>
          <w:sz w:val="28"/>
        </w:rPr>
        <w:t>
      21) қылмыстық-атқару жүйесі мекемелерінің қаржы-шаруашылық қызметіне бақылауды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11.03.2024 </w:t>
      </w:r>
      <w:r>
        <w:rPr>
          <w:rFonts w:ascii="Times New Roman"/>
          <w:b w:val="false"/>
          <w:i w:val="false"/>
          <w:color w:val="ff0000"/>
          <w:sz w:val="28"/>
        </w:rPr>
        <w:t>№ 220</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2168" w:id="4291"/>
    <w:p>
      <w:pPr>
        <w:spacing w:after="0"/>
        <w:ind w:left="0"/>
        <w:jc w:val="both"/>
      </w:pPr>
      <w:r>
        <w:rPr>
          <w:rFonts w:ascii="Times New Roman"/>
          <w:b w:val="false"/>
          <w:i w:val="false"/>
          <w:color w:val="000000"/>
          <w:sz w:val="28"/>
        </w:rPr>
        <w:t>
      15. Құқықтары мен міндеттері:</w:t>
      </w:r>
    </w:p>
    <w:bookmarkEnd w:id="4291"/>
    <w:bookmarkStart w:name="z12169" w:id="4292"/>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4292"/>
    <w:bookmarkStart w:name="z12170" w:id="4293"/>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bookmarkEnd w:id="4293"/>
    <w:bookmarkStart w:name="z12171" w:id="4294"/>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4294"/>
    <w:bookmarkStart w:name="z12172" w:id="4295"/>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4295"/>
    <w:bookmarkStart w:name="z12173" w:id="4296"/>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4296"/>
    <w:bookmarkStart w:name="z12174" w:id="4297"/>
    <w:p>
      <w:pPr>
        <w:spacing w:after="0"/>
        <w:ind w:left="0"/>
        <w:jc w:val="left"/>
      </w:pPr>
      <w:r>
        <w:rPr>
          <w:rFonts w:ascii="Times New Roman"/>
          <w:b/>
          <w:i w:val="false"/>
          <w:color w:val="000000"/>
        </w:rPr>
        <w:t xml:space="preserve"> 3. Департаменттің қызметін ұйымдастыру</w:t>
      </w:r>
    </w:p>
    <w:bookmarkEnd w:id="4297"/>
    <w:bookmarkStart w:name="z12175" w:id="4298"/>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4298"/>
    <w:bookmarkStart w:name="z12176" w:id="4299"/>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4299"/>
    <w:bookmarkStart w:name="z12177" w:id="4300"/>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4300"/>
    <w:bookmarkStart w:name="z12178" w:id="4301"/>
    <w:p>
      <w:pPr>
        <w:spacing w:after="0"/>
        <w:ind w:left="0"/>
        <w:jc w:val="both"/>
      </w:pPr>
      <w:r>
        <w:rPr>
          <w:rFonts w:ascii="Times New Roman"/>
          <w:b w:val="false"/>
          <w:i w:val="false"/>
          <w:color w:val="000000"/>
          <w:sz w:val="28"/>
        </w:rPr>
        <w:t>
      19. Департамент бастығының өкілеттігі:</w:t>
      </w:r>
    </w:p>
    <w:bookmarkEnd w:id="4301"/>
    <w:bookmarkStart w:name="z12179" w:id="4302"/>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4302"/>
    <w:bookmarkStart w:name="z12180" w:id="4303"/>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4303"/>
    <w:bookmarkStart w:name="z12181" w:id="4304"/>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4304"/>
    <w:bookmarkStart w:name="z12182" w:id="4305"/>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4305"/>
    <w:bookmarkStart w:name="z12183" w:id="4306"/>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4306"/>
    <w:bookmarkStart w:name="z12184" w:id="4307"/>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4307"/>
    <w:bookmarkStart w:name="z12185" w:id="4308"/>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4308"/>
    <w:bookmarkStart w:name="z12186" w:id="4309"/>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4309"/>
    <w:bookmarkStart w:name="z12187" w:id="4310"/>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4310"/>
    <w:bookmarkStart w:name="z12188" w:id="4311"/>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4311"/>
    <w:bookmarkStart w:name="z12189" w:id="4312"/>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4312"/>
    <w:bookmarkStart w:name="z12190" w:id="4313"/>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4313"/>
    <w:bookmarkStart w:name="z12191" w:id="4314"/>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4314"/>
    <w:bookmarkStart w:name="z12192" w:id="4315"/>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4315"/>
    <w:bookmarkStart w:name="z12193" w:id="4316"/>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End w:id="4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194" w:id="4317"/>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4317"/>
    <w:bookmarkStart w:name="z12195" w:id="4318"/>
    <w:p>
      <w:pPr>
        <w:spacing w:after="0"/>
        <w:ind w:left="0"/>
        <w:jc w:val="left"/>
      </w:pPr>
      <w:r>
        <w:rPr>
          <w:rFonts w:ascii="Times New Roman"/>
          <w:b/>
          <w:i w:val="false"/>
          <w:color w:val="000000"/>
        </w:rPr>
        <w:t xml:space="preserve"> 4. Департаменттің мүлкі</w:t>
      </w:r>
    </w:p>
    <w:bookmarkEnd w:id="4318"/>
    <w:bookmarkStart w:name="z12196" w:id="4319"/>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4319"/>
    <w:bookmarkStart w:name="z12197" w:id="4320"/>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320"/>
    <w:bookmarkStart w:name="z12198" w:id="4321"/>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4321"/>
    <w:bookmarkStart w:name="z12199" w:id="4322"/>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4322"/>
    <w:bookmarkStart w:name="z12200" w:id="4323"/>
    <w:p>
      <w:pPr>
        <w:spacing w:after="0"/>
        <w:ind w:left="0"/>
        <w:jc w:val="left"/>
      </w:pPr>
      <w:r>
        <w:rPr>
          <w:rFonts w:ascii="Times New Roman"/>
          <w:b/>
          <w:i w:val="false"/>
          <w:color w:val="000000"/>
        </w:rPr>
        <w:t xml:space="preserve"> 5. Департаментті қайта ұйымдастыру және тарату</w:t>
      </w:r>
    </w:p>
    <w:bookmarkEnd w:id="4323"/>
    <w:bookmarkStart w:name="z12201" w:id="432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43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32-қосымша</w:t>
            </w:r>
          </w:p>
        </w:tc>
      </w:tr>
    </w:tbl>
    <w:bookmarkStart w:name="z4066" w:id="4325"/>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Қызылорда облысы бойынша Қылмыстық-атқару жүйесі департаменті туралы ЕРЕЖЕ</w:t>
      </w:r>
    </w:p>
    <w:bookmarkEnd w:id="4325"/>
    <w:p>
      <w:pPr>
        <w:spacing w:after="0"/>
        <w:ind w:left="0"/>
        <w:jc w:val="both"/>
      </w:pPr>
      <w:r>
        <w:rPr>
          <w:rFonts w:ascii="Times New Roman"/>
          <w:b w:val="false"/>
          <w:i w:val="false"/>
          <w:color w:val="ff0000"/>
          <w:sz w:val="28"/>
        </w:rPr>
        <w:t xml:space="preserve">
      Ескерту. Ереже жаңа редакцияда – ҚР Ішкі істер министрінің 11.04.2023 </w:t>
      </w:r>
      <w:r>
        <w:rPr>
          <w:rFonts w:ascii="Times New Roman"/>
          <w:b w:val="false"/>
          <w:i w:val="false"/>
          <w:color w:val="ff0000"/>
          <w:sz w:val="28"/>
        </w:rPr>
        <w:t>№ 287</w:t>
      </w:r>
      <w:r>
        <w:rPr>
          <w:rFonts w:ascii="Times New Roman"/>
          <w:b w:val="false"/>
          <w:i w:val="false"/>
          <w:color w:val="ff0000"/>
          <w:sz w:val="28"/>
        </w:rPr>
        <w:t xml:space="preserve"> бұйрығымен.</w:t>
      </w:r>
    </w:p>
    <w:bookmarkStart w:name="z12202" w:id="4326"/>
    <w:p>
      <w:pPr>
        <w:spacing w:after="0"/>
        <w:ind w:left="0"/>
        <w:jc w:val="left"/>
      </w:pPr>
      <w:r>
        <w:rPr>
          <w:rFonts w:ascii="Times New Roman"/>
          <w:b/>
          <w:i w:val="false"/>
          <w:color w:val="000000"/>
        </w:rPr>
        <w:t xml:space="preserve"> 1. Жалпы ережелер</w:t>
      </w:r>
    </w:p>
    <w:bookmarkEnd w:id="4326"/>
    <w:bookmarkStart w:name="z12203" w:id="4327"/>
    <w:p>
      <w:pPr>
        <w:spacing w:after="0"/>
        <w:ind w:left="0"/>
        <w:jc w:val="both"/>
      </w:pPr>
      <w:r>
        <w:rPr>
          <w:rFonts w:ascii="Times New Roman"/>
          <w:b w:val="false"/>
          <w:i w:val="false"/>
          <w:color w:val="000000"/>
          <w:sz w:val="28"/>
        </w:rPr>
        <w:t>
      1. Қызылорда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4327"/>
    <w:bookmarkStart w:name="z12204" w:id="432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4328"/>
    <w:bookmarkStart w:name="z12205" w:id="432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4329"/>
    <w:bookmarkStart w:name="z12206" w:id="433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4330"/>
    <w:bookmarkStart w:name="z12207" w:id="4331"/>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4331"/>
    <w:bookmarkStart w:name="z12208" w:id="4332"/>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4332"/>
    <w:bookmarkStart w:name="z12209" w:id="4333"/>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4333"/>
    <w:bookmarkStart w:name="z12210" w:id="4334"/>
    <w:p>
      <w:pPr>
        <w:spacing w:after="0"/>
        <w:ind w:left="0"/>
        <w:jc w:val="both"/>
      </w:pPr>
      <w:r>
        <w:rPr>
          <w:rFonts w:ascii="Times New Roman"/>
          <w:b w:val="false"/>
          <w:i w:val="false"/>
          <w:color w:val="000000"/>
          <w:sz w:val="28"/>
        </w:rPr>
        <w:t>
      8. Департаменттің орналасқан жері: индексі 120016, Қазақстан Республикасы, Қызылорда облысы, Қызылорда қаласы, Абай Кұнанбаев даңғылы, 48-үй.</w:t>
      </w:r>
    </w:p>
    <w:bookmarkEnd w:id="4334"/>
    <w:bookmarkStart w:name="z12211" w:id="4335"/>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Қызылорда облысы бойынша Қылмыстық-атқару жүйесі департаменті" республикалық мемлекеттік мекемесі.</w:t>
      </w:r>
    </w:p>
    <w:bookmarkEnd w:id="4335"/>
    <w:bookmarkStart w:name="z12212" w:id="433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336"/>
    <w:bookmarkStart w:name="z12213" w:id="433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337"/>
    <w:bookmarkStart w:name="z12214" w:id="4338"/>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4338"/>
    <w:bookmarkStart w:name="z12215" w:id="4339"/>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339"/>
    <w:bookmarkStart w:name="z12216" w:id="4340"/>
    <w:p>
      <w:pPr>
        <w:spacing w:after="0"/>
        <w:ind w:left="0"/>
        <w:jc w:val="left"/>
      </w:pPr>
      <w:r>
        <w:rPr>
          <w:rFonts w:ascii="Times New Roman"/>
          <w:b/>
          <w:i w:val="false"/>
          <w:color w:val="000000"/>
        </w:rPr>
        <w:t xml:space="preserve"> 2. Департаменттің негізгі міндеттері мен функциялары</w:t>
      </w:r>
    </w:p>
    <w:bookmarkEnd w:id="4340"/>
    <w:bookmarkStart w:name="z12217" w:id="4341"/>
    <w:p>
      <w:pPr>
        <w:spacing w:after="0"/>
        <w:ind w:left="0"/>
        <w:jc w:val="both"/>
      </w:pPr>
      <w:r>
        <w:rPr>
          <w:rFonts w:ascii="Times New Roman"/>
          <w:b w:val="false"/>
          <w:i w:val="false"/>
          <w:color w:val="000000"/>
          <w:sz w:val="28"/>
        </w:rPr>
        <w:t>
      13. Департаменттің негізгі міндеттері:</w:t>
      </w:r>
    </w:p>
    <w:bookmarkEnd w:id="4341"/>
    <w:bookmarkStart w:name="z12218" w:id="4342"/>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4342"/>
    <w:bookmarkStart w:name="z12219" w:id="4343"/>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4343"/>
    <w:bookmarkStart w:name="z12220" w:id="4344"/>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bookmarkEnd w:id="4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222" w:id="4345"/>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bookmarkEnd w:id="4345"/>
    <w:bookmarkStart w:name="z12223" w:id="4346"/>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bookmarkEnd w:id="4346"/>
    <w:bookmarkStart w:name="z12224" w:id="4347"/>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4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225" w:id="4348"/>
    <w:p>
      <w:pPr>
        <w:spacing w:after="0"/>
        <w:ind w:left="0"/>
        <w:jc w:val="both"/>
      </w:pPr>
      <w:r>
        <w:rPr>
          <w:rFonts w:ascii="Times New Roman"/>
          <w:b w:val="false"/>
          <w:i w:val="false"/>
          <w:color w:val="000000"/>
          <w:sz w:val="28"/>
        </w:rPr>
        <w:t>
      14. Функциялары:</w:t>
      </w:r>
    </w:p>
    <w:bookmarkEnd w:id="4348"/>
    <w:bookmarkStart w:name="z12226" w:id="4349"/>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4349"/>
    <w:bookmarkStart w:name="z12227" w:id="4350"/>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4350"/>
    <w:bookmarkStart w:name="z12228" w:id="4351"/>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4351"/>
    <w:bookmarkStart w:name="z12229" w:id="4352"/>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4352"/>
    <w:bookmarkStart w:name="z12230" w:id="4353"/>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4353"/>
    <w:bookmarkStart w:name="z12231" w:id="4354"/>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4354"/>
    <w:bookmarkStart w:name="z12232" w:id="4355"/>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4355"/>
    <w:bookmarkStart w:name="z12233" w:id="4356"/>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4356"/>
    <w:bookmarkStart w:name="z12234" w:id="4357"/>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4357"/>
    <w:bookmarkStart w:name="z12235" w:id="4358"/>
    <w:p>
      <w:pPr>
        <w:spacing w:after="0"/>
        <w:ind w:left="0"/>
        <w:jc w:val="both"/>
      </w:pPr>
      <w:r>
        <w:rPr>
          <w:rFonts w:ascii="Times New Roman"/>
          <w:b w:val="false"/>
          <w:i w:val="false"/>
          <w:color w:val="000000"/>
          <w:sz w:val="28"/>
        </w:rPr>
        <w:t>
      10) жедел-іздестіру қызметін жүзеге асырады;</w:t>
      </w:r>
    </w:p>
    <w:bookmarkEnd w:id="4358"/>
    <w:bookmarkStart w:name="z12236" w:id="4359"/>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4359"/>
    <w:bookmarkStart w:name="z12237" w:id="4360"/>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4360"/>
    <w:bookmarkStart w:name="z12238" w:id="4361"/>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4361"/>
    <w:bookmarkStart w:name="z12239" w:id="4362"/>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4362"/>
    <w:bookmarkStart w:name="z12240" w:id="4363"/>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4363"/>
    <w:bookmarkStart w:name="z12241" w:id="4364"/>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4364"/>
    <w:bookmarkStart w:name="z12242" w:id="4365"/>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4365"/>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p>
      <w:pPr>
        <w:spacing w:after="0"/>
        <w:ind w:left="0"/>
        <w:jc w:val="both"/>
      </w:pPr>
      <w:r>
        <w:rPr>
          <w:rFonts w:ascii="Times New Roman"/>
          <w:b w:val="false"/>
          <w:i w:val="false"/>
          <w:color w:val="000000"/>
          <w:sz w:val="28"/>
        </w:rPr>
        <w:t>
      19) сотталғандардың еңбекпен қамтылуын ұйымдастырады;</w:t>
      </w:r>
    </w:p>
    <w:p>
      <w:pPr>
        <w:spacing w:after="0"/>
        <w:ind w:left="0"/>
        <w:jc w:val="both"/>
      </w:pPr>
      <w:r>
        <w:rPr>
          <w:rFonts w:ascii="Times New Roman"/>
          <w:b w:val="false"/>
          <w:i w:val="false"/>
          <w:color w:val="000000"/>
          <w:sz w:val="28"/>
        </w:rPr>
        <w:t>
      20) сотталғандар арасында теологиялық оңалту жұмысын ұйымдастырады;</w:t>
      </w:r>
    </w:p>
    <w:p>
      <w:pPr>
        <w:spacing w:after="0"/>
        <w:ind w:left="0"/>
        <w:jc w:val="both"/>
      </w:pPr>
      <w:r>
        <w:rPr>
          <w:rFonts w:ascii="Times New Roman"/>
          <w:b w:val="false"/>
          <w:i w:val="false"/>
          <w:color w:val="000000"/>
          <w:sz w:val="28"/>
        </w:rPr>
        <w:t>
      21) қылмыстық-атқару жүйесі мекемелерінің қаржы-шаруашылық қызметіне бақылауды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11.03.2024 </w:t>
      </w:r>
      <w:r>
        <w:rPr>
          <w:rFonts w:ascii="Times New Roman"/>
          <w:b w:val="false"/>
          <w:i w:val="false"/>
          <w:color w:val="ff0000"/>
          <w:sz w:val="28"/>
        </w:rPr>
        <w:t>№ 220</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2243" w:id="4366"/>
    <w:p>
      <w:pPr>
        <w:spacing w:after="0"/>
        <w:ind w:left="0"/>
        <w:jc w:val="both"/>
      </w:pPr>
      <w:r>
        <w:rPr>
          <w:rFonts w:ascii="Times New Roman"/>
          <w:b w:val="false"/>
          <w:i w:val="false"/>
          <w:color w:val="000000"/>
          <w:sz w:val="28"/>
        </w:rPr>
        <w:t>
      15. Құқықтары мен міндеттері:</w:t>
      </w:r>
    </w:p>
    <w:bookmarkEnd w:id="4366"/>
    <w:bookmarkStart w:name="z12244" w:id="4367"/>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4367"/>
    <w:bookmarkStart w:name="z12245" w:id="4368"/>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bookmarkEnd w:id="4368"/>
    <w:bookmarkStart w:name="z12246" w:id="4369"/>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4369"/>
    <w:bookmarkStart w:name="z12247" w:id="4370"/>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4370"/>
    <w:bookmarkStart w:name="z12248" w:id="4371"/>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4371"/>
    <w:bookmarkStart w:name="z12249" w:id="4372"/>
    <w:p>
      <w:pPr>
        <w:spacing w:after="0"/>
        <w:ind w:left="0"/>
        <w:jc w:val="left"/>
      </w:pPr>
      <w:r>
        <w:rPr>
          <w:rFonts w:ascii="Times New Roman"/>
          <w:b/>
          <w:i w:val="false"/>
          <w:color w:val="000000"/>
        </w:rPr>
        <w:t xml:space="preserve"> 3. Департаменттің қызметін ұйымдастыру</w:t>
      </w:r>
    </w:p>
    <w:bookmarkEnd w:id="4372"/>
    <w:bookmarkStart w:name="z12250" w:id="4373"/>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4373"/>
    <w:bookmarkStart w:name="z12251" w:id="4374"/>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4374"/>
    <w:bookmarkStart w:name="z12252" w:id="4375"/>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4375"/>
    <w:bookmarkStart w:name="z12253" w:id="4376"/>
    <w:p>
      <w:pPr>
        <w:spacing w:after="0"/>
        <w:ind w:left="0"/>
        <w:jc w:val="both"/>
      </w:pPr>
      <w:r>
        <w:rPr>
          <w:rFonts w:ascii="Times New Roman"/>
          <w:b w:val="false"/>
          <w:i w:val="false"/>
          <w:color w:val="000000"/>
          <w:sz w:val="28"/>
        </w:rPr>
        <w:t>
      19. Департамент бастығының өкілеттігі:</w:t>
      </w:r>
    </w:p>
    <w:bookmarkEnd w:id="4376"/>
    <w:bookmarkStart w:name="z12254" w:id="4377"/>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4377"/>
    <w:bookmarkStart w:name="z12255" w:id="4378"/>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4378"/>
    <w:bookmarkStart w:name="z12256" w:id="4379"/>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4379"/>
    <w:bookmarkStart w:name="z12257" w:id="4380"/>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4380"/>
    <w:bookmarkStart w:name="z12258" w:id="4381"/>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4381"/>
    <w:bookmarkStart w:name="z12259" w:id="4382"/>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4382"/>
    <w:bookmarkStart w:name="z12260" w:id="4383"/>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4383"/>
    <w:bookmarkStart w:name="z12261" w:id="4384"/>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4384"/>
    <w:bookmarkStart w:name="z12262" w:id="4385"/>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4385"/>
    <w:bookmarkStart w:name="z12263" w:id="4386"/>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4386"/>
    <w:bookmarkStart w:name="z12264" w:id="4387"/>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4387"/>
    <w:bookmarkStart w:name="z12265" w:id="4388"/>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4388"/>
    <w:bookmarkStart w:name="z12266" w:id="4389"/>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4389"/>
    <w:bookmarkStart w:name="z12267" w:id="4390"/>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4390"/>
    <w:bookmarkStart w:name="z12268" w:id="4391"/>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End w:id="4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269" w:id="4392"/>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4392"/>
    <w:bookmarkStart w:name="z12270" w:id="4393"/>
    <w:p>
      <w:pPr>
        <w:spacing w:after="0"/>
        <w:ind w:left="0"/>
        <w:jc w:val="left"/>
      </w:pPr>
      <w:r>
        <w:rPr>
          <w:rFonts w:ascii="Times New Roman"/>
          <w:b/>
          <w:i w:val="false"/>
          <w:color w:val="000000"/>
        </w:rPr>
        <w:t xml:space="preserve"> 4. Департаменттің мүлкі</w:t>
      </w:r>
    </w:p>
    <w:bookmarkEnd w:id="4393"/>
    <w:bookmarkStart w:name="z12271" w:id="4394"/>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4394"/>
    <w:bookmarkStart w:name="z12272" w:id="4395"/>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395"/>
    <w:bookmarkStart w:name="z12273" w:id="439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4396"/>
    <w:bookmarkStart w:name="z12274" w:id="4397"/>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4397"/>
    <w:bookmarkStart w:name="z12275" w:id="4398"/>
    <w:p>
      <w:pPr>
        <w:spacing w:after="0"/>
        <w:ind w:left="0"/>
        <w:jc w:val="left"/>
      </w:pPr>
      <w:r>
        <w:rPr>
          <w:rFonts w:ascii="Times New Roman"/>
          <w:b/>
          <w:i w:val="false"/>
          <w:color w:val="000000"/>
        </w:rPr>
        <w:t xml:space="preserve"> 5. Департаментті қайта ұйымдастыру және тарату</w:t>
      </w:r>
    </w:p>
    <w:bookmarkEnd w:id="4398"/>
    <w:bookmarkStart w:name="z12276" w:id="439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43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33-қосымша</w:t>
            </w:r>
          </w:p>
        </w:tc>
      </w:tr>
    </w:tbl>
    <w:bookmarkStart w:name="z4140" w:id="4400"/>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Маңғыстау облысы бойынша Қылмыстық-атқару жүйесі департаменті туралы ЕРЕЖЕ</w:t>
      </w:r>
    </w:p>
    <w:bookmarkEnd w:id="4400"/>
    <w:p>
      <w:pPr>
        <w:spacing w:after="0"/>
        <w:ind w:left="0"/>
        <w:jc w:val="both"/>
      </w:pPr>
      <w:r>
        <w:rPr>
          <w:rFonts w:ascii="Times New Roman"/>
          <w:b w:val="false"/>
          <w:i w:val="false"/>
          <w:color w:val="ff0000"/>
          <w:sz w:val="28"/>
        </w:rPr>
        <w:t xml:space="preserve">
      Ескерту. Ереже жаңа редакцияда – ҚР Ішкі істер министрінің 11.04.2023 </w:t>
      </w:r>
      <w:r>
        <w:rPr>
          <w:rFonts w:ascii="Times New Roman"/>
          <w:b w:val="false"/>
          <w:i w:val="false"/>
          <w:color w:val="ff0000"/>
          <w:sz w:val="28"/>
        </w:rPr>
        <w:t>№ 287</w:t>
      </w:r>
      <w:r>
        <w:rPr>
          <w:rFonts w:ascii="Times New Roman"/>
          <w:b w:val="false"/>
          <w:i w:val="false"/>
          <w:color w:val="ff0000"/>
          <w:sz w:val="28"/>
        </w:rPr>
        <w:t xml:space="preserve"> бұйрығымен.</w:t>
      </w:r>
    </w:p>
    <w:bookmarkStart w:name="z12277" w:id="4401"/>
    <w:p>
      <w:pPr>
        <w:spacing w:after="0"/>
        <w:ind w:left="0"/>
        <w:jc w:val="left"/>
      </w:pPr>
      <w:r>
        <w:rPr>
          <w:rFonts w:ascii="Times New Roman"/>
          <w:b/>
          <w:i w:val="false"/>
          <w:color w:val="000000"/>
        </w:rPr>
        <w:t xml:space="preserve"> 1. Жалпы ережелер</w:t>
      </w:r>
    </w:p>
    <w:bookmarkEnd w:id="4401"/>
    <w:bookmarkStart w:name="z12278" w:id="4402"/>
    <w:p>
      <w:pPr>
        <w:spacing w:after="0"/>
        <w:ind w:left="0"/>
        <w:jc w:val="both"/>
      </w:pPr>
      <w:r>
        <w:rPr>
          <w:rFonts w:ascii="Times New Roman"/>
          <w:b w:val="false"/>
          <w:i w:val="false"/>
          <w:color w:val="000000"/>
          <w:sz w:val="28"/>
        </w:rPr>
        <w:t>
      1. Маңғыстау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4402"/>
    <w:bookmarkStart w:name="z12279" w:id="440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4403"/>
    <w:bookmarkStart w:name="z12280" w:id="440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4404"/>
    <w:bookmarkStart w:name="z12281" w:id="440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4405"/>
    <w:bookmarkStart w:name="z12282" w:id="4406"/>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4406"/>
    <w:bookmarkStart w:name="z12283" w:id="440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4407"/>
    <w:bookmarkStart w:name="z12284" w:id="4408"/>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4408"/>
    <w:bookmarkStart w:name="z12285" w:id="4409"/>
    <w:p>
      <w:pPr>
        <w:spacing w:after="0"/>
        <w:ind w:left="0"/>
        <w:jc w:val="both"/>
      </w:pPr>
      <w:r>
        <w:rPr>
          <w:rFonts w:ascii="Times New Roman"/>
          <w:b w:val="false"/>
          <w:i w:val="false"/>
          <w:color w:val="000000"/>
          <w:sz w:val="28"/>
        </w:rPr>
        <w:t>
      8. Департаменттің орналасқан жері: индексі 130000, Қазақстан Республикасы, Маңғыстау облысы, Ақтау қаласы, Өндірістік аймағы 2, 79-ғимарат.</w:t>
      </w:r>
    </w:p>
    <w:bookmarkEnd w:id="4409"/>
    <w:bookmarkStart w:name="z12286" w:id="4410"/>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Маңғыстау облысы бойынша Қылмыстық-атқару жүйесі департаменті" республикалық мемлекеттік мекемесі.</w:t>
      </w:r>
    </w:p>
    <w:bookmarkEnd w:id="4410"/>
    <w:bookmarkStart w:name="z12287" w:id="441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411"/>
    <w:bookmarkStart w:name="z12288" w:id="441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412"/>
    <w:bookmarkStart w:name="z12289" w:id="4413"/>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4413"/>
    <w:bookmarkStart w:name="z12290" w:id="441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414"/>
    <w:bookmarkStart w:name="z12291" w:id="4415"/>
    <w:p>
      <w:pPr>
        <w:spacing w:after="0"/>
        <w:ind w:left="0"/>
        <w:jc w:val="left"/>
      </w:pPr>
      <w:r>
        <w:rPr>
          <w:rFonts w:ascii="Times New Roman"/>
          <w:b/>
          <w:i w:val="false"/>
          <w:color w:val="000000"/>
        </w:rPr>
        <w:t xml:space="preserve"> 2. Департаменттің негізгі міндеттері мен функциялары</w:t>
      </w:r>
    </w:p>
    <w:bookmarkEnd w:id="4415"/>
    <w:bookmarkStart w:name="z12292" w:id="4416"/>
    <w:p>
      <w:pPr>
        <w:spacing w:after="0"/>
        <w:ind w:left="0"/>
        <w:jc w:val="both"/>
      </w:pPr>
      <w:r>
        <w:rPr>
          <w:rFonts w:ascii="Times New Roman"/>
          <w:b w:val="false"/>
          <w:i w:val="false"/>
          <w:color w:val="000000"/>
          <w:sz w:val="28"/>
        </w:rPr>
        <w:t>
      13. Департаменттің негізгі міндеттері:</w:t>
      </w:r>
    </w:p>
    <w:bookmarkEnd w:id="4416"/>
    <w:bookmarkStart w:name="z12293" w:id="4417"/>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4417"/>
    <w:bookmarkStart w:name="z12294" w:id="4418"/>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4418"/>
    <w:bookmarkStart w:name="z12295" w:id="4419"/>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bookmarkEnd w:id="4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Ішкі істер министрінің 06.09.2023 </w:t>
      </w:r>
      <w:r>
        <w:rPr>
          <w:rFonts w:ascii="Times New Roman"/>
          <w:b w:val="false"/>
          <w:i w:val="false"/>
          <w:color w:val="000000"/>
          <w:sz w:val="28"/>
        </w:rPr>
        <w:t>№ 679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297" w:id="4420"/>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bookmarkEnd w:id="4420"/>
    <w:bookmarkStart w:name="z12298" w:id="4421"/>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bookmarkEnd w:id="4421"/>
    <w:bookmarkStart w:name="z12299" w:id="4422"/>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4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300" w:id="4423"/>
    <w:p>
      <w:pPr>
        <w:spacing w:after="0"/>
        <w:ind w:left="0"/>
        <w:jc w:val="both"/>
      </w:pPr>
      <w:r>
        <w:rPr>
          <w:rFonts w:ascii="Times New Roman"/>
          <w:b w:val="false"/>
          <w:i w:val="false"/>
          <w:color w:val="000000"/>
          <w:sz w:val="28"/>
        </w:rPr>
        <w:t>
      14. Функциялары:</w:t>
      </w:r>
    </w:p>
    <w:bookmarkEnd w:id="4423"/>
    <w:bookmarkStart w:name="z12301" w:id="4424"/>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4424"/>
    <w:bookmarkStart w:name="z12302" w:id="4425"/>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4425"/>
    <w:bookmarkStart w:name="z12303" w:id="4426"/>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4426"/>
    <w:bookmarkStart w:name="z12304" w:id="4427"/>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4427"/>
    <w:bookmarkStart w:name="z12305" w:id="4428"/>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4428"/>
    <w:bookmarkStart w:name="z12306" w:id="4429"/>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4429"/>
    <w:bookmarkStart w:name="z12307" w:id="4430"/>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4430"/>
    <w:bookmarkStart w:name="z12308" w:id="4431"/>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4431"/>
    <w:bookmarkStart w:name="z12309" w:id="4432"/>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4432"/>
    <w:bookmarkStart w:name="z12310" w:id="4433"/>
    <w:p>
      <w:pPr>
        <w:spacing w:after="0"/>
        <w:ind w:left="0"/>
        <w:jc w:val="both"/>
      </w:pPr>
      <w:r>
        <w:rPr>
          <w:rFonts w:ascii="Times New Roman"/>
          <w:b w:val="false"/>
          <w:i w:val="false"/>
          <w:color w:val="000000"/>
          <w:sz w:val="28"/>
        </w:rPr>
        <w:t>
      10) жедел-іздестіру қызметін жүзеге асырады;</w:t>
      </w:r>
    </w:p>
    <w:bookmarkEnd w:id="4433"/>
    <w:bookmarkStart w:name="z12311" w:id="4434"/>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4434"/>
    <w:bookmarkStart w:name="z12312" w:id="4435"/>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4435"/>
    <w:bookmarkStart w:name="z12313" w:id="4436"/>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4436"/>
    <w:bookmarkStart w:name="z12314" w:id="4437"/>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4437"/>
    <w:bookmarkStart w:name="z12315" w:id="4438"/>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4438"/>
    <w:bookmarkStart w:name="z12316" w:id="4439"/>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4439"/>
    <w:bookmarkStart w:name="z12317" w:id="4440"/>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4440"/>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p>
      <w:pPr>
        <w:spacing w:after="0"/>
        <w:ind w:left="0"/>
        <w:jc w:val="both"/>
      </w:pPr>
      <w:r>
        <w:rPr>
          <w:rFonts w:ascii="Times New Roman"/>
          <w:b w:val="false"/>
          <w:i w:val="false"/>
          <w:color w:val="000000"/>
          <w:sz w:val="28"/>
        </w:rPr>
        <w:t>
      19) сотталғандардың еңбекпен қамтылуын ұйымдастырады;</w:t>
      </w:r>
    </w:p>
    <w:p>
      <w:pPr>
        <w:spacing w:after="0"/>
        <w:ind w:left="0"/>
        <w:jc w:val="both"/>
      </w:pPr>
      <w:r>
        <w:rPr>
          <w:rFonts w:ascii="Times New Roman"/>
          <w:b w:val="false"/>
          <w:i w:val="false"/>
          <w:color w:val="000000"/>
          <w:sz w:val="28"/>
        </w:rPr>
        <w:t>
      20) сотталғандар арасында теологиялық оңалту жұмысын ұйымдастырады;</w:t>
      </w:r>
    </w:p>
    <w:p>
      <w:pPr>
        <w:spacing w:after="0"/>
        <w:ind w:left="0"/>
        <w:jc w:val="both"/>
      </w:pPr>
      <w:r>
        <w:rPr>
          <w:rFonts w:ascii="Times New Roman"/>
          <w:b w:val="false"/>
          <w:i w:val="false"/>
          <w:color w:val="000000"/>
          <w:sz w:val="28"/>
        </w:rPr>
        <w:t>
      21) қылмыстық-атқару жүйесі мекемелерінің қаржы-шаруашылық қызметіне бақылауды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11.03.2024 </w:t>
      </w:r>
      <w:r>
        <w:rPr>
          <w:rFonts w:ascii="Times New Roman"/>
          <w:b w:val="false"/>
          <w:i w:val="false"/>
          <w:color w:val="ff0000"/>
          <w:sz w:val="28"/>
        </w:rPr>
        <w:t>№ 220</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2318" w:id="4441"/>
    <w:p>
      <w:pPr>
        <w:spacing w:after="0"/>
        <w:ind w:left="0"/>
        <w:jc w:val="both"/>
      </w:pPr>
      <w:r>
        <w:rPr>
          <w:rFonts w:ascii="Times New Roman"/>
          <w:b w:val="false"/>
          <w:i w:val="false"/>
          <w:color w:val="000000"/>
          <w:sz w:val="28"/>
        </w:rPr>
        <w:t>
      15. Құқықтары мен міндеттері:</w:t>
      </w:r>
    </w:p>
    <w:bookmarkEnd w:id="4441"/>
    <w:bookmarkStart w:name="z12319" w:id="4442"/>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4442"/>
    <w:bookmarkStart w:name="z12320" w:id="4443"/>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bookmarkEnd w:id="4443"/>
    <w:bookmarkStart w:name="z12321" w:id="4444"/>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4444"/>
    <w:bookmarkStart w:name="z12322" w:id="4445"/>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4445"/>
    <w:bookmarkStart w:name="z12323" w:id="4446"/>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4446"/>
    <w:bookmarkStart w:name="z12324" w:id="4447"/>
    <w:p>
      <w:pPr>
        <w:spacing w:after="0"/>
        <w:ind w:left="0"/>
        <w:jc w:val="left"/>
      </w:pPr>
      <w:r>
        <w:rPr>
          <w:rFonts w:ascii="Times New Roman"/>
          <w:b/>
          <w:i w:val="false"/>
          <w:color w:val="000000"/>
        </w:rPr>
        <w:t xml:space="preserve"> 3. Департаменттің қызметін ұйымдастыру</w:t>
      </w:r>
    </w:p>
    <w:bookmarkEnd w:id="4447"/>
    <w:bookmarkStart w:name="z12325" w:id="4448"/>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4448"/>
    <w:bookmarkStart w:name="z12326" w:id="4449"/>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4449"/>
    <w:bookmarkStart w:name="z12327" w:id="4450"/>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4450"/>
    <w:bookmarkStart w:name="z12328" w:id="4451"/>
    <w:p>
      <w:pPr>
        <w:spacing w:after="0"/>
        <w:ind w:left="0"/>
        <w:jc w:val="both"/>
      </w:pPr>
      <w:r>
        <w:rPr>
          <w:rFonts w:ascii="Times New Roman"/>
          <w:b w:val="false"/>
          <w:i w:val="false"/>
          <w:color w:val="000000"/>
          <w:sz w:val="28"/>
        </w:rPr>
        <w:t>
      19. Департамент бастығының өкілеттігі:</w:t>
      </w:r>
    </w:p>
    <w:bookmarkEnd w:id="4451"/>
    <w:bookmarkStart w:name="z12329" w:id="4452"/>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4452"/>
    <w:bookmarkStart w:name="z12330" w:id="4453"/>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4453"/>
    <w:bookmarkStart w:name="z12331" w:id="4454"/>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4454"/>
    <w:bookmarkStart w:name="z12332" w:id="4455"/>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4455"/>
    <w:bookmarkStart w:name="z12333" w:id="4456"/>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4456"/>
    <w:bookmarkStart w:name="z12334" w:id="4457"/>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4457"/>
    <w:bookmarkStart w:name="z12335" w:id="4458"/>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4458"/>
    <w:bookmarkStart w:name="z12336" w:id="4459"/>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4459"/>
    <w:bookmarkStart w:name="z12337" w:id="4460"/>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4460"/>
    <w:bookmarkStart w:name="z12338" w:id="4461"/>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4461"/>
    <w:bookmarkStart w:name="z12339" w:id="4462"/>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4462"/>
    <w:bookmarkStart w:name="z12340" w:id="4463"/>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4463"/>
    <w:bookmarkStart w:name="z12341" w:id="4464"/>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4464"/>
    <w:bookmarkStart w:name="z12342" w:id="4465"/>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4465"/>
    <w:bookmarkStart w:name="z12343" w:id="4466"/>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End w:id="4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344" w:id="4467"/>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4467"/>
    <w:bookmarkStart w:name="z12345" w:id="4468"/>
    <w:p>
      <w:pPr>
        <w:spacing w:after="0"/>
        <w:ind w:left="0"/>
        <w:jc w:val="left"/>
      </w:pPr>
      <w:r>
        <w:rPr>
          <w:rFonts w:ascii="Times New Roman"/>
          <w:b/>
          <w:i w:val="false"/>
          <w:color w:val="000000"/>
        </w:rPr>
        <w:t xml:space="preserve"> 4. Департаменттің мүлкі</w:t>
      </w:r>
    </w:p>
    <w:bookmarkEnd w:id="4468"/>
    <w:bookmarkStart w:name="z12346" w:id="4469"/>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4469"/>
    <w:bookmarkStart w:name="z12347" w:id="4470"/>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470"/>
    <w:bookmarkStart w:name="z12348" w:id="4471"/>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4471"/>
    <w:bookmarkStart w:name="z12349" w:id="4472"/>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4472"/>
    <w:bookmarkStart w:name="z12350" w:id="4473"/>
    <w:p>
      <w:pPr>
        <w:spacing w:after="0"/>
        <w:ind w:left="0"/>
        <w:jc w:val="left"/>
      </w:pPr>
      <w:r>
        <w:rPr>
          <w:rFonts w:ascii="Times New Roman"/>
          <w:b/>
          <w:i w:val="false"/>
          <w:color w:val="000000"/>
        </w:rPr>
        <w:t xml:space="preserve"> 5. Департаментті қайта ұйымдастыру және тарату</w:t>
      </w:r>
    </w:p>
    <w:bookmarkEnd w:id="4473"/>
    <w:bookmarkStart w:name="z12351" w:id="447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44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34-қосымша</w:t>
            </w:r>
          </w:p>
        </w:tc>
      </w:tr>
    </w:tbl>
    <w:bookmarkStart w:name="z4214" w:id="4475"/>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Павлодар облысы бойынша Қылмыстық-атқару жүйесі департаменті туралы ЕРЕЖЕ</w:t>
      </w:r>
    </w:p>
    <w:bookmarkEnd w:id="4475"/>
    <w:p>
      <w:pPr>
        <w:spacing w:after="0"/>
        <w:ind w:left="0"/>
        <w:jc w:val="both"/>
      </w:pPr>
      <w:r>
        <w:rPr>
          <w:rFonts w:ascii="Times New Roman"/>
          <w:b w:val="false"/>
          <w:i w:val="false"/>
          <w:color w:val="ff0000"/>
          <w:sz w:val="28"/>
        </w:rPr>
        <w:t xml:space="preserve">
      Ескерту. Ереже жаңа редакцияда – ҚР Ішкі істер министрінің 11.04.2023 </w:t>
      </w:r>
      <w:r>
        <w:rPr>
          <w:rFonts w:ascii="Times New Roman"/>
          <w:b w:val="false"/>
          <w:i w:val="false"/>
          <w:color w:val="ff0000"/>
          <w:sz w:val="28"/>
        </w:rPr>
        <w:t>№ 287</w:t>
      </w:r>
      <w:r>
        <w:rPr>
          <w:rFonts w:ascii="Times New Roman"/>
          <w:b w:val="false"/>
          <w:i w:val="false"/>
          <w:color w:val="ff0000"/>
          <w:sz w:val="28"/>
        </w:rPr>
        <w:t xml:space="preserve"> бұйрығымен.</w:t>
      </w:r>
    </w:p>
    <w:bookmarkStart w:name="z12352" w:id="4476"/>
    <w:p>
      <w:pPr>
        <w:spacing w:after="0"/>
        <w:ind w:left="0"/>
        <w:jc w:val="left"/>
      </w:pPr>
      <w:r>
        <w:rPr>
          <w:rFonts w:ascii="Times New Roman"/>
          <w:b/>
          <w:i w:val="false"/>
          <w:color w:val="000000"/>
        </w:rPr>
        <w:t xml:space="preserve"> 1. Жалпы ережелер</w:t>
      </w:r>
    </w:p>
    <w:bookmarkEnd w:id="4476"/>
    <w:bookmarkStart w:name="z12353" w:id="4477"/>
    <w:p>
      <w:pPr>
        <w:spacing w:after="0"/>
        <w:ind w:left="0"/>
        <w:jc w:val="both"/>
      </w:pPr>
      <w:r>
        <w:rPr>
          <w:rFonts w:ascii="Times New Roman"/>
          <w:b w:val="false"/>
          <w:i w:val="false"/>
          <w:color w:val="000000"/>
          <w:sz w:val="28"/>
        </w:rPr>
        <w:t>
      1. Павлодар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4477"/>
    <w:bookmarkStart w:name="z12354" w:id="447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4478"/>
    <w:bookmarkStart w:name="z12355" w:id="447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4479"/>
    <w:bookmarkStart w:name="z12356" w:id="448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4480"/>
    <w:bookmarkStart w:name="z12357" w:id="4481"/>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4481"/>
    <w:bookmarkStart w:name="z12358" w:id="4482"/>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4482"/>
    <w:bookmarkStart w:name="z12359" w:id="4483"/>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4483"/>
    <w:bookmarkStart w:name="z12360" w:id="4484"/>
    <w:p>
      <w:pPr>
        <w:spacing w:after="0"/>
        <w:ind w:left="0"/>
        <w:jc w:val="both"/>
      </w:pPr>
      <w:r>
        <w:rPr>
          <w:rFonts w:ascii="Times New Roman"/>
          <w:b w:val="false"/>
          <w:i w:val="false"/>
          <w:color w:val="000000"/>
          <w:sz w:val="28"/>
        </w:rPr>
        <w:t>
      8. Департаменттің орналасқан жері: индексі 140000, Қазақстан Республикасы, Павлодар облысы, Павлодар қаласы, Павлов көшесі, 1/1-үй.</w:t>
      </w:r>
    </w:p>
    <w:bookmarkEnd w:id="4484"/>
    <w:bookmarkStart w:name="z12361" w:id="4485"/>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Павлодар облысы бойынша Қылмыстық-атқару жүйесі департаменті" республикалық мемлекеттік мекемесі.</w:t>
      </w:r>
    </w:p>
    <w:bookmarkEnd w:id="4485"/>
    <w:bookmarkStart w:name="z12362" w:id="448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486"/>
    <w:bookmarkStart w:name="z12363" w:id="448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487"/>
    <w:bookmarkStart w:name="z12364" w:id="4488"/>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4488"/>
    <w:bookmarkStart w:name="z12365" w:id="4489"/>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489"/>
    <w:bookmarkStart w:name="z12366" w:id="4490"/>
    <w:p>
      <w:pPr>
        <w:spacing w:after="0"/>
        <w:ind w:left="0"/>
        <w:jc w:val="left"/>
      </w:pPr>
      <w:r>
        <w:rPr>
          <w:rFonts w:ascii="Times New Roman"/>
          <w:b/>
          <w:i w:val="false"/>
          <w:color w:val="000000"/>
        </w:rPr>
        <w:t xml:space="preserve"> 2. Департаменттің негізгі міндеттері мен функциялары</w:t>
      </w:r>
    </w:p>
    <w:bookmarkEnd w:id="4490"/>
    <w:bookmarkStart w:name="z12367" w:id="4491"/>
    <w:p>
      <w:pPr>
        <w:spacing w:after="0"/>
        <w:ind w:left="0"/>
        <w:jc w:val="both"/>
      </w:pPr>
      <w:r>
        <w:rPr>
          <w:rFonts w:ascii="Times New Roman"/>
          <w:b w:val="false"/>
          <w:i w:val="false"/>
          <w:color w:val="000000"/>
          <w:sz w:val="28"/>
        </w:rPr>
        <w:t>
      13. Департаменттің негізгі міндеттері:</w:t>
      </w:r>
    </w:p>
    <w:bookmarkEnd w:id="4491"/>
    <w:bookmarkStart w:name="z12368" w:id="4492"/>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4492"/>
    <w:bookmarkStart w:name="z12369" w:id="4493"/>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4493"/>
    <w:bookmarkStart w:name="z12370" w:id="4494"/>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bookmarkEnd w:id="4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372" w:id="4495"/>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bookmarkEnd w:id="4495"/>
    <w:bookmarkStart w:name="z12373" w:id="4496"/>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bookmarkEnd w:id="4496"/>
    <w:bookmarkStart w:name="z12374" w:id="4497"/>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44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375" w:id="4498"/>
    <w:p>
      <w:pPr>
        <w:spacing w:after="0"/>
        <w:ind w:left="0"/>
        <w:jc w:val="both"/>
      </w:pPr>
      <w:r>
        <w:rPr>
          <w:rFonts w:ascii="Times New Roman"/>
          <w:b w:val="false"/>
          <w:i w:val="false"/>
          <w:color w:val="000000"/>
          <w:sz w:val="28"/>
        </w:rPr>
        <w:t>
      14. Функциялары:</w:t>
      </w:r>
    </w:p>
    <w:bookmarkEnd w:id="4498"/>
    <w:bookmarkStart w:name="z12376" w:id="4499"/>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4499"/>
    <w:bookmarkStart w:name="z12377" w:id="4500"/>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4500"/>
    <w:bookmarkStart w:name="z12378" w:id="4501"/>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4501"/>
    <w:bookmarkStart w:name="z12379" w:id="4502"/>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4502"/>
    <w:bookmarkStart w:name="z12380" w:id="4503"/>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4503"/>
    <w:bookmarkStart w:name="z12381" w:id="4504"/>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4504"/>
    <w:bookmarkStart w:name="z12382" w:id="4505"/>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4505"/>
    <w:bookmarkStart w:name="z12383" w:id="4506"/>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4506"/>
    <w:bookmarkStart w:name="z12384" w:id="4507"/>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4507"/>
    <w:bookmarkStart w:name="z12385" w:id="4508"/>
    <w:p>
      <w:pPr>
        <w:spacing w:after="0"/>
        <w:ind w:left="0"/>
        <w:jc w:val="both"/>
      </w:pPr>
      <w:r>
        <w:rPr>
          <w:rFonts w:ascii="Times New Roman"/>
          <w:b w:val="false"/>
          <w:i w:val="false"/>
          <w:color w:val="000000"/>
          <w:sz w:val="28"/>
        </w:rPr>
        <w:t>
      10) жедел-іздестіру қызметін жүзеге асырады;</w:t>
      </w:r>
    </w:p>
    <w:bookmarkEnd w:id="4508"/>
    <w:bookmarkStart w:name="z12386" w:id="4509"/>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4509"/>
    <w:bookmarkStart w:name="z12387" w:id="4510"/>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4510"/>
    <w:bookmarkStart w:name="z12388" w:id="4511"/>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4511"/>
    <w:bookmarkStart w:name="z12389" w:id="4512"/>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4512"/>
    <w:bookmarkStart w:name="z12390" w:id="4513"/>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4513"/>
    <w:bookmarkStart w:name="z12391" w:id="4514"/>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4514"/>
    <w:bookmarkStart w:name="z12392" w:id="4515"/>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4515"/>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p>
      <w:pPr>
        <w:spacing w:after="0"/>
        <w:ind w:left="0"/>
        <w:jc w:val="both"/>
      </w:pPr>
      <w:r>
        <w:rPr>
          <w:rFonts w:ascii="Times New Roman"/>
          <w:b w:val="false"/>
          <w:i w:val="false"/>
          <w:color w:val="000000"/>
          <w:sz w:val="28"/>
        </w:rPr>
        <w:t>
      19) сотталғандардың еңбекпен қамтылуын ұйымдастырады;</w:t>
      </w:r>
    </w:p>
    <w:p>
      <w:pPr>
        <w:spacing w:after="0"/>
        <w:ind w:left="0"/>
        <w:jc w:val="both"/>
      </w:pPr>
      <w:r>
        <w:rPr>
          <w:rFonts w:ascii="Times New Roman"/>
          <w:b w:val="false"/>
          <w:i w:val="false"/>
          <w:color w:val="000000"/>
          <w:sz w:val="28"/>
        </w:rPr>
        <w:t>
      20) сотталғандар арасында теологиялық оңалту жұмысын ұйымдастырады;</w:t>
      </w:r>
    </w:p>
    <w:p>
      <w:pPr>
        <w:spacing w:after="0"/>
        <w:ind w:left="0"/>
        <w:jc w:val="both"/>
      </w:pPr>
      <w:r>
        <w:rPr>
          <w:rFonts w:ascii="Times New Roman"/>
          <w:b w:val="false"/>
          <w:i w:val="false"/>
          <w:color w:val="000000"/>
          <w:sz w:val="28"/>
        </w:rPr>
        <w:t>
      21) қылмыстық-атқару жүйесі мекемелерінің қаржы-шаруашылық қызметіне бақылауды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министрінің 06.09.2023 </w:t>
      </w:r>
      <w:r>
        <w:rPr>
          <w:rFonts w:ascii="Times New Roman"/>
          <w:b w:val="false"/>
          <w:i w:val="false"/>
          <w:color w:val="000000"/>
          <w:sz w:val="28"/>
        </w:rPr>
        <w:t>№ 679</w:t>
      </w:r>
      <w:r>
        <w:rPr>
          <w:rFonts w:ascii="Times New Roman"/>
          <w:b w:val="false"/>
          <w:i w:val="false"/>
          <w:color w:val="ff0000"/>
          <w:sz w:val="28"/>
        </w:rPr>
        <w:t xml:space="preserve">; 11.03.2024 </w:t>
      </w:r>
      <w:r>
        <w:rPr>
          <w:rFonts w:ascii="Times New Roman"/>
          <w:b w:val="false"/>
          <w:i w:val="false"/>
          <w:color w:val="ff0000"/>
          <w:sz w:val="28"/>
        </w:rPr>
        <w:t>№ 220</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2393" w:id="4516"/>
    <w:p>
      <w:pPr>
        <w:spacing w:after="0"/>
        <w:ind w:left="0"/>
        <w:jc w:val="both"/>
      </w:pPr>
      <w:r>
        <w:rPr>
          <w:rFonts w:ascii="Times New Roman"/>
          <w:b w:val="false"/>
          <w:i w:val="false"/>
          <w:color w:val="000000"/>
          <w:sz w:val="28"/>
        </w:rPr>
        <w:t>
      15. Құқықтары мен міндеттері:</w:t>
      </w:r>
    </w:p>
    <w:bookmarkEnd w:id="4516"/>
    <w:bookmarkStart w:name="z12394" w:id="4517"/>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4517"/>
    <w:bookmarkStart w:name="z12395" w:id="4518"/>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bookmarkEnd w:id="4518"/>
    <w:bookmarkStart w:name="z12396" w:id="4519"/>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4519"/>
    <w:bookmarkStart w:name="z12397" w:id="4520"/>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4520"/>
    <w:bookmarkStart w:name="z12398" w:id="4521"/>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4521"/>
    <w:bookmarkStart w:name="z12399" w:id="4522"/>
    <w:p>
      <w:pPr>
        <w:spacing w:after="0"/>
        <w:ind w:left="0"/>
        <w:jc w:val="left"/>
      </w:pPr>
      <w:r>
        <w:rPr>
          <w:rFonts w:ascii="Times New Roman"/>
          <w:b/>
          <w:i w:val="false"/>
          <w:color w:val="000000"/>
        </w:rPr>
        <w:t xml:space="preserve"> 3. Департаменттің қызметін ұйымдастыру</w:t>
      </w:r>
    </w:p>
    <w:bookmarkEnd w:id="4522"/>
    <w:bookmarkStart w:name="z12400" w:id="4523"/>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4523"/>
    <w:bookmarkStart w:name="z12401" w:id="4524"/>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4524"/>
    <w:bookmarkStart w:name="z12402" w:id="4525"/>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4525"/>
    <w:bookmarkStart w:name="z12403" w:id="4526"/>
    <w:p>
      <w:pPr>
        <w:spacing w:after="0"/>
        <w:ind w:left="0"/>
        <w:jc w:val="both"/>
      </w:pPr>
      <w:r>
        <w:rPr>
          <w:rFonts w:ascii="Times New Roman"/>
          <w:b w:val="false"/>
          <w:i w:val="false"/>
          <w:color w:val="000000"/>
          <w:sz w:val="28"/>
        </w:rPr>
        <w:t>
      19. Департамент бастығының өкілеттігі:</w:t>
      </w:r>
    </w:p>
    <w:bookmarkEnd w:id="4526"/>
    <w:bookmarkStart w:name="z12404" w:id="4527"/>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4527"/>
    <w:bookmarkStart w:name="z12405" w:id="4528"/>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4528"/>
    <w:bookmarkStart w:name="z12406" w:id="4529"/>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4529"/>
    <w:bookmarkStart w:name="z12407" w:id="4530"/>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4530"/>
    <w:bookmarkStart w:name="z12408" w:id="4531"/>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4531"/>
    <w:bookmarkStart w:name="z12409" w:id="4532"/>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4532"/>
    <w:bookmarkStart w:name="z12410" w:id="4533"/>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4533"/>
    <w:bookmarkStart w:name="z12411" w:id="4534"/>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4534"/>
    <w:bookmarkStart w:name="z12412" w:id="4535"/>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4535"/>
    <w:bookmarkStart w:name="z12413" w:id="4536"/>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4536"/>
    <w:bookmarkStart w:name="z12414" w:id="4537"/>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4537"/>
    <w:bookmarkStart w:name="z12415" w:id="4538"/>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4538"/>
    <w:bookmarkStart w:name="z12416" w:id="4539"/>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4539"/>
    <w:bookmarkStart w:name="z12417" w:id="4540"/>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4540"/>
    <w:bookmarkStart w:name="z12418" w:id="4541"/>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End w:id="4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419" w:id="4542"/>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4542"/>
    <w:bookmarkStart w:name="z12420" w:id="4543"/>
    <w:p>
      <w:pPr>
        <w:spacing w:after="0"/>
        <w:ind w:left="0"/>
        <w:jc w:val="left"/>
      </w:pPr>
      <w:r>
        <w:rPr>
          <w:rFonts w:ascii="Times New Roman"/>
          <w:b/>
          <w:i w:val="false"/>
          <w:color w:val="000000"/>
        </w:rPr>
        <w:t xml:space="preserve"> 4. Департаменттің мүлкі</w:t>
      </w:r>
    </w:p>
    <w:bookmarkEnd w:id="4543"/>
    <w:bookmarkStart w:name="z12421" w:id="4544"/>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4544"/>
    <w:bookmarkStart w:name="z12422" w:id="4545"/>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545"/>
    <w:bookmarkStart w:name="z12423" w:id="454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4546"/>
    <w:bookmarkStart w:name="z12424" w:id="4547"/>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4547"/>
    <w:bookmarkStart w:name="z12425" w:id="4548"/>
    <w:p>
      <w:pPr>
        <w:spacing w:after="0"/>
        <w:ind w:left="0"/>
        <w:jc w:val="left"/>
      </w:pPr>
      <w:r>
        <w:rPr>
          <w:rFonts w:ascii="Times New Roman"/>
          <w:b/>
          <w:i w:val="false"/>
          <w:color w:val="000000"/>
        </w:rPr>
        <w:t xml:space="preserve"> 5. Департаментті қайта ұйымдастыру және тарату</w:t>
      </w:r>
    </w:p>
    <w:bookmarkEnd w:id="4548"/>
    <w:bookmarkStart w:name="z12426" w:id="454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45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35-қосымша</w:t>
            </w:r>
          </w:p>
        </w:tc>
      </w:tr>
    </w:tbl>
    <w:bookmarkStart w:name="z4288" w:id="4550"/>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Солтүстік Қазақстан облысы бойынша Қылмыстық-атқару жүйесі департаменті туралы ЕРЕЖЕ</w:t>
      </w:r>
    </w:p>
    <w:bookmarkEnd w:id="4550"/>
    <w:p>
      <w:pPr>
        <w:spacing w:after="0"/>
        <w:ind w:left="0"/>
        <w:jc w:val="both"/>
      </w:pPr>
      <w:r>
        <w:rPr>
          <w:rFonts w:ascii="Times New Roman"/>
          <w:b w:val="false"/>
          <w:i w:val="false"/>
          <w:color w:val="ff0000"/>
          <w:sz w:val="28"/>
        </w:rPr>
        <w:t xml:space="preserve">
      Ескерту. Ереже жаңа редакцияда – ҚР Ішкі істер министрінің 11.04.2023 </w:t>
      </w:r>
      <w:r>
        <w:rPr>
          <w:rFonts w:ascii="Times New Roman"/>
          <w:b w:val="false"/>
          <w:i w:val="false"/>
          <w:color w:val="ff0000"/>
          <w:sz w:val="28"/>
        </w:rPr>
        <w:t>№ 287</w:t>
      </w:r>
      <w:r>
        <w:rPr>
          <w:rFonts w:ascii="Times New Roman"/>
          <w:b w:val="false"/>
          <w:i w:val="false"/>
          <w:color w:val="ff0000"/>
          <w:sz w:val="28"/>
        </w:rPr>
        <w:t xml:space="preserve"> бұйрығымен.</w:t>
      </w:r>
    </w:p>
    <w:bookmarkStart w:name="z12427" w:id="4551"/>
    <w:p>
      <w:pPr>
        <w:spacing w:after="0"/>
        <w:ind w:left="0"/>
        <w:jc w:val="left"/>
      </w:pPr>
      <w:r>
        <w:rPr>
          <w:rFonts w:ascii="Times New Roman"/>
          <w:b/>
          <w:i w:val="false"/>
          <w:color w:val="000000"/>
        </w:rPr>
        <w:t xml:space="preserve"> 1. Жалпы ережелер</w:t>
      </w:r>
    </w:p>
    <w:bookmarkEnd w:id="4551"/>
    <w:bookmarkStart w:name="z12428" w:id="4552"/>
    <w:p>
      <w:pPr>
        <w:spacing w:after="0"/>
        <w:ind w:left="0"/>
        <w:jc w:val="both"/>
      </w:pPr>
      <w:r>
        <w:rPr>
          <w:rFonts w:ascii="Times New Roman"/>
          <w:b w:val="false"/>
          <w:i w:val="false"/>
          <w:color w:val="000000"/>
          <w:sz w:val="28"/>
        </w:rPr>
        <w:t>
      1. Солтүстік Қазақстан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4552"/>
    <w:bookmarkStart w:name="z12429" w:id="455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4553"/>
    <w:bookmarkStart w:name="z12430" w:id="455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4554"/>
    <w:bookmarkStart w:name="z12431" w:id="455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4555"/>
    <w:bookmarkStart w:name="z12432" w:id="4556"/>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4556"/>
    <w:bookmarkStart w:name="z12433" w:id="455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4557"/>
    <w:bookmarkStart w:name="z12434" w:id="4558"/>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4558"/>
    <w:bookmarkStart w:name="z12435" w:id="4559"/>
    <w:p>
      <w:pPr>
        <w:spacing w:after="0"/>
        <w:ind w:left="0"/>
        <w:jc w:val="both"/>
      </w:pPr>
      <w:r>
        <w:rPr>
          <w:rFonts w:ascii="Times New Roman"/>
          <w:b w:val="false"/>
          <w:i w:val="false"/>
          <w:color w:val="000000"/>
          <w:sz w:val="28"/>
        </w:rPr>
        <w:t>
      8. Департаменттің орналасқан жері: индексі 150004, Қазақстан Республикасы, Солтүстік Қазақстан облысы, Петропавл қаласы, Тоқсан Би атындағы көшесі, 39-үй.</w:t>
      </w:r>
    </w:p>
    <w:bookmarkEnd w:id="4559"/>
    <w:bookmarkStart w:name="z12436" w:id="4560"/>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Солтүстік Қазақстан облысы бойынша Қылмыстық-атқару жүйесі департаменті" республикалық мемлекеттік мекемесі.</w:t>
      </w:r>
    </w:p>
    <w:bookmarkEnd w:id="4560"/>
    <w:bookmarkStart w:name="z12437" w:id="456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561"/>
    <w:bookmarkStart w:name="z12438" w:id="456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562"/>
    <w:bookmarkStart w:name="z12439" w:id="4563"/>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4563"/>
    <w:bookmarkStart w:name="z12440" w:id="456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564"/>
    <w:bookmarkStart w:name="z12441" w:id="4565"/>
    <w:p>
      <w:pPr>
        <w:spacing w:after="0"/>
        <w:ind w:left="0"/>
        <w:jc w:val="left"/>
      </w:pPr>
      <w:r>
        <w:rPr>
          <w:rFonts w:ascii="Times New Roman"/>
          <w:b/>
          <w:i w:val="false"/>
          <w:color w:val="000000"/>
        </w:rPr>
        <w:t xml:space="preserve"> 2. Департаменттің негізгі міндеттері мен функциялары</w:t>
      </w:r>
    </w:p>
    <w:bookmarkEnd w:id="4565"/>
    <w:bookmarkStart w:name="z12442" w:id="4566"/>
    <w:p>
      <w:pPr>
        <w:spacing w:after="0"/>
        <w:ind w:left="0"/>
        <w:jc w:val="both"/>
      </w:pPr>
      <w:r>
        <w:rPr>
          <w:rFonts w:ascii="Times New Roman"/>
          <w:b w:val="false"/>
          <w:i w:val="false"/>
          <w:color w:val="000000"/>
          <w:sz w:val="28"/>
        </w:rPr>
        <w:t>
      13. Департаменттің негізгі міндеттері:</w:t>
      </w:r>
    </w:p>
    <w:bookmarkEnd w:id="4566"/>
    <w:bookmarkStart w:name="z12443" w:id="4567"/>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4567"/>
    <w:bookmarkStart w:name="z12444" w:id="4568"/>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4568"/>
    <w:bookmarkStart w:name="z12445" w:id="4569"/>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bookmarkEnd w:id="45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447" w:id="4570"/>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bookmarkEnd w:id="4570"/>
    <w:bookmarkStart w:name="z12448" w:id="4571"/>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bookmarkEnd w:id="4571"/>
    <w:bookmarkStart w:name="z12449" w:id="4572"/>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45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450" w:id="4573"/>
    <w:p>
      <w:pPr>
        <w:spacing w:after="0"/>
        <w:ind w:left="0"/>
        <w:jc w:val="both"/>
      </w:pPr>
      <w:r>
        <w:rPr>
          <w:rFonts w:ascii="Times New Roman"/>
          <w:b w:val="false"/>
          <w:i w:val="false"/>
          <w:color w:val="000000"/>
          <w:sz w:val="28"/>
        </w:rPr>
        <w:t>
      14. Функциялары:</w:t>
      </w:r>
    </w:p>
    <w:bookmarkEnd w:id="4573"/>
    <w:bookmarkStart w:name="z12451" w:id="4574"/>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4574"/>
    <w:bookmarkStart w:name="z12452" w:id="4575"/>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4575"/>
    <w:bookmarkStart w:name="z12453" w:id="4576"/>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4576"/>
    <w:bookmarkStart w:name="z12454" w:id="4577"/>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4577"/>
    <w:bookmarkStart w:name="z12455" w:id="4578"/>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4578"/>
    <w:bookmarkStart w:name="z12456" w:id="4579"/>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4579"/>
    <w:bookmarkStart w:name="z12457" w:id="4580"/>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4580"/>
    <w:bookmarkStart w:name="z12458" w:id="4581"/>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4581"/>
    <w:bookmarkStart w:name="z12459" w:id="4582"/>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4582"/>
    <w:bookmarkStart w:name="z12460" w:id="4583"/>
    <w:p>
      <w:pPr>
        <w:spacing w:after="0"/>
        <w:ind w:left="0"/>
        <w:jc w:val="both"/>
      </w:pPr>
      <w:r>
        <w:rPr>
          <w:rFonts w:ascii="Times New Roman"/>
          <w:b w:val="false"/>
          <w:i w:val="false"/>
          <w:color w:val="000000"/>
          <w:sz w:val="28"/>
        </w:rPr>
        <w:t>
      10) жедел-іздестіру қызметін жүзеге асырады;</w:t>
      </w:r>
    </w:p>
    <w:bookmarkEnd w:id="4583"/>
    <w:bookmarkStart w:name="z12461" w:id="4584"/>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4584"/>
    <w:bookmarkStart w:name="z12462" w:id="4585"/>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4585"/>
    <w:bookmarkStart w:name="z12463" w:id="4586"/>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4586"/>
    <w:bookmarkStart w:name="z12464" w:id="4587"/>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4587"/>
    <w:bookmarkStart w:name="z12465" w:id="4588"/>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4588"/>
    <w:bookmarkStart w:name="z12466" w:id="4589"/>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4589"/>
    <w:bookmarkStart w:name="z12467" w:id="4590"/>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4590"/>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p>
      <w:pPr>
        <w:spacing w:after="0"/>
        <w:ind w:left="0"/>
        <w:jc w:val="both"/>
      </w:pPr>
      <w:r>
        <w:rPr>
          <w:rFonts w:ascii="Times New Roman"/>
          <w:b w:val="false"/>
          <w:i w:val="false"/>
          <w:color w:val="000000"/>
          <w:sz w:val="28"/>
        </w:rPr>
        <w:t>
      19) сотталғандардың еңбекпен қамтылуын ұйымдастырады;</w:t>
      </w:r>
    </w:p>
    <w:p>
      <w:pPr>
        <w:spacing w:after="0"/>
        <w:ind w:left="0"/>
        <w:jc w:val="both"/>
      </w:pPr>
      <w:r>
        <w:rPr>
          <w:rFonts w:ascii="Times New Roman"/>
          <w:b w:val="false"/>
          <w:i w:val="false"/>
          <w:color w:val="000000"/>
          <w:sz w:val="28"/>
        </w:rPr>
        <w:t>
      20) сотталғандар арасында теологиялық оңалту жұмысын ұйымдастырады;</w:t>
      </w:r>
    </w:p>
    <w:p>
      <w:pPr>
        <w:spacing w:after="0"/>
        <w:ind w:left="0"/>
        <w:jc w:val="both"/>
      </w:pPr>
      <w:r>
        <w:rPr>
          <w:rFonts w:ascii="Times New Roman"/>
          <w:b w:val="false"/>
          <w:i w:val="false"/>
          <w:color w:val="000000"/>
          <w:sz w:val="28"/>
        </w:rPr>
        <w:t>
      21) қылмыстық-атқару жүйесі мекемелерінің қаржы-шаруашылық қызметіне бақылауды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11.03.2024 </w:t>
      </w:r>
      <w:r>
        <w:rPr>
          <w:rFonts w:ascii="Times New Roman"/>
          <w:b w:val="false"/>
          <w:i w:val="false"/>
          <w:color w:val="ff0000"/>
          <w:sz w:val="28"/>
        </w:rPr>
        <w:t>№ 220</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2468" w:id="4591"/>
    <w:p>
      <w:pPr>
        <w:spacing w:after="0"/>
        <w:ind w:left="0"/>
        <w:jc w:val="both"/>
      </w:pPr>
      <w:r>
        <w:rPr>
          <w:rFonts w:ascii="Times New Roman"/>
          <w:b w:val="false"/>
          <w:i w:val="false"/>
          <w:color w:val="000000"/>
          <w:sz w:val="28"/>
        </w:rPr>
        <w:t>
      15. Құқықтары мен міндеттері:</w:t>
      </w:r>
    </w:p>
    <w:bookmarkEnd w:id="4591"/>
    <w:bookmarkStart w:name="z12469" w:id="4592"/>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4592"/>
    <w:bookmarkStart w:name="z12470" w:id="4593"/>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bookmarkEnd w:id="4593"/>
    <w:bookmarkStart w:name="z12471" w:id="4594"/>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4594"/>
    <w:bookmarkStart w:name="z12472" w:id="4595"/>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4595"/>
    <w:bookmarkStart w:name="z12473" w:id="4596"/>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4596"/>
    <w:bookmarkStart w:name="z12474" w:id="4597"/>
    <w:p>
      <w:pPr>
        <w:spacing w:after="0"/>
        <w:ind w:left="0"/>
        <w:jc w:val="left"/>
      </w:pPr>
      <w:r>
        <w:rPr>
          <w:rFonts w:ascii="Times New Roman"/>
          <w:b/>
          <w:i w:val="false"/>
          <w:color w:val="000000"/>
        </w:rPr>
        <w:t xml:space="preserve"> 3. Департаменттің қызметін ұйымдастыру</w:t>
      </w:r>
    </w:p>
    <w:bookmarkEnd w:id="4597"/>
    <w:bookmarkStart w:name="z12475" w:id="4598"/>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4598"/>
    <w:bookmarkStart w:name="z12476" w:id="4599"/>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4599"/>
    <w:bookmarkStart w:name="z12477" w:id="4600"/>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4600"/>
    <w:bookmarkStart w:name="z12478" w:id="4601"/>
    <w:p>
      <w:pPr>
        <w:spacing w:after="0"/>
        <w:ind w:left="0"/>
        <w:jc w:val="both"/>
      </w:pPr>
      <w:r>
        <w:rPr>
          <w:rFonts w:ascii="Times New Roman"/>
          <w:b w:val="false"/>
          <w:i w:val="false"/>
          <w:color w:val="000000"/>
          <w:sz w:val="28"/>
        </w:rPr>
        <w:t>
      19. Департамент бастығының өкілеттігі:</w:t>
      </w:r>
    </w:p>
    <w:bookmarkEnd w:id="4601"/>
    <w:bookmarkStart w:name="z12479" w:id="4602"/>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4602"/>
    <w:bookmarkStart w:name="z12480" w:id="4603"/>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4603"/>
    <w:bookmarkStart w:name="z12481" w:id="4604"/>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4604"/>
    <w:bookmarkStart w:name="z12482" w:id="4605"/>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4605"/>
    <w:bookmarkStart w:name="z12483" w:id="4606"/>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4606"/>
    <w:bookmarkStart w:name="z12484" w:id="4607"/>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4607"/>
    <w:bookmarkStart w:name="z12485" w:id="4608"/>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4608"/>
    <w:bookmarkStart w:name="z12486" w:id="4609"/>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4609"/>
    <w:bookmarkStart w:name="z12487" w:id="4610"/>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4610"/>
    <w:bookmarkStart w:name="z12488" w:id="4611"/>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4611"/>
    <w:bookmarkStart w:name="z12489" w:id="4612"/>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4612"/>
    <w:bookmarkStart w:name="z12490" w:id="4613"/>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4613"/>
    <w:bookmarkStart w:name="z12491" w:id="4614"/>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4614"/>
    <w:bookmarkStart w:name="z12492" w:id="4615"/>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4615"/>
    <w:bookmarkStart w:name="z12493" w:id="4616"/>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End w:id="46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494" w:id="4617"/>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4617"/>
    <w:bookmarkStart w:name="z12495" w:id="4618"/>
    <w:p>
      <w:pPr>
        <w:spacing w:after="0"/>
        <w:ind w:left="0"/>
        <w:jc w:val="left"/>
      </w:pPr>
      <w:r>
        <w:rPr>
          <w:rFonts w:ascii="Times New Roman"/>
          <w:b/>
          <w:i w:val="false"/>
          <w:color w:val="000000"/>
        </w:rPr>
        <w:t xml:space="preserve"> 4. Департаменттің мүлкі</w:t>
      </w:r>
    </w:p>
    <w:bookmarkEnd w:id="4618"/>
    <w:bookmarkStart w:name="z12496" w:id="4619"/>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4619"/>
    <w:bookmarkStart w:name="z12497" w:id="4620"/>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620"/>
    <w:bookmarkStart w:name="z12498" w:id="4621"/>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4621"/>
    <w:bookmarkStart w:name="z12499" w:id="4622"/>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4622"/>
    <w:bookmarkStart w:name="z12500" w:id="4623"/>
    <w:p>
      <w:pPr>
        <w:spacing w:after="0"/>
        <w:ind w:left="0"/>
        <w:jc w:val="left"/>
      </w:pPr>
      <w:r>
        <w:rPr>
          <w:rFonts w:ascii="Times New Roman"/>
          <w:b/>
          <w:i w:val="false"/>
          <w:color w:val="000000"/>
        </w:rPr>
        <w:t xml:space="preserve"> 5. Департаментті қайта ұйымдастыру және тарату</w:t>
      </w:r>
    </w:p>
    <w:bookmarkEnd w:id="4623"/>
    <w:bookmarkStart w:name="z12501" w:id="462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46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36-қосымша</w:t>
            </w:r>
          </w:p>
        </w:tc>
      </w:tr>
    </w:tbl>
    <w:bookmarkStart w:name="z4362" w:id="4625"/>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Шымкент қаласы және Түркістан облысы бойынша Қылмыстық-атқару жүйесі департаменті туралы ереже</w:t>
      </w:r>
    </w:p>
    <w:bookmarkEnd w:id="4625"/>
    <w:p>
      <w:pPr>
        <w:spacing w:after="0"/>
        <w:ind w:left="0"/>
        <w:jc w:val="both"/>
      </w:pPr>
      <w:r>
        <w:rPr>
          <w:rFonts w:ascii="Times New Roman"/>
          <w:b w:val="false"/>
          <w:i w:val="false"/>
          <w:color w:val="ff0000"/>
          <w:sz w:val="28"/>
        </w:rPr>
        <w:t xml:space="preserve">
      Ескерту. Ереже жаңа редакцияда – ҚР Ішкі істер министрінің 11.04.2023 </w:t>
      </w:r>
      <w:r>
        <w:rPr>
          <w:rFonts w:ascii="Times New Roman"/>
          <w:b w:val="false"/>
          <w:i w:val="false"/>
          <w:color w:val="ff0000"/>
          <w:sz w:val="28"/>
        </w:rPr>
        <w:t>№ 287</w:t>
      </w:r>
      <w:r>
        <w:rPr>
          <w:rFonts w:ascii="Times New Roman"/>
          <w:b w:val="false"/>
          <w:i w:val="false"/>
          <w:color w:val="ff0000"/>
          <w:sz w:val="28"/>
        </w:rPr>
        <w:t xml:space="preserve"> бұйрығымен.</w:t>
      </w:r>
    </w:p>
    <w:bookmarkStart w:name="z12502" w:id="4626"/>
    <w:p>
      <w:pPr>
        <w:spacing w:after="0"/>
        <w:ind w:left="0"/>
        <w:jc w:val="left"/>
      </w:pPr>
      <w:r>
        <w:rPr>
          <w:rFonts w:ascii="Times New Roman"/>
          <w:b/>
          <w:i w:val="false"/>
          <w:color w:val="000000"/>
        </w:rPr>
        <w:t xml:space="preserve"> 1. Жалпы ережелер</w:t>
      </w:r>
    </w:p>
    <w:bookmarkEnd w:id="4626"/>
    <w:bookmarkStart w:name="z12503" w:id="4627"/>
    <w:p>
      <w:pPr>
        <w:spacing w:after="0"/>
        <w:ind w:left="0"/>
        <w:jc w:val="both"/>
      </w:pPr>
      <w:r>
        <w:rPr>
          <w:rFonts w:ascii="Times New Roman"/>
          <w:b w:val="false"/>
          <w:i w:val="false"/>
          <w:color w:val="000000"/>
          <w:sz w:val="28"/>
        </w:rPr>
        <w:t>
      1. Шымкент қаласы және Түркістан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қала және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4627"/>
    <w:bookmarkStart w:name="z12504" w:id="462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4628"/>
    <w:bookmarkStart w:name="z12505" w:id="462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4629"/>
    <w:bookmarkStart w:name="z12506" w:id="463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4630"/>
    <w:bookmarkStart w:name="z12507" w:id="4631"/>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4631"/>
    <w:bookmarkStart w:name="z12508" w:id="4632"/>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4632"/>
    <w:bookmarkStart w:name="z12509" w:id="4633"/>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4633"/>
    <w:bookmarkStart w:name="z12510" w:id="4634"/>
    <w:p>
      <w:pPr>
        <w:spacing w:after="0"/>
        <w:ind w:left="0"/>
        <w:jc w:val="both"/>
      </w:pPr>
      <w:r>
        <w:rPr>
          <w:rFonts w:ascii="Times New Roman"/>
          <w:b w:val="false"/>
          <w:i w:val="false"/>
          <w:color w:val="000000"/>
          <w:sz w:val="28"/>
        </w:rPr>
        <w:t>
      8. Департаменттің заңды мекенжайы: индекс: 160000, Қазақстан Республикасы, Шымкент қаласы, Майлы-Қожа көшесі, № 5 ғимарат.</w:t>
      </w:r>
    </w:p>
    <w:bookmarkEnd w:id="4634"/>
    <w:bookmarkStart w:name="z12511" w:id="4635"/>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Шымкент қаласы және Түркістан облысы бойынша Қылмыстық-атқару жүйесі департаменті" республикалық мемлекеттік мекемесі.</w:t>
      </w:r>
    </w:p>
    <w:bookmarkEnd w:id="4635"/>
    <w:bookmarkStart w:name="z12512" w:id="463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636"/>
    <w:bookmarkStart w:name="z12513" w:id="463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637"/>
    <w:bookmarkStart w:name="z12514" w:id="4638"/>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4638"/>
    <w:bookmarkStart w:name="z12515" w:id="4639"/>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639"/>
    <w:bookmarkStart w:name="z12516" w:id="4640"/>
    <w:p>
      <w:pPr>
        <w:spacing w:after="0"/>
        <w:ind w:left="0"/>
        <w:jc w:val="left"/>
      </w:pPr>
      <w:r>
        <w:rPr>
          <w:rFonts w:ascii="Times New Roman"/>
          <w:b/>
          <w:i w:val="false"/>
          <w:color w:val="000000"/>
        </w:rPr>
        <w:t xml:space="preserve"> 2. Департаменттің негізгі міндеттері мен функциялары</w:t>
      </w:r>
    </w:p>
    <w:bookmarkEnd w:id="4640"/>
    <w:bookmarkStart w:name="z12517" w:id="4641"/>
    <w:p>
      <w:pPr>
        <w:spacing w:after="0"/>
        <w:ind w:left="0"/>
        <w:jc w:val="both"/>
      </w:pPr>
      <w:r>
        <w:rPr>
          <w:rFonts w:ascii="Times New Roman"/>
          <w:b w:val="false"/>
          <w:i w:val="false"/>
          <w:color w:val="000000"/>
          <w:sz w:val="28"/>
        </w:rPr>
        <w:t>
      13. Департаменттің негізгі міндеттері:</w:t>
      </w:r>
    </w:p>
    <w:bookmarkEnd w:id="4641"/>
    <w:bookmarkStart w:name="z12518" w:id="4642"/>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4642"/>
    <w:bookmarkStart w:name="z12519" w:id="4643"/>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4643"/>
    <w:bookmarkStart w:name="z12520" w:id="4644"/>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bookmarkEnd w:id="46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522" w:id="4645"/>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bookmarkEnd w:id="4645"/>
    <w:bookmarkStart w:name="z12523" w:id="4646"/>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bookmarkEnd w:id="4646"/>
    <w:bookmarkStart w:name="z12524" w:id="4647"/>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46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525" w:id="4648"/>
    <w:p>
      <w:pPr>
        <w:spacing w:after="0"/>
        <w:ind w:left="0"/>
        <w:jc w:val="both"/>
      </w:pPr>
      <w:r>
        <w:rPr>
          <w:rFonts w:ascii="Times New Roman"/>
          <w:b w:val="false"/>
          <w:i w:val="false"/>
          <w:color w:val="000000"/>
          <w:sz w:val="28"/>
        </w:rPr>
        <w:t>
      14. Функциялары:</w:t>
      </w:r>
    </w:p>
    <w:bookmarkEnd w:id="4648"/>
    <w:bookmarkStart w:name="z12526" w:id="4649"/>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4649"/>
    <w:bookmarkStart w:name="z12527" w:id="4650"/>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4650"/>
    <w:bookmarkStart w:name="z12528" w:id="4651"/>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4651"/>
    <w:bookmarkStart w:name="z12529" w:id="4652"/>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4652"/>
    <w:bookmarkStart w:name="z12530" w:id="4653"/>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4653"/>
    <w:bookmarkStart w:name="z12531" w:id="4654"/>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4654"/>
    <w:bookmarkStart w:name="z12532" w:id="4655"/>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4655"/>
    <w:bookmarkStart w:name="z12533" w:id="4656"/>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4656"/>
    <w:bookmarkStart w:name="z12534" w:id="4657"/>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4657"/>
    <w:bookmarkStart w:name="z12535" w:id="4658"/>
    <w:p>
      <w:pPr>
        <w:spacing w:after="0"/>
        <w:ind w:left="0"/>
        <w:jc w:val="both"/>
      </w:pPr>
      <w:r>
        <w:rPr>
          <w:rFonts w:ascii="Times New Roman"/>
          <w:b w:val="false"/>
          <w:i w:val="false"/>
          <w:color w:val="000000"/>
          <w:sz w:val="28"/>
        </w:rPr>
        <w:t>
      10) жедел-іздестіру қызметін жүзеге асырады;</w:t>
      </w:r>
    </w:p>
    <w:bookmarkEnd w:id="4658"/>
    <w:bookmarkStart w:name="z12536" w:id="4659"/>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4659"/>
    <w:bookmarkStart w:name="z12537" w:id="4660"/>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4660"/>
    <w:bookmarkStart w:name="z12538" w:id="4661"/>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4661"/>
    <w:bookmarkStart w:name="z12539" w:id="4662"/>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4662"/>
    <w:bookmarkStart w:name="z12540" w:id="4663"/>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4663"/>
    <w:bookmarkStart w:name="z12541" w:id="4664"/>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4664"/>
    <w:bookmarkStart w:name="z12542" w:id="4665"/>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4665"/>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p>
      <w:pPr>
        <w:spacing w:after="0"/>
        <w:ind w:left="0"/>
        <w:jc w:val="both"/>
      </w:pPr>
      <w:r>
        <w:rPr>
          <w:rFonts w:ascii="Times New Roman"/>
          <w:b w:val="false"/>
          <w:i w:val="false"/>
          <w:color w:val="000000"/>
          <w:sz w:val="28"/>
        </w:rPr>
        <w:t>
      19) сотталғандардың еңбекпен қамтылуын ұйымдастырады;</w:t>
      </w:r>
    </w:p>
    <w:p>
      <w:pPr>
        <w:spacing w:after="0"/>
        <w:ind w:left="0"/>
        <w:jc w:val="both"/>
      </w:pPr>
      <w:r>
        <w:rPr>
          <w:rFonts w:ascii="Times New Roman"/>
          <w:b w:val="false"/>
          <w:i w:val="false"/>
          <w:color w:val="000000"/>
          <w:sz w:val="28"/>
        </w:rPr>
        <w:t>
      20) сотталғандар арасында теологиялық оңалту жұмысын ұйымдастырады;</w:t>
      </w:r>
    </w:p>
    <w:p>
      <w:pPr>
        <w:spacing w:after="0"/>
        <w:ind w:left="0"/>
        <w:jc w:val="both"/>
      </w:pPr>
      <w:r>
        <w:rPr>
          <w:rFonts w:ascii="Times New Roman"/>
          <w:b w:val="false"/>
          <w:i w:val="false"/>
          <w:color w:val="000000"/>
          <w:sz w:val="28"/>
        </w:rPr>
        <w:t>
      21) қылмыстық-атқару жүйесі мекемелерінің қаржы-шаруашылық қызметіне бақылауды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11.03.2024 </w:t>
      </w:r>
      <w:r>
        <w:rPr>
          <w:rFonts w:ascii="Times New Roman"/>
          <w:b w:val="false"/>
          <w:i w:val="false"/>
          <w:color w:val="ff0000"/>
          <w:sz w:val="28"/>
        </w:rPr>
        <w:t>№ 220</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2543" w:id="4666"/>
    <w:p>
      <w:pPr>
        <w:spacing w:after="0"/>
        <w:ind w:left="0"/>
        <w:jc w:val="both"/>
      </w:pPr>
      <w:r>
        <w:rPr>
          <w:rFonts w:ascii="Times New Roman"/>
          <w:b w:val="false"/>
          <w:i w:val="false"/>
          <w:color w:val="000000"/>
          <w:sz w:val="28"/>
        </w:rPr>
        <w:t>
      15. Құқықтары мен міндеттері:</w:t>
      </w:r>
    </w:p>
    <w:bookmarkEnd w:id="4666"/>
    <w:bookmarkStart w:name="z12544" w:id="4667"/>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4667"/>
    <w:bookmarkStart w:name="z12545" w:id="4668"/>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bookmarkEnd w:id="4668"/>
    <w:bookmarkStart w:name="z12546" w:id="4669"/>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4669"/>
    <w:bookmarkStart w:name="z12547" w:id="4670"/>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4670"/>
    <w:bookmarkStart w:name="z12548" w:id="4671"/>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4671"/>
    <w:bookmarkStart w:name="z12549" w:id="4672"/>
    <w:p>
      <w:pPr>
        <w:spacing w:after="0"/>
        <w:ind w:left="0"/>
        <w:jc w:val="left"/>
      </w:pPr>
      <w:r>
        <w:rPr>
          <w:rFonts w:ascii="Times New Roman"/>
          <w:b/>
          <w:i w:val="false"/>
          <w:color w:val="000000"/>
        </w:rPr>
        <w:t xml:space="preserve"> 3. Департаменттің қызметін ұйымдастыру</w:t>
      </w:r>
    </w:p>
    <w:bookmarkEnd w:id="4672"/>
    <w:bookmarkStart w:name="z12550" w:id="4673"/>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4673"/>
    <w:bookmarkStart w:name="z12551" w:id="4674"/>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4674"/>
    <w:bookmarkStart w:name="z12552" w:id="4675"/>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4675"/>
    <w:bookmarkStart w:name="z12553" w:id="4676"/>
    <w:p>
      <w:pPr>
        <w:spacing w:after="0"/>
        <w:ind w:left="0"/>
        <w:jc w:val="both"/>
      </w:pPr>
      <w:r>
        <w:rPr>
          <w:rFonts w:ascii="Times New Roman"/>
          <w:b w:val="false"/>
          <w:i w:val="false"/>
          <w:color w:val="000000"/>
          <w:sz w:val="28"/>
        </w:rPr>
        <w:t>
      19. Департамент бастығының өкілеттігі:</w:t>
      </w:r>
    </w:p>
    <w:bookmarkEnd w:id="4676"/>
    <w:bookmarkStart w:name="z12554" w:id="4677"/>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4677"/>
    <w:bookmarkStart w:name="z12555" w:id="4678"/>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4678"/>
    <w:bookmarkStart w:name="z12556" w:id="4679"/>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4679"/>
    <w:bookmarkStart w:name="z12557" w:id="4680"/>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4680"/>
    <w:bookmarkStart w:name="z12558" w:id="4681"/>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4681"/>
    <w:bookmarkStart w:name="z12559" w:id="4682"/>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4682"/>
    <w:bookmarkStart w:name="z12560" w:id="4683"/>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4683"/>
    <w:bookmarkStart w:name="z12561" w:id="4684"/>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4684"/>
    <w:bookmarkStart w:name="z12562" w:id="4685"/>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4685"/>
    <w:bookmarkStart w:name="z12563" w:id="4686"/>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4686"/>
    <w:bookmarkStart w:name="z12564" w:id="4687"/>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4687"/>
    <w:bookmarkStart w:name="z12565" w:id="4688"/>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4688"/>
    <w:bookmarkStart w:name="z12566" w:id="4689"/>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4689"/>
    <w:bookmarkStart w:name="z12567" w:id="4690"/>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4690"/>
    <w:bookmarkStart w:name="z12568" w:id="4691"/>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End w:id="46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569" w:id="4692"/>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4692"/>
    <w:bookmarkStart w:name="z12570" w:id="4693"/>
    <w:p>
      <w:pPr>
        <w:spacing w:after="0"/>
        <w:ind w:left="0"/>
        <w:jc w:val="left"/>
      </w:pPr>
      <w:r>
        <w:rPr>
          <w:rFonts w:ascii="Times New Roman"/>
          <w:b/>
          <w:i w:val="false"/>
          <w:color w:val="000000"/>
        </w:rPr>
        <w:t xml:space="preserve"> 4. Департаменттің мүлкі</w:t>
      </w:r>
    </w:p>
    <w:bookmarkEnd w:id="4693"/>
    <w:bookmarkStart w:name="z12571" w:id="4694"/>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4694"/>
    <w:bookmarkStart w:name="z12572" w:id="4695"/>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695"/>
    <w:bookmarkStart w:name="z12573" w:id="469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4696"/>
    <w:bookmarkStart w:name="z12574" w:id="4697"/>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4697"/>
    <w:bookmarkStart w:name="z12575" w:id="4698"/>
    <w:p>
      <w:pPr>
        <w:spacing w:after="0"/>
        <w:ind w:left="0"/>
        <w:jc w:val="left"/>
      </w:pPr>
      <w:r>
        <w:rPr>
          <w:rFonts w:ascii="Times New Roman"/>
          <w:b/>
          <w:i w:val="false"/>
          <w:color w:val="000000"/>
        </w:rPr>
        <w:t xml:space="preserve"> 5. Департаментті қайта ұйымдастыру және тарату</w:t>
      </w:r>
    </w:p>
    <w:bookmarkEnd w:id="4698"/>
    <w:bookmarkStart w:name="z12576" w:id="469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46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37-қосымша</w:t>
            </w:r>
          </w:p>
        </w:tc>
      </w:tr>
    </w:tbl>
    <w:bookmarkStart w:name="z4435" w:id="4700"/>
    <w:p>
      <w:pPr>
        <w:spacing w:after="0"/>
        <w:ind w:left="0"/>
        <w:jc w:val="left"/>
      </w:pPr>
      <w:r>
        <w:rPr>
          <w:rFonts w:ascii="Times New Roman"/>
          <w:b/>
          <w:i w:val="false"/>
          <w:color w:val="000000"/>
        </w:rPr>
        <w:t xml:space="preserve"> Қазақстан Республикасы Ішкі істер министрлігі Төтенше жағдайлар комитеті Нұр-Сұлтан қаласының төтенше жағдайлар департаменті туралы ереже</w:t>
      </w:r>
    </w:p>
    <w:bookmarkEnd w:id="4700"/>
    <w:bookmarkStart w:name="z4436" w:id="4701"/>
    <w:p>
      <w:pPr>
        <w:spacing w:after="0"/>
        <w:ind w:left="0"/>
        <w:jc w:val="both"/>
      </w:pPr>
      <w:r>
        <w:rPr>
          <w:rFonts w:ascii="Times New Roman"/>
          <w:b w:val="false"/>
          <w:i w:val="false"/>
          <w:color w:val="ff0000"/>
          <w:sz w:val="28"/>
        </w:rPr>
        <w:t xml:space="preserve">
      Ескерту. 37-қосымша алып тасталды - ҚР Ішкі істер министрінің 26.11.2020 </w:t>
      </w:r>
      <w:r>
        <w:rPr>
          <w:rFonts w:ascii="Times New Roman"/>
          <w:b w:val="false"/>
          <w:i w:val="false"/>
          <w:color w:val="ff0000"/>
          <w:sz w:val="28"/>
        </w:rPr>
        <w:t>№ 805</w:t>
      </w:r>
      <w:r>
        <w:rPr>
          <w:rFonts w:ascii="Times New Roman"/>
          <w:b w:val="false"/>
          <w:i w:val="false"/>
          <w:color w:val="ff0000"/>
          <w:sz w:val="28"/>
        </w:rPr>
        <w:t xml:space="preserve"> бұйрығымен.</w:t>
      </w:r>
    </w:p>
    <w:bookmarkEnd w:id="47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38-қосымша</w:t>
            </w:r>
          </w:p>
        </w:tc>
      </w:tr>
    </w:tbl>
    <w:bookmarkStart w:name="z4567" w:id="4702"/>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Ақмола облысының</w:t>
      </w:r>
      <w:r>
        <w:br/>
      </w:r>
      <w:r>
        <w:rPr>
          <w:rFonts w:ascii="Times New Roman"/>
          <w:b/>
          <w:i w:val="false"/>
          <w:color w:val="000000"/>
        </w:rPr>
        <w:t>Төтенше жағдайлар департаменті туралы</w:t>
      </w:r>
      <w:r>
        <w:br/>
      </w:r>
      <w:r>
        <w:rPr>
          <w:rFonts w:ascii="Times New Roman"/>
          <w:b/>
          <w:i w:val="false"/>
          <w:color w:val="000000"/>
        </w:rPr>
        <w:t>ЕРЕЖЕ</w:t>
      </w:r>
    </w:p>
    <w:bookmarkEnd w:id="4702"/>
    <w:p>
      <w:pPr>
        <w:spacing w:after="0"/>
        <w:ind w:left="0"/>
        <w:jc w:val="both"/>
      </w:pPr>
      <w:r>
        <w:rPr>
          <w:rFonts w:ascii="Times New Roman"/>
          <w:b w:val="false"/>
          <w:i w:val="false"/>
          <w:color w:val="ff0000"/>
          <w:sz w:val="28"/>
        </w:rPr>
        <w:t xml:space="preserve">
      Ескерту. 38-қосымша алып тасталды - ҚР Ішкі істер министрінің 26.11.2020 </w:t>
      </w:r>
      <w:r>
        <w:rPr>
          <w:rFonts w:ascii="Times New Roman"/>
          <w:b w:val="false"/>
          <w:i w:val="false"/>
          <w:color w:val="ff0000"/>
          <w:sz w:val="28"/>
        </w:rPr>
        <w:t>№ 805</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39-қосымша</w:t>
            </w:r>
          </w:p>
        </w:tc>
      </w:tr>
    </w:tbl>
    <w:bookmarkStart w:name="z4698" w:id="4703"/>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Ақтөбе облысының</w:t>
      </w:r>
      <w:r>
        <w:br/>
      </w:r>
      <w:r>
        <w:rPr>
          <w:rFonts w:ascii="Times New Roman"/>
          <w:b/>
          <w:i w:val="false"/>
          <w:color w:val="000000"/>
        </w:rPr>
        <w:t>Төтенше жағдайлар департаменті туралы</w:t>
      </w:r>
      <w:r>
        <w:br/>
      </w:r>
      <w:r>
        <w:rPr>
          <w:rFonts w:ascii="Times New Roman"/>
          <w:b/>
          <w:i w:val="false"/>
          <w:color w:val="000000"/>
        </w:rPr>
        <w:t>ЕРЕЖЕ</w:t>
      </w:r>
    </w:p>
    <w:bookmarkEnd w:id="4703"/>
    <w:p>
      <w:pPr>
        <w:spacing w:after="0"/>
        <w:ind w:left="0"/>
        <w:jc w:val="both"/>
      </w:pPr>
      <w:r>
        <w:rPr>
          <w:rFonts w:ascii="Times New Roman"/>
          <w:b w:val="false"/>
          <w:i w:val="false"/>
          <w:color w:val="ff0000"/>
          <w:sz w:val="28"/>
        </w:rPr>
        <w:t xml:space="preserve">
      Ескерту. 39-қосымша алып тасталды - ҚР Ішкі істер министрінің 26.11.2020 </w:t>
      </w:r>
      <w:r>
        <w:rPr>
          <w:rFonts w:ascii="Times New Roman"/>
          <w:b w:val="false"/>
          <w:i w:val="false"/>
          <w:color w:val="ff0000"/>
          <w:sz w:val="28"/>
        </w:rPr>
        <w:t>№ 805</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40-қосымша</w:t>
            </w:r>
          </w:p>
        </w:tc>
      </w:tr>
    </w:tbl>
    <w:bookmarkStart w:name="z4829" w:id="4704"/>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Алматы қаласының</w:t>
      </w:r>
      <w:r>
        <w:br/>
      </w:r>
      <w:r>
        <w:rPr>
          <w:rFonts w:ascii="Times New Roman"/>
          <w:b/>
          <w:i w:val="false"/>
          <w:color w:val="000000"/>
        </w:rPr>
        <w:t>Төтенше жағдайлар департаменті туралы</w:t>
      </w:r>
      <w:r>
        <w:br/>
      </w:r>
      <w:r>
        <w:rPr>
          <w:rFonts w:ascii="Times New Roman"/>
          <w:b/>
          <w:i w:val="false"/>
          <w:color w:val="000000"/>
        </w:rPr>
        <w:t>ЕРЕЖЕ</w:t>
      </w:r>
    </w:p>
    <w:bookmarkEnd w:id="4704"/>
    <w:p>
      <w:pPr>
        <w:spacing w:after="0"/>
        <w:ind w:left="0"/>
        <w:jc w:val="both"/>
      </w:pPr>
      <w:r>
        <w:rPr>
          <w:rFonts w:ascii="Times New Roman"/>
          <w:b w:val="false"/>
          <w:i w:val="false"/>
          <w:color w:val="ff0000"/>
          <w:sz w:val="28"/>
        </w:rPr>
        <w:t xml:space="preserve">
      Ескерту. 40-қосымша алып тасталды - ҚР Ішкі істер министрінің 26.11.2020 </w:t>
      </w:r>
      <w:r>
        <w:rPr>
          <w:rFonts w:ascii="Times New Roman"/>
          <w:b w:val="false"/>
          <w:i w:val="false"/>
          <w:color w:val="ff0000"/>
          <w:sz w:val="28"/>
        </w:rPr>
        <w:t>№ 805</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41-қосымша</w:t>
            </w:r>
          </w:p>
        </w:tc>
      </w:tr>
    </w:tbl>
    <w:bookmarkStart w:name="z4961" w:id="4705"/>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Алматы облысының</w:t>
      </w:r>
      <w:r>
        <w:br/>
      </w:r>
      <w:r>
        <w:rPr>
          <w:rFonts w:ascii="Times New Roman"/>
          <w:b/>
          <w:i w:val="false"/>
          <w:color w:val="000000"/>
        </w:rPr>
        <w:t>Төтенше жағдайлар департаменті туралы</w:t>
      </w:r>
      <w:r>
        <w:br/>
      </w:r>
      <w:r>
        <w:rPr>
          <w:rFonts w:ascii="Times New Roman"/>
          <w:b/>
          <w:i w:val="false"/>
          <w:color w:val="000000"/>
        </w:rPr>
        <w:t>ЕРЕЖЕ</w:t>
      </w:r>
    </w:p>
    <w:bookmarkEnd w:id="4705"/>
    <w:p>
      <w:pPr>
        <w:spacing w:after="0"/>
        <w:ind w:left="0"/>
        <w:jc w:val="both"/>
      </w:pPr>
      <w:r>
        <w:rPr>
          <w:rFonts w:ascii="Times New Roman"/>
          <w:b w:val="false"/>
          <w:i w:val="false"/>
          <w:color w:val="ff0000"/>
          <w:sz w:val="28"/>
        </w:rPr>
        <w:t xml:space="preserve">
      Ескерту. 41-қосымша алып тасталды - ҚР Ішкі істер министрінің 26.11.2020 </w:t>
      </w:r>
      <w:r>
        <w:rPr>
          <w:rFonts w:ascii="Times New Roman"/>
          <w:b w:val="false"/>
          <w:i w:val="false"/>
          <w:color w:val="ff0000"/>
          <w:sz w:val="28"/>
        </w:rPr>
        <w:t>№ 805</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42-қосымша</w:t>
            </w:r>
          </w:p>
        </w:tc>
      </w:tr>
    </w:tbl>
    <w:bookmarkStart w:name="z5093" w:id="4706"/>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Атырау облысының</w:t>
      </w:r>
      <w:r>
        <w:br/>
      </w:r>
      <w:r>
        <w:rPr>
          <w:rFonts w:ascii="Times New Roman"/>
          <w:b/>
          <w:i w:val="false"/>
          <w:color w:val="000000"/>
        </w:rPr>
        <w:t>Төтенше жағдайлар департаменті туралы</w:t>
      </w:r>
      <w:r>
        <w:br/>
      </w:r>
      <w:r>
        <w:rPr>
          <w:rFonts w:ascii="Times New Roman"/>
          <w:b/>
          <w:i w:val="false"/>
          <w:color w:val="000000"/>
        </w:rPr>
        <w:t>ЕРЕЖЕ</w:t>
      </w:r>
    </w:p>
    <w:bookmarkEnd w:id="4706"/>
    <w:p>
      <w:pPr>
        <w:spacing w:after="0"/>
        <w:ind w:left="0"/>
        <w:jc w:val="both"/>
      </w:pPr>
      <w:r>
        <w:rPr>
          <w:rFonts w:ascii="Times New Roman"/>
          <w:b w:val="false"/>
          <w:i w:val="false"/>
          <w:color w:val="ff0000"/>
          <w:sz w:val="28"/>
        </w:rPr>
        <w:t xml:space="preserve">
      Ескерту. 42-қосымша алып тасталды - ҚР Ішкі істер министрінің 26.11.2020 </w:t>
      </w:r>
      <w:r>
        <w:rPr>
          <w:rFonts w:ascii="Times New Roman"/>
          <w:b w:val="false"/>
          <w:i w:val="false"/>
          <w:color w:val="ff0000"/>
          <w:sz w:val="28"/>
        </w:rPr>
        <w:t>№ 805</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43-қосымша</w:t>
            </w:r>
          </w:p>
        </w:tc>
      </w:tr>
    </w:tbl>
    <w:bookmarkStart w:name="z5226" w:id="4707"/>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Шығыс Қазақстан облысының</w:t>
      </w:r>
      <w:r>
        <w:br/>
      </w:r>
      <w:r>
        <w:rPr>
          <w:rFonts w:ascii="Times New Roman"/>
          <w:b/>
          <w:i w:val="false"/>
          <w:color w:val="000000"/>
        </w:rPr>
        <w:t>Төтенше жағдайлар департаменті туралы</w:t>
      </w:r>
      <w:r>
        <w:br/>
      </w:r>
      <w:r>
        <w:rPr>
          <w:rFonts w:ascii="Times New Roman"/>
          <w:b/>
          <w:i w:val="false"/>
          <w:color w:val="000000"/>
        </w:rPr>
        <w:t>ЕРЕЖЕ</w:t>
      </w:r>
    </w:p>
    <w:bookmarkEnd w:id="4707"/>
    <w:p>
      <w:pPr>
        <w:spacing w:after="0"/>
        <w:ind w:left="0"/>
        <w:jc w:val="both"/>
      </w:pPr>
      <w:r>
        <w:rPr>
          <w:rFonts w:ascii="Times New Roman"/>
          <w:b w:val="false"/>
          <w:i w:val="false"/>
          <w:color w:val="ff0000"/>
          <w:sz w:val="28"/>
        </w:rPr>
        <w:t xml:space="preserve">
      Ескерту. 43-қосымша алып тасталды - ҚР Ішкі істер министрінің 26.11.2020 </w:t>
      </w:r>
      <w:r>
        <w:rPr>
          <w:rFonts w:ascii="Times New Roman"/>
          <w:b w:val="false"/>
          <w:i w:val="false"/>
          <w:color w:val="ff0000"/>
          <w:sz w:val="28"/>
        </w:rPr>
        <w:t>№ 805</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44-қосымша</w:t>
            </w:r>
          </w:p>
        </w:tc>
      </w:tr>
    </w:tbl>
    <w:bookmarkStart w:name="z5358" w:id="4708"/>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Жамбыл облысының</w:t>
      </w:r>
      <w:r>
        <w:br/>
      </w:r>
      <w:r>
        <w:rPr>
          <w:rFonts w:ascii="Times New Roman"/>
          <w:b/>
          <w:i w:val="false"/>
          <w:color w:val="000000"/>
        </w:rPr>
        <w:t>Төтенше жағдайлар департаменті туралы</w:t>
      </w:r>
      <w:r>
        <w:br/>
      </w:r>
      <w:r>
        <w:rPr>
          <w:rFonts w:ascii="Times New Roman"/>
          <w:b/>
          <w:i w:val="false"/>
          <w:color w:val="000000"/>
        </w:rPr>
        <w:t>ЕРЕЖЕ</w:t>
      </w:r>
    </w:p>
    <w:bookmarkEnd w:id="4708"/>
    <w:p>
      <w:pPr>
        <w:spacing w:after="0"/>
        <w:ind w:left="0"/>
        <w:jc w:val="both"/>
      </w:pPr>
      <w:r>
        <w:rPr>
          <w:rFonts w:ascii="Times New Roman"/>
          <w:b w:val="false"/>
          <w:i w:val="false"/>
          <w:color w:val="ff0000"/>
          <w:sz w:val="28"/>
        </w:rPr>
        <w:t xml:space="preserve">
      Ескерту. 44-қосымша алып тасталды - ҚР Ішкі істер министрінің 26.11.2020 </w:t>
      </w:r>
      <w:r>
        <w:rPr>
          <w:rFonts w:ascii="Times New Roman"/>
          <w:b w:val="false"/>
          <w:i w:val="false"/>
          <w:color w:val="ff0000"/>
          <w:sz w:val="28"/>
        </w:rPr>
        <w:t>№ 805</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45-қосымша</w:t>
            </w:r>
          </w:p>
        </w:tc>
      </w:tr>
    </w:tbl>
    <w:bookmarkStart w:name="z5491" w:id="4709"/>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Батыс Қазақстан облысының</w:t>
      </w:r>
      <w:r>
        <w:br/>
      </w:r>
      <w:r>
        <w:rPr>
          <w:rFonts w:ascii="Times New Roman"/>
          <w:b/>
          <w:i w:val="false"/>
          <w:color w:val="000000"/>
        </w:rPr>
        <w:t>Төтенше жағдайлар департаменті туралы</w:t>
      </w:r>
      <w:r>
        <w:br/>
      </w:r>
      <w:r>
        <w:rPr>
          <w:rFonts w:ascii="Times New Roman"/>
          <w:b/>
          <w:i w:val="false"/>
          <w:color w:val="000000"/>
        </w:rPr>
        <w:t>ЕРЕЖЕ</w:t>
      </w:r>
    </w:p>
    <w:bookmarkEnd w:id="4709"/>
    <w:p>
      <w:pPr>
        <w:spacing w:after="0"/>
        <w:ind w:left="0"/>
        <w:jc w:val="both"/>
      </w:pPr>
      <w:r>
        <w:rPr>
          <w:rFonts w:ascii="Times New Roman"/>
          <w:b w:val="false"/>
          <w:i w:val="false"/>
          <w:color w:val="ff0000"/>
          <w:sz w:val="28"/>
        </w:rPr>
        <w:t xml:space="preserve">
      Ескерту. 45-қосымша алып тасталды - ҚР Ішкі істер министрінің 26.11.2020 </w:t>
      </w:r>
      <w:r>
        <w:rPr>
          <w:rFonts w:ascii="Times New Roman"/>
          <w:b w:val="false"/>
          <w:i w:val="false"/>
          <w:color w:val="ff0000"/>
          <w:sz w:val="28"/>
        </w:rPr>
        <w:t>№ 805</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46-қосымша</w:t>
            </w:r>
          </w:p>
        </w:tc>
      </w:tr>
    </w:tbl>
    <w:bookmarkStart w:name="z5622" w:id="4710"/>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Қарағанды облысының</w:t>
      </w:r>
      <w:r>
        <w:br/>
      </w:r>
      <w:r>
        <w:rPr>
          <w:rFonts w:ascii="Times New Roman"/>
          <w:b/>
          <w:i w:val="false"/>
          <w:color w:val="000000"/>
        </w:rPr>
        <w:t>Төтенше жағдайлар департаменті туралы</w:t>
      </w:r>
      <w:r>
        <w:br/>
      </w:r>
      <w:r>
        <w:rPr>
          <w:rFonts w:ascii="Times New Roman"/>
          <w:b/>
          <w:i w:val="false"/>
          <w:color w:val="000000"/>
        </w:rPr>
        <w:t>ЕРЕЖЕ</w:t>
      </w:r>
    </w:p>
    <w:bookmarkEnd w:id="4710"/>
    <w:p>
      <w:pPr>
        <w:spacing w:after="0"/>
        <w:ind w:left="0"/>
        <w:jc w:val="both"/>
      </w:pPr>
      <w:r>
        <w:rPr>
          <w:rFonts w:ascii="Times New Roman"/>
          <w:b w:val="false"/>
          <w:i w:val="false"/>
          <w:color w:val="ff0000"/>
          <w:sz w:val="28"/>
        </w:rPr>
        <w:t xml:space="preserve">
      Ескерту. 46-қосымша алып тасталды - ҚР Ішкі істер министрінің 26.11.2020 </w:t>
      </w:r>
      <w:r>
        <w:rPr>
          <w:rFonts w:ascii="Times New Roman"/>
          <w:b w:val="false"/>
          <w:i w:val="false"/>
          <w:color w:val="ff0000"/>
          <w:sz w:val="28"/>
        </w:rPr>
        <w:t>№ 805</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47-қосымша</w:t>
            </w:r>
          </w:p>
        </w:tc>
      </w:tr>
    </w:tbl>
    <w:bookmarkStart w:name="z5752" w:id="4711"/>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Қостанай облысының</w:t>
      </w:r>
      <w:r>
        <w:br/>
      </w:r>
      <w:r>
        <w:rPr>
          <w:rFonts w:ascii="Times New Roman"/>
          <w:b/>
          <w:i w:val="false"/>
          <w:color w:val="000000"/>
        </w:rPr>
        <w:t>Төтенше жағдайлар департаменті туралы</w:t>
      </w:r>
      <w:r>
        <w:br/>
      </w:r>
      <w:r>
        <w:rPr>
          <w:rFonts w:ascii="Times New Roman"/>
          <w:b/>
          <w:i w:val="false"/>
          <w:color w:val="000000"/>
        </w:rPr>
        <w:t>ЕРЕЖЕ</w:t>
      </w:r>
    </w:p>
    <w:bookmarkEnd w:id="4711"/>
    <w:p>
      <w:pPr>
        <w:spacing w:after="0"/>
        <w:ind w:left="0"/>
        <w:jc w:val="both"/>
      </w:pPr>
      <w:r>
        <w:rPr>
          <w:rFonts w:ascii="Times New Roman"/>
          <w:b w:val="false"/>
          <w:i w:val="false"/>
          <w:color w:val="ff0000"/>
          <w:sz w:val="28"/>
        </w:rPr>
        <w:t xml:space="preserve">
      Ескерту. 47-қосымша алып тасталды - ҚР Ішкі істер министрінің 26.11.2020 </w:t>
      </w:r>
      <w:r>
        <w:rPr>
          <w:rFonts w:ascii="Times New Roman"/>
          <w:b w:val="false"/>
          <w:i w:val="false"/>
          <w:color w:val="ff0000"/>
          <w:sz w:val="28"/>
        </w:rPr>
        <w:t>№ 805</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48-қосымша</w:t>
            </w:r>
          </w:p>
        </w:tc>
      </w:tr>
    </w:tbl>
    <w:bookmarkStart w:name="z5884" w:id="4712"/>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Қызылорда облысының</w:t>
      </w:r>
      <w:r>
        <w:br/>
      </w:r>
      <w:r>
        <w:rPr>
          <w:rFonts w:ascii="Times New Roman"/>
          <w:b/>
          <w:i w:val="false"/>
          <w:color w:val="000000"/>
        </w:rPr>
        <w:t>Төтенше жағдайлар департаменті туралы</w:t>
      </w:r>
      <w:r>
        <w:br/>
      </w:r>
      <w:r>
        <w:rPr>
          <w:rFonts w:ascii="Times New Roman"/>
          <w:b/>
          <w:i w:val="false"/>
          <w:color w:val="000000"/>
        </w:rPr>
        <w:t>ЕРЕЖЕ</w:t>
      </w:r>
    </w:p>
    <w:bookmarkEnd w:id="4712"/>
    <w:p>
      <w:pPr>
        <w:spacing w:after="0"/>
        <w:ind w:left="0"/>
        <w:jc w:val="both"/>
      </w:pPr>
      <w:r>
        <w:rPr>
          <w:rFonts w:ascii="Times New Roman"/>
          <w:b w:val="false"/>
          <w:i w:val="false"/>
          <w:color w:val="ff0000"/>
          <w:sz w:val="28"/>
        </w:rPr>
        <w:t xml:space="preserve">
      Ескерту. 48-қосымша алып тасталды - ҚР Ішкі істер министрінің 26.11.2020 </w:t>
      </w:r>
      <w:r>
        <w:rPr>
          <w:rFonts w:ascii="Times New Roman"/>
          <w:b w:val="false"/>
          <w:i w:val="false"/>
          <w:color w:val="ff0000"/>
          <w:sz w:val="28"/>
        </w:rPr>
        <w:t>№ 805</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49-қосымша</w:t>
            </w:r>
          </w:p>
        </w:tc>
      </w:tr>
    </w:tbl>
    <w:bookmarkStart w:name="z6017" w:id="4713"/>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Маңғыстау облысының</w:t>
      </w:r>
      <w:r>
        <w:br/>
      </w:r>
      <w:r>
        <w:rPr>
          <w:rFonts w:ascii="Times New Roman"/>
          <w:b/>
          <w:i w:val="false"/>
          <w:color w:val="000000"/>
        </w:rPr>
        <w:t>Төтенше жағдайлар департаменті туралы</w:t>
      </w:r>
      <w:r>
        <w:br/>
      </w:r>
      <w:r>
        <w:rPr>
          <w:rFonts w:ascii="Times New Roman"/>
          <w:b/>
          <w:i w:val="false"/>
          <w:color w:val="000000"/>
        </w:rPr>
        <w:t>ЕРЕЖЕ</w:t>
      </w:r>
    </w:p>
    <w:bookmarkEnd w:id="4713"/>
    <w:p>
      <w:pPr>
        <w:spacing w:after="0"/>
        <w:ind w:left="0"/>
        <w:jc w:val="both"/>
      </w:pPr>
      <w:r>
        <w:rPr>
          <w:rFonts w:ascii="Times New Roman"/>
          <w:b w:val="false"/>
          <w:i w:val="false"/>
          <w:color w:val="ff0000"/>
          <w:sz w:val="28"/>
        </w:rPr>
        <w:t xml:space="preserve">
      Ескерту. 49-қосымша алып тасталды - ҚР Ішкі істер министрінің 26.11.2020 </w:t>
      </w:r>
      <w:r>
        <w:rPr>
          <w:rFonts w:ascii="Times New Roman"/>
          <w:b w:val="false"/>
          <w:i w:val="false"/>
          <w:color w:val="ff0000"/>
          <w:sz w:val="28"/>
        </w:rPr>
        <w:t>№ 805</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50-қосымша</w:t>
            </w:r>
          </w:p>
        </w:tc>
      </w:tr>
    </w:tbl>
    <w:bookmarkStart w:name="z6149" w:id="4714"/>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Павлодар облысының</w:t>
      </w:r>
      <w:r>
        <w:br/>
      </w:r>
      <w:r>
        <w:rPr>
          <w:rFonts w:ascii="Times New Roman"/>
          <w:b/>
          <w:i w:val="false"/>
          <w:color w:val="000000"/>
        </w:rPr>
        <w:t>Төтенше жағдайлар департаменті туралы</w:t>
      </w:r>
      <w:r>
        <w:br/>
      </w:r>
      <w:r>
        <w:rPr>
          <w:rFonts w:ascii="Times New Roman"/>
          <w:b/>
          <w:i w:val="false"/>
          <w:color w:val="000000"/>
        </w:rPr>
        <w:t>ЕРЕЖЕ</w:t>
      </w:r>
    </w:p>
    <w:bookmarkEnd w:id="4714"/>
    <w:p>
      <w:pPr>
        <w:spacing w:after="0"/>
        <w:ind w:left="0"/>
        <w:jc w:val="both"/>
      </w:pPr>
      <w:r>
        <w:rPr>
          <w:rFonts w:ascii="Times New Roman"/>
          <w:b w:val="false"/>
          <w:i w:val="false"/>
          <w:color w:val="ff0000"/>
          <w:sz w:val="28"/>
        </w:rPr>
        <w:t xml:space="preserve">
      Ескерту. 50-қосымша алып тасталды - ҚР Ішкі істер министрінің 26.11.2020 </w:t>
      </w:r>
      <w:r>
        <w:rPr>
          <w:rFonts w:ascii="Times New Roman"/>
          <w:b w:val="false"/>
          <w:i w:val="false"/>
          <w:color w:val="ff0000"/>
          <w:sz w:val="28"/>
        </w:rPr>
        <w:t>№ 805</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51-қосымша</w:t>
            </w:r>
          </w:p>
        </w:tc>
      </w:tr>
    </w:tbl>
    <w:bookmarkStart w:name="z6281" w:id="4715"/>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Төтенше жағдайлар комитеті Солтүстік Қазақстан облысының</w:t>
      </w:r>
      <w:r>
        <w:br/>
      </w:r>
      <w:r>
        <w:rPr>
          <w:rFonts w:ascii="Times New Roman"/>
          <w:b/>
          <w:i w:val="false"/>
          <w:color w:val="000000"/>
        </w:rPr>
        <w:t>Төтенше жағдайлар департаменті туралы</w:t>
      </w:r>
      <w:r>
        <w:br/>
      </w:r>
      <w:r>
        <w:rPr>
          <w:rFonts w:ascii="Times New Roman"/>
          <w:b/>
          <w:i w:val="false"/>
          <w:color w:val="000000"/>
        </w:rPr>
        <w:t>ЕРЕЖЕ</w:t>
      </w:r>
    </w:p>
    <w:bookmarkEnd w:id="4715"/>
    <w:p>
      <w:pPr>
        <w:spacing w:after="0"/>
        <w:ind w:left="0"/>
        <w:jc w:val="both"/>
      </w:pPr>
      <w:r>
        <w:rPr>
          <w:rFonts w:ascii="Times New Roman"/>
          <w:b w:val="false"/>
          <w:i w:val="false"/>
          <w:color w:val="ff0000"/>
          <w:sz w:val="28"/>
        </w:rPr>
        <w:t xml:space="preserve">
      Ескерту. 51-қосымша алып тасталды - ҚР Ішкі істер министрінің 26.11.2020 </w:t>
      </w:r>
      <w:r>
        <w:rPr>
          <w:rFonts w:ascii="Times New Roman"/>
          <w:b w:val="false"/>
          <w:i w:val="false"/>
          <w:color w:val="ff0000"/>
          <w:sz w:val="28"/>
        </w:rPr>
        <w:t>№ 805</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52-қосымша</w:t>
            </w:r>
          </w:p>
        </w:tc>
      </w:tr>
    </w:tbl>
    <w:bookmarkStart w:name="z6414" w:id="4716"/>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 Шымкент қаласының Төтенше жағдайлар департаменті туралы</w:t>
      </w:r>
      <w:r>
        <w:br/>
      </w:r>
      <w:r>
        <w:rPr>
          <w:rFonts w:ascii="Times New Roman"/>
          <w:b/>
          <w:i w:val="false"/>
          <w:color w:val="000000"/>
        </w:rPr>
        <w:t>ЕРЕЖЕ</w:t>
      </w:r>
    </w:p>
    <w:bookmarkEnd w:id="4716"/>
    <w:p>
      <w:pPr>
        <w:spacing w:after="0"/>
        <w:ind w:left="0"/>
        <w:jc w:val="both"/>
      </w:pPr>
      <w:r>
        <w:rPr>
          <w:rFonts w:ascii="Times New Roman"/>
          <w:b w:val="false"/>
          <w:i w:val="false"/>
          <w:color w:val="ff0000"/>
          <w:sz w:val="28"/>
        </w:rPr>
        <w:t xml:space="preserve">
      Ескерту. 52-қосымша алып тасталды - ҚР Ішкі істер министрінің 26.11.2020 </w:t>
      </w:r>
      <w:r>
        <w:rPr>
          <w:rFonts w:ascii="Times New Roman"/>
          <w:b w:val="false"/>
          <w:i w:val="false"/>
          <w:color w:val="ff0000"/>
          <w:sz w:val="28"/>
        </w:rPr>
        <w:t>№ 805</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53-қосымша</w:t>
            </w:r>
          </w:p>
        </w:tc>
      </w:tr>
    </w:tbl>
    <w:bookmarkStart w:name="z3265" w:id="4717"/>
    <w:p>
      <w:pPr>
        <w:spacing w:after="0"/>
        <w:ind w:left="0"/>
        <w:jc w:val="left"/>
      </w:pPr>
      <w:r>
        <w:rPr>
          <w:rFonts w:ascii="Times New Roman"/>
          <w:b/>
          <w:i w:val="false"/>
          <w:color w:val="000000"/>
        </w:rPr>
        <w:t xml:space="preserve"> Қазақстан Республикасы Ішкі істер министрлігінің Қылмыстық-атқару жүйесі комитетінің Алматы қаласы бойынша Қылмыстық-атқару жүйесі департаменті туралы ереже</w:t>
      </w:r>
    </w:p>
    <w:bookmarkEnd w:id="4717"/>
    <w:p>
      <w:pPr>
        <w:spacing w:after="0"/>
        <w:ind w:left="0"/>
        <w:jc w:val="both"/>
      </w:pPr>
      <w:r>
        <w:rPr>
          <w:rFonts w:ascii="Times New Roman"/>
          <w:b w:val="false"/>
          <w:i w:val="false"/>
          <w:color w:val="ff0000"/>
          <w:sz w:val="28"/>
        </w:rPr>
        <w:t xml:space="preserve">
      Ескерту. Ереженің тақырыбы жаңа редакцияда – ҚР Ішкі істер министрінің ; 22.08.2024 </w:t>
      </w:r>
      <w:r>
        <w:rPr>
          <w:rFonts w:ascii="Times New Roman"/>
          <w:b w:val="false"/>
          <w:i w:val="false"/>
          <w:color w:val="ff0000"/>
          <w:sz w:val="28"/>
        </w:rPr>
        <w:t>№ 642</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Ескерту. Бұйрық 53-қосымшамен толықтырылды - ҚР Ішкі істер министрінің 18.02.2016 </w:t>
      </w:r>
      <w:r>
        <w:rPr>
          <w:rFonts w:ascii="Times New Roman"/>
          <w:b w:val="false"/>
          <w:i w:val="false"/>
          <w:color w:val="000000"/>
          <w:sz w:val="28"/>
        </w:rPr>
        <w:t>№ 156</w:t>
      </w:r>
      <w:r>
        <w:rPr>
          <w:rFonts w:ascii="Times New Roman"/>
          <w:b w:val="false"/>
          <w:i w:val="false"/>
          <w:color w:val="000000"/>
          <w:sz w:val="28"/>
        </w:rPr>
        <w:t xml:space="preserve">; жаңа редакцияда – ҚР Ішкі істер министрінің 11.04.2023 </w:t>
      </w:r>
      <w:r>
        <w:rPr>
          <w:rFonts w:ascii="Times New Roman"/>
          <w:b w:val="false"/>
          <w:i w:val="false"/>
          <w:color w:val="000000"/>
          <w:sz w:val="28"/>
        </w:rPr>
        <w:t>№ 287</w:t>
      </w:r>
      <w:r>
        <w:rPr>
          <w:rFonts w:ascii="Times New Roman"/>
          <w:b w:val="false"/>
          <w:i w:val="false"/>
          <w:color w:val="000000"/>
          <w:sz w:val="28"/>
        </w:rPr>
        <w:t xml:space="preserve"> бұйрықтарымен.</w:t>
      </w:r>
    </w:p>
    <w:bookmarkStart w:name="z12577" w:id="4718"/>
    <w:p>
      <w:pPr>
        <w:spacing w:after="0"/>
        <w:ind w:left="0"/>
        <w:jc w:val="left"/>
      </w:pPr>
      <w:r>
        <w:rPr>
          <w:rFonts w:ascii="Times New Roman"/>
          <w:b/>
          <w:i w:val="false"/>
          <w:color w:val="000000"/>
        </w:rPr>
        <w:t xml:space="preserve"> 1. Жалпы ережелер</w:t>
      </w:r>
    </w:p>
    <w:bookmarkEnd w:id="4718"/>
    <w:bookmarkStart w:name="z12578" w:id="4719"/>
    <w:p>
      <w:pPr>
        <w:spacing w:after="0"/>
        <w:ind w:left="0"/>
        <w:jc w:val="both"/>
      </w:pPr>
      <w:r>
        <w:rPr>
          <w:rFonts w:ascii="Times New Roman"/>
          <w:b w:val="false"/>
          <w:i w:val="false"/>
          <w:color w:val="000000"/>
          <w:sz w:val="28"/>
        </w:rPr>
        <w:t>
      1. Алматы қаласы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қала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47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22.08.2024 </w:t>
      </w:r>
      <w:r>
        <w:rPr>
          <w:rFonts w:ascii="Times New Roman"/>
          <w:b w:val="false"/>
          <w:i w:val="false"/>
          <w:color w:val="000000"/>
          <w:sz w:val="28"/>
        </w:rPr>
        <w:t>№ 642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579" w:id="472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4720"/>
    <w:bookmarkStart w:name="z12580" w:id="4721"/>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4721"/>
    <w:bookmarkStart w:name="z12581" w:id="4722"/>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4722"/>
    <w:bookmarkStart w:name="z12582" w:id="4723"/>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4723"/>
    <w:bookmarkStart w:name="z12583" w:id="4724"/>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4724"/>
    <w:bookmarkStart w:name="z12584" w:id="4725"/>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4725"/>
    <w:bookmarkStart w:name="z12585" w:id="4726"/>
    <w:p>
      <w:pPr>
        <w:spacing w:after="0"/>
        <w:ind w:left="0"/>
        <w:jc w:val="both"/>
      </w:pPr>
      <w:r>
        <w:rPr>
          <w:rFonts w:ascii="Times New Roman"/>
          <w:b w:val="false"/>
          <w:i w:val="false"/>
          <w:color w:val="000000"/>
          <w:sz w:val="28"/>
        </w:rPr>
        <w:t>
      8. Департаменттің орналасқан жері: индексі 050030, Қазақстан Республикасы, Алматы қаласы, Түркісіб ауданы, Красногорская көшесі, 73А-үй.</w:t>
      </w:r>
    </w:p>
    <w:bookmarkEnd w:id="4726"/>
    <w:bookmarkStart w:name="z12586" w:id="4727"/>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Алматы қаласы бойынша Қылмыстық-атқару жүйесі департаменті" республикалық мемлекеттік мекемесі.</w:t>
      </w:r>
    </w:p>
    <w:bookmarkEnd w:id="47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22.08.2024 </w:t>
      </w:r>
      <w:r>
        <w:rPr>
          <w:rFonts w:ascii="Times New Roman"/>
          <w:b w:val="false"/>
          <w:i w:val="false"/>
          <w:color w:val="000000"/>
          <w:sz w:val="28"/>
        </w:rPr>
        <w:t>№ 642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587" w:id="472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728"/>
    <w:bookmarkStart w:name="z12588" w:id="472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729"/>
    <w:bookmarkStart w:name="z12589" w:id="4730"/>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4730"/>
    <w:bookmarkStart w:name="z12590" w:id="4731"/>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731"/>
    <w:bookmarkStart w:name="z12591" w:id="4732"/>
    <w:p>
      <w:pPr>
        <w:spacing w:after="0"/>
        <w:ind w:left="0"/>
        <w:jc w:val="left"/>
      </w:pPr>
      <w:r>
        <w:rPr>
          <w:rFonts w:ascii="Times New Roman"/>
          <w:b/>
          <w:i w:val="false"/>
          <w:color w:val="000000"/>
        </w:rPr>
        <w:t xml:space="preserve"> 2. Департаменттің негізгі міндеттері мен функциялары</w:t>
      </w:r>
    </w:p>
    <w:bookmarkEnd w:id="4732"/>
    <w:bookmarkStart w:name="z12592" w:id="4733"/>
    <w:p>
      <w:pPr>
        <w:spacing w:after="0"/>
        <w:ind w:left="0"/>
        <w:jc w:val="both"/>
      </w:pPr>
      <w:r>
        <w:rPr>
          <w:rFonts w:ascii="Times New Roman"/>
          <w:b w:val="false"/>
          <w:i w:val="false"/>
          <w:color w:val="000000"/>
          <w:sz w:val="28"/>
        </w:rPr>
        <w:t>
      13. Департаменттің негізгі міндеттері:</w:t>
      </w:r>
    </w:p>
    <w:bookmarkEnd w:id="4733"/>
    <w:bookmarkStart w:name="z12593" w:id="4734"/>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4734"/>
    <w:bookmarkStart w:name="z12594" w:id="4735"/>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4735"/>
    <w:bookmarkStart w:name="z12595" w:id="4736"/>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bookmarkEnd w:id="47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597" w:id="4737"/>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bookmarkEnd w:id="4737"/>
    <w:bookmarkStart w:name="z12598" w:id="4738"/>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bookmarkEnd w:id="4738"/>
    <w:bookmarkStart w:name="z12599" w:id="4739"/>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47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600" w:id="4740"/>
    <w:p>
      <w:pPr>
        <w:spacing w:after="0"/>
        <w:ind w:left="0"/>
        <w:jc w:val="both"/>
      </w:pPr>
      <w:r>
        <w:rPr>
          <w:rFonts w:ascii="Times New Roman"/>
          <w:b w:val="false"/>
          <w:i w:val="false"/>
          <w:color w:val="000000"/>
          <w:sz w:val="28"/>
        </w:rPr>
        <w:t>
      14. Функциялары:</w:t>
      </w:r>
    </w:p>
    <w:bookmarkEnd w:id="4740"/>
    <w:bookmarkStart w:name="z12601" w:id="4741"/>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4741"/>
    <w:bookmarkStart w:name="z12602" w:id="4742"/>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4742"/>
    <w:bookmarkStart w:name="z12603" w:id="4743"/>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4743"/>
    <w:bookmarkStart w:name="z12604" w:id="4744"/>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4744"/>
    <w:bookmarkStart w:name="z12605" w:id="4745"/>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4745"/>
    <w:bookmarkStart w:name="z12606" w:id="4746"/>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4746"/>
    <w:bookmarkStart w:name="z12607" w:id="4747"/>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4747"/>
    <w:bookmarkStart w:name="z12608" w:id="4748"/>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4748"/>
    <w:bookmarkStart w:name="z12609" w:id="4749"/>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4749"/>
    <w:bookmarkStart w:name="z12610" w:id="4750"/>
    <w:p>
      <w:pPr>
        <w:spacing w:after="0"/>
        <w:ind w:left="0"/>
        <w:jc w:val="both"/>
      </w:pPr>
      <w:r>
        <w:rPr>
          <w:rFonts w:ascii="Times New Roman"/>
          <w:b w:val="false"/>
          <w:i w:val="false"/>
          <w:color w:val="000000"/>
          <w:sz w:val="28"/>
        </w:rPr>
        <w:t>
      10) жедел-іздестіру қызметін жүзеге асырады;</w:t>
      </w:r>
    </w:p>
    <w:bookmarkEnd w:id="4750"/>
    <w:bookmarkStart w:name="z12611" w:id="4751"/>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4751"/>
    <w:bookmarkStart w:name="z12612" w:id="4752"/>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4752"/>
    <w:bookmarkStart w:name="z12613" w:id="4753"/>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4753"/>
    <w:bookmarkStart w:name="z12614" w:id="4754"/>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4754"/>
    <w:bookmarkStart w:name="z12615" w:id="4755"/>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4755"/>
    <w:bookmarkStart w:name="z12616" w:id="4756"/>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4756"/>
    <w:bookmarkStart w:name="z12617" w:id="4757"/>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4757"/>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p>
      <w:pPr>
        <w:spacing w:after="0"/>
        <w:ind w:left="0"/>
        <w:jc w:val="both"/>
      </w:pPr>
      <w:r>
        <w:rPr>
          <w:rFonts w:ascii="Times New Roman"/>
          <w:b w:val="false"/>
          <w:i w:val="false"/>
          <w:color w:val="000000"/>
          <w:sz w:val="28"/>
        </w:rPr>
        <w:t>
      19) сотталғандардың еңбекпен қамтылуын ұйымдастырады;</w:t>
      </w:r>
    </w:p>
    <w:p>
      <w:pPr>
        <w:spacing w:after="0"/>
        <w:ind w:left="0"/>
        <w:jc w:val="both"/>
      </w:pPr>
      <w:r>
        <w:rPr>
          <w:rFonts w:ascii="Times New Roman"/>
          <w:b w:val="false"/>
          <w:i w:val="false"/>
          <w:color w:val="000000"/>
          <w:sz w:val="28"/>
        </w:rPr>
        <w:t>
      20) сотталғандар арасында теологиялық оңалту жұмысын ұйымдастырады;</w:t>
      </w:r>
    </w:p>
    <w:p>
      <w:pPr>
        <w:spacing w:after="0"/>
        <w:ind w:left="0"/>
        <w:jc w:val="both"/>
      </w:pPr>
      <w:r>
        <w:rPr>
          <w:rFonts w:ascii="Times New Roman"/>
          <w:b w:val="false"/>
          <w:i w:val="false"/>
          <w:color w:val="000000"/>
          <w:sz w:val="28"/>
        </w:rPr>
        <w:t>
      21) қылмыстық-атқару жүйесі мекемелерінің қаржы-шаруашылық қызметіне бақылауды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11.03.2024 </w:t>
      </w:r>
      <w:r>
        <w:rPr>
          <w:rFonts w:ascii="Times New Roman"/>
          <w:b w:val="false"/>
          <w:i w:val="false"/>
          <w:color w:val="ff0000"/>
          <w:sz w:val="28"/>
        </w:rPr>
        <w:t>№ 220</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2618" w:id="4758"/>
    <w:p>
      <w:pPr>
        <w:spacing w:after="0"/>
        <w:ind w:left="0"/>
        <w:jc w:val="both"/>
      </w:pPr>
      <w:r>
        <w:rPr>
          <w:rFonts w:ascii="Times New Roman"/>
          <w:b w:val="false"/>
          <w:i w:val="false"/>
          <w:color w:val="000000"/>
          <w:sz w:val="28"/>
        </w:rPr>
        <w:t>
      15. Құқықтары мен міндеттері:</w:t>
      </w:r>
    </w:p>
    <w:bookmarkEnd w:id="4758"/>
    <w:bookmarkStart w:name="z12619" w:id="4759"/>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4759"/>
    <w:bookmarkStart w:name="z12620" w:id="4760"/>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bookmarkEnd w:id="4760"/>
    <w:bookmarkStart w:name="z12621" w:id="4761"/>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4761"/>
    <w:bookmarkStart w:name="z12622" w:id="4762"/>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4762"/>
    <w:bookmarkStart w:name="z12623" w:id="4763"/>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4763"/>
    <w:bookmarkStart w:name="z12624" w:id="4764"/>
    <w:p>
      <w:pPr>
        <w:spacing w:after="0"/>
        <w:ind w:left="0"/>
        <w:jc w:val="left"/>
      </w:pPr>
      <w:r>
        <w:rPr>
          <w:rFonts w:ascii="Times New Roman"/>
          <w:b/>
          <w:i w:val="false"/>
          <w:color w:val="000000"/>
        </w:rPr>
        <w:t xml:space="preserve"> 3. Департаменттің қызметін ұйымдастыру</w:t>
      </w:r>
    </w:p>
    <w:bookmarkEnd w:id="4764"/>
    <w:bookmarkStart w:name="z12625" w:id="4765"/>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4765"/>
    <w:bookmarkStart w:name="z12626" w:id="4766"/>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4766"/>
    <w:bookmarkStart w:name="z12627" w:id="4767"/>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4767"/>
    <w:bookmarkStart w:name="z12628" w:id="4768"/>
    <w:p>
      <w:pPr>
        <w:spacing w:after="0"/>
        <w:ind w:left="0"/>
        <w:jc w:val="both"/>
      </w:pPr>
      <w:r>
        <w:rPr>
          <w:rFonts w:ascii="Times New Roman"/>
          <w:b w:val="false"/>
          <w:i w:val="false"/>
          <w:color w:val="000000"/>
          <w:sz w:val="28"/>
        </w:rPr>
        <w:t>
      19. Департамент бастығының өкілеттігі:</w:t>
      </w:r>
    </w:p>
    <w:bookmarkEnd w:id="4768"/>
    <w:bookmarkStart w:name="z12629" w:id="4769"/>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4769"/>
    <w:bookmarkStart w:name="z12630" w:id="4770"/>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4770"/>
    <w:bookmarkStart w:name="z12631" w:id="4771"/>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4771"/>
    <w:bookmarkStart w:name="z12632" w:id="4772"/>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4772"/>
    <w:bookmarkStart w:name="z12633" w:id="4773"/>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4773"/>
    <w:bookmarkStart w:name="z12634" w:id="4774"/>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4774"/>
    <w:bookmarkStart w:name="z12635" w:id="4775"/>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4775"/>
    <w:bookmarkStart w:name="z12636" w:id="4776"/>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4776"/>
    <w:bookmarkStart w:name="z12637" w:id="4777"/>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4777"/>
    <w:bookmarkStart w:name="z12638" w:id="4778"/>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4778"/>
    <w:bookmarkStart w:name="z12639" w:id="4779"/>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4779"/>
    <w:bookmarkStart w:name="z12640" w:id="4780"/>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4780"/>
    <w:bookmarkStart w:name="z12641" w:id="4781"/>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4781"/>
    <w:bookmarkStart w:name="z12642" w:id="4782"/>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4782"/>
    <w:bookmarkStart w:name="z12643" w:id="4783"/>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End w:id="47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Ішкі істер министрінің 06.09.2023 </w:t>
      </w:r>
      <w:r>
        <w:rPr>
          <w:rFonts w:ascii="Times New Roman"/>
          <w:b w:val="false"/>
          <w:i w:val="false"/>
          <w:color w:val="ff0000"/>
          <w:sz w:val="28"/>
        </w:rPr>
        <w:t>№ 679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644" w:id="4784"/>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4784"/>
    <w:bookmarkStart w:name="z12645" w:id="4785"/>
    <w:p>
      <w:pPr>
        <w:spacing w:after="0"/>
        <w:ind w:left="0"/>
        <w:jc w:val="left"/>
      </w:pPr>
      <w:r>
        <w:rPr>
          <w:rFonts w:ascii="Times New Roman"/>
          <w:b/>
          <w:i w:val="false"/>
          <w:color w:val="000000"/>
        </w:rPr>
        <w:t xml:space="preserve"> 4. Департаменттің мүлкі</w:t>
      </w:r>
    </w:p>
    <w:bookmarkEnd w:id="4785"/>
    <w:bookmarkStart w:name="z12646" w:id="4786"/>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4786"/>
    <w:bookmarkStart w:name="z12647" w:id="4787"/>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787"/>
    <w:bookmarkStart w:name="z12648" w:id="4788"/>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4788"/>
    <w:bookmarkStart w:name="z12649" w:id="4789"/>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4789"/>
    <w:bookmarkStart w:name="z12650" w:id="4790"/>
    <w:p>
      <w:pPr>
        <w:spacing w:after="0"/>
        <w:ind w:left="0"/>
        <w:jc w:val="left"/>
      </w:pPr>
      <w:r>
        <w:rPr>
          <w:rFonts w:ascii="Times New Roman"/>
          <w:b/>
          <w:i w:val="false"/>
          <w:color w:val="000000"/>
        </w:rPr>
        <w:t xml:space="preserve"> 5. Департаментті қайта ұйымдастыру және тарату</w:t>
      </w:r>
    </w:p>
    <w:bookmarkEnd w:id="4790"/>
    <w:bookmarkStart w:name="z13482" w:id="47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Департаментті қайта ұйымдастыру және тарату Қазақстан Республикасының заңнамасына сәйкес жүзеге асырылады.</w:t>
      </w:r>
    </w:p>
    <w:bookmarkEnd w:id="47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53-1-қосымша</w:t>
            </w:r>
          </w:p>
        </w:tc>
      </w:tr>
    </w:tbl>
    <w:bookmarkStart w:name="z31" w:id="4792"/>
    <w:p>
      <w:pPr>
        <w:spacing w:after="0"/>
        <w:ind w:left="0"/>
        <w:jc w:val="left"/>
      </w:pPr>
      <w:r>
        <w:rPr>
          <w:rFonts w:ascii="Times New Roman"/>
          <w:b/>
          <w:i w:val="false"/>
          <w:color w:val="000000"/>
        </w:rPr>
        <w:t xml:space="preserve"> Қазақстан Республикасы Ішкі істер министрлігінің Қылмыстық-атқару жүйесі комитетінің Алматы және Жетісу облыстары бойынша Қылмыстық-атқару жүйесі департаменті туралы ереже</w:t>
      </w:r>
    </w:p>
    <w:bookmarkEnd w:id="4792"/>
    <w:p>
      <w:pPr>
        <w:spacing w:after="0"/>
        <w:ind w:left="0"/>
        <w:jc w:val="both"/>
      </w:pPr>
      <w:r>
        <w:rPr>
          <w:rFonts w:ascii="Times New Roman"/>
          <w:b w:val="false"/>
          <w:i w:val="false"/>
          <w:color w:val="ff0000"/>
          <w:sz w:val="28"/>
        </w:rPr>
        <w:t xml:space="preserve">
      Ескерту. Бұйрық 53-1-қосымшамен толықтырылды – ҚР Ішкі істер министрінің 22.08.2024 </w:t>
      </w:r>
      <w:r>
        <w:rPr>
          <w:rFonts w:ascii="Times New Roman"/>
          <w:b w:val="false"/>
          <w:i w:val="false"/>
          <w:color w:val="ff0000"/>
          <w:sz w:val="28"/>
        </w:rPr>
        <w:t>№ 642</w:t>
      </w:r>
      <w:r>
        <w:rPr>
          <w:rFonts w:ascii="Times New Roman"/>
          <w:b w:val="false"/>
          <w:i w:val="false"/>
          <w:color w:val="ff0000"/>
          <w:sz w:val="28"/>
        </w:rPr>
        <w:t xml:space="preserve"> бұйрығымен.</w:t>
      </w:r>
    </w:p>
    <w:bookmarkStart w:name="z13484" w:id="4793"/>
    <w:p>
      <w:pPr>
        <w:spacing w:after="0"/>
        <w:ind w:left="0"/>
        <w:jc w:val="left"/>
      </w:pPr>
      <w:r>
        <w:rPr>
          <w:rFonts w:ascii="Times New Roman"/>
          <w:b/>
          <w:i w:val="false"/>
          <w:color w:val="000000"/>
        </w:rPr>
        <w:t xml:space="preserve"> 1. Жалпы ережелер</w:t>
      </w:r>
    </w:p>
    <w:bookmarkEnd w:id="4793"/>
    <w:bookmarkStart w:name="z13485" w:id="4794"/>
    <w:p>
      <w:pPr>
        <w:spacing w:after="0"/>
        <w:ind w:left="0"/>
        <w:jc w:val="both"/>
      </w:pPr>
      <w:r>
        <w:rPr>
          <w:rFonts w:ascii="Times New Roman"/>
          <w:b w:val="false"/>
          <w:i w:val="false"/>
          <w:color w:val="000000"/>
          <w:sz w:val="28"/>
        </w:rPr>
        <w:t>
      1. Алматы және Жетісу облыстары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Алматы және Жетісу облыстары аумағындағы қылмыстық-атқару (пенитенциярлық)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4794"/>
    <w:bookmarkStart w:name="z13486" w:id="4795"/>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4795"/>
    <w:bookmarkStart w:name="z13487" w:id="4796"/>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4796"/>
    <w:bookmarkStart w:name="z13488" w:id="4797"/>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4797"/>
    <w:bookmarkStart w:name="z13489" w:id="4798"/>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4798"/>
    <w:bookmarkStart w:name="z13490" w:id="4799"/>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4799"/>
    <w:bookmarkStart w:name="z13491" w:id="4800"/>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4800"/>
    <w:bookmarkStart w:name="z13492" w:id="4801"/>
    <w:p>
      <w:pPr>
        <w:spacing w:after="0"/>
        <w:ind w:left="0"/>
        <w:jc w:val="both"/>
      </w:pPr>
      <w:r>
        <w:rPr>
          <w:rFonts w:ascii="Times New Roman"/>
          <w:b w:val="false"/>
          <w:i w:val="false"/>
          <w:color w:val="000000"/>
          <w:sz w:val="28"/>
        </w:rPr>
        <w:t>
      8. Департаменттің орналасқан жері: индексі 050030, Қазақстан Республикасы, Алматы қаласы, Түрксіб ауданы, Красногорская көшесі 73 А.</w:t>
      </w:r>
    </w:p>
    <w:bookmarkEnd w:id="4801"/>
    <w:bookmarkStart w:name="z13493" w:id="4802"/>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Алматы және Жетісу облыстары бойынша Қылмыстық-атқару жүйесі департаменті" республикалық мемлекеттік мекемесі.</w:t>
      </w:r>
    </w:p>
    <w:bookmarkEnd w:id="4802"/>
    <w:bookmarkStart w:name="z13494" w:id="480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803"/>
    <w:bookmarkStart w:name="z13495" w:id="480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804"/>
    <w:bookmarkStart w:name="z13496" w:id="4805"/>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4805"/>
    <w:bookmarkStart w:name="z13497" w:id="4806"/>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806"/>
    <w:bookmarkStart w:name="z13498" w:id="4807"/>
    <w:p>
      <w:pPr>
        <w:spacing w:after="0"/>
        <w:ind w:left="0"/>
        <w:jc w:val="left"/>
      </w:pPr>
      <w:r>
        <w:rPr>
          <w:rFonts w:ascii="Times New Roman"/>
          <w:b/>
          <w:i w:val="false"/>
          <w:color w:val="000000"/>
        </w:rPr>
        <w:t xml:space="preserve"> 2. Департаменттің негізгі міндеттері мен функциялары</w:t>
      </w:r>
    </w:p>
    <w:bookmarkEnd w:id="4807"/>
    <w:bookmarkStart w:name="z13499" w:id="4808"/>
    <w:p>
      <w:pPr>
        <w:spacing w:after="0"/>
        <w:ind w:left="0"/>
        <w:jc w:val="both"/>
      </w:pPr>
      <w:r>
        <w:rPr>
          <w:rFonts w:ascii="Times New Roman"/>
          <w:b w:val="false"/>
          <w:i w:val="false"/>
          <w:color w:val="000000"/>
          <w:sz w:val="28"/>
        </w:rPr>
        <w:t>
      13. Департаменттің негізгі міндеттері:</w:t>
      </w:r>
    </w:p>
    <w:bookmarkEnd w:id="4808"/>
    <w:bookmarkStart w:name="z13500" w:id="4809"/>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4809"/>
    <w:bookmarkStart w:name="z13501" w:id="4810"/>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4810"/>
    <w:bookmarkStart w:name="z13502" w:id="4811"/>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bookmarkEnd w:id="4811"/>
    <w:bookmarkStart w:name="z13503" w:id="4812"/>
    <w:p>
      <w:pPr>
        <w:spacing w:after="0"/>
        <w:ind w:left="0"/>
        <w:jc w:val="both"/>
      </w:pPr>
      <w:r>
        <w:rPr>
          <w:rFonts w:ascii="Times New Roman"/>
          <w:b w:val="false"/>
          <w:i w:val="false"/>
          <w:color w:val="000000"/>
          <w:sz w:val="28"/>
        </w:rPr>
        <w:t>
      4)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bookmarkEnd w:id="4812"/>
    <w:bookmarkStart w:name="z13504" w:id="4813"/>
    <w:p>
      <w:pPr>
        <w:spacing w:after="0"/>
        <w:ind w:left="0"/>
        <w:jc w:val="both"/>
      </w:pPr>
      <w:r>
        <w:rPr>
          <w:rFonts w:ascii="Times New Roman"/>
          <w:b w:val="false"/>
          <w:i w:val="false"/>
          <w:color w:val="000000"/>
          <w:sz w:val="28"/>
        </w:rPr>
        <w:t>
      5) пробация қызметтерінің есептерінде тұрған адамдарға қатысты бас бостандығын айырумен байланысты емес қылмыстық жазаларды орындайды;</w:t>
      </w:r>
    </w:p>
    <w:bookmarkEnd w:id="4813"/>
    <w:bookmarkStart w:name="z13505" w:id="4814"/>
    <w:p>
      <w:pPr>
        <w:spacing w:after="0"/>
        <w:ind w:left="0"/>
        <w:jc w:val="both"/>
      </w:pPr>
      <w:r>
        <w:rPr>
          <w:rFonts w:ascii="Times New Roman"/>
          <w:b w:val="false"/>
          <w:i w:val="false"/>
          <w:color w:val="000000"/>
          <w:sz w:val="28"/>
        </w:rPr>
        <w:t>
      6)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4814"/>
    <w:bookmarkStart w:name="z13506" w:id="4815"/>
    <w:p>
      <w:pPr>
        <w:spacing w:after="0"/>
        <w:ind w:left="0"/>
        <w:jc w:val="both"/>
      </w:pPr>
      <w:r>
        <w:rPr>
          <w:rFonts w:ascii="Times New Roman"/>
          <w:b w:val="false"/>
          <w:i w:val="false"/>
          <w:color w:val="000000"/>
          <w:sz w:val="28"/>
        </w:rPr>
        <w:t>
      14. Функциялары:</w:t>
      </w:r>
    </w:p>
    <w:bookmarkEnd w:id="4815"/>
    <w:bookmarkStart w:name="z13507" w:id="4816"/>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4816"/>
    <w:bookmarkStart w:name="z13508" w:id="4817"/>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4817"/>
    <w:bookmarkStart w:name="z13509" w:id="4818"/>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4818"/>
    <w:bookmarkStart w:name="z13510" w:id="4819"/>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4819"/>
    <w:bookmarkStart w:name="z13511" w:id="4820"/>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4820"/>
    <w:bookmarkStart w:name="z13512" w:id="4821"/>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4821"/>
    <w:bookmarkStart w:name="z13513" w:id="4822"/>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4822"/>
    <w:bookmarkStart w:name="z13514" w:id="4823"/>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4823"/>
    <w:bookmarkStart w:name="z13515" w:id="4824"/>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4824"/>
    <w:bookmarkStart w:name="z13516" w:id="4825"/>
    <w:p>
      <w:pPr>
        <w:spacing w:after="0"/>
        <w:ind w:left="0"/>
        <w:jc w:val="both"/>
      </w:pPr>
      <w:r>
        <w:rPr>
          <w:rFonts w:ascii="Times New Roman"/>
          <w:b w:val="false"/>
          <w:i w:val="false"/>
          <w:color w:val="000000"/>
          <w:sz w:val="28"/>
        </w:rPr>
        <w:t>
      10) жедел-іздестіру қызметін жүзеге асырады;</w:t>
      </w:r>
    </w:p>
    <w:bookmarkEnd w:id="4825"/>
    <w:bookmarkStart w:name="z13517" w:id="4826"/>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4826"/>
    <w:bookmarkStart w:name="z13518" w:id="4827"/>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4827"/>
    <w:bookmarkStart w:name="z13519" w:id="4828"/>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4828"/>
    <w:bookmarkStart w:name="z13520" w:id="4829"/>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4829"/>
    <w:bookmarkStart w:name="z13521" w:id="4830"/>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4830"/>
    <w:bookmarkStart w:name="z13522" w:id="4831"/>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4831"/>
    <w:bookmarkStart w:name="z13523" w:id="4832"/>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4832"/>
    <w:bookmarkStart w:name="z13524" w:id="4833"/>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bookmarkEnd w:id="4833"/>
    <w:bookmarkStart w:name="z13525" w:id="4834"/>
    <w:p>
      <w:pPr>
        <w:spacing w:after="0"/>
        <w:ind w:left="0"/>
        <w:jc w:val="both"/>
      </w:pPr>
      <w:r>
        <w:rPr>
          <w:rFonts w:ascii="Times New Roman"/>
          <w:b w:val="false"/>
          <w:i w:val="false"/>
          <w:color w:val="000000"/>
          <w:sz w:val="28"/>
        </w:rPr>
        <w:t>
      19) сотталғандардың еңбекпен қамтылуын ұйымдастырады;</w:t>
      </w:r>
    </w:p>
    <w:bookmarkEnd w:id="4834"/>
    <w:bookmarkStart w:name="z13526" w:id="4835"/>
    <w:p>
      <w:pPr>
        <w:spacing w:after="0"/>
        <w:ind w:left="0"/>
        <w:jc w:val="both"/>
      </w:pPr>
      <w:r>
        <w:rPr>
          <w:rFonts w:ascii="Times New Roman"/>
          <w:b w:val="false"/>
          <w:i w:val="false"/>
          <w:color w:val="000000"/>
          <w:sz w:val="28"/>
        </w:rPr>
        <w:t>
      20) сотталғандар арасында теологиялық оңалту жұмысын ұйымдастырады;</w:t>
      </w:r>
    </w:p>
    <w:bookmarkEnd w:id="4835"/>
    <w:bookmarkStart w:name="z13527" w:id="4836"/>
    <w:p>
      <w:pPr>
        <w:spacing w:after="0"/>
        <w:ind w:left="0"/>
        <w:jc w:val="both"/>
      </w:pPr>
      <w:r>
        <w:rPr>
          <w:rFonts w:ascii="Times New Roman"/>
          <w:b w:val="false"/>
          <w:i w:val="false"/>
          <w:color w:val="000000"/>
          <w:sz w:val="28"/>
        </w:rPr>
        <w:t>
      21) қылмыстық-атқару жүйесі мекемелерінің қаржы-шаруашылық қызметіне бақылауды жүзеге асырады.</w:t>
      </w:r>
    </w:p>
    <w:bookmarkEnd w:id="4836"/>
    <w:bookmarkStart w:name="z13528" w:id="4837"/>
    <w:p>
      <w:pPr>
        <w:spacing w:after="0"/>
        <w:ind w:left="0"/>
        <w:jc w:val="both"/>
      </w:pPr>
      <w:r>
        <w:rPr>
          <w:rFonts w:ascii="Times New Roman"/>
          <w:b w:val="false"/>
          <w:i w:val="false"/>
          <w:color w:val="000000"/>
          <w:sz w:val="28"/>
        </w:rPr>
        <w:t>
      15. Құқықтары мен міндеттері:</w:t>
      </w:r>
    </w:p>
    <w:bookmarkEnd w:id="4837"/>
    <w:bookmarkStart w:name="z13529" w:id="4838"/>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4838"/>
    <w:bookmarkStart w:name="z13530" w:id="4839"/>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bookmarkEnd w:id="4839"/>
    <w:bookmarkStart w:name="z13531" w:id="4840"/>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4840"/>
    <w:bookmarkStart w:name="z13532" w:id="4841"/>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4841"/>
    <w:bookmarkStart w:name="z13533" w:id="4842"/>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4842"/>
    <w:bookmarkStart w:name="z13534" w:id="4843"/>
    <w:p>
      <w:pPr>
        <w:spacing w:after="0"/>
        <w:ind w:left="0"/>
        <w:jc w:val="left"/>
      </w:pPr>
      <w:r>
        <w:rPr>
          <w:rFonts w:ascii="Times New Roman"/>
          <w:b/>
          <w:i w:val="false"/>
          <w:color w:val="000000"/>
        </w:rPr>
        <w:t xml:space="preserve"> 3. Департаменттің қызметін ұйымдастыру</w:t>
      </w:r>
    </w:p>
    <w:bookmarkEnd w:id="4843"/>
    <w:bookmarkStart w:name="z13535" w:id="4844"/>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4844"/>
    <w:bookmarkStart w:name="z13536" w:id="4845"/>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4845"/>
    <w:bookmarkStart w:name="z13537" w:id="4846"/>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4846"/>
    <w:bookmarkStart w:name="z13538" w:id="4847"/>
    <w:p>
      <w:pPr>
        <w:spacing w:after="0"/>
        <w:ind w:left="0"/>
        <w:jc w:val="both"/>
      </w:pPr>
      <w:r>
        <w:rPr>
          <w:rFonts w:ascii="Times New Roman"/>
          <w:b w:val="false"/>
          <w:i w:val="false"/>
          <w:color w:val="000000"/>
          <w:sz w:val="28"/>
        </w:rPr>
        <w:t>
      19. Департамент бастығының өкілеттігі:</w:t>
      </w:r>
    </w:p>
    <w:bookmarkEnd w:id="4847"/>
    <w:bookmarkStart w:name="z13539" w:id="4848"/>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4848"/>
    <w:bookmarkStart w:name="z13540" w:id="4849"/>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4849"/>
    <w:bookmarkStart w:name="z13541" w:id="4850"/>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4850"/>
    <w:bookmarkStart w:name="z13542" w:id="4851"/>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4851"/>
    <w:bookmarkStart w:name="z13543" w:id="4852"/>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4852"/>
    <w:bookmarkStart w:name="z13544" w:id="4853"/>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4853"/>
    <w:bookmarkStart w:name="z13545" w:id="4854"/>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4854"/>
    <w:bookmarkStart w:name="z13546" w:id="4855"/>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4855"/>
    <w:bookmarkStart w:name="z13547" w:id="4856"/>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4856"/>
    <w:bookmarkStart w:name="z13548" w:id="4857"/>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4857"/>
    <w:bookmarkStart w:name="z13549" w:id="4858"/>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4858"/>
    <w:bookmarkStart w:name="z13550" w:id="4859"/>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4859"/>
    <w:bookmarkStart w:name="z13551" w:id="4860"/>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4860"/>
    <w:bookmarkStart w:name="z13552" w:id="4861"/>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4861"/>
    <w:bookmarkStart w:name="z13553" w:id="4862"/>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End w:id="4862"/>
    <w:bookmarkStart w:name="z13554" w:id="4863"/>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4863"/>
    <w:bookmarkStart w:name="z13555" w:id="4864"/>
    <w:p>
      <w:pPr>
        <w:spacing w:after="0"/>
        <w:ind w:left="0"/>
        <w:jc w:val="left"/>
      </w:pPr>
      <w:r>
        <w:rPr>
          <w:rFonts w:ascii="Times New Roman"/>
          <w:b/>
          <w:i w:val="false"/>
          <w:color w:val="000000"/>
        </w:rPr>
        <w:t xml:space="preserve"> 4. Департаменттің мүлкі</w:t>
      </w:r>
    </w:p>
    <w:bookmarkEnd w:id="4864"/>
    <w:bookmarkStart w:name="z13556" w:id="4865"/>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4865"/>
    <w:bookmarkStart w:name="z13557" w:id="4866"/>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866"/>
    <w:bookmarkStart w:name="z13558" w:id="4867"/>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4867"/>
    <w:bookmarkStart w:name="z13559" w:id="4868"/>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4868"/>
    <w:bookmarkStart w:name="z13560" w:id="4869"/>
    <w:p>
      <w:pPr>
        <w:spacing w:after="0"/>
        <w:ind w:left="0"/>
        <w:jc w:val="left"/>
      </w:pPr>
      <w:r>
        <w:rPr>
          <w:rFonts w:ascii="Times New Roman"/>
          <w:b/>
          <w:i w:val="false"/>
          <w:color w:val="000000"/>
        </w:rPr>
        <w:t xml:space="preserve"> 5. Департаментті қайта ұйымдастыру және тарату</w:t>
      </w:r>
    </w:p>
    <w:bookmarkEnd w:id="4869"/>
    <w:bookmarkStart w:name="z13561" w:id="487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48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54-қосымша</w:t>
            </w:r>
          </w:p>
        </w:tc>
      </w:tr>
    </w:tbl>
    <w:bookmarkStart w:name="z7117" w:id="4871"/>
    <w:p>
      <w:pPr>
        <w:spacing w:after="0"/>
        <w:ind w:left="0"/>
        <w:jc w:val="left"/>
      </w:pPr>
      <w:r>
        <w:rPr>
          <w:rFonts w:ascii="Times New Roman"/>
          <w:b/>
          <w:i w:val="false"/>
          <w:color w:val="000000"/>
        </w:rPr>
        <w:t xml:space="preserve"> Қазақстан Республикасы Ішкі істер министрлігі Түркістан облысының Полиция департаменті туралы ЕРЕЖЕ</w:t>
      </w:r>
    </w:p>
    <w:bookmarkEnd w:id="4871"/>
    <w:p>
      <w:pPr>
        <w:spacing w:after="0"/>
        <w:ind w:left="0"/>
        <w:jc w:val="both"/>
      </w:pPr>
      <w:r>
        <w:rPr>
          <w:rFonts w:ascii="Times New Roman"/>
          <w:b w:val="false"/>
          <w:i w:val="false"/>
          <w:color w:val="ff0000"/>
          <w:sz w:val="28"/>
        </w:rPr>
        <w:t xml:space="preserve">
      Ескерту. Ереже жаңа редакцияда – ҚР Ішкі істер министрінің 11.04.2023 </w:t>
      </w:r>
      <w:r>
        <w:rPr>
          <w:rFonts w:ascii="Times New Roman"/>
          <w:b w:val="false"/>
          <w:i w:val="false"/>
          <w:color w:val="ff0000"/>
          <w:sz w:val="28"/>
        </w:rPr>
        <w:t>№ 287</w:t>
      </w:r>
      <w:r>
        <w:rPr>
          <w:rFonts w:ascii="Times New Roman"/>
          <w:b w:val="false"/>
          <w:i w:val="false"/>
          <w:color w:val="ff0000"/>
          <w:sz w:val="28"/>
        </w:rPr>
        <w:t xml:space="preserve"> бұйрығымен.</w:t>
      </w:r>
    </w:p>
    <w:bookmarkStart w:name="z12652" w:id="4872"/>
    <w:p>
      <w:pPr>
        <w:spacing w:after="0"/>
        <w:ind w:left="0"/>
        <w:jc w:val="left"/>
      </w:pPr>
      <w:r>
        <w:rPr>
          <w:rFonts w:ascii="Times New Roman"/>
          <w:b/>
          <w:i w:val="false"/>
          <w:color w:val="000000"/>
        </w:rPr>
        <w:t xml:space="preserve"> 1. Жалпы ережелер</w:t>
      </w:r>
    </w:p>
    <w:bookmarkEnd w:id="4872"/>
    <w:bookmarkStart w:name="z12653" w:id="4873"/>
    <w:p>
      <w:pPr>
        <w:spacing w:after="0"/>
        <w:ind w:left="0"/>
        <w:jc w:val="both"/>
      </w:pPr>
      <w:r>
        <w:rPr>
          <w:rFonts w:ascii="Times New Roman"/>
          <w:b w:val="false"/>
          <w:i w:val="false"/>
          <w:color w:val="000000"/>
          <w:sz w:val="28"/>
        </w:rPr>
        <w:t>
      1. Түркістан облысының Полиция департаменті (бұдан әрі–Департамент) Қазақстан Республикасы Ішкі істер министрлігінің (бұдан әрі-Министрлік) облыс аумағындағы полиция органдары мен бөліністеріне басшылық етуді жүзеге асыратын аумақтық бөлінісі болып табылады.</w:t>
      </w:r>
    </w:p>
    <w:bookmarkEnd w:id="4873"/>
    <w:bookmarkStart w:name="z12654" w:id="487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4874"/>
    <w:bookmarkStart w:name="z12655" w:id="4875"/>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4875"/>
    <w:bookmarkStart w:name="z12656" w:id="4876"/>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4876"/>
    <w:bookmarkStart w:name="z12657" w:id="4877"/>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болуға құқығы бар.</w:t>
      </w:r>
    </w:p>
    <w:bookmarkEnd w:id="4877"/>
    <w:bookmarkStart w:name="z12658" w:id="4878"/>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4878"/>
    <w:bookmarkStart w:name="z12659" w:id="4879"/>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4879"/>
    <w:bookmarkStart w:name="z12660" w:id="4880"/>
    <w:p>
      <w:pPr>
        <w:spacing w:after="0"/>
        <w:ind w:left="0"/>
        <w:jc w:val="both"/>
      </w:pPr>
      <w:r>
        <w:rPr>
          <w:rFonts w:ascii="Times New Roman"/>
          <w:b w:val="false"/>
          <w:i w:val="false"/>
          <w:color w:val="000000"/>
          <w:sz w:val="28"/>
        </w:rPr>
        <w:t>
      8. Департаменттің орналасқан жері: индексі 161201, Қазақстан Республикасы, Түркістан облысы, Түркістан қаласы, Жаңа Қала шағын ауданы, 11-көшесі, 69-құрылыс.</w:t>
      </w:r>
    </w:p>
    <w:bookmarkEnd w:id="48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06.03.2024 </w:t>
      </w:r>
      <w:r>
        <w:rPr>
          <w:rFonts w:ascii="Times New Roman"/>
          <w:b w:val="false"/>
          <w:i w:val="false"/>
          <w:color w:val="ff0000"/>
          <w:sz w:val="28"/>
        </w:rPr>
        <w:t>№ 213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661" w:id="4881"/>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Түркістан облысының Полиция департаменті" мемлекеттік мекемесі.</w:t>
      </w:r>
    </w:p>
    <w:bookmarkEnd w:id="4881"/>
    <w:bookmarkStart w:name="z12662" w:id="488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882"/>
    <w:bookmarkStart w:name="z12663" w:id="4883"/>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bookmarkEnd w:id="4883"/>
    <w:bookmarkStart w:name="z12664" w:id="4884"/>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4884"/>
    <w:bookmarkStart w:name="z12665" w:id="4885"/>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885"/>
    <w:bookmarkStart w:name="z12666" w:id="4886"/>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міндеттемелері</w:t>
      </w:r>
    </w:p>
    <w:bookmarkEnd w:id="4886"/>
    <w:bookmarkStart w:name="z12667" w:id="4887"/>
    <w:p>
      <w:pPr>
        <w:spacing w:after="0"/>
        <w:ind w:left="0"/>
        <w:jc w:val="both"/>
      </w:pPr>
      <w:r>
        <w:rPr>
          <w:rFonts w:ascii="Times New Roman"/>
          <w:b w:val="false"/>
          <w:i w:val="false"/>
          <w:color w:val="000000"/>
          <w:sz w:val="28"/>
        </w:rPr>
        <w:t>
      13. Департаменттің міндеттері:</w:t>
      </w:r>
    </w:p>
    <w:bookmarkEnd w:id="4887"/>
    <w:bookmarkStart w:name="z12668" w:id="4888"/>
    <w:p>
      <w:pPr>
        <w:spacing w:after="0"/>
        <w:ind w:left="0"/>
        <w:jc w:val="both"/>
      </w:pPr>
      <w:r>
        <w:rPr>
          <w:rFonts w:ascii="Times New Roman"/>
          <w:b w:val="false"/>
          <w:i w:val="false"/>
          <w:color w:val="000000"/>
          <w:sz w:val="28"/>
        </w:rPr>
        <w:t>
      1) құқық бұзушылықтар профилактикасы;</w:t>
      </w:r>
    </w:p>
    <w:bookmarkEnd w:id="4888"/>
    <w:bookmarkStart w:name="z12669" w:id="4889"/>
    <w:p>
      <w:pPr>
        <w:spacing w:after="0"/>
        <w:ind w:left="0"/>
        <w:jc w:val="both"/>
      </w:pPr>
      <w:r>
        <w:rPr>
          <w:rFonts w:ascii="Times New Roman"/>
          <w:b w:val="false"/>
          <w:i w:val="false"/>
          <w:color w:val="000000"/>
          <w:sz w:val="28"/>
        </w:rPr>
        <w:t>
      2) қоғамдық тәртіпті сақтау және жол қауіпсіздігін қамтамасыз ету;</w:t>
      </w:r>
    </w:p>
    <w:bookmarkEnd w:id="4889"/>
    <w:bookmarkStart w:name="z12670" w:id="4890"/>
    <w:p>
      <w:pPr>
        <w:spacing w:after="0"/>
        <w:ind w:left="0"/>
        <w:jc w:val="both"/>
      </w:pPr>
      <w:r>
        <w:rPr>
          <w:rFonts w:ascii="Times New Roman"/>
          <w:b w:val="false"/>
          <w:i w:val="false"/>
          <w:color w:val="000000"/>
          <w:sz w:val="28"/>
        </w:rPr>
        <w:t>
      3) қылмысқа қарсы күрес;</w:t>
      </w:r>
    </w:p>
    <w:bookmarkEnd w:id="4890"/>
    <w:bookmarkStart w:name="z12671" w:id="4891"/>
    <w:p>
      <w:pPr>
        <w:spacing w:after="0"/>
        <w:ind w:left="0"/>
        <w:jc w:val="both"/>
      </w:pPr>
      <w:r>
        <w:rPr>
          <w:rFonts w:ascii="Times New Roman"/>
          <w:b w:val="false"/>
          <w:i w:val="false"/>
          <w:color w:val="000000"/>
          <w:sz w:val="28"/>
        </w:rPr>
        <w:t>
      4) әкімшілік жазаны орындау;</w:t>
      </w:r>
    </w:p>
    <w:bookmarkEnd w:id="4891"/>
    <w:bookmarkStart w:name="z12672" w:id="4892"/>
    <w:p>
      <w:pPr>
        <w:spacing w:after="0"/>
        <w:ind w:left="0"/>
        <w:jc w:val="both"/>
      </w:pPr>
      <w:r>
        <w:rPr>
          <w:rFonts w:ascii="Times New Roman"/>
          <w:b w:val="false"/>
          <w:i w:val="false"/>
          <w:color w:val="000000"/>
          <w:sz w:val="28"/>
        </w:rPr>
        <w:t>
      5) Департаментке Қазақстан Республикасының заңдарымен және Қазақстан Республикасы Президентінің актілерімен жүктелген өзге де міндеттер.</w:t>
      </w:r>
    </w:p>
    <w:bookmarkEnd w:id="4892"/>
    <w:bookmarkStart w:name="z12673" w:id="4893"/>
    <w:p>
      <w:pPr>
        <w:spacing w:after="0"/>
        <w:ind w:left="0"/>
        <w:jc w:val="both"/>
      </w:pPr>
      <w:r>
        <w:rPr>
          <w:rFonts w:ascii="Times New Roman"/>
          <w:b w:val="false"/>
          <w:i w:val="false"/>
          <w:color w:val="000000"/>
          <w:sz w:val="28"/>
        </w:rPr>
        <w:t>
      14. Функциялары:</w:t>
      </w:r>
    </w:p>
    <w:bookmarkEnd w:id="4893"/>
    <w:bookmarkStart w:name="z12674" w:id="4894"/>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4894"/>
    <w:bookmarkStart w:name="z12675" w:id="4895"/>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4895"/>
    <w:bookmarkStart w:name="z12676" w:id="4896"/>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4896"/>
    <w:bookmarkStart w:name="z12677" w:id="4897"/>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жұмысына қатысады;</w:t>
      </w:r>
    </w:p>
    <w:bookmarkEnd w:id="4897"/>
    <w:bookmarkStart w:name="z12678" w:id="4898"/>
    <w:p>
      <w:pPr>
        <w:spacing w:after="0"/>
        <w:ind w:left="0"/>
        <w:jc w:val="both"/>
      </w:pPr>
      <w:r>
        <w:rPr>
          <w:rFonts w:ascii="Times New Roman"/>
          <w:b w:val="false"/>
          <w:i w:val="false"/>
          <w:color w:val="000000"/>
          <w:sz w:val="28"/>
        </w:rPr>
        <w:t>
      5) Қазақстан Республикасының заңнамасына сәйкес қоғамдық тәртіпті сақтауды жетілдіруге, құқық бұзушылықтар мен қылмыстардың профилактикасына бағытталған шаралардың іске асырылуын қамтамасыз етеді;</w:t>
      </w:r>
    </w:p>
    <w:bookmarkEnd w:id="4898"/>
    <w:bookmarkStart w:name="z12679" w:id="4899"/>
    <w:p>
      <w:pPr>
        <w:spacing w:after="0"/>
        <w:ind w:left="0"/>
        <w:jc w:val="both"/>
      </w:pPr>
      <w:r>
        <w:rPr>
          <w:rFonts w:ascii="Times New Roman"/>
          <w:b w:val="false"/>
          <w:i w:val="false"/>
          <w:color w:val="000000"/>
          <w:sz w:val="28"/>
        </w:rPr>
        <w:t>
      6) жол жүрісі қауіпсіздігін қамтамасыз ету бойынша бақылауды жүзеге асырады және шаралар қабылдайды, орындау үшін міндетті нұсқамалар береді;</w:t>
      </w:r>
    </w:p>
    <w:bookmarkEnd w:id="4899"/>
    <w:bookmarkStart w:name="z12680" w:id="4900"/>
    <w:p>
      <w:pPr>
        <w:spacing w:after="0"/>
        <w:ind w:left="0"/>
        <w:jc w:val="both"/>
      </w:pPr>
      <w:r>
        <w:rPr>
          <w:rFonts w:ascii="Times New Roman"/>
          <w:b w:val="false"/>
          <w:i w:val="false"/>
          <w:color w:val="000000"/>
          <w:sz w:val="28"/>
        </w:rPr>
        <w:t>
      7) құқық бұзушылықты және қылмысты анықтау, жолын кесу және алдын алу бойынша профилактикалық қызметті қамтамасыз етеді;</w:t>
      </w:r>
    </w:p>
    <w:bookmarkEnd w:id="4900"/>
    <w:bookmarkStart w:name="z12681" w:id="4901"/>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4901"/>
    <w:bookmarkStart w:name="z12682" w:id="4902"/>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4902"/>
    <w:bookmarkStart w:name="z12683" w:id="4903"/>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4903"/>
    <w:bookmarkStart w:name="z12684" w:id="4904"/>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4904"/>
    <w:bookmarkStart w:name="z12685" w:id="4905"/>
    <w:p>
      <w:pPr>
        <w:spacing w:after="0"/>
        <w:ind w:left="0"/>
        <w:jc w:val="both"/>
      </w:pPr>
      <w:r>
        <w:rPr>
          <w:rFonts w:ascii="Times New Roman"/>
          <w:b w:val="false"/>
          <w:i w:val="false"/>
          <w:color w:val="000000"/>
          <w:sz w:val="28"/>
        </w:rPr>
        <w:t>
      12) ішкі істер органдарының есебінде тұрған адамдардың, оның ішінде кәмелетке толмағандардың мінез-құлқына профилактикалық бақылауды қамтамасыз етеді;</w:t>
      </w:r>
    </w:p>
    <w:bookmarkEnd w:id="4905"/>
    <w:bookmarkStart w:name="z12686" w:id="4906"/>
    <w:p>
      <w:pPr>
        <w:spacing w:after="0"/>
        <w:ind w:left="0"/>
        <w:jc w:val="both"/>
      </w:pPr>
      <w:r>
        <w:rPr>
          <w:rFonts w:ascii="Times New Roman"/>
          <w:b w:val="false"/>
          <w:i w:val="false"/>
          <w:color w:val="000000"/>
          <w:sz w:val="28"/>
        </w:rPr>
        <w:t>
      13) қамауға алынған және сотталғандарды күзетуді және айдауылдауды жүзеге асырады;</w:t>
      </w:r>
    </w:p>
    <w:bookmarkEnd w:id="4906"/>
    <w:bookmarkStart w:name="z12687" w:id="4907"/>
    <w:p>
      <w:pPr>
        <w:spacing w:after="0"/>
        <w:ind w:left="0"/>
        <w:jc w:val="both"/>
      </w:pPr>
      <w:r>
        <w:rPr>
          <w:rFonts w:ascii="Times New Roman"/>
          <w:b w:val="false"/>
          <w:i w:val="false"/>
          <w:color w:val="000000"/>
          <w:sz w:val="28"/>
        </w:rPr>
        <w:t>
      14) ішкі істер органдарының арнайы мекемелерінде ұсталатын адамдардың санитариялық-эпидимиологиялық саламаттылығын және денсаулығын қорғауды қамтамасыз етеді (әкімшілік қамауға алынған адамдар үшін арнайы қабылдағыш, белгілі бір тұрғылықты жері жоқ адамдар үшін қабылдағыш–таратушы, уақытша ұстау изоляторы);</w:t>
      </w:r>
    </w:p>
    <w:bookmarkEnd w:id="4907"/>
    <w:bookmarkStart w:name="z12688" w:id="4908"/>
    <w:p>
      <w:pPr>
        <w:spacing w:after="0"/>
        <w:ind w:left="0"/>
        <w:jc w:val="both"/>
      </w:pPr>
      <w:r>
        <w:rPr>
          <w:rFonts w:ascii="Times New Roman"/>
          <w:b w:val="false"/>
          <w:i w:val="false"/>
          <w:color w:val="000000"/>
          <w:sz w:val="28"/>
        </w:rPr>
        <w:t>
      15) азаматтық және қызметтік қару мен оның патрондарының айналымына мемлекеттік бақылауды жүзеге асырады;</w:t>
      </w:r>
    </w:p>
    <w:bookmarkEnd w:id="4908"/>
    <w:bookmarkStart w:name="z12689" w:id="4909"/>
    <w:p>
      <w:pPr>
        <w:spacing w:after="0"/>
        <w:ind w:left="0"/>
        <w:jc w:val="both"/>
      </w:pPr>
      <w:r>
        <w:rPr>
          <w:rFonts w:ascii="Times New Roman"/>
          <w:b w:val="false"/>
          <w:i w:val="false"/>
          <w:color w:val="000000"/>
          <w:sz w:val="28"/>
        </w:rPr>
        <w:t>
      16) әйелдерге қатысты құқық бұзушылықтың алдын алу бойынша профилактикалық қызметін жүзеге асырады;</w:t>
      </w:r>
    </w:p>
    <w:bookmarkEnd w:id="4909"/>
    <w:bookmarkStart w:name="z12690" w:id="4910"/>
    <w:p>
      <w:pPr>
        <w:spacing w:after="0"/>
        <w:ind w:left="0"/>
        <w:jc w:val="both"/>
      </w:pPr>
      <w:r>
        <w:rPr>
          <w:rFonts w:ascii="Times New Roman"/>
          <w:b w:val="false"/>
          <w:i w:val="false"/>
          <w:color w:val="000000"/>
          <w:sz w:val="28"/>
        </w:rPr>
        <w:t>
      17) қоғамдық тәртіпті сақтауға және құқық бұзушылық профилактикасына қатысатын азаматтармен және ұйымдармен өзара іс-қимыл жасасады;</w:t>
      </w:r>
    </w:p>
    <w:bookmarkEnd w:id="4910"/>
    <w:bookmarkStart w:name="z12691" w:id="4911"/>
    <w:p>
      <w:pPr>
        <w:spacing w:after="0"/>
        <w:ind w:left="0"/>
        <w:jc w:val="both"/>
      </w:pPr>
      <w:r>
        <w:rPr>
          <w:rFonts w:ascii="Times New Roman"/>
          <w:b w:val="false"/>
          <w:i w:val="false"/>
          <w:color w:val="000000"/>
          <w:sz w:val="28"/>
        </w:rPr>
        <w:t>
      18) жол жүрісін реттеуді қамтамасыз етеді, сондай-ақ жолдарды жобалау, салу, жөндеу, күтіп ұстау және басқару кезінде, оның ішінде мүгедектігі бар адамдардың тең қолжетімділігін қамтамасыз ету мақсатында олардың қажеттіліктерін ескере отырып, жол инфрақұрылымын жақсарту жөнінде ұсыныстар енгізеді;</w:t>
      </w:r>
    </w:p>
    <w:bookmarkEnd w:id="4911"/>
    <w:bookmarkStart w:name="z12692" w:id="4912"/>
    <w:p>
      <w:pPr>
        <w:spacing w:after="0"/>
        <w:ind w:left="0"/>
        <w:jc w:val="both"/>
      </w:pPr>
      <w:r>
        <w:rPr>
          <w:rFonts w:ascii="Times New Roman"/>
          <w:b w:val="false"/>
          <w:i w:val="false"/>
          <w:color w:val="000000"/>
          <w:sz w:val="28"/>
        </w:rPr>
        <w:t>
      19) көлік құралдарының иелері мен жолаушылар тасымалдаушыларының көлік құралдары иелері мен тасымалдаушылардың заңнамада белгіленген азаматтық-құқықтық жауапкершілігін міндетті сақтандыру шартын жасасу жөніндегі міндеттерді орындауын бақылауды жүзеге асырады;</w:t>
      </w:r>
    </w:p>
    <w:bookmarkEnd w:id="4912"/>
    <w:bookmarkStart w:name="z12693" w:id="4913"/>
    <w:p>
      <w:pPr>
        <w:spacing w:after="0"/>
        <w:ind w:left="0"/>
        <w:jc w:val="both"/>
      </w:pPr>
      <w:r>
        <w:rPr>
          <w:rFonts w:ascii="Times New Roman"/>
          <w:b w:val="false"/>
          <w:i w:val="false"/>
          <w:color w:val="000000"/>
          <w:sz w:val="28"/>
        </w:rPr>
        <w:t>
      20) жол жүрісі қауіпсіздігінің қамтамасыз етілуін бақылауды жүзеге асырады және орындалуы міндетті нұсқамалар береді;</w:t>
      </w:r>
    </w:p>
    <w:bookmarkEnd w:id="4913"/>
    <w:bookmarkStart w:name="z12694" w:id="4914"/>
    <w:p>
      <w:pPr>
        <w:spacing w:after="0"/>
        <w:ind w:left="0"/>
        <w:jc w:val="both"/>
      </w:pPr>
      <w:r>
        <w:rPr>
          <w:rFonts w:ascii="Times New Roman"/>
          <w:b w:val="false"/>
          <w:i w:val="false"/>
          <w:color w:val="000000"/>
          <w:sz w:val="28"/>
        </w:rPr>
        <w:t>
      21) жол жүрісі және оның қауіпсіздігін қамтамасыз ету саласындағы мемлекеттік ақпараттық жүйелерді пайдаланады;</w:t>
      </w:r>
    </w:p>
    <w:bookmarkEnd w:id="4914"/>
    <w:bookmarkStart w:name="z12695" w:id="4915"/>
    <w:p>
      <w:pPr>
        <w:spacing w:after="0"/>
        <w:ind w:left="0"/>
        <w:jc w:val="both"/>
      </w:pPr>
      <w:r>
        <w:rPr>
          <w:rFonts w:ascii="Times New Roman"/>
          <w:b w:val="false"/>
          <w:i w:val="false"/>
          <w:color w:val="000000"/>
          <w:sz w:val="28"/>
        </w:rPr>
        <w:t>
      22) жергілікті атқарушы орган жанындағы Құқық бұзушылық профилактикасы жөніндегі ведомствоаралық комиссияның қызметін қамтамасыз етеді;</w:t>
      </w:r>
    </w:p>
    <w:bookmarkEnd w:id="4915"/>
    <w:bookmarkStart w:name="z12696" w:id="4916"/>
    <w:p>
      <w:pPr>
        <w:spacing w:after="0"/>
        <w:ind w:left="0"/>
        <w:jc w:val="both"/>
      </w:pPr>
      <w:r>
        <w:rPr>
          <w:rFonts w:ascii="Times New Roman"/>
          <w:b w:val="false"/>
          <w:i w:val="false"/>
          <w:color w:val="000000"/>
          <w:sz w:val="28"/>
        </w:rPr>
        <w:t>
      23) жол жүрісі қауіпсіздігін қамтамасыз ету саласындағы жұмысты арттыруға және жетілдіруге бағытталған шараларды әзірлеуге қатысады;</w:t>
      </w:r>
    </w:p>
    <w:bookmarkEnd w:id="4916"/>
    <w:bookmarkStart w:name="z12697" w:id="4917"/>
    <w:p>
      <w:pPr>
        <w:spacing w:after="0"/>
        <w:ind w:left="0"/>
        <w:jc w:val="both"/>
      </w:pPr>
      <w:r>
        <w:rPr>
          <w:rFonts w:ascii="Times New Roman"/>
          <w:b w:val="false"/>
          <w:i w:val="false"/>
          <w:color w:val="000000"/>
          <w:sz w:val="28"/>
        </w:rPr>
        <w:t>
      24) жол жүрісі және оның қауіпсіздігін қамтамасыз ету саласындағы мемлекеттік органдардың қызметін салааралық үйлестіруді жүзеге асырады;</w:t>
      </w:r>
    </w:p>
    <w:bookmarkEnd w:id="4917"/>
    <w:bookmarkStart w:name="z12698" w:id="4918"/>
    <w:p>
      <w:pPr>
        <w:spacing w:after="0"/>
        <w:ind w:left="0"/>
        <w:jc w:val="both"/>
      </w:pPr>
      <w:r>
        <w:rPr>
          <w:rFonts w:ascii="Times New Roman"/>
          <w:b w:val="false"/>
          <w:i w:val="false"/>
          <w:color w:val="000000"/>
          <w:sz w:val="28"/>
        </w:rPr>
        <w:t>
      25) жүргізуші куәліктерін беруді, сәйкестендіру нөмірі бойынша көлік құралдарын мемлекеттік тіркеуді және оларды есепке алуды ұйымдастырады;</w:t>
      </w:r>
    </w:p>
    <w:bookmarkEnd w:id="4918"/>
    <w:bookmarkStart w:name="z12699" w:id="4919"/>
    <w:p>
      <w:pPr>
        <w:spacing w:after="0"/>
        <w:ind w:left="0"/>
        <w:jc w:val="both"/>
      </w:pPr>
      <w:r>
        <w:rPr>
          <w:rFonts w:ascii="Times New Roman"/>
          <w:b w:val="false"/>
          <w:i w:val="false"/>
          <w:color w:val="000000"/>
          <w:sz w:val="28"/>
        </w:rPr>
        <w:t>
      26) кәмелетке толмағандарды құқық бұзушылықтар, қоғамға жат іс-әрекеттер жасауға тартатын не балаларға қатысты басқа да құқыққа қарсы іс-әрекеттер жасайтын адамдарды анықтайды және оларды Қазақстан Республикасының заңдарында көзделген жауаптылыққа тарту бойынша шаралар қолданады;</w:t>
      </w:r>
    </w:p>
    <w:bookmarkEnd w:id="4919"/>
    <w:bookmarkStart w:name="z12700" w:id="4920"/>
    <w:p>
      <w:pPr>
        <w:spacing w:after="0"/>
        <w:ind w:left="0"/>
        <w:jc w:val="both"/>
      </w:pPr>
      <w:r>
        <w:rPr>
          <w:rFonts w:ascii="Times New Roman"/>
          <w:b w:val="false"/>
          <w:i w:val="false"/>
          <w:color w:val="000000"/>
          <w:sz w:val="28"/>
        </w:rPr>
        <w:t>
      27) мүдделі мемлекеттік органдарға ықпал ететін себептер мен жағдайларды жою үшін ұсынымдар енгізе отырып, кәмелетке толмағандар жасаған немесе оларға қатысты жасалған құқық бұзушылықтар фактілерінің алдын алу бойынша шаралар қабылдайды, олардың орындалуын бақылауды қамтамасыз етеді;</w:t>
      </w:r>
    </w:p>
    <w:bookmarkEnd w:id="4920"/>
    <w:bookmarkStart w:name="z12701" w:id="4921"/>
    <w:p>
      <w:pPr>
        <w:spacing w:after="0"/>
        <w:ind w:left="0"/>
        <w:jc w:val="both"/>
      </w:pPr>
      <w:r>
        <w:rPr>
          <w:rFonts w:ascii="Times New Roman"/>
          <w:b w:val="false"/>
          <w:i w:val="false"/>
          <w:color w:val="000000"/>
          <w:sz w:val="28"/>
        </w:rPr>
        <w:t>
      28) жаппай тәртіпсіздіктердің жолын кесуге қатысады, оның ішінде түзеу мекемелерінде;</w:t>
      </w:r>
    </w:p>
    <w:bookmarkEnd w:id="4921"/>
    <w:bookmarkStart w:name="z12702" w:id="4922"/>
    <w:p>
      <w:pPr>
        <w:spacing w:after="0"/>
        <w:ind w:left="0"/>
        <w:jc w:val="both"/>
      </w:pPr>
      <w:r>
        <w:rPr>
          <w:rFonts w:ascii="Times New Roman"/>
          <w:b w:val="false"/>
          <w:i w:val="false"/>
          <w:color w:val="000000"/>
          <w:sz w:val="28"/>
        </w:rPr>
        <w:t>
      29) құзыреті шегінде әкімшілік құқық бұзушылық туралы істер бойынша іс жүргізуді жүзеге асырады және әкімшілік заңнаманы іске асыру кезінде заңдылықтың сақталуын бақылайды;</w:t>
      </w:r>
    </w:p>
    <w:bookmarkEnd w:id="4922"/>
    <w:bookmarkStart w:name="z12703" w:id="4923"/>
    <w:p>
      <w:pPr>
        <w:spacing w:after="0"/>
        <w:ind w:left="0"/>
        <w:jc w:val="both"/>
      </w:pPr>
      <w:r>
        <w:rPr>
          <w:rFonts w:ascii="Times New Roman"/>
          <w:b w:val="false"/>
          <w:i w:val="false"/>
          <w:color w:val="000000"/>
          <w:sz w:val="28"/>
        </w:rPr>
        <w:t>
      30) карантиндік, санитариялық-эпидемияға қарсы және табиғатты қорғау іс-шараларына қатысады;</w:t>
      </w:r>
    </w:p>
    <w:bookmarkEnd w:id="4923"/>
    <w:bookmarkStart w:name="z12704" w:id="4924"/>
    <w:p>
      <w:pPr>
        <w:spacing w:after="0"/>
        <w:ind w:left="0"/>
        <w:jc w:val="both"/>
      </w:pPr>
      <w:r>
        <w:rPr>
          <w:rFonts w:ascii="Times New Roman"/>
          <w:b w:val="false"/>
          <w:i w:val="false"/>
          <w:color w:val="000000"/>
          <w:sz w:val="28"/>
        </w:rPr>
        <w:t>
      31) жеке және заңды тұлғаларға қылмыстық немесе әкімшілік құқық бұзушылықтар жасауға ықпал ететін себептер мен жағдайларды жою туралы орындалуы міндетті нұсқамалар, ұсынымдар енгізеді;</w:t>
      </w:r>
    </w:p>
    <w:bookmarkEnd w:id="4924"/>
    <w:bookmarkStart w:name="z12705" w:id="4925"/>
    <w:p>
      <w:pPr>
        <w:spacing w:after="0"/>
        <w:ind w:left="0"/>
        <w:jc w:val="both"/>
      </w:pPr>
      <w:r>
        <w:rPr>
          <w:rFonts w:ascii="Times New Roman"/>
          <w:b w:val="false"/>
          <w:i w:val="false"/>
          <w:color w:val="000000"/>
          <w:sz w:val="28"/>
        </w:rPr>
        <w:t>
      32) жедел-профилактикалық, іздестіру және өзге де арнайы іс-шараларды жүргізу кезінде бақылау-өткізу пункттерін белгілейді;</w:t>
      </w:r>
    </w:p>
    <w:bookmarkEnd w:id="4925"/>
    <w:bookmarkStart w:name="z12706" w:id="4926"/>
    <w:p>
      <w:pPr>
        <w:spacing w:after="0"/>
        <w:ind w:left="0"/>
        <w:jc w:val="both"/>
      </w:pPr>
      <w:r>
        <w:rPr>
          <w:rFonts w:ascii="Times New Roman"/>
          <w:b w:val="false"/>
          <w:i w:val="false"/>
          <w:color w:val="000000"/>
          <w:sz w:val="28"/>
        </w:rPr>
        <w:t>
      33) заңнамаға сәйкес қаруды, оқ-дәрілерді, есірткі құралдарын, психотроптық заттар мен прекурсорларды, сондай-ақ тыйым салынған өзге де заттарды алып қою бойынша профилактикалық іс-шаралар жүргізуді ұйымдастырады;</w:t>
      </w:r>
    </w:p>
    <w:bookmarkEnd w:id="4926"/>
    <w:bookmarkStart w:name="z12707" w:id="4927"/>
    <w:p>
      <w:pPr>
        <w:spacing w:after="0"/>
        <w:ind w:left="0"/>
        <w:jc w:val="both"/>
      </w:pPr>
      <w:r>
        <w:rPr>
          <w:rFonts w:ascii="Times New Roman"/>
          <w:b w:val="false"/>
          <w:i w:val="false"/>
          <w:color w:val="000000"/>
          <w:sz w:val="28"/>
        </w:rPr>
        <w:t>
      34) ата-анасының қамқорлығынсыз қалған балаларды мемлекеттік мекемелерге жіберу немесе кәмелетке толмағандарды қамқоршылыққа немесе қорғаншылыққа алуды ресімдеу жөніндегі қызметті ұйымдастырады;</w:t>
      </w:r>
    </w:p>
    <w:bookmarkEnd w:id="4927"/>
    <w:bookmarkStart w:name="z12708" w:id="4928"/>
    <w:p>
      <w:pPr>
        <w:spacing w:after="0"/>
        <w:ind w:left="0"/>
        <w:jc w:val="both"/>
      </w:pPr>
      <w:r>
        <w:rPr>
          <w:rFonts w:ascii="Times New Roman"/>
          <w:b w:val="false"/>
          <w:i w:val="false"/>
          <w:color w:val="000000"/>
          <w:sz w:val="28"/>
        </w:rPr>
        <w:t>
      35) полиция органдарының арнаулы мекемелерінде қылмыстық құқық бұзушылықтар жасауда күдіктілер мен айыпталушыларды, тұрғылықты жері және құжаттары белгісіз адамдарды, әкімшілік қамауға алынғандарды ұстауды, күдіктілер мен айыпталушыларды айдауылмен алып жүруді, оларға қатысты қылмыстық (әкімшілік) процесті жүргізетін органдардың қаулыларын, ұйғарымдары мен үкімдерін орындауды ұйымдастырады;</w:t>
      </w:r>
    </w:p>
    <w:bookmarkEnd w:id="4928"/>
    <w:bookmarkStart w:name="z12709" w:id="4929"/>
    <w:p>
      <w:pPr>
        <w:spacing w:after="0"/>
        <w:ind w:left="0"/>
        <w:jc w:val="both"/>
      </w:pPr>
      <w:r>
        <w:rPr>
          <w:rFonts w:ascii="Times New Roman"/>
          <w:b w:val="false"/>
          <w:i w:val="false"/>
          <w:color w:val="000000"/>
          <w:sz w:val="28"/>
        </w:rPr>
        <w:t>
      36) елдегі қоғамдық-саяси ахуалға мониторингті қамтамасыз етеді және оны тұрақсыздандыру әрекеттеріне уақтылы ден қою жөнінде шаралар қабылдайды;</w:t>
      </w:r>
    </w:p>
    <w:bookmarkEnd w:id="4929"/>
    <w:bookmarkStart w:name="z12710" w:id="4930"/>
    <w:p>
      <w:pPr>
        <w:spacing w:after="0"/>
        <w:ind w:left="0"/>
        <w:jc w:val="both"/>
      </w:pPr>
      <w:r>
        <w:rPr>
          <w:rFonts w:ascii="Times New Roman"/>
          <w:b w:val="false"/>
          <w:i w:val="false"/>
          <w:color w:val="000000"/>
          <w:sz w:val="28"/>
        </w:rPr>
        <w:t>
      37) қоғамдық тәртіпті сақтауды қамтамасыз ету, сондай-ақ төтенше жағдайлар кезінде жедел-қызметтік міндеттерді орындау жөніндегі арнайы жедел жоспарлар іс-шараларын әзірлеуге және іске асыруға қатысады, әкімшілік полицияның қажетті күштері мен құралдарын тартуды және олардың басқа құқық қорғау органдарымен және күштік құрылымдармен өзара іс-қимылын қамтамасыз етеді;</w:t>
      </w:r>
    </w:p>
    <w:bookmarkEnd w:id="4930"/>
    <w:bookmarkStart w:name="z12711" w:id="4931"/>
    <w:p>
      <w:pPr>
        <w:spacing w:after="0"/>
        <w:ind w:left="0"/>
        <w:jc w:val="both"/>
      </w:pPr>
      <w:r>
        <w:rPr>
          <w:rFonts w:ascii="Times New Roman"/>
          <w:b w:val="false"/>
          <w:i w:val="false"/>
          <w:color w:val="000000"/>
          <w:sz w:val="28"/>
        </w:rPr>
        <w:t>
      38) қоғамдық-саяси, спорттық және спорттық-бұқаралық, ойын-сауық мәдени-бұқаралық іс-шараларды өткізу кезінде, сондай-ақ мемлекет басшыларының, басқа да шетелдік саяси және мемлекет қайраткерлерінің сапарлары кезінде қоғамдық тәртіпті сақтау жөніндегі шаралар кешенін ұйымдастыруды қамтамасыз етеді;</w:t>
      </w:r>
    </w:p>
    <w:bookmarkEnd w:id="4931"/>
    <w:bookmarkStart w:name="z12712" w:id="4932"/>
    <w:p>
      <w:pPr>
        <w:spacing w:after="0"/>
        <w:ind w:left="0"/>
        <w:jc w:val="both"/>
      </w:pPr>
      <w:r>
        <w:rPr>
          <w:rFonts w:ascii="Times New Roman"/>
          <w:b w:val="false"/>
          <w:i w:val="false"/>
          <w:color w:val="000000"/>
          <w:sz w:val="28"/>
        </w:rPr>
        <w:t>
      39) қылмыстық істер бойынша сотқа дейінгі іс жүргізу барысында сот актілерін, судьялардың талаптарын, прокурордың қаулыларын, нұсқамалары мен талаптарын, тергеушінің, анықтаушының жазбаша тапсырмаларын орындайды;</w:t>
      </w:r>
    </w:p>
    <w:bookmarkEnd w:id="4932"/>
    <w:bookmarkStart w:name="z12713" w:id="4933"/>
    <w:p>
      <w:pPr>
        <w:spacing w:after="0"/>
        <w:ind w:left="0"/>
        <w:jc w:val="both"/>
      </w:pPr>
      <w:r>
        <w:rPr>
          <w:rFonts w:ascii="Times New Roman"/>
          <w:b w:val="false"/>
          <w:i w:val="false"/>
          <w:color w:val="000000"/>
          <w:sz w:val="28"/>
        </w:rPr>
        <w:t>
      40) құзыреті шегінде қылмыстық құқық бұзушылықтарды анықтауды, жолын кесуді, алдын алуды және ашуды ұйымдастырады және жүзеге асырады;</w:t>
      </w:r>
    </w:p>
    <w:bookmarkEnd w:id="4933"/>
    <w:bookmarkStart w:name="z12714" w:id="4934"/>
    <w:p>
      <w:pPr>
        <w:spacing w:after="0"/>
        <w:ind w:left="0"/>
        <w:jc w:val="both"/>
      </w:pPr>
      <w:r>
        <w:rPr>
          <w:rFonts w:ascii="Times New Roman"/>
          <w:b w:val="false"/>
          <w:i w:val="false"/>
          <w:color w:val="000000"/>
          <w:sz w:val="28"/>
        </w:rPr>
        <w:t>
      41) заңнамаға сәйкес жедел-іздестіру қызметін жүзеге асырады;</w:t>
      </w:r>
    </w:p>
    <w:bookmarkEnd w:id="4934"/>
    <w:bookmarkStart w:name="z12715" w:id="4935"/>
    <w:p>
      <w:pPr>
        <w:spacing w:after="0"/>
        <w:ind w:left="0"/>
        <w:jc w:val="both"/>
      </w:pPr>
      <w:r>
        <w:rPr>
          <w:rFonts w:ascii="Times New Roman"/>
          <w:b w:val="false"/>
          <w:i w:val="false"/>
          <w:color w:val="000000"/>
          <w:sz w:val="28"/>
        </w:rPr>
        <w:t>
      42) ішкі істер органдарының құзыретіне жататын қылмыстық құқық бұзушылық бойынша сотқа дейінгі тергеуді жүзеге асырады;</w:t>
      </w:r>
    </w:p>
    <w:bookmarkEnd w:id="4935"/>
    <w:bookmarkStart w:name="z12716" w:id="4936"/>
    <w:p>
      <w:pPr>
        <w:spacing w:after="0"/>
        <w:ind w:left="0"/>
        <w:jc w:val="both"/>
      </w:pPr>
      <w:r>
        <w:rPr>
          <w:rFonts w:ascii="Times New Roman"/>
          <w:b w:val="false"/>
          <w:i w:val="false"/>
          <w:color w:val="000000"/>
          <w:sz w:val="28"/>
        </w:rPr>
        <w:t>
      43)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қызметтен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4936"/>
    <w:bookmarkStart w:name="z12717" w:id="4937"/>
    <w:p>
      <w:pPr>
        <w:spacing w:after="0"/>
        <w:ind w:left="0"/>
        <w:jc w:val="both"/>
      </w:pPr>
      <w:r>
        <w:rPr>
          <w:rFonts w:ascii="Times New Roman"/>
          <w:b w:val="false"/>
          <w:i w:val="false"/>
          <w:color w:val="000000"/>
          <w:sz w:val="28"/>
        </w:rPr>
        <w:t>
      44)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4937"/>
    <w:bookmarkStart w:name="z12718" w:id="4938"/>
    <w:p>
      <w:pPr>
        <w:spacing w:after="0"/>
        <w:ind w:left="0"/>
        <w:jc w:val="both"/>
      </w:pPr>
      <w:r>
        <w:rPr>
          <w:rFonts w:ascii="Times New Roman"/>
          <w:b w:val="false"/>
          <w:i w:val="false"/>
          <w:color w:val="000000"/>
          <w:sz w:val="28"/>
        </w:rPr>
        <w:t>
      45) шет мемлекеттермен экстрадицияланатындарды және сотталғандарды қабылдау-беруді ұйымдастырады;</w:t>
      </w:r>
    </w:p>
    <w:bookmarkEnd w:id="4938"/>
    <w:bookmarkStart w:name="z12719" w:id="4939"/>
    <w:p>
      <w:pPr>
        <w:spacing w:after="0"/>
        <w:ind w:left="0"/>
        <w:jc w:val="both"/>
      </w:pPr>
      <w:r>
        <w:rPr>
          <w:rFonts w:ascii="Times New Roman"/>
          <w:b w:val="false"/>
          <w:i w:val="false"/>
          <w:color w:val="000000"/>
          <w:sz w:val="28"/>
        </w:rPr>
        <w:t>
      46) заңнамада белгіленген тәртіпте Қазақстан Республикасының халықаралық 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4939"/>
    <w:bookmarkStart w:name="z12720" w:id="4940"/>
    <w:p>
      <w:pPr>
        <w:spacing w:after="0"/>
        <w:ind w:left="0"/>
        <w:jc w:val="both"/>
      </w:pPr>
      <w:r>
        <w:rPr>
          <w:rFonts w:ascii="Times New Roman"/>
          <w:b w:val="false"/>
          <w:i w:val="false"/>
          <w:color w:val="000000"/>
          <w:sz w:val="28"/>
        </w:rPr>
        <w:t>
      47) қылмыстық процеске қатысушылардың және өзге адамдардың өмірін, денсаулығын, ар-намысын және мүлігін сақтауды бақылауды жүзеге асырады;</w:t>
      </w:r>
    </w:p>
    <w:bookmarkEnd w:id="4940"/>
    <w:bookmarkStart w:name="z12721" w:id="4941"/>
    <w:p>
      <w:pPr>
        <w:spacing w:after="0"/>
        <w:ind w:left="0"/>
        <w:jc w:val="both"/>
      </w:pPr>
      <w:r>
        <w:rPr>
          <w:rFonts w:ascii="Times New Roman"/>
          <w:b w:val="false"/>
          <w:i w:val="false"/>
          <w:color w:val="000000"/>
          <w:sz w:val="28"/>
        </w:rPr>
        <w:t>
      48)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4941"/>
    <w:bookmarkStart w:name="z12722" w:id="4942"/>
    <w:p>
      <w:pPr>
        <w:spacing w:after="0"/>
        <w:ind w:left="0"/>
        <w:jc w:val="both"/>
      </w:pPr>
      <w:r>
        <w:rPr>
          <w:rFonts w:ascii="Times New Roman"/>
          <w:b w:val="false"/>
          <w:i w:val="false"/>
          <w:color w:val="000000"/>
          <w:sz w:val="28"/>
        </w:rPr>
        <w:t>
      49) нашақорлықпен және уытқұмарлықпен ауыратын адамдарға медициналық-әлеуметтік көмек көрсетуді ұйымдастыруда мемлекеттік денсаулық сақтау органдарына көмек көрсетеді, оны көрсету кезінде азаматтардың құқықтары мен бостандықтарына кепілдікті қамтамасыз етеді;</w:t>
      </w:r>
    </w:p>
    <w:bookmarkEnd w:id="4942"/>
    <w:bookmarkStart w:name="z12723" w:id="4943"/>
    <w:p>
      <w:pPr>
        <w:spacing w:after="0"/>
        <w:ind w:left="0"/>
        <w:jc w:val="both"/>
      </w:pPr>
      <w:r>
        <w:rPr>
          <w:rFonts w:ascii="Times New Roman"/>
          <w:b w:val="false"/>
          <w:i w:val="false"/>
          <w:color w:val="000000"/>
          <w:sz w:val="28"/>
        </w:rPr>
        <w:t>
      50)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профилактикасын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4943"/>
    <w:bookmarkStart w:name="z12724" w:id="4944"/>
    <w:p>
      <w:pPr>
        <w:spacing w:after="0"/>
        <w:ind w:left="0"/>
        <w:jc w:val="both"/>
      </w:pPr>
      <w:r>
        <w:rPr>
          <w:rFonts w:ascii="Times New Roman"/>
          <w:b w:val="false"/>
          <w:i w:val="false"/>
          <w:color w:val="000000"/>
          <w:sz w:val="28"/>
        </w:rPr>
        <w:t>
      51)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4944"/>
    <w:bookmarkStart w:name="z12725" w:id="4945"/>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4945"/>
    <w:bookmarkStart w:name="z12726" w:id="4946"/>
    <w:p>
      <w:pPr>
        <w:spacing w:after="0"/>
        <w:ind w:left="0"/>
        <w:jc w:val="both"/>
      </w:pPr>
      <w:r>
        <w:rPr>
          <w:rFonts w:ascii="Times New Roman"/>
          <w:b w:val="false"/>
          <w:i w:val="false"/>
          <w:color w:val="000000"/>
          <w:sz w:val="28"/>
        </w:rPr>
        <w:t>
      53)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4946"/>
    <w:bookmarkStart w:name="z12727" w:id="4947"/>
    <w:p>
      <w:pPr>
        <w:spacing w:after="0"/>
        <w:ind w:left="0"/>
        <w:jc w:val="both"/>
      </w:pPr>
      <w:r>
        <w:rPr>
          <w:rFonts w:ascii="Times New Roman"/>
          <w:b w:val="false"/>
          <w:i w:val="false"/>
          <w:color w:val="000000"/>
          <w:sz w:val="28"/>
        </w:rPr>
        <w:t>
      54) құрамында есірткі бар өсімдіктерді анықтау және жою бойынша, сондай-ақ есірткі заттарын заңсыз тасымалдау арналарының жолын кесу бойынша іс-шаралар өткізеді;</w:t>
      </w:r>
    </w:p>
    <w:bookmarkEnd w:id="4947"/>
    <w:bookmarkStart w:name="z12728" w:id="4948"/>
    <w:p>
      <w:pPr>
        <w:spacing w:after="0"/>
        <w:ind w:left="0"/>
        <w:jc w:val="both"/>
      </w:pPr>
      <w:r>
        <w:rPr>
          <w:rFonts w:ascii="Times New Roman"/>
          <w:b w:val="false"/>
          <w:i w:val="false"/>
          <w:color w:val="000000"/>
          <w:sz w:val="28"/>
        </w:rPr>
        <w:t>
      55)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4948"/>
    <w:bookmarkStart w:name="z12729" w:id="4949"/>
    <w:p>
      <w:pPr>
        <w:spacing w:after="0"/>
        <w:ind w:left="0"/>
        <w:jc w:val="both"/>
      </w:pPr>
      <w:r>
        <w:rPr>
          <w:rFonts w:ascii="Times New Roman"/>
          <w:b w:val="false"/>
          <w:i w:val="false"/>
          <w:color w:val="000000"/>
          <w:sz w:val="28"/>
        </w:rPr>
        <w:t>
      56) Қазақстан Республикасында бақылауға жататын есірткі, психотроптық заттар және прекурсорлар тізімін және Заңсыз айналымда жүргені анықталған есірткі, психотроптық заттарды және прекурсорларды шағын ірі және аса ірі мөлшерге жатқызу туралы жиынтық кестені өзгерту мен толықтыру бойынша ұсыныстар енгізеді;</w:t>
      </w:r>
    </w:p>
    <w:bookmarkEnd w:id="4949"/>
    <w:bookmarkStart w:name="z12730" w:id="4950"/>
    <w:p>
      <w:pPr>
        <w:spacing w:after="0"/>
        <w:ind w:left="0"/>
        <w:jc w:val="both"/>
      </w:pPr>
      <w:r>
        <w:rPr>
          <w:rFonts w:ascii="Times New Roman"/>
          <w:b w:val="false"/>
          <w:i w:val="false"/>
          <w:color w:val="000000"/>
          <w:sz w:val="28"/>
        </w:rPr>
        <w:t>
      57)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ақпараттық-аналитикалық материалдарды дайындауды талдайды;</w:t>
      </w:r>
    </w:p>
    <w:bookmarkEnd w:id="4950"/>
    <w:bookmarkStart w:name="z12731" w:id="4951"/>
    <w:p>
      <w:pPr>
        <w:spacing w:after="0"/>
        <w:ind w:left="0"/>
        <w:jc w:val="both"/>
      </w:pPr>
      <w:r>
        <w:rPr>
          <w:rFonts w:ascii="Times New Roman"/>
          <w:b w:val="false"/>
          <w:i w:val="false"/>
          <w:color w:val="000000"/>
          <w:sz w:val="28"/>
        </w:rPr>
        <w:t>
      58) халықтың азаматтығы мен көші-қоны саласындағы мемлекеттік саясатты іске асыруға қатысады;</w:t>
      </w:r>
    </w:p>
    <w:bookmarkEnd w:id="4951"/>
    <w:bookmarkStart w:name="z12732" w:id="4952"/>
    <w:p>
      <w:pPr>
        <w:spacing w:after="0"/>
        <w:ind w:left="0"/>
        <w:jc w:val="both"/>
      </w:pPr>
      <w:r>
        <w:rPr>
          <w:rFonts w:ascii="Times New Roman"/>
          <w:b w:val="false"/>
          <w:i w:val="false"/>
          <w:color w:val="000000"/>
          <w:sz w:val="28"/>
        </w:rPr>
        <w:t>
      59) баспана іздеушілер мен босқындардың құқықтарының сақталуын қамтамасыз етеді;</w:t>
      </w:r>
    </w:p>
    <w:bookmarkEnd w:id="4952"/>
    <w:bookmarkStart w:name="z12733" w:id="4953"/>
    <w:p>
      <w:pPr>
        <w:spacing w:after="0"/>
        <w:ind w:left="0"/>
        <w:jc w:val="both"/>
      </w:pPr>
      <w:r>
        <w:rPr>
          <w:rFonts w:ascii="Times New Roman"/>
          <w:b w:val="false"/>
          <w:i w:val="false"/>
          <w:color w:val="000000"/>
          <w:sz w:val="28"/>
        </w:rPr>
        <w:t>
      60) Ұлттық қауіпсіздік органдарымен бірлесіп "Бүркіт" бірыңғай ақпараттық жүйесін, сондай-ақ көші-қон полициясының шетелдіктердің келуін, болуын және кетуін бақылау жөніндегі ақпараттық жүйесін әкімшілендіреді;</w:t>
      </w:r>
    </w:p>
    <w:bookmarkEnd w:id="4953"/>
    <w:bookmarkStart w:name="z12734" w:id="4954"/>
    <w:p>
      <w:pPr>
        <w:spacing w:after="0"/>
        <w:ind w:left="0"/>
        <w:jc w:val="both"/>
      </w:pPr>
      <w:r>
        <w:rPr>
          <w:rFonts w:ascii="Times New Roman"/>
          <w:b w:val="false"/>
          <w:i w:val="false"/>
          <w:color w:val="000000"/>
          <w:sz w:val="28"/>
        </w:rPr>
        <w:t>
      61) Қазақстан Республикасы Ұлттық қауіпсіздік комитетінің Шекара қызметімен бірлесіп шекара режимі қағидаларының сақталуын қамтамасыз етеді;</w:t>
      </w:r>
    </w:p>
    <w:bookmarkEnd w:id="4954"/>
    <w:bookmarkStart w:name="z12735" w:id="4955"/>
    <w:p>
      <w:pPr>
        <w:spacing w:after="0"/>
        <w:ind w:left="0"/>
        <w:jc w:val="both"/>
      </w:pPr>
      <w:r>
        <w:rPr>
          <w:rFonts w:ascii="Times New Roman"/>
          <w:b w:val="false"/>
          <w:i w:val="false"/>
          <w:color w:val="000000"/>
          <w:sz w:val="28"/>
        </w:rPr>
        <w:t>
      62) Қазақстан Республикасының Мемлекеттік шекарасын және оның режимін, Қазақстан Республикасының Мемлекеттік шекарасы арқылы өткізу пункттеріндегі режимді бұзған адамдарды іздестіруде, азаматтардың Қазақстан Республикасының Мемлекеттік шекарасында жасаған құқық бұзушылықтардың мән-жайларын анықтауда және тексеруде Қазақстан Республикасы Ұлттық қауіпсіздік комитетінің Шекара қызметіне жәрдем көрсетеді</w:t>
      </w:r>
    </w:p>
    <w:bookmarkEnd w:id="4955"/>
    <w:bookmarkStart w:name="z12736" w:id="4956"/>
    <w:p>
      <w:pPr>
        <w:spacing w:after="0"/>
        <w:ind w:left="0"/>
        <w:jc w:val="both"/>
      </w:pPr>
      <w:r>
        <w:rPr>
          <w:rFonts w:ascii="Times New Roman"/>
          <w:b w:val="false"/>
          <w:i w:val="false"/>
          <w:color w:val="000000"/>
          <w:sz w:val="28"/>
        </w:rPr>
        <w:t>
      63) Азаматтар мен лауазымды адамдар, шетелдіктер және азаматтығы жоқ адамдар оларға белгіленген Қазақстан Республикасының аумағы арқылы кіру, шығу, болу және транзиттік жол жүру қағидаларын сақтауын бақылауды жүзеге асырады;</w:t>
      </w:r>
    </w:p>
    <w:bookmarkEnd w:id="4956"/>
    <w:bookmarkStart w:name="z12737" w:id="4957"/>
    <w:p>
      <w:pPr>
        <w:spacing w:after="0"/>
        <w:ind w:left="0"/>
        <w:jc w:val="both"/>
      </w:pPr>
      <w:r>
        <w:rPr>
          <w:rFonts w:ascii="Times New Roman"/>
          <w:b w:val="false"/>
          <w:i w:val="false"/>
          <w:color w:val="000000"/>
          <w:sz w:val="28"/>
        </w:rPr>
        <w:t>
      64) Халықтың көші-қоны саласындағы заңнаманы сақтау бойынша жүйелі ақпараттық-түсіндіру жұмысын ұйымдастырады;</w:t>
      </w:r>
    </w:p>
    <w:bookmarkEnd w:id="4957"/>
    <w:bookmarkStart w:name="z12738" w:id="4958"/>
    <w:p>
      <w:pPr>
        <w:spacing w:after="0"/>
        <w:ind w:left="0"/>
        <w:jc w:val="both"/>
      </w:pPr>
      <w:r>
        <w:rPr>
          <w:rFonts w:ascii="Times New Roman"/>
          <w:b w:val="false"/>
          <w:i w:val="false"/>
          <w:color w:val="000000"/>
          <w:sz w:val="28"/>
        </w:rPr>
        <w:t>
      65) соттың көші-қон заңнамасын өрескел бұзған шетелдіктерді әкімшілік жаупкершілікке тарту, елден шығып жіберу туралы шешімін орындамаған шетелдіктерді анықтау бойынша "Мигрант", "Заңсыз келуші" профилактикалық, оның ішінде халықаралық міндеттемелерге сәйкес іс-шараларды өткізуді ұйымдастырады;</w:t>
      </w:r>
    </w:p>
    <w:bookmarkEnd w:id="4958"/>
    <w:bookmarkStart w:name="z12739" w:id="4959"/>
    <w:p>
      <w:pPr>
        <w:spacing w:after="0"/>
        <w:ind w:left="0"/>
        <w:jc w:val="both"/>
      </w:pPr>
      <w:r>
        <w:rPr>
          <w:rFonts w:ascii="Times New Roman"/>
          <w:b w:val="false"/>
          <w:i w:val="false"/>
          <w:color w:val="000000"/>
          <w:sz w:val="28"/>
        </w:rPr>
        <w:t>
      66) шетел азаматтарын елден тыс жерге шығаруды ұйымдастырады;</w:t>
      </w:r>
    </w:p>
    <w:bookmarkEnd w:id="4959"/>
    <w:bookmarkStart w:name="z12740" w:id="4960"/>
    <w:p>
      <w:pPr>
        <w:spacing w:after="0"/>
        <w:ind w:left="0"/>
        <w:jc w:val="both"/>
      </w:pPr>
      <w:r>
        <w:rPr>
          <w:rFonts w:ascii="Times New Roman"/>
          <w:b w:val="false"/>
          <w:i w:val="false"/>
          <w:color w:val="000000"/>
          <w:sz w:val="28"/>
        </w:rPr>
        <w:t>
      67) жыл сайын жергілікті атқарушы және өкілді органдарға шетелдіктерді елден тыс жерге шығарып жіберуге жергілікті бюджеттен ақшалай қаражат бөлуге бюджеттік өтінім енгізеді;</w:t>
      </w:r>
    </w:p>
    <w:bookmarkEnd w:id="4960"/>
    <w:bookmarkStart w:name="z12741" w:id="4961"/>
    <w:p>
      <w:pPr>
        <w:spacing w:after="0"/>
        <w:ind w:left="0"/>
        <w:jc w:val="both"/>
      </w:pPr>
      <w:r>
        <w:rPr>
          <w:rFonts w:ascii="Times New Roman"/>
          <w:b w:val="false"/>
          <w:i w:val="false"/>
          <w:color w:val="000000"/>
          <w:sz w:val="28"/>
        </w:rPr>
        <w:t>
      68) шетелдіктерді, азаматтығы жоқ адамдарды, пана іздеп жүрген адамдарды және босқындарды дактилоскопиялауды жүзеге асырады;</w:t>
      </w:r>
    </w:p>
    <w:bookmarkEnd w:id="4961"/>
    <w:bookmarkStart w:name="z12742" w:id="4962"/>
    <w:p>
      <w:pPr>
        <w:spacing w:after="0"/>
        <w:ind w:left="0"/>
        <w:jc w:val="both"/>
      </w:pPr>
      <w:r>
        <w:rPr>
          <w:rFonts w:ascii="Times New Roman"/>
          <w:b w:val="false"/>
          <w:i w:val="false"/>
          <w:color w:val="000000"/>
          <w:sz w:val="28"/>
        </w:rPr>
        <w:t>
      69) "Қазақстан Республикасы визаларын беру бойынша қабылдаушы тұлғалардың шақыруларын қабылдау және келісу", "Шетелдіктерге және азаматтығы жоқ адамдарға Қазақстан Республикасынан шығу және Қазақстан Республикасына келу құқығына Қазақстан Республикасының аумағында визалар беру, қалпына келтіру немесе ұзарту", "Қазақстан Республикасына уақытша келетін шетелдіктер мен азаматтығы жоқ адамдарға жеке сәйкестендіру нөмірін қалыптастыру", "Шетелдіктер мен азаматтығы жоқ адамдарға Қазақстан Республикасында уақытша тұруға рұқсат беру", "Қазақстан Республикасында тұрақты тұруға шетелдіктер мен азаматтығы жоқ адамдарға рұқсат беру", "Қазақстан Республикасында тұрақты тұратын шетелдіктерге тұруға ықтиярхаттар және азаматтығы жоқ адамдарға куәліктер беру", "Жол жүру құжатын беру", "Қазақстан Республикасының азаматтарына паспорттар, жеке куәліктер беру", "Шекара маңы аумағының елді мекенінде тұрақты тұрғылықты жері бойынша тіркелгенін растайтын мәліметтерді ұсыну", "Қазақстан Республикасы халқын тұрғылықты жері бойынша тіркеу", "Қазақстан Республикасы шегінен тыс жерлерге шығуға құжаттарды ресімдеу", "Тұрғылықты жері бойынша тіркеуден шығару" мемлекеттік қызмет көрсетеді;</w:t>
      </w:r>
    </w:p>
    <w:bookmarkEnd w:id="4962"/>
    <w:bookmarkStart w:name="z12743" w:id="4963"/>
    <w:p>
      <w:pPr>
        <w:spacing w:after="0"/>
        <w:ind w:left="0"/>
        <w:jc w:val="both"/>
      </w:pPr>
      <w:r>
        <w:rPr>
          <w:rFonts w:ascii="Times New Roman"/>
          <w:b w:val="false"/>
          <w:i w:val="false"/>
          <w:color w:val="000000"/>
          <w:sz w:val="28"/>
        </w:rPr>
        <w:t>
      70) Заңды тұлғаларға "Азаматтық және қызметтік қару мен оның патрондарының криминалистикалық талаптарына сәйкестігіне қорытынды беру" мемлекеттік қызметін көрсетеді;</w:t>
      </w:r>
    </w:p>
    <w:bookmarkEnd w:id="4963"/>
    <w:bookmarkStart w:name="z12744" w:id="4964"/>
    <w:p>
      <w:pPr>
        <w:spacing w:after="0"/>
        <w:ind w:left="0"/>
        <w:jc w:val="both"/>
      </w:pPr>
      <w:r>
        <w:rPr>
          <w:rFonts w:ascii="Times New Roman"/>
          <w:b w:val="false"/>
          <w:i w:val="false"/>
          <w:color w:val="000000"/>
          <w:sz w:val="28"/>
        </w:rPr>
        <w:t>
      71) Мемлекеттік оқ-гильза қоймасының ведомстволық коллекцияларын қалыптастыру үшін азаматтық және қызметтік ойық атыс қаруын бақылау атуды жүзеге асырады;</w:t>
      </w:r>
    </w:p>
    <w:bookmarkEnd w:id="4964"/>
    <w:bookmarkStart w:name="z12745" w:id="4965"/>
    <w:p>
      <w:pPr>
        <w:spacing w:after="0"/>
        <w:ind w:left="0"/>
        <w:jc w:val="both"/>
      </w:pPr>
      <w:r>
        <w:rPr>
          <w:rFonts w:ascii="Times New Roman"/>
          <w:b w:val="false"/>
          <w:i w:val="false"/>
          <w:color w:val="000000"/>
          <w:sz w:val="28"/>
        </w:rPr>
        <w:t>
      72) жедел-криминалистикалық қызметті жүзеге асырады;</w:t>
      </w:r>
    </w:p>
    <w:bookmarkEnd w:id="4965"/>
    <w:bookmarkStart w:name="z12746" w:id="4966"/>
    <w:p>
      <w:pPr>
        <w:spacing w:after="0"/>
        <w:ind w:left="0"/>
        <w:jc w:val="both"/>
      </w:pPr>
      <w:r>
        <w:rPr>
          <w:rFonts w:ascii="Times New Roman"/>
          <w:b w:val="false"/>
          <w:i w:val="false"/>
          <w:color w:val="000000"/>
          <w:sz w:val="28"/>
        </w:rPr>
        <w:t>
      73) күдіктілерді, айыпталушыларды, қылмыстық-атқару жүйесі мекемелерінде жазасын өтеп жатқан, ішкі істер органдарының арнаулы мекемелерінде ұсталатын, профилактикалық есепке қойылған адамдарды криминалистік есепке қою үшін суретке түсіруді, дактилоскопиялауды жүзеге асырады, дыбыс жазуды, кино және бейнетүсірілімді жүргізеді, биологиялық, одорологиялық және басқа да үлгілерді іріктейді;</w:t>
      </w:r>
    </w:p>
    <w:bookmarkEnd w:id="4966"/>
    <w:bookmarkStart w:name="z12747" w:id="4967"/>
    <w:p>
      <w:pPr>
        <w:spacing w:after="0"/>
        <w:ind w:left="0"/>
        <w:jc w:val="both"/>
      </w:pPr>
      <w:r>
        <w:rPr>
          <w:rFonts w:ascii="Times New Roman"/>
          <w:b w:val="false"/>
          <w:i w:val="false"/>
          <w:color w:val="000000"/>
          <w:sz w:val="28"/>
        </w:rPr>
        <w:t>
      74) қызмет көрсететін аумақтағы криминогендік ахуалға кешенді талдау жүргізеді және жедел ақпаратты үздіксіз жинауды қамтамасыз етеді;</w:t>
      </w:r>
    </w:p>
    <w:bookmarkEnd w:id="4967"/>
    <w:bookmarkStart w:name="z12748" w:id="4968"/>
    <w:p>
      <w:pPr>
        <w:spacing w:after="0"/>
        <w:ind w:left="0"/>
        <w:jc w:val="both"/>
      </w:pPr>
      <w:r>
        <w:rPr>
          <w:rFonts w:ascii="Times New Roman"/>
          <w:b w:val="false"/>
          <w:i w:val="false"/>
          <w:color w:val="000000"/>
          <w:sz w:val="28"/>
        </w:rPr>
        <w:t>
      75) өңірлік ведомстволық және жедел есепті қалыптастырады және сүйемелдейді;</w:t>
      </w:r>
    </w:p>
    <w:bookmarkEnd w:id="4968"/>
    <w:bookmarkStart w:name="z12749" w:id="4969"/>
    <w:p>
      <w:pPr>
        <w:spacing w:after="0"/>
        <w:ind w:left="0"/>
        <w:jc w:val="both"/>
      </w:pPr>
      <w:r>
        <w:rPr>
          <w:rFonts w:ascii="Times New Roman"/>
          <w:b w:val="false"/>
          <w:i w:val="false"/>
          <w:color w:val="000000"/>
          <w:sz w:val="28"/>
        </w:rPr>
        <w:t>
      76) нормативтік құқықтық актілер шеңберінде, сондай-ақ Тәуелсіз Мемлекеттер Достастығына қатысушы мемлекеттер жасасқан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4969"/>
    <w:bookmarkStart w:name="z12750" w:id="4970"/>
    <w:p>
      <w:pPr>
        <w:spacing w:after="0"/>
        <w:ind w:left="0"/>
        <w:jc w:val="both"/>
      </w:pPr>
      <w:r>
        <w:rPr>
          <w:rFonts w:ascii="Times New Roman"/>
          <w:b w:val="false"/>
          <w:i w:val="false"/>
          <w:color w:val="000000"/>
          <w:sz w:val="28"/>
        </w:rPr>
        <w:t>
      77) дербес деректерді өңдеу кезінде заңнаманың талаптарын және ақпараттық қауіпсіздікті сақтай отырып, ішкі істер органдары бөліністерінің Департаменттің ақпараттық ресурстарына қолжетімдігін қамтамасыз етеді;</w:t>
      </w:r>
    </w:p>
    <w:bookmarkEnd w:id="4970"/>
    <w:bookmarkStart w:name="z12751" w:id="4971"/>
    <w:p>
      <w:pPr>
        <w:spacing w:after="0"/>
        <w:ind w:left="0"/>
        <w:jc w:val="both"/>
      </w:pPr>
      <w:r>
        <w:rPr>
          <w:rFonts w:ascii="Times New Roman"/>
          <w:b w:val="false"/>
          <w:i w:val="false"/>
          <w:color w:val="000000"/>
          <w:sz w:val="28"/>
        </w:rPr>
        <w:t>
      78) ведомстволық статистикалық, архивтік және өзге ақпараттарды жинауды, жинақтауды, өңдеуді, оларды Қазақстан Республикасының заңнамасына сәйкес ұсынуды жүзеге асырады;</w:t>
      </w:r>
    </w:p>
    <w:bookmarkEnd w:id="4971"/>
    <w:bookmarkStart w:name="z12752" w:id="4972"/>
    <w:p>
      <w:pPr>
        <w:spacing w:after="0"/>
        <w:ind w:left="0"/>
        <w:jc w:val="both"/>
      </w:pPr>
      <w:r>
        <w:rPr>
          <w:rFonts w:ascii="Times New Roman"/>
          <w:b w:val="false"/>
          <w:i w:val="false"/>
          <w:color w:val="000000"/>
          <w:sz w:val="28"/>
        </w:rPr>
        <w:t>
      79) ішкі істер органдары жүйесінде бірыңғай мемлекеттік кадр саясатын іске асыруға қатысады;</w:t>
      </w:r>
    </w:p>
    <w:bookmarkEnd w:id="4972"/>
    <w:bookmarkStart w:name="z12753" w:id="4973"/>
    <w:p>
      <w:pPr>
        <w:spacing w:after="0"/>
        <w:ind w:left="0"/>
        <w:jc w:val="both"/>
      </w:pPr>
      <w:r>
        <w:rPr>
          <w:rFonts w:ascii="Times New Roman"/>
          <w:b w:val="false"/>
          <w:i w:val="false"/>
          <w:color w:val="000000"/>
          <w:sz w:val="28"/>
        </w:rPr>
        <w:t>
      80) Департамент қызметкерлерінің және жұмысшыларының кәсіби құзыретіне аттестаттау өткізеді;</w:t>
      </w:r>
    </w:p>
    <w:bookmarkEnd w:id="4973"/>
    <w:bookmarkStart w:name="z12754" w:id="4974"/>
    <w:p>
      <w:pPr>
        <w:spacing w:after="0"/>
        <w:ind w:left="0"/>
        <w:jc w:val="both"/>
      </w:pPr>
      <w:r>
        <w:rPr>
          <w:rFonts w:ascii="Times New Roman"/>
          <w:b w:val="false"/>
          <w:i w:val="false"/>
          <w:color w:val="000000"/>
          <w:sz w:val="28"/>
        </w:rPr>
        <w:t>
      81)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4974"/>
    <w:bookmarkStart w:name="z12755" w:id="4975"/>
    <w:p>
      <w:pPr>
        <w:spacing w:after="0"/>
        <w:ind w:left="0"/>
        <w:jc w:val="both"/>
      </w:pPr>
      <w:r>
        <w:rPr>
          <w:rFonts w:ascii="Times New Roman"/>
          <w:b w:val="false"/>
          <w:i w:val="false"/>
          <w:color w:val="000000"/>
          <w:sz w:val="28"/>
        </w:rPr>
        <w:t>
      82) қызметке, оқуға түсушілерге және құқық қорғау органдарының қызметкерлеріне әскери-дәрігерлік сараптама жүргізеді;</w:t>
      </w:r>
    </w:p>
    <w:bookmarkEnd w:id="4975"/>
    <w:bookmarkStart w:name="z12756" w:id="4976"/>
    <w:p>
      <w:pPr>
        <w:spacing w:after="0"/>
        <w:ind w:left="0"/>
        <w:jc w:val="both"/>
      </w:pPr>
      <w:r>
        <w:rPr>
          <w:rFonts w:ascii="Times New Roman"/>
          <w:b w:val="false"/>
          <w:i w:val="false"/>
          <w:color w:val="000000"/>
          <w:sz w:val="28"/>
        </w:rPr>
        <w:t>
      83) Департаментте және оның құрылымдық бөлімшелерінде заңдылықтың сақталуын және сыбайлас жемқорлыққа қарсы іс-қимылды, азаптауды және өзге де рұқсат етілмеген жұмыс әдістерін қамтамасыз ету бойынша өзіндік қауіпсіздік бөлімшесімен өзара іс-қимылды ұйымдастырады;</w:t>
      </w:r>
    </w:p>
    <w:bookmarkEnd w:id="4976"/>
    <w:bookmarkStart w:name="z12757" w:id="4977"/>
    <w:p>
      <w:pPr>
        <w:spacing w:after="0"/>
        <w:ind w:left="0"/>
        <w:jc w:val="both"/>
      </w:pPr>
      <w:r>
        <w:rPr>
          <w:rFonts w:ascii="Times New Roman"/>
          <w:b w:val="false"/>
          <w:i w:val="false"/>
          <w:color w:val="000000"/>
          <w:sz w:val="28"/>
        </w:rPr>
        <w:t>
      84) сыбайлас жемқорлыққа қарсы іс-қимыл, азаптау және жұмыстың өзге де рұқсат етілмеген әдістері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4977"/>
    <w:bookmarkStart w:name="z12758" w:id="4978"/>
    <w:p>
      <w:pPr>
        <w:spacing w:after="0"/>
        <w:ind w:left="0"/>
        <w:jc w:val="both"/>
      </w:pPr>
      <w:r>
        <w:rPr>
          <w:rFonts w:ascii="Times New Roman"/>
          <w:b w:val="false"/>
          <w:i w:val="false"/>
          <w:color w:val="000000"/>
          <w:sz w:val="28"/>
        </w:rPr>
        <w:t>
      85) қаржылық, материалдық-техникалық және медициналық қамтамасыз етуді жүзеге асырады;</w:t>
      </w:r>
    </w:p>
    <w:bookmarkEnd w:id="4978"/>
    <w:bookmarkStart w:name="z12759" w:id="4979"/>
    <w:p>
      <w:pPr>
        <w:spacing w:after="0"/>
        <w:ind w:left="0"/>
        <w:jc w:val="both"/>
      </w:pPr>
      <w:r>
        <w:rPr>
          <w:rFonts w:ascii="Times New Roman"/>
          <w:b w:val="false"/>
          <w:i w:val="false"/>
          <w:color w:val="000000"/>
          <w:sz w:val="28"/>
        </w:rPr>
        <w:t>
      86) мемлекеттік құпияларды сақтауды, қарамағындағы полиция органдарында құпиялылық режимінің сақталуын бақылауды қамтамасыз етеді;</w:t>
      </w:r>
    </w:p>
    <w:bookmarkEnd w:id="4979"/>
    <w:bookmarkStart w:name="z12760" w:id="4980"/>
    <w:p>
      <w:pPr>
        <w:spacing w:after="0"/>
        <w:ind w:left="0"/>
        <w:jc w:val="both"/>
      </w:pPr>
      <w:r>
        <w:rPr>
          <w:rFonts w:ascii="Times New Roman"/>
          <w:b w:val="false"/>
          <w:i w:val="false"/>
          <w:color w:val="000000"/>
          <w:sz w:val="28"/>
        </w:rPr>
        <w:t>
      87) өз құзыреті шегінде Қазақстан Республикасының мемлекеттік құпиясын құрайтын мәліметтерге иелік етеді;</w:t>
      </w:r>
    </w:p>
    <w:bookmarkEnd w:id="4980"/>
    <w:bookmarkStart w:name="z12761" w:id="4981"/>
    <w:p>
      <w:pPr>
        <w:spacing w:after="0"/>
        <w:ind w:left="0"/>
        <w:jc w:val="both"/>
      </w:pPr>
      <w:r>
        <w:rPr>
          <w:rFonts w:ascii="Times New Roman"/>
          <w:b w:val="false"/>
          <w:i w:val="false"/>
          <w:color w:val="000000"/>
          <w:sz w:val="28"/>
        </w:rPr>
        <w:t>
      88) бағынысты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білімі бойынша аттестаттауды ұйымдастырады;</w:t>
      </w:r>
    </w:p>
    <w:bookmarkEnd w:id="4981"/>
    <w:bookmarkStart w:name="z12762" w:id="4982"/>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4982"/>
    <w:bookmarkStart w:name="z12763" w:id="4983"/>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4983"/>
    <w:bookmarkStart w:name="z12764" w:id="4984"/>
    <w:p>
      <w:pPr>
        <w:spacing w:after="0"/>
        <w:ind w:left="0"/>
        <w:jc w:val="both"/>
      </w:pPr>
      <w:r>
        <w:rPr>
          <w:rFonts w:ascii="Times New Roman"/>
          <w:b w:val="false"/>
          <w:i w:val="false"/>
          <w:color w:val="000000"/>
          <w:sz w:val="28"/>
        </w:rPr>
        <w:t>
      91) азаматтарды және заңды тұлғалардың өкілдерін қабылдауды, жолданымдарда, сұрау салуларда, жауаптар мен хабарларда жеке және заңды тұлғалар көтеретін жүйелі проблемаларды уақтылы және толық қарауды, талдауды, мониторингілеуді және анықтауды, олар бойынша шешімдер қабылдауды жүзеге асырады;</w:t>
      </w:r>
    </w:p>
    <w:bookmarkEnd w:id="4984"/>
    <w:bookmarkStart w:name="z12765" w:id="4985"/>
    <w:p>
      <w:pPr>
        <w:spacing w:after="0"/>
        <w:ind w:left="0"/>
        <w:jc w:val="both"/>
      </w:pPr>
      <w:r>
        <w:rPr>
          <w:rFonts w:ascii="Times New Roman"/>
          <w:b w:val="false"/>
          <w:i w:val="false"/>
          <w:color w:val="000000"/>
          <w:sz w:val="28"/>
        </w:rPr>
        <w:t>
      92) арнайы және әскери тасымалдауды ұйымдастырады;</w:t>
      </w:r>
    </w:p>
    <w:bookmarkEnd w:id="4985"/>
    <w:bookmarkStart w:name="z12766" w:id="4986"/>
    <w:p>
      <w:pPr>
        <w:spacing w:after="0"/>
        <w:ind w:left="0"/>
        <w:jc w:val="both"/>
      </w:pPr>
      <w:r>
        <w:rPr>
          <w:rFonts w:ascii="Times New Roman"/>
          <w:b w:val="false"/>
          <w:i w:val="false"/>
          <w:color w:val="000000"/>
          <w:sz w:val="28"/>
        </w:rPr>
        <w:t>
      93) заңнамада белгіленген тәртіппен мемлекеттік қызметтер көрсетеді;</w:t>
      </w:r>
    </w:p>
    <w:bookmarkEnd w:id="4986"/>
    <w:bookmarkStart w:name="z12767" w:id="4987"/>
    <w:p>
      <w:pPr>
        <w:spacing w:after="0"/>
        <w:ind w:left="0"/>
        <w:jc w:val="both"/>
      </w:pPr>
      <w:r>
        <w:rPr>
          <w:rFonts w:ascii="Times New Roman"/>
          <w:b w:val="false"/>
          <w:i w:val="false"/>
          <w:color w:val="000000"/>
          <w:sz w:val="28"/>
        </w:rPr>
        <w:t>
      94) Қазақстан Республикасы Президентiнiң және Үкiметiнiң заңдарында, актiлерiнде көзделген өзге де функцияларды жүзеге асырады;</w:t>
      </w:r>
    </w:p>
    <w:bookmarkEnd w:id="4987"/>
    <w:p>
      <w:pPr>
        <w:spacing w:after="0"/>
        <w:ind w:left="0"/>
        <w:jc w:val="both"/>
      </w:pPr>
      <w:r>
        <w:rPr>
          <w:rFonts w:ascii="Times New Roman"/>
          <w:b w:val="false"/>
          <w:i w:val="false"/>
          <w:color w:val="000000"/>
          <w:sz w:val="28"/>
        </w:rPr>
        <w:t>
      95) Түркістан қаласының аумағында азаматтар көп жиналатын орындарда бейнекамералар орнату және бейнебақылау мониторингін жүргізу қағидаларын келісуді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Ішкі істер министрінің 29.05.2025 </w:t>
      </w:r>
      <w:r>
        <w:rPr>
          <w:rFonts w:ascii="Times New Roman"/>
          <w:b w:val="false"/>
          <w:i w:val="false"/>
          <w:color w:val="000000"/>
          <w:sz w:val="28"/>
        </w:rPr>
        <w:t>№ 399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768" w:id="4988"/>
    <w:p>
      <w:pPr>
        <w:spacing w:after="0"/>
        <w:ind w:left="0"/>
        <w:jc w:val="both"/>
      </w:pPr>
      <w:r>
        <w:rPr>
          <w:rFonts w:ascii="Times New Roman"/>
          <w:b w:val="false"/>
          <w:i w:val="false"/>
          <w:color w:val="000000"/>
          <w:sz w:val="28"/>
        </w:rPr>
        <w:t>
      15. Құқықтары және міндеттемелері:</w:t>
      </w:r>
    </w:p>
    <w:bookmarkEnd w:id="4988"/>
    <w:bookmarkStart w:name="z12769" w:id="4989"/>
    <w:p>
      <w:pPr>
        <w:spacing w:after="0"/>
        <w:ind w:left="0"/>
        <w:jc w:val="both"/>
      </w:pPr>
      <w:r>
        <w:rPr>
          <w:rFonts w:ascii="Times New Roman"/>
          <w:b w:val="false"/>
          <w:i w:val="false"/>
          <w:color w:val="000000"/>
          <w:sz w:val="28"/>
        </w:rPr>
        <w:t>
      1) мемлекеттік органдардан, өзге де ұйымдардан, лауазымды адамдардан және азаматтардан заңнамада белгіленген тәртіпте ақпарат сұрату және алу;</w:t>
      </w:r>
    </w:p>
    <w:bookmarkEnd w:id="4989"/>
    <w:bookmarkStart w:name="z12770" w:id="4990"/>
    <w:p>
      <w:pPr>
        <w:spacing w:after="0"/>
        <w:ind w:left="0"/>
        <w:jc w:val="both"/>
      </w:pPr>
      <w:r>
        <w:rPr>
          <w:rFonts w:ascii="Times New Roman"/>
          <w:b w:val="false"/>
          <w:i w:val="false"/>
          <w:color w:val="000000"/>
          <w:sz w:val="28"/>
        </w:rPr>
        <w:t>
      2) Ішкі істер министрлігіне, жергілікті өкілетті және атқарушы органдарға жаңа нормативтік құқықтық актілер әзірлеу және қолданыстағы нормативтік құқықтық актілерге өзгерістер мен толықтырулар енгізу туралы, сондай-ақ құрылымдық бөлімшелерді кадрмен, материалдық-техникалық және қаржымен қамтамасыз ету, қызмет көрсететін аумақта заңдылық пен құқықтық тәртіпті нығайту жөніндегі басқа да шараларды қабылдау туралы ұсыныстар енгізу;</w:t>
      </w:r>
    </w:p>
    <w:bookmarkEnd w:id="4990"/>
    <w:bookmarkStart w:name="z12771" w:id="4991"/>
    <w:p>
      <w:pPr>
        <w:spacing w:after="0"/>
        <w:ind w:left="0"/>
        <w:jc w:val="both"/>
      </w:pPr>
      <w:r>
        <w:rPr>
          <w:rFonts w:ascii="Times New Roman"/>
          <w:b w:val="false"/>
          <w:i w:val="false"/>
          <w:color w:val="000000"/>
          <w:sz w:val="28"/>
        </w:rPr>
        <w:t>
      3) ішкі істер органдарына жүктелген міндеттерді іске асыруға тікелей қатысуға, оларды құрылымдық бөлімшелердің орындауын бақылау, азаматтардың қауіпсіздік деңгейіне теріс ықпал ететін факторларды жоюға бағытталған шараларды жүзеге асыру;</w:t>
      </w:r>
    </w:p>
    <w:bookmarkEnd w:id="4991"/>
    <w:bookmarkStart w:name="z12772" w:id="4992"/>
    <w:p>
      <w:pPr>
        <w:spacing w:after="0"/>
        <w:ind w:left="0"/>
        <w:jc w:val="both"/>
      </w:pPr>
      <w:r>
        <w:rPr>
          <w:rFonts w:ascii="Times New Roman"/>
          <w:b w:val="false"/>
          <w:i w:val="false"/>
          <w:color w:val="000000"/>
          <w:sz w:val="28"/>
        </w:rPr>
        <w:t>
      4) Қазақстан Республикасы заңнамасына сәйкес мемлекеттік қызмет көрсетуден бас тарту;</w:t>
      </w:r>
    </w:p>
    <w:bookmarkEnd w:id="4992"/>
    <w:bookmarkStart w:name="z12773" w:id="4993"/>
    <w:p>
      <w:pPr>
        <w:spacing w:after="0"/>
        <w:ind w:left="0"/>
        <w:jc w:val="both"/>
      </w:pPr>
      <w:r>
        <w:rPr>
          <w:rFonts w:ascii="Times New Roman"/>
          <w:b w:val="false"/>
          <w:i w:val="false"/>
          <w:color w:val="000000"/>
          <w:sz w:val="28"/>
        </w:rPr>
        <w:t>
      5) құзыреті шегінде халықаралық шарттар бойынша міндеттерді орындау;</w:t>
      </w:r>
    </w:p>
    <w:bookmarkEnd w:id="4993"/>
    <w:bookmarkStart w:name="z12774" w:id="4994"/>
    <w:p>
      <w:pPr>
        <w:spacing w:after="0"/>
        <w:ind w:left="0"/>
        <w:jc w:val="both"/>
      </w:pPr>
      <w:r>
        <w:rPr>
          <w:rFonts w:ascii="Times New Roman"/>
          <w:b w:val="false"/>
          <w:i w:val="false"/>
          <w:color w:val="000000"/>
          <w:sz w:val="28"/>
        </w:rPr>
        <w:t>
      6) қолданыстағы заңнамалық актілермен көзделген өзге құқықтарды және міндеттемелерді жүзеге асыру.</w:t>
      </w:r>
    </w:p>
    <w:bookmarkEnd w:id="4994"/>
    <w:bookmarkStart w:name="z12775" w:id="4995"/>
    <w:p>
      <w:pPr>
        <w:spacing w:after="0"/>
        <w:ind w:left="0"/>
        <w:jc w:val="left"/>
      </w:pPr>
      <w:r>
        <w:rPr>
          <w:rFonts w:ascii="Times New Roman"/>
          <w:b/>
          <w:i w:val="false"/>
          <w:color w:val="000000"/>
        </w:rPr>
        <w:t xml:space="preserve"> 3. Департаменттің қызметін ұйымдастыру</w:t>
      </w:r>
    </w:p>
    <w:bookmarkEnd w:id="4995"/>
    <w:bookmarkStart w:name="z12776" w:id="4996"/>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бастық жүзеге асырады.</w:t>
      </w:r>
    </w:p>
    <w:bookmarkEnd w:id="4996"/>
    <w:bookmarkStart w:name="z12777" w:id="4997"/>
    <w:p>
      <w:pPr>
        <w:spacing w:after="0"/>
        <w:ind w:left="0"/>
        <w:jc w:val="both"/>
      </w:pPr>
      <w:r>
        <w:rPr>
          <w:rFonts w:ascii="Times New Roman"/>
          <w:b w:val="false"/>
          <w:i w:val="false"/>
          <w:color w:val="000000"/>
          <w:sz w:val="28"/>
        </w:rPr>
        <w:t>
      17. Департамент бастығы Қазақстан Республикасының құқық қорғау органдары басшылығының президенттік резервінде тұрған полиция қызметкерлерінің қатарынан, Қазақстан Республикасы Ішкі істер министрі лауазымға тағайындайды және лауазымынан босатады.</w:t>
      </w:r>
    </w:p>
    <w:bookmarkEnd w:id="4997"/>
    <w:bookmarkStart w:name="z12778" w:id="4998"/>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қызметке тағайындалатын және қызметтен босатылатын орынбасарлары болады.</w:t>
      </w:r>
    </w:p>
    <w:bookmarkEnd w:id="4998"/>
    <w:bookmarkStart w:name="z12779" w:id="4999"/>
    <w:p>
      <w:pPr>
        <w:spacing w:after="0"/>
        <w:ind w:left="0"/>
        <w:jc w:val="both"/>
      </w:pPr>
      <w:r>
        <w:rPr>
          <w:rFonts w:ascii="Times New Roman"/>
          <w:b w:val="false"/>
          <w:i w:val="false"/>
          <w:color w:val="000000"/>
          <w:sz w:val="28"/>
        </w:rPr>
        <w:t>
      19. Департамент бастығының өкілеттігі:</w:t>
      </w:r>
    </w:p>
    <w:bookmarkEnd w:id="4999"/>
    <w:bookmarkStart w:name="z12780" w:id="5000"/>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5000"/>
    <w:bookmarkStart w:name="z12781" w:id="5001"/>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5001"/>
    <w:bookmarkStart w:name="z12782" w:id="5002"/>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5002"/>
    <w:bookmarkStart w:name="z12783" w:id="5003"/>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беру, материалдық көмек көрсету, даярлау (қайта даярлау), біліктілікті арттыру, арнайы атақ беру, көтермелеу, үстемеақы төлеу және сыйақы беру мәселелерін шешеді;</w:t>
      </w:r>
    </w:p>
    <w:bookmarkEnd w:id="5003"/>
    <w:bookmarkStart w:name="z12784" w:id="5004"/>
    <w:p>
      <w:pPr>
        <w:spacing w:after="0"/>
        <w:ind w:left="0"/>
        <w:jc w:val="both"/>
      </w:pPr>
      <w:r>
        <w:rPr>
          <w:rFonts w:ascii="Times New Roman"/>
          <w:b w:val="false"/>
          <w:i w:val="false"/>
          <w:color w:val="000000"/>
          <w:sz w:val="28"/>
        </w:rPr>
        <w:t>
      5) Департамент қызметкерлері арасында тәрбие, идеологиялық және имидждік жұмысын ұйымдастырады, олардың тәртіпті, заңдылықты, құпиялық режимін сақтауын және кәсіби деңгейін арттыруды қамтамасыз етеді;</w:t>
      </w:r>
    </w:p>
    <w:bookmarkEnd w:id="5004"/>
    <w:bookmarkStart w:name="z12785" w:id="5005"/>
    <w:p>
      <w:pPr>
        <w:spacing w:after="0"/>
        <w:ind w:left="0"/>
        <w:jc w:val="both"/>
      </w:pPr>
      <w:r>
        <w:rPr>
          <w:rFonts w:ascii="Times New Roman"/>
          <w:b w:val="false"/>
          <w:i w:val="false"/>
          <w:color w:val="000000"/>
          <w:sz w:val="28"/>
        </w:rPr>
        <w:t>
      6) Департаментте және оның құрылымдық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асыруға дербес жауапты болады;</w:t>
      </w:r>
    </w:p>
    <w:bookmarkEnd w:id="5005"/>
    <w:bookmarkStart w:name="z12786" w:id="5006"/>
    <w:p>
      <w:pPr>
        <w:spacing w:after="0"/>
        <w:ind w:left="0"/>
        <w:jc w:val="both"/>
      </w:pPr>
      <w:r>
        <w:rPr>
          <w:rFonts w:ascii="Times New Roman"/>
          <w:b w:val="false"/>
          <w:i w:val="false"/>
          <w:color w:val="000000"/>
          <w:sz w:val="28"/>
        </w:rPr>
        <w:t>
      7) Департаменттің құрылымдық бөлімшелері туралы ережелерді және лауазымды адамдардың функционалдық міндеттерін бекітеді;</w:t>
      </w:r>
    </w:p>
    <w:bookmarkEnd w:id="5006"/>
    <w:bookmarkStart w:name="z12787" w:id="5007"/>
    <w:p>
      <w:pPr>
        <w:spacing w:after="0"/>
        <w:ind w:left="0"/>
        <w:jc w:val="both"/>
      </w:pPr>
      <w:r>
        <w:rPr>
          <w:rFonts w:ascii="Times New Roman"/>
          <w:b w:val="false"/>
          <w:i w:val="false"/>
          <w:color w:val="000000"/>
          <w:sz w:val="28"/>
        </w:rPr>
        <w:t>
      8) берілген құқықтар шегінде құқық қорғау қызметі туралы заңнамаға және еңбек заңнамасына сәйкес тәртіптік жаза қолданады;</w:t>
      </w:r>
    </w:p>
    <w:bookmarkEnd w:id="5007"/>
    <w:bookmarkStart w:name="z12788" w:id="5008"/>
    <w:p>
      <w:pPr>
        <w:spacing w:after="0"/>
        <w:ind w:left="0"/>
        <w:jc w:val="both"/>
      </w:pPr>
      <w:r>
        <w:rPr>
          <w:rFonts w:ascii="Times New Roman"/>
          <w:b w:val="false"/>
          <w:i w:val="false"/>
          <w:color w:val="000000"/>
          <w:sz w:val="28"/>
        </w:rPr>
        <w:t>
      9)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рұқсат береді;</w:t>
      </w:r>
    </w:p>
    <w:bookmarkEnd w:id="5008"/>
    <w:bookmarkStart w:name="z12789" w:id="5009"/>
    <w:p>
      <w:pPr>
        <w:spacing w:after="0"/>
        <w:ind w:left="0"/>
        <w:jc w:val="both"/>
      </w:pPr>
      <w:r>
        <w:rPr>
          <w:rFonts w:ascii="Times New Roman"/>
          <w:b w:val="false"/>
          <w:i w:val="false"/>
          <w:color w:val="000000"/>
          <w:sz w:val="28"/>
        </w:rPr>
        <w:t>
      10) өз құзыреті шегінде бұйрықтар шығарады;</w:t>
      </w:r>
    </w:p>
    <w:bookmarkEnd w:id="5009"/>
    <w:bookmarkStart w:name="z12790" w:id="5010"/>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5010"/>
    <w:bookmarkStart w:name="z12791" w:id="5011"/>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адам жүзеге асырады.</w:t>
      </w:r>
    </w:p>
    <w:bookmarkEnd w:id="5011"/>
    <w:bookmarkStart w:name="z12792" w:id="5012"/>
    <w:p>
      <w:pPr>
        <w:spacing w:after="0"/>
        <w:ind w:left="0"/>
        <w:jc w:val="both"/>
      </w:pPr>
      <w:r>
        <w:rPr>
          <w:rFonts w:ascii="Times New Roman"/>
          <w:b w:val="false"/>
          <w:i w:val="false"/>
          <w:color w:val="000000"/>
          <w:sz w:val="28"/>
        </w:rPr>
        <w:t>
      20. Департамент бастығы қолданыстағы заңнамаға сәйкес өз орынбасарларының өкілеттіктерін белгілейді.</w:t>
      </w:r>
    </w:p>
    <w:bookmarkEnd w:id="5012"/>
    <w:bookmarkStart w:name="z12793" w:id="5013"/>
    <w:p>
      <w:pPr>
        <w:spacing w:after="0"/>
        <w:ind w:left="0"/>
        <w:jc w:val="left"/>
      </w:pPr>
      <w:r>
        <w:rPr>
          <w:rFonts w:ascii="Times New Roman"/>
          <w:b/>
          <w:i w:val="false"/>
          <w:color w:val="000000"/>
        </w:rPr>
        <w:t xml:space="preserve"> 4. Департаменттің мүлкі</w:t>
      </w:r>
    </w:p>
    <w:bookmarkEnd w:id="5013"/>
    <w:bookmarkStart w:name="z12794" w:id="5014"/>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5014"/>
    <w:bookmarkStart w:name="z12795" w:id="5015"/>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5015"/>
    <w:bookmarkStart w:name="z12796" w:id="5016"/>
    <w:p>
      <w:pPr>
        <w:spacing w:after="0"/>
        <w:ind w:left="0"/>
        <w:jc w:val="both"/>
      </w:pPr>
      <w:r>
        <w:rPr>
          <w:rFonts w:ascii="Times New Roman"/>
          <w:b w:val="false"/>
          <w:i w:val="false"/>
          <w:color w:val="000000"/>
          <w:sz w:val="28"/>
        </w:rPr>
        <w:t>
      22. Департаментке бекітілген мүлік республикалық және коммуналдық меншікке жатады.</w:t>
      </w:r>
    </w:p>
    <w:bookmarkEnd w:id="5016"/>
    <w:bookmarkStart w:name="z12797" w:id="5017"/>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017"/>
    <w:bookmarkStart w:name="z12798" w:id="5018"/>
    <w:p>
      <w:pPr>
        <w:spacing w:after="0"/>
        <w:ind w:left="0"/>
        <w:jc w:val="left"/>
      </w:pPr>
      <w:r>
        <w:rPr>
          <w:rFonts w:ascii="Times New Roman"/>
          <w:b/>
          <w:i w:val="false"/>
          <w:color w:val="000000"/>
        </w:rPr>
        <w:t xml:space="preserve"> 5. Департаментті қайта ұйымдастыру және тарату</w:t>
      </w:r>
    </w:p>
    <w:bookmarkEnd w:id="501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54-1-қосымша</w:t>
            </w:r>
          </w:p>
        </w:tc>
      </w:tr>
    </w:tbl>
    <w:bookmarkStart w:name="z13633" w:id="5019"/>
    <w:p>
      <w:pPr>
        <w:spacing w:after="0"/>
        <w:ind w:left="0"/>
        <w:jc w:val="left"/>
      </w:pPr>
      <w:r>
        <w:rPr>
          <w:rFonts w:ascii="Times New Roman"/>
          <w:b/>
          <w:i w:val="false"/>
          <w:color w:val="000000"/>
        </w:rPr>
        <w:t xml:space="preserve"> "Қазақстан Республикасы Ішкі істер министрлігінің Басқару академиясы" республикалық мемлекеттік мекемесінің ЖАРҒЫСЫ</w:t>
      </w:r>
    </w:p>
    <w:bookmarkEnd w:id="5019"/>
    <w:p>
      <w:pPr>
        <w:spacing w:after="0"/>
        <w:ind w:left="0"/>
        <w:jc w:val="both"/>
      </w:pPr>
      <w:r>
        <w:rPr>
          <w:rFonts w:ascii="Times New Roman"/>
          <w:b w:val="false"/>
          <w:i w:val="false"/>
          <w:color w:val="ff0000"/>
          <w:sz w:val="28"/>
        </w:rPr>
        <w:t xml:space="preserve">
      Ескерту. 54-1-қосымшамен толықтырылды – ҚР Ішкі істер министрінің 22.11.2024 </w:t>
      </w:r>
      <w:r>
        <w:rPr>
          <w:rFonts w:ascii="Times New Roman"/>
          <w:b w:val="false"/>
          <w:i w:val="false"/>
          <w:color w:val="ff0000"/>
          <w:sz w:val="28"/>
        </w:rPr>
        <w:t>№ 924</w:t>
      </w:r>
      <w:r>
        <w:rPr>
          <w:rFonts w:ascii="Times New Roman"/>
          <w:b w:val="false"/>
          <w:i w:val="false"/>
          <w:color w:val="ff0000"/>
          <w:sz w:val="28"/>
        </w:rPr>
        <w:t xml:space="preserve"> бұйрығымен.</w:t>
      </w:r>
    </w:p>
    <w:bookmarkStart w:name="z13634" w:id="5020"/>
    <w:p>
      <w:pPr>
        <w:spacing w:after="0"/>
        <w:ind w:left="0"/>
        <w:jc w:val="left"/>
      </w:pPr>
      <w:r>
        <w:rPr>
          <w:rFonts w:ascii="Times New Roman"/>
          <w:b/>
          <w:i w:val="false"/>
          <w:color w:val="000000"/>
        </w:rPr>
        <w:t xml:space="preserve"> 2024 жыл</w:t>
      </w:r>
    </w:p>
    <w:bookmarkEnd w:id="5020"/>
    <w:bookmarkStart w:name="z13635" w:id="5021"/>
    <w:p>
      <w:pPr>
        <w:spacing w:after="0"/>
        <w:ind w:left="0"/>
        <w:jc w:val="left"/>
      </w:pPr>
      <w:r>
        <w:rPr>
          <w:rFonts w:ascii="Times New Roman"/>
          <w:b/>
          <w:i w:val="false"/>
          <w:color w:val="000000"/>
        </w:rPr>
        <w:t xml:space="preserve"> 1-тарау. Жалпы ережелер</w:t>
      </w:r>
    </w:p>
    <w:bookmarkEnd w:id="5021"/>
    <w:bookmarkStart w:name="z13636" w:id="5022"/>
    <w:p>
      <w:pPr>
        <w:spacing w:after="0"/>
        <w:ind w:left="0"/>
        <w:jc w:val="both"/>
      </w:pPr>
      <w:r>
        <w:rPr>
          <w:rFonts w:ascii="Times New Roman"/>
          <w:b w:val="false"/>
          <w:i w:val="false"/>
          <w:color w:val="000000"/>
          <w:sz w:val="28"/>
        </w:rPr>
        <w:t>
      1. "Қазақстан Республикасы Ішкі істер министрлігінің Басқару академиясы" республикалық мемлекеттік мекемесі (бұдан әрі – Академия) ұйымдастырушылық-құқықтық нысанда құрылған, заңды тұлға мәртебесіне ие коммерциялық емес ұйым болып табылады.</w:t>
      </w:r>
    </w:p>
    <w:bookmarkEnd w:id="5022"/>
    <w:bookmarkStart w:name="z13637" w:id="5023"/>
    <w:p>
      <w:pPr>
        <w:spacing w:after="0"/>
        <w:ind w:left="0"/>
        <w:jc w:val="both"/>
      </w:pPr>
      <w:r>
        <w:rPr>
          <w:rFonts w:ascii="Times New Roman"/>
          <w:b w:val="false"/>
          <w:i w:val="false"/>
          <w:color w:val="000000"/>
          <w:sz w:val="28"/>
        </w:rPr>
        <w:t>
      2. Академияның түрі: республикалық мемлекеттік мекеме.</w:t>
      </w:r>
    </w:p>
    <w:bookmarkEnd w:id="5023"/>
    <w:bookmarkStart w:name="z13638" w:id="5024"/>
    <w:p>
      <w:pPr>
        <w:spacing w:after="0"/>
        <w:ind w:left="0"/>
        <w:jc w:val="both"/>
      </w:pPr>
      <w:r>
        <w:rPr>
          <w:rFonts w:ascii="Times New Roman"/>
          <w:b w:val="false"/>
          <w:i w:val="false"/>
          <w:color w:val="000000"/>
          <w:sz w:val="28"/>
        </w:rPr>
        <w:t>
      3. "Қазақстан Республикасы Ішкі істер министрлігінің кейбір мәселелері туралы" мемлекеттік мекемесін құру туралы" Қазақстан Республикасы Үкіметінің 31 қазандағы № 908 қаулысымен құрылған.</w:t>
      </w:r>
    </w:p>
    <w:bookmarkEnd w:id="5024"/>
    <w:bookmarkStart w:name="z13639" w:id="5025"/>
    <w:p>
      <w:pPr>
        <w:spacing w:after="0"/>
        <w:ind w:left="0"/>
        <w:jc w:val="both"/>
      </w:pPr>
      <w:r>
        <w:rPr>
          <w:rFonts w:ascii="Times New Roman"/>
          <w:b w:val="false"/>
          <w:i w:val="false"/>
          <w:color w:val="000000"/>
          <w:sz w:val="28"/>
        </w:rPr>
        <w:t>
      4. Академия өз қызметінде Қазақстан Республикасының Конституциясын, заңдарын, Қазақстан Республикасы Президентінің актілерін, өзге де нормативтік құқықтық актілерді, сондай-ақ осы Жарғыны басшылыққа алады.</w:t>
      </w:r>
    </w:p>
    <w:bookmarkEnd w:id="5025"/>
    <w:bookmarkStart w:name="z13640" w:id="5026"/>
    <w:p>
      <w:pPr>
        <w:spacing w:after="0"/>
        <w:ind w:left="0"/>
        <w:jc w:val="both"/>
      </w:pPr>
      <w:r>
        <w:rPr>
          <w:rFonts w:ascii="Times New Roman"/>
          <w:b w:val="false"/>
          <w:i w:val="false"/>
          <w:color w:val="000000"/>
          <w:sz w:val="28"/>
        </w:rPr>
        <w:t>
      5. Республикалық мемелекеттік мекеменің құрылтайшысы Қазақстан Республикасының Үкіметі болып табылады.</w:t>
      </w:r>
    </w:p>
    <w:bookmarkEnd w:id="5026"/>
    <w:bookmarkStart w:name="z13641" w:id="5027"/>
    <w:p>
      <w:pPr>
        <w:spacing w:after="0"/>
        <w:ind w:left="0"/>
        <w:jc w:val="both"/>
      </w:pPr>
      <w:r>
        <w:rPr>
          <w:rFonts w:ascii="Times New Roman"/>
          <w:b w:val="false"/>
          <w:i w:val="false"/>
          <w:color w:val="000000"/>
          <w:sz w:val="28"/>
        </w:rPr>
        <w:t>
      6. Қазақстан Республикасы Ішкі істер министрлігі (бұдан әрі – ІІМ) Академияны жалпы басқаруды, сондай-ақ Академияның мүлкіне қатысты құқық субъектісінің функцияларын жүзеге асыратын уәкілетті орган болып табылады.</w:t>
      </w:r>
    </w:p>
    <w:bookmarkEnd w:id="5027"/>
    <w:bookmarkStart w:name="z13642" w:id="5028"/>
    <w:p>
      <w:pPr>
        <w:spacing w:after="0"/>
        <w:ind w:left="0"/>
        <w:jc w:val="both"/>
      </w:pPr>
      <w:r>
        <w:rPr>
          <w:rFonts w:ascii="Times New Roman"/>
          <w:b w:val="false"/>
          <w:i w:val="false"/>
          <w:color w:val="000000"/>
          <w:sz w:val="28"/>
        </w:rPr>
        <w:t>
      7. Академияның құрылымы мен штат кестесін Қазақстан Республикасының Ішкі істер министрі (бұдан әрі – Министр) бекітеді.</w:t>
      </w:r>
    </w:p>
    <w:bookmarkEnd w:id="5028"/>
    <w:bookmarkStart w:name="z13643" w:id="5029"/>
    <w:p>
      <w:pPr>
        <w:spacing w:after="0"/>
        <w:ind w:left="0"/>
        <w:jc w:val="both"/>
      </w:pPr>
      <w:r>
        <w:rPr>
          <w:rFonts w:ascii="Times New Roman"/>
          <w:b w:val="false"/>
          <w:i w:val="false"/>
          <w:color w:val="000000"/>
          <w:sz w:val="28"/>
        </w:rPr>
        <w:t>
      8. Академияның толық және қысқартылған атауы:</w:t>
      </w:r>
    </w:p>
    <w:bookmarkEnd w:id="5029"/>
    <w:bookmarkStart w:name="z13644" w:id="5030"/>
    <w:p>
      <w:pPr>
        <w:spacing w:after="0"/>
        <w:ind w:left="0"/>
        <w:jc w:val="both"/>
      </w:pPr>
      <w:r>
        <w:rPr>
          <w:rFonts w:ascii="Times New Roman"/>
          <w:b w:val="false"/>
          <w:i w:val="false"/>
          <w:color w:val="000000"/>
          <w:sz w:val="28"/>
        </w:rPr>
        <w:t>
      толық:</w:t>
      </w:r>
    </w:p>
    <w:bookmarkEnd w:id="5030"/>
    <w:bookmarkStart w:name="z13645" w:id="5031"/>
    <w:p>
      <w:pPr>
        <w:spacing w:after="0"/>
        <w:ind w:left="0"/>
        <w:jc w:val="both"/>
      </w:pPr>
      <w:r>
        <w:rPr>
          <w:rFonts w:ascii="Times New Roman"/>
          <w:b w:val="false"/>
          <w:i w:val="false"/>
          <w:color w:val="000000"/>
          <w:sz w:val="28"/>
        </w:rPr>
        <w:t>
      мемлекеттік тілде – "Қазақстан Республикасы Ішкі істер министрлігінің Басқару академиясы" республикалық мемлекеттік мекемесі;</w:t>
      </w:r>
    </w:p>
    <w:bookmarkEnd w:id="5031"/>
    <w:bookmarkStart w:name="z13646" w:id="5032"/>
    <w:p>
      <w:pPr>
        <w:spacing w:after="0"/>
        <w:ind w:left="0"/>
        <w:jc w:val="both"/>
      </w:pPr>
      <w:r>
        <w:rPr>
          <w:rFonts w:ascii="Times New Roman"/>
          <w:b w:val="false"/>
          <w:i w:val="false"/>
          <w:color w:val="000000"/>
          <w:sz w:val="28"/>
        </w:rPr>
        <w:t>
      орыс тілінде – Республиканское государственное учреждение "Академия управления Министерства внутренних дел Республики Казахстан";</w:t>
      </w:r>
    </w:p>
    <w:bookmarkEnd w:id="5032"/>
    <w:bookmarkStart w:name="z13647" w:id="5033"/>
    <w:p>
      <w:pPr>
        <w:spacing w:after="0"/>
        <w:ind w:left="0"/>
        <w:jc w:val="both"/>
      </w:pPr>
      <w:r>
        <w:rPr>
          <w:rFonts w:ascii="Times New Roman"/>
          <w:b w:val="false"/>
          <w:i w:val="false"/>
          <w:color w:val="000000"/>
          <w:sz w:val="28"/>
        </w:rPr>
        <w:t>
      ағылшын тілінде – Republican state institution "Academy of the Ministry of Internal Affairs of the Republic of Kazakhstan named after Makan Yesbulatov";</w:t>
      </w:r>
    </w:p>
    <w:bookmarkEnd w:id="5033"/>
    <w:bookmarkStart w:name="z13648" w:id="5034"/>
    <w:p>
      <w:pPr>
        <w:spacing w:after="0"/>
        <w:ind w:left="0"/>
        <w:jc w:val="both"/>
      </w:pPr>
      <w:r>
        <w:rPr>
          <w:rFonts w:ascii="Times New Roman"/>
          <w:b w:val="false"/>
          <w:i w:val="false"/>
          <w:color w:val="000000"/>
          <w:sz w:val="28"/>
        </w:rPr>
        <w:t>
      қысқартылған атауы:</w:t>
      </w:r>
    </w:p>
    <w:bookmarkEnd w:id="5034"/>
    <w:bookmarkStart w:name="z13649" w:id="5035"/>
    <w:p>
      <w:pPr>
        <w:spacing w:after="0"/>
        <w:ind w:left="0"/>
        <w:jc w:val="both"/>
      </w:pPr>
      <w:r>
        <w:rPr>
          <w:rFonts w:ascii="Times New Roman"/>
          <w:b w:val="false"/>
          <w:i w:val="false"/>
          <w:color w:val="000000"/>
          <w:sz w:val="28"/>
        </w:rPr>
        <w:t>
      мемлекеттік тілде – "Қазақстан Республикасы ІІМ Мақан Есболатов атындағы Алматы академиясы" РММ;</w:t>
      </w:r>
    </w:p>
    <w:bookmarkEnd w:id="5035"/>
    <w:bookmarkStart w:name="z13650" w:id="5036"/>
    <w:p>
      <w:pPr>
        <w:spacing w:after="0"/>
        <w:ind w:left="0"/>
        <w:jc w:val="both"/>
      </w:pPr>
      <w:r>
        <w:rPr>
          <w:rFonts w:ascii="Times New Roman"/>
          <w:b w:val="false"/>
          <w:i w:val="false"/>
          <w:color w:val="000000"/>
          <w:sz w:val="28"/>
        </w:rPr>
        <w:t>
      орыс тілінде – "Алматинская академия МВД РК имени Макана Есбулатова";</w:t>
      </w:r>
    </w:p>
    <w:bookmarkEnd w:id="5036"/>
    <w:bookmarkStart w:name="z13651" w:id="5037"/>
    <w:p>
      <w:pPr>
        <w:spacing w:after="0"/>
        <w:ind w:left="0"/>
        <w:jc w:val="both"/>
      </w:pPr>
      <w:r>
        <w:rPr>
          <w:rFonts w:ascii="Times New Roman"/>
          <w:b w:val="false"/>
          <w:i w:val="false"/>
          <w:color w:val="000000"/>
          <w:sz w:val="28"/>
        </w:rPr>
        <w:t>
      ағылшын тілінде – RSI " Academy of Management of the Ministry of Internal Affairs of the Republic of Kazakhstan".</w:t>
      </w:r>
    </w:p>
    <w:bookmarkEnd w:id="5037"/>
    <w:bookmarkStart w:name="z13652" w:id="5038"/>
    <w:p>
      <w:pPr>
        <w:spacing w:after="0"/>
        <w:ind w:left="0"/>
        <w:jc w:val="both"/>
      </w:pPr>
      <w:r>
        <w:rPr>
          <w:rFonts w:ascii="Times New Roman"/>
          <w:b w:val="false"/>
          <w:i w:val="false"/>
          <w:color w:val="000000"/>
          <w:sz w:val="28"/>
        </w:rPr>
        <w:t>
      9. Академияның орналасқан жері: 010000, Қазақстан Республикасы Астана қаласы Мәңгілік ел даңғылы, 55 Б.</w:t>
      </w:r>
    </w:p>
    <w:bookmarkEnd w:id="50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17.10.2025 </w:t>
      </w:r>
      <w:r>
        <w:rPr>
          <w:rFonts w:ascii="Times New Roman"/>
          <w:b w:val="false"/>
          <w:i w:val="false"/>
          <w:color w:val="000000"/>
          <w:sz w:val="28"/>
        </w:rPr>
        <w:t>№ 774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653" w:id="5039"/>
    <w:p>
      <w:pPr>
        <w:spacing w:after="0"/>
        <w:ind w:left="0"/>
        <w:jc w:val="left"/>
      </w:pPr>
      <w:r>
        <w:rPr>
          <w:rFonts w:ascii="Times New Roman"/>
          <w:b/>
          <w:i w:val="false"/>
          <w:color w:val="000000"/>
        </w:rPr>
        <w:t xml:space="preserve"> 2-тарау. Академияның заңды мәртебесі</w:t>
      </w:r>
    </w:p>
    <w:bookmarkEnd w:id="5039"/>
    <w:bookmarkStart w:name="z13654" w:id="5040"/>
    <w:p>
      <w:pPr>
        <w:spacing w:after="0"/>
        <w:ind w:left="0"/>
        <w:jc w:val="both"/>
      </w:pPr>
      <w:r>
        <w:rPr>
          <w:rFonts w:ascii="Times New Roman"/>
          <w:b w:val="false"/>
          <w:i w:val="false"/>
          <w:color w:val="000000"/>
          <w:sz w:val="28"/>
        </w:rPr>
        <w:t>
      10. Академияның Қазақстан Республикасының заңнамасына сәйкес Туы, дербес балансы, Қазақстан Республикасының Мемлекеттік Елтаңбасы бейнеленген мөрі және өз атауы бар мөртаңбалары, белгіленген үлгідегі бланкілері, нышандары, қазынашылық органдарында және банктерде шоттары болады, өз атынан мүліктік және мүліктік емес құқықтарды иемденіп ала алады және міндетті болады, сотта талапкер және жауапкер бола алады.</w:t>
      </w:r>
    </w:p>
    <w:bookmarkEnd w:id="5040"/>
    <w:bookmarkStart w:name="z13655" w:id="5041"/>
    <w:p>
      <w:pPr>
        <w:spacing w:after="0"/>
        <w:ind w:left="0"/>
        <w:jc w:val="both"/>
      </w:pPr>
      <w:r>
        <w:rPr>
          <w:rFonts w:ascii="Times New Roman"/>
          <w:b w:val="false"/>
          <w:i w:val="false"/>
          <w:color w:val="000000"/>
          <w:sz w:val="28"/>
        </w:rPr>
        <w:t>
      11. Академия заңды тұлғаларды құра алмайды, сондай-ақ басқа заңды тұлғаның құрылтайшысы (қатысушысы) бола алмайды. Академия ІІМ-мен келісім бойынша филиалдар мен өкілдіктер құруға құқылы.</w:t>
      </w:r>
    </w:p>
    <w:bookmarkEnd w:id="5041"/>
    <w:bookmarkStart w:name="z13656" w:id="5042"/>
    <w:p>
      <w:pPr>
        <w:spacing w:after="0"/>
        <w:ind w:left="0"/>
        <w:jc w:val="both"/>
      </w:pPr>
      <w:r>
        <w:rPr>
          <w:rFonts w:ascii="Times New Roman"/>
          <w:b w:val="false"/>
          <w:i w:val="false"/>
          <w:color w:val="000000"/>
          <w:sz w:val="28"/>
        </w:rPr>
        <w:t>
      12. Академия міндеттемелері бойынша өзінің қарамағындағы қаражатпен жауап береді, қаражат жеткіліксіз болған кезде оның міндеттемелері бойынша Қазақстан Республикасы субсидарлық жауапкершілікте болады.</w:t>
      </w:r>
    </w:p>
    <w:bookmarkEnd w:id="5042"/>
    <w:bookmarkStart w:name="z13657" w:id="5043"/>
    <w:p>
      <w:pPr>
        <w:spacing w:after="0"/>
        <w:ind w:left="0"/>
        <w:jc w:val="both"/>
      </w:pPr>
      <w:r>
        <w:rPr>
          <w:rFonts w:ascii="Times New Roman"/>
          <w:b w:val="false"/>
          <w:i w:val="false"/>
          <w:color w:val="000000"/>
          <w:sz w:val="28"/>
        </w:rPr>
        <w:t>
      13. Академия азаматтық-құқықтық қатынастарға Қазақстан Республикасының заңнамасында көзделген тәртіппен өз атынан түседі.</w:t>
      </w:r>
    </w:p>
    <w:bookmarkEnd w:id="5043"/>
    <w:bookmarkStart w:name="z13658" w:id="5044"/>
    <w:p>
      <w:pPr>
        <w:spacing w:after="0"/>
        <w:ind w:left="0"/>
        <w:jc w:val="both"/>
      </w:pPr>
      <w:r>
        <w:rPr>
          <w:rFonts w:ascii="Times New Roman"/>
          <w:b w:val="false"/>
          <w:i w:val="false"/>
          <w:color w:val="000000"/>
          <w:sz w:val="28"/>
        </w:rPr>
        <w:t>
      14. Академия міндеттемелер мен төлемдер бойынша бекітілген жеке қаржыландыру жоспарлары шегінде жасасатын азаматтық-құқықтық мәмілелер Қазақстан Республикасының заңнамасында белгіленген тәртіппен тіркелуге жатады. Шарттық міндеттемелер бойынша Академияның жауапкершілігі Қазақстан Республикасының заңнамасына сәйкес Академияны ұстауға арналған міндеттемелер мен төлемдер бойынша бекітілген жеке қаржыландыру жоспарлары шегінде туындайды.</w:t>
      </w:r>
    </w:p>
    <w:bookmarkEnd w:id="5044"/>
    <w:bookmarkStart w:name="z13659" w:id="5045"/>
    <w:p>
      <w:pPr>
        <w:spacing w:after="0"/>
        <w:ind w:left="0"/>
        <w:jc w:val="left"/>
      </w:pPr>
      <w:r>
        <w:rPr>
          <w:rFonts w:ascii="Times New Roman"/>
          <w:b/>
          <w:i w:val="false"/>
          <w:color w:val="000000"/>
        </w:rPr>
        <w:t xml:space="preserve"> 3-тарау. Академия қызметінің мәні мен мақсаттары</w:t>
      </w:r>
    </w:p>
    <w:bookmarkEnd w:id="5045"/>
    <w:bookmarkStart w:name="z13660" w:id="5046"/>
    <w:p>
      <w:pPr>
        <w:spacing w:after="0"/>
        <w:ind w:left="0"/>
        <w:jc w:val="both"/>
      </w:pPr>
      <w:r>
        <w:rPr>
          <w:rFonts w:ascii="Times New Roman"/>
          <w:b w:val="false"/>
          <w:i w:val="false"/>
          <w:color w:val="000000"/>
          <w:sz w:val="28"/>
        </w:rPr>
        <w:t>
      15. Академия қызметінің мәні:</w:t>
      </w:r>
    </w:p>
    <w:bookmarkEnd w:id="5046"/>
    <w:bookmarkStart w:name="z13661" w:id="5047"/>
    <w:p>
      <w:pPr>
        <w:spacing w:after="0"/>
        <w:ind w:left="0"/>
        <w:jc w:val="both"/>
      </w:pPr>
      <w:r>
        <w:rPr>
          <w:rFonts w:ascii="Times New Roman"/>
          <w:b w:val="false"/>
          <w:i w:val="false"/>
          <w:color w:val="000000"/>
          <w:sz w:val="28"/>
        </w:rPr>
        <w:t>
      1) ішкі істер органдарының аға және орта басшы құрамдағы басшыларын (аудандық және облыстық бөліністердің бастықтарын) оқыту;</w:t>
      </w:r>
    </w:p>
    <w:bookmarkEnd w:id="5047"/>
    <w:bookmarkStart w:name="z13662" w:id="5048"/>
    <w:p>
      <w:pPr>
        <w:spacing w:after="0"/>
        <w:ind w:left="0"/>
        <w:jc w:val="both"/>
      </w:pPr>
      <w:r>
        <w:rPr>
          <w:rFonts w:ascii="Times New Roman"/>
          <w:b w:val="false"/>
          <w:i w:val="false"/>
          <w:color w:val="000000"/>
          <w:sz w:val="28"/>
        </w:rPr>
        <w:t>
      2) жоғары оқу орнынан кейінгі білім беру бағдарламалары бойынша ішкі істер органдары үшін кадрларды даярлау. Іске асырылатын білім беру бағдарламаларының тізбесін ғылым және жоғары білім саласындағы уәкілетті орган берген мемлекеттік лицензияларға сәйкес ІІМ айқындайды;</w:t>
      </w:r>
    </w:p>
    <w:bookmarkEnd w:id="5048"/>
    <w:bookmarkStart w:name="z13663" w:id="5049"/>
    <w:p>
      <w:pPr>
        <w:spacing w:after="0"/>
        <w:ind w:left="0"/>
        <w:jc w:val="both"/>
      </w:pPr>
      <w:r>
        <w:rPr>
          <w:rFonts w:ascii="Times New Roman"/>
          <w:b w:val="false"/>
          <w:i w:val="false"/>
          <w:color w:val="000000"/>
          <w:sz w:val="28"/>
        </w:rPr>
        <w:t>
      3) ішкі істер органдары, Қазақстан Республикасының басқа да құқық қорғау және арнаулы органдары үшін, сондай-ақ шет елдер үшін қосымша білім берудің білім беру бағдарламалары бойынша кадрлардың біліктілігін арттыру және қайта даярлау;</w:t>
      </w:r>
    </w:p>
    <w:bookmarkEnd w:id="5049"/>
    <w:bookmarkStart w:name="z13664" w:id="5050"/>
    <w:p>
      <w:pPr>
        <w:spacing w:after="0"/>
        <w:ind w:left="0"/>
        <w:jc w:val="both"/>
      </w:pPr>
      <w:r>
        <w:rPr>
          <w:rFonts w:ascii="Times New Roman"/>
          <w:b w:val="false"/>
          <w:i w:val="false"/>
          <w:color w:val="000000"/>
          <w:sz w:val="28"/>
        </w:rPr>
        <w:t>
      4) құқық қорғау қызметін жетілдірудің өзекті проблемалары бойынша ғылыми қызметті жүзеге асыру;</w:t>
      </w:r>
    </w:p>
    <w:bookmarkEnd w:id="5050"/>
    <w:bookmarkStart w:name="z13665" w:id="5051"/>
    <w:p>
      <w:pPr>
        <w:spacing w:after="0"/>
        <w:ind w:left="0"/>
        <w:jc w:val="both"/>
      </w:pPr>
      <w:r>
        <w:rPr>
          <w:rFonts w:ascii="Times New Roman"/>
          <w:b w:val="false"/>
          <w:i w:val="false"/>
          <w:color w:val="000000"/>
          <w:sz w:val="28"/>
        </w:rPr>
        <w:t>
      5) Қазақстан Республикасының заңнамасына сәйкес төтенше жағдайлар туындаған кезде және соғыс уақыты жағдайларында қажетті іс-шараларды өткізу және қамтамасыз ету;</w:t>
      </w:r>
    </w:p>
    <w:bookmarkEnd w:id="5051"/>
    <w:bookmarkStart w:name="z13666" w:id="5052"/>
    <w:p>
      <w:pPr>
        <w:spacing w:after="0"/>
        <w:ind w:left="0"/>
        <w:jc w:val="both"/>
      </w:pPr>
      <w:r>
        <w:rPr>
          <w:rFonts w:ascii="Times New Roman"/>
          <w:b w:val="false"/>
          <w:i w:val="false"/>
          <w:color w:val="000000"/>
          <w:sz w:val="28"/>
        </w:rPr>
        <w:t>
      16. Академия қызметінің мақсаттары:</w:t>
      </w:r>
    </w:p>
    <w:bookmarkEnd w:id="5052"/>
    <w:bookmarkStart w:name="z13667" w:id="5053"/>
    <w:p>
      <w:pPr>
        <w:spacing w:after="0"/>
        <w:ind w:left="0"/>
        <w:jc w:val="both"/>
      </w:pPr>
      <w:r>
        <w:rPr>
          <w:rFonts w:ascii="Times New Roman"/>
          <w:b w:val="false"/>
          <w:i w:val="false"/>
          <w:color w:val="000000"/>
          <w:sz w:val="28"/>
        </w:rPr>
        <w:t>
      1) ұлттық және жалпы адамзаттық құндылықтар, ғылым мен практика жетістіктері негізінде тұлғаны қалыптастыруға, дамытуға және кәсіби қалыптастыруға бағытталған сапалы білім алу үшін қажетті жағдайлар жасау;</w:t>
      </w:r>
    </w:p>
    <w:bookmarkEnd w:id="5053"/>
    <w:bookmarkStart w:name="z13668" w:id="5054"/>
    <w:p>
      <w:pPr>
        <w:spacing w:after="0"/>
        <w:ind w:left="0"/>
        <w:jc w:val="both"/>
      </w:pPr>
      <w:r>
        <w:rPr>
          <w:rFonts w:ascii="Times New Roman"/>
          <w:b w:val="false"/>
          <w:i w:val="false"/>
          <w:color w:val="000000"/>
          <w:sz w:val="28"/>
        </w:rPr>
        <w:t>
      2) ішкі істер органдарының жоғары білікті кадрларға қажеттіліктерін қамтамасыз ету;</w:t>
      </w:r>
    </w:p>
    <w:bookmarkEnd w:id="5054"/>
    <w:bookmarkStart w:name="z13669" w:id="5055"/>
    <w:p>
      <w:pPr>
        <w:spacing w:after="0"/>
        <w:ind w:left="0"/>
        <w:jc w:val="both"/>
      </w:pPr>
      <w:r>
        <w:rPr>
          <w:rFonts w:ascii="Times New Roman"/>
          <w:b w:val="false"/>
          <w:i w:val="false"/>
          <w:color w:val="000000"/>
          <w:sz w:val="28"/>
        </w:rPr>
        <w:t>
      3) ішкі істер органдары қызметкерлерінің зияткерлік және кәсіби дамуына қажеттілігін қанағаттандыру;</w:t>
      </w:r>
    </w:p>
    <w:bookmarkEnd w:id="5055"/>
    <w:bookmarkStart w:name="z13670" w:id="5056"/>
    <w:p>
      <w:pPr>
        <w:spacing w:after="0"/>
        <w:ind w:left="0"/>
        <w:jc w:val="both"/>
      </w:pPr>
      <w:r>
        <w:rPr>
          <w:rFonts w:ascii="Times New Roman"/>
          <w:b w:val="false"/>
          <w:i w:val="false"/>
          <w:color w:val="000000"/>
          <w:sz w:val="28"/>
        </w:rPr>
        <w:t>
      4) заңдылық пен құқық тәртібін қамтамасыз етудің проблемалық мәселелерін шешудің жаңа жолдарын ғылыми әдістермен әзірлеу болып табылады.</w:t>
      </w:r>
    </w:p>
    <w:bookmarkEnd w:id="5056"/>
    <w:bookmarkStart w:name="z13671" w:id="5057"/>
    <w:p>
      <w:pPr>
        <w:spacing w:after="0"/>
        <w:ind w:left="0"/>
        <w:jc w:val="both"/>
      </w:pPr>
      <w:r>
        <w:rPr>
          <w:rFonts w:ascii="Times New Roman"/>
          <w:b w:val="false"/>
          <w:i w:val="false"/>
          <w:color w:val="000000"/>
          <w:sz w:val="28"/>
        </w:rPr>
        <w:t>
      17. Академия өз мақсаттарына қол жеткізу үшін мынадай қызмет түрлерін жүзеге асырады:</w:t>
      </w:r>
    </w:p>
    <w:bookmarkEnd w:id="5057"/>
    <w:bookmarkStart w:name="z13672" w:id="5058"/>
    <w:p>
      <w:pPr>
        <w:spacing w:after="0"/>
        <w:ind w:left="0"/>
        <w:jc w:val="both"/>
      </w:pPr>
      <w:r>
        <w:rPr>
          <w:rFonts w:ascii="Times New Roman"/>
          <w:b w:val="false"/>
          <w:i w:val="false"/>
          <w:color w:val="000000"/>
          <w:sz w:val="28"/>
        </w:rPr>
        <w:t>
      1) Қазақстан Республикасының, оның ішінде шет мемлекеттердің ішкі істер органдарының қызметкерлері мен әскери қызметшілеріне, басқа да құқық қорғау және арнаулы мемлекеттік органдарының қызметкерлеріне білім беру қызметтерін көрсету;</w:t>
      </w:r>
    </w:p>
    <w:bookmarkEnd w:id="5058"/>
    <w:bookmarkStart w:name="z13673" w:id="5059"/>
    <w:p>
      <w:pPr>
        <w:spacing w:after="0"/>
        <w:ind w:left="0"/>
        <w:jc w:val="both"/>
      </w:pPr>
      <w:r>
        <w:rPr>
          <w:rFonts w:ascii="Times New Roman"/>
          <w:b w:val="false"/>
          <w:i w:val="false"/>
          <w:color w:val="000000"/>
          <w:sz w:val="28"/>
        </w:rPr>
        <w:t>
      2) ғылыми зерттеулерді ұйымдастыру және жүргізу Ішкі істер органдарының қызметін ғылыми-әдістемелік қамтамасыз ету;</w:t>
      </w:r>
    </w:p>
    <w:bookmarkEnd w:id="5059"/>
    <w:bookmarkStart w:name="z13674" w:id="5060"/>
    <w:p>
      <w:pPr>
        <w:spacing w:after="0"/>
        <w:ind w:left="0"/>
        <w:jc w:val="both"/>
      </w:pPr>
      <w:r>
        <w:rPr>
          <w:rFonts w:ascii="Times New Roman"/>
          <w:b w:val="false"/>
          <w:i w:val="false"/>
          <w:color w:val="000000"/>
          <w:sz w:val="28"/>
        </w:rPr>
        <w:t>
      3) заң шығару қызметіне қатысу;</w:t>
      </w:r>
    </w:p>
    <w:bookmarkEnd w:id="5060"/>
    <w:bookmarkStart w:name="z13675" w:id="5061"/>
    <w:p>
      <w:pPr>
        <w:spacing w:after="0"/>
        <w:ind w:left="0"/>
        <w:jc w:val="both"/>
      </w:pPr>
      <w:r>
        <w:rPr>
          <w:rFonts w:ascii="Times New Roman"/>
          <w:b w:val="false"/>
          <w:i w:val="false"/>
          <w:color w:val="000000"/>
          <w:sz w:val="28"/>
        </w:rPr>
        <w:t>
      4) Қазақстан Республикасының заңнамасында көзделген тәртіпте ІІМ айқындайтын ақылы қызметтер тізбесін ұсыну;</w:t>
      </w:r>
    </w:p>
    <w:bookmarkEnd w:id="5061"/>
    <w:bookmarkStart w:name="z13676" w:id="5062"/>
    <w:p>
      <w:pPr>
        <w:spacing w:after="0"/>
        <w:ind w:left="0"/>
        <w:jc w:val="both"/>
      </w:pPr>
      <w:r>
        <w:rPr>
          <w:rFonts w:ascii="Times New Roman"/>
          <w:b w:val="false"/>
          <w:i w:val="false"/>
          <w:color w:val="000000"/>
          <w:sz w:val="28"/>
        </w:rPr>
        <w:t>
      5) мемлекеттік бюджеттен және Қазақстан Республикасының заңнамасында тыйым салынбаған өзге де көздерден қаржыландырылатын ғылыми, ғылыми-техникалық жобалар мен бағдарламалар конкурстарына қатысу;</w:t>
      </w:r>
    </w:p>
    <w:bookmarkEnd w:id="5062"/>
    <w:bookmarkStart w:name="z13677" w:id="5063"/>
    <w:p>
      <w:pPr>
        <w:spacing w:after="0"/>
        <w:ind w:left="0"/>
        <w:jc w:val="both"/>
      </w:pPr>
      <w:r>
        <w:rPr>
          <w:rFonts w:ascii="Times New Roman"/>
          <w:b w:val="false"/>
          <w:i w:val="false"/>
          <w:color w:val="000000"/>
          <w:sz w:val="28"/>
        </w:rPr>
        <w:t>
      6) ғылыми-зерттеу, білім беру және оқу-әдістемелік қызметті жүзеге асыру кезінде мемлекеттік органдармен, ғылыми, білім беру, мамандандырылған ұйымдармен және мекемелермен ынтымақтастық және өзара іс-қимыл жасау;</w:t>
      </w:r>
    </w:p>
    <w:bookmarkEnd w:id="5063"/>
    <w:bookmarkStart w:name="z13678" w:id="5064"/>
    <w:p>
      <w:pPr>
        <w:spacing w:after="0"/>
        <w:ind w:left="0"/>
        <w:jc w:val="both"/>
      </w:pPr>
      <w:r>
        <w:rPr>
          <w:rFonts w:ascii="Times New Roman"/>
          <w:b w:val="false"/>
          <w:i w:val="false"/>
          <w:color w:val="000000"/>
          <w:sz w:val="28"/>
        </w:rPr>
        <w:t>
      7) ғылыми және білім беру саласындағы халықаралық ынтымақтастықты дамыту және жүзеге асыру, оның ішінде шетелдік кадрларды даярлау;</w:t>
      </w:r>
    </w:p>
    <w:bookmarkEnd w:id="5064"/>
    <w:bookmarkStart w:name="z13679" w:id="5065"/>
    <w:p>
      <w:pPr>
        <w:spacing w:after="0"/>
        <w:ind w:left="0"/>
        <w:jc w:val="both"/>
      </w:pPr>
      <w:r>
        <w:rPr>
          <w:rFonts w:ascii="Times New Roman"/>
          <w:b w:val="false"/>
          <w:i w:val="false"/>
          <w:color w:val="000000"/>
          <w:sz w:val="28"/>
        </w:rPr>
        <w:t>
      8) баспа-баспаханалық қызметті жүзеге асыру;</w:t>
      </w:r>
    </w:p>
    <w:bookmarkEnd w:id="5065"/>
    <w:bookmarkStart w:name="z13680" w:id="5066"/>
    <w:p>
      <w:pPr>
        <w:spacing w:after="0"/>
        <w:ind w:left="0"/>
        <w:jc w:val="both"/>
      </w:pPr>
      <w:r>
        <w:rPr>
          <w:rFonts w:ascii="Times New Roman"/>
          <w:b w:val="false"/>
          <w:i w:val="false"/>
          <w:color w:val="000000"/>
          <w:sz w:val="28"/>
        </w:rPr>
        <w:t>
      9) оқу процесін, ғылыми зерттеулерді, кітапхананы және Академияның өзге де қызметін цифрландыруға бағытталған бағдарламалық өнімдер мен Интернет-ресурстарды әзірлеу, енгізу, сүйемелдеу және дамыту;</w:t>
      </w:r>
    </w:p>
    <w:bookmarkEnd w:id="5066"/>
    <w:bookmarkStart w:name="z13681" w:id="5067"/>
    <w:p>
      <w:pPr>
        <w:spacing w:after="0"/>
        <w:ind w:left="0"/>
        <w:jc w:val="both"/>
      </w:pPr>
      <w:r>
        <w:rPr>
          <w:rFonts w:ascii="Times New Roman"/>
          <w:b w:val="false"/>
          <w:i w:val="false"/>
          <w:color w:val="000000"/>
          <w:sz w:val="28"/>
        </w:rPr>
        <w:t>
      10) Қазақстан Республикасының заңнамасына сәйкес өзге де қызмет түрлерін жүзеге асырады.</w:t>
      </w:r>
    </w:p>
    <w:bookmarkEnd w:id="50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Ішкі істер министрінің 17.10.2025 </w:t>
      </w:r>
      <w:r>
        <w:rPr>
          <w:rFonts w:ascii="Times New Roman"/>
          <w:b w:val="false"/>
          <w:i w:val="false"/>
          <w:color w:val="000000"/>
          <w:sz w:val="28"/>
        </w:rPr>
        <w:t>№ 774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682" w:id="5068"/>
    <w:p>
      <w:pPr>
        <w:spacing w:after="0"/>
        <w:ind w:left="0"/>
        <w:jc w:val="both"/>
      </w:pPr>
      <w:r>
        <w:rPr>
          <w:rFonts w:ascii="Times New Roman"/>
          <w:b w:val="false"/>
          <w:i w:val="false"/>
          <w:color w:val="000000"/>
          <w:sz w:val="28"/>
        </w:rPr>
        <w:t>
      18. Академияның осы жарғыда бекітілген оның мәні мен мақсаттарына сай келмейтін қызметті жүзеге асыруға, сондай-ақ мәмілелер жасауға құқығы жоқ.</w:t>
      </w:r>
    </w:p>
    <w:bookmarkEnd w:id="5068"/>
    <w:bookmarkStart w:name="z13683" w:id="5069"/>
    <w:p>
      <w:pPr>
        <w:spacing w:after="0"/>
        <w:ind w:left="0"/>
        <w:jc w:val="both"/>
      </w:pPr>
      <w:r>
        <w:rPr>
          <w:rFonts w:ascii="Times New Roman"/>
          <w:b w:val="false"/>
          <w:i w:val="false"/>
          <w:color w:val="000000"/>
          <w:sz w:val="28"/>
        </w:rPr>
        <w:t>
      19. Қазақстан Республикасының заңдарында немесе құрылтай құжаттарында белгілі бір шек қойылған қызмет мақсаттарына қайшы не Академия бастығының жарғылық құзыретін бұза отырып, Академия жасаған әміле: ІІМ, ғылым және жоғары білім саласындағы уәкілетті орган, мемлекеттік мүлік жөніндегі уәкілетті орган немесе жергілікті атқарушы орган не прокурор талап-арызы бойынша жарамсыз деп танылуы мүмкін.</w:t>
      </w:r>
    </w:p>
    <w:bookmarkEnd w:id="5069"/>
    <w:bookmarkStart w:name="z13684" w:id="5070"/>
    <w:p>
      <w:pPr>
        <w:spacing w:after="0"/>
        <w:ind w:left="0"/>
        <w:jc w:val="left"/>
      </w:pPr>
      <w:r>
        <w:rPr>
          <w:rFonts w:ascii="Times New Roman"/>
          <w:b/>
          <w:i w:val="false"/>
          <w:color w:val="000000"/>
        </w:rPr>
        <w:t xml:space="preserve"> 4-тарау. Академияны басқару</w:t>
      </w:r>
    </w:p>
    <w:bookmarkEnd w:id="5070"/>
    <w:bookmarkStart w:name="z13685" w:id="5071"/>
    <w:p>
      <w:pPr>
        <w:spacing w:after="0"/>
        <w:ind w:left="0"/>
        <w:jc w:val="both"/>
      </w:pPr>
      <w:r>
        <w:rPr>
          <w:rFonts w:ascii="Times New Roman"/>
          <w:b w:val="false"/>
          <w:i w:val="false"/>
          <w:color w:val="000000"/>
          <w:sz w:val="28"/>
        </w:rPr>
        <w:t>
      20. Академияны жалпы басқаруды ІІМ (уәкілетті орган) жүзеге асырады.</w:t>
      </w:r>
    </w:p>
    <w:bookmarkEnd w:id="5071"/>
    <w:bookmarkStart w:name="z13686" w:id="5072"/>
    <w:p>
      <w:pPr>
        <w:spacing w:after="0"/>
        <w:ind w:left="0"/>
        <w:jc w:val="both"/>
      </w:pPr>
      <w:r>
        <w:rPr>
          <w:rFonts w:ascii="Times New Roman"/>
          <w:b w:val="false"/>
          <w:i w:val="false"/>
          <w:color w:val="000000"/>
          <w:sz w:val="28"/>
        </w:rPr>
        <w:t>
      21. Уәкілетті орган Қазақстан Республикасының заңнамасында белгіленген тәртіппен мынадай функцияларды жүзеге асырады:</w:t>
      </w:r>
    </w:p>
    <w:bookmarkEnd w:id="5072"/>
    <w:bookmarkStart w:name="z13687" w:id="5073"/>
    <w:p>
      <w:pPr>
        <w:spacing w:after="0"/>
        <w:ind w:left="0"/>
        <w:jc w:val="both"/>
      </w:pPr>
      <w:r>
        <w:rPr>
          <w:rFonts w:ascii="Times New Roman"/>
          <w:b w:val="false"/>
          <w:i w:val="false"/>
          <w:color w:val="000000"/>
          <w:sz w:val="28"/>
        </w:rPr>
        <w:t>
      1) Академияға мүлікті бекітеді;</w:t>
      </w:r>
    </w:p>
    <w:bookmarkEnd w:id="5073"/>
    <w:bookmarkStart w:name="z13688" w:id="5074"/>
    <w:p>
      <w:pPr>
        <w:spacing w:after="0"/>
        <w:ind w:left="0"/>
        <w:jc w:val="both"/>
      </w:pPr>
      <w:r>
        <w:rPr>
          <w:rFonts w:ascii="Times New Roman"/>
          <w:b w:val="false"/>
          <w:i w:val="false"/>
          <w:color w:val="000000"/>
          <w:sz w:val="28"/>
        </w:rPr>
        <w:t>
      2) Академия мүлкінің сақталуына бақылауды жүзеге асырады;</w:t>
      </w:r>
    </w:p>
    <w:bookmarkEnd w:id="5074"/>
    <w:bookmarkStart w:name="z13689" w:id="5075"/>
    <w:p>
      <w:pPr>
        <w:spacing w:after="0"/>
        <w:ind w:left="0"/>
        <w:jc w:val="both"/>
      </w:pPr>
      <w:r>
        <w:rPr>
          <w:rFonts w:ascii="Times New Roman"/>
          <w:b w:val="false"/>
          <w:i w:val="false"/>
          <w:color w:val="000000"/>
          <w:sz w:val="28"/>
        </w:rPr>
        <w:t>
      3) Академияның қаржыландыру жоспарын бекітеді;</w:t>
      </w:r>
    </w:p>
    <w:bookmarkEnd w:id="5075"/>
    <w:bookmarkStart w:name="z13690" w:id="5076"/>
    <w:p>
      <w:pPr>
        <w:spacing w:after="0"/>
        <w:ind w:left="0"/>
        <w:jc w:val="both"/>
      </w:pPr>
      <w:r>
        <w:rPr>
          <w:rFonts w:ascii="Times New Roman"/>
          <w:b w:val="false"/>
          <w:i w:val="false"/>
          <w:color w:val="000000"/>
          <w:sz w:val="28"/>
        </w:rPr>
        <w:t>
      4) Академияның Жарғысын, оған енгізілетін өзгерістер мен толықтыруларды бекітеді;</w:t>
      </w:r>
    </w:p>
    <w:bookmarkEnd w:id="5076"/>
    <w:bookmarkStart w:name="z13691" w:id="5077"/>
    <w:p>
      <w:pPr>
        <w:spacing w:after="0"/>
        <w:ind w:left="0"/>
        <w:jc w:val="both"/>
      </w:pPr>
      <w:r>
        <w:rPr>
          <w:rFonts w:ascii="Times New Roman"/>
          <w:b w:val="false"/>
          <w:i w:val="false"/>
          <w:color w:val="000000"/>
          <w:sz w:val="28"/>
        </w:rPr>
        <w:t>
      5) белгіленген штат саны шегінде Академияның құрылымы мен штат кестесін бекітеді;</w:t>
      </w:r>
    </w:p>
    <w:bookmarkEnd w:id="5077"/>
    <w:bookmarkStart w:name="z13692" w:id="5078"/>
    <w:p>
      <w:pPr>
        <w:spacing w:after="0"/>
        <w:ind w:left="0"/>
        <w:jc w:val="both"/>
      </w:pPr>
      <w:r>
        <w:rPr>
          <w:rFonts w:ascii="Times New Roman"/>
          <w:b w:val="false"/>
          <w:i w:val="false"/>
          <w:color w:val="000000"/>
          <w:sz w:val="28"/>
        </w:rPr>
        <w:t>
      6) Академия бастығының құқықтарын, міндеттерін және жауапкершілігін, оны атқаратын лауазымынан босатудың негіздерін белгілейді;</w:t>
      </w:r>
    </w:p>
    <w:bookmarkEnd w:id="5078"/>
    <w:bookmarkStart w:name="z13693" w:id="5079"/>
    <w:p>
      <w:pPr>
        <w:spacing w:after="0"/>
        <w:ind w:left="0"/>
        <w:jc w:val="both"/>
      </w:pPr>
      <w:r>
        <w:rPr>
          <w:rFonts w:ascii="Times New Roman"/>
          <w:b w:val="false"/>
          <w:i w:val="false"/>
          <w:color w:val="000000"/>
          <w:sz w:val="28"/>
        </w:rPr>
        <w:t>
      7) Академия бастығының ұсынымы бойынша оның орынбасарларын лаузымға тағайындайды және лауазымнан босатады;</w:t>
      </w:r>
    </w:p>
    <w:bookmarkEnd w:id="5079"/>
    <w:bookmarkStart w:name="z13694" w:id="5080"/>
    <w:p>
      <w:pPr>
        <w:spacing w:after="0"/>
        <w:ind w:left="0"/>
        <w:jc w:val="both"/>
      </w:pPr>
      <w:r>
        <w:rPr>
          <w:rFonts w:ascii="Times New Roman"/>
          <w:b w:val="false"/>
          <w:i w:val="false"/>
          <w:color w:val="000000"/>
          <w:sz w:val="28"/>
        </w:rPr>
        <w:t>
      8) жылдық қаржылық есептілікті бекітеді;</w:t>
      </w:r>
    </w:p>
    <w:bookmarkEnd w:id="5080"/>
    <w:bookmarkStart w:name="z13695" w:id="5081"/>
    <w:p>
      <w:pPr>
        <w:spacing w:after="0"/>
        <w:ind w:left="0"/>
        <w:jc w:val="both"/>
      </w:pPr>
      <w:r>
        <w:rPr>
          <w:rFonts w:ascii="Times New Roman"/>
          <w:b w:val="false"/>
          <w:i w:val="false"/>
          <w:color w:val="000000"/>
          <w:sz w:val="28"/>
        </w:rPr>
        <w:t>
      9) уәкілетті органға мемлекеттік мүлік бойынша Академияға берілген немесе ол өзінің шаруашылық қызметінің нәтижесінде сатып алған мүлікті алып қоюға немесе қайта бөлуге жазбаша келісім береді;</w:t>
      </w:r>
    </w:p>
    <w:bookmarkEnd w:id="5081"/>
    <w:bookmarkStart w:name="z13696" w:id="5082"/>
    <w:p>
      <w:pPr>
        <w:spacing w:after="0"/>
        <w:ind w:left="0"/>
        <w:jc w:val="both"/>
      </w:pPr>
      <w:r>
        <w:rPr>
          <w:rFonts w:ascii="Times New Roman"/>
          <w:b w:val="false"/>
          <w:i w:val="false"/>
          <w:color w:val="000000"/>
          <w:sz w:val="28"/>
        </w:rPr>
        <w:t>
      10) Академияның білім беру қызметінің тиісті деңгейлерінің мемлекеттік жалпыға міндетті стандарттарының жекелеген бөлімдерін әзірлеуге қатысады;</w:t>
      </w:r>
    </w:p>
    <w:bookmarkEnd w:id="5082"/>
    <w:bookmarkStart w:name="z13697" w:id="5083"/>
    <w:p>
      <w:pPr>
        <w:spacing w:after="0"/>
        <w:ind w:left="0"/>
        <w:jc w:val="both"/>
      </w:pPr>
      <w:r>
        <w:rPr>
          <w:rFonts w:ascii="Times New Roman"/>
          <w:b w:val="false"/>
          <w:i w:val="false"/>
          <w:color w:val="000000"/>
          <w:sz w:val="28"/>
        </w:rPr>
        <w:t>
      11) Академияның білім беру қызметіне қойылатын біліктілік талаптарының жекелеген бөлімдерін және оларға сәйкестікті растайтын құжаттар тізбесін әзірлеуге қатысады;</w:t>
      </w:r>
    </w:p>
    <w:bookmarkEnd w:id="5083"/>
    <w:bookmarkStart w:name="z13698" w:id="5084"/>
    <w:p>
      <w:pPr>
        <w:spacing w:after="0"/>
        <w:ind w:left="0"/>
        <w:jc w:val="both"/>
      </w:pPr>
      <w:r>
        <w:rPr>
          <w:rFonts w:ascii="Times New Roman"/>
          <w:b w:val="false"/>
          <w:i w:val="false"/>
          <w:color w:val="000000"/>
          <w:sz w:val="28"/>
        </w:rPr>
        <w:t>
      12) Академия қызметінің қағидаларын әзірлейді және бекітеді;</w:t>
      </w:r>
    </w:p>
    <w:bookmarkEnd w:id="5084"/>
    <w:bookmarkStart w:name="z13699" w:id="5085"/>
    <w:p>
      <w:pPr>
        <w:spacing w:after="0"/>
        <w:ind w:left="0"/>
        <w:jc w:val="both"/>
      </w:pPr>
      <w:r>
        <w:rPr>
          <w:rFonts w:ascii="Times New Roman"/>
          <w:b w:val="false"/>
          <w:i w:val="false"/>
          <w:color w:val="000000"/>
          <w:sz w:val="28"/>
        </w:rPr>
        <w:t>
      13) Академияда оқу процесін, оқу-әдістемелік және ғылыми-әдістемелік қызметті ұйымдастыру және жүзеге асыру қағидаларын әзірлейді және бекітеді;</w:t>
      </w:r>
    </w:p>
    <w:bookmarkEnd w:id="5085"/>
    <w:bookmarkStart w:name="z13700" w:id="5086"/>
    <w:p>
      <w:pPr>
        <w:spacing w:after="0"/>
        <w:ind w:left="0"/>
        <w:jc w:val="both"/>
      </w:pPr>
      <w:r>
        <w:rPr>
          <w:rFonts w:ascii="Times New Roman"/>
          <w:b w:val="false"/>
          <w:i w:val="false"/>
          <w:color w:val="000000"/>
          <w:sz w:val="28"/>
        </w:rPr>
        <w:t>
      14) Академияда қашықтықтан оқыту бойынша оқу процесін ұйымдастыру қағидаларын әзірлейді және бекітеді;</w:t>
      </w:r>
    </w:p>
    <w:bookmarkEnd w:id="5086"/>
    <w:bookmarkStart w:name="z13701" w:id="5087"/>
    <w:p>
      <w:pPr>
        <w:spacing w:after="0"/>
        <w:ind w:left="0"/>
        <w:jc w:val="both"/>
      </w:pPr>
      <w:r>
        <w:rPr>
          <w:rFonts w:ascii="Times New Roman"/>
          <w:b w:val="false"/>
          <w:i w:val="false"/>
          <w:color w:val="000000"/>
          <w:sz w:val="28"/>
        </w:rPr>
        <w:t>
      15) Академияда білім алушылардың үлгеріміне ағымдағы бақылау, аралық және қорытынды аттестаттау жүргізу қағидаларын әзірлейді және бекітеді;</w:t>
      </w:r>
    </w:p>
    <w:bookmarkEnd w:id="5087"/>
    <w:bookmarkStart w:name="z13702" w:id="5088"/>
    <w:p>
      <w:pPr>
        <w:spacing w:after="0"/>
        <w:ind w:left="0"/>
        <w:jc w:val="both"/>
      </w:pPr>
      <w:r>
        <w:rPr>
          <w:rFonts w:ascii="Times New Roman"/>
          <w:b w:val="false"/>
          <w:i w:val="false"/>
          <w:color w:val="000000"/>
          <w:sz w:val="28"/>
        </w:rPr>
        <w:t>
      16) орта білім беру ұйымдарын қоспағанда, оқу басылымдары мен оқуәдістемелік кешендерді дайындау, сараптау, сынақтан өткізу, басып шығару және оларға мониторинг жүргізу жөніндегі жұмыстарды ұйымдастыру қағидаларын әзірлейді және бекітеді;</w:t>
      </w:r>
    </w:p>
    <w:bookmarkEnd w:id="5088"/>
    <w:bookmarkStart w:name="z13703" w:id="5089"/>
    <w:p>
      <w:pPr>
        <w:spacing w:after="0"/>
        <w:ind w:left="0"/>
        <w:jc w:val="both"/>
      </w:pPr>
      <w:r>
        <w:rPr>
          <w:rFonts w:ascii="Times New Roman"/>
          <w:b w:val="false"/>
          <w:i w:val="false"/>
          <w:color w:val="000000"/>
          <w:sz w:val="28"/>
        </w:rPr>
        <w:t>
      17) Академияға оқуға қабылдау қағидаларын әзірлейді және бекітеді.</w:t>
      </w:r>
    </w:p>
    <w:bookmarkEnd w:id="5089"/>
    <w:bookmarkStart w:name="z13704" w:id="5090"/>
    <w:p>
      <w:pPr>
        <w:spacing w:after="0"/>
        <w:ind w:left="0"/>
        <w:jc w:val="both"/>
      </w:pPr>
      <w:r>
        <w:rPr>
          <w:rFonts w:ascii="Times New Roman"/>
          <w:b w:val="false"/>
          <w:i w:val="false"/>
          <w:color w:val="000000"/>
          <w:sz w:val="28"/>
        </w:rPr>
        <w:t>
      18) Академиядағы оқу жылының басталу және аяқталу мерзімдерін айқындайды;</w:t>
      </w:r>
    </w:p>
    <w:bookmarkEnd w:id="5090"/>
    <w:bookmarkStart w:name="z13705" w:id="5091"/>
    <w:p>
      <w:pPr>
        <w:spacing w:after="0"/>
        <w:ind w:left="0"/>
        <w:jc w:val="both"/>
      </w:pPr>
      <w:r>
        <w:rPr>
          <w:rFonts w:ascii="Times New Roman"/>
          <w:b w:val="false"/>
          <w:i w:val="false"/>
          <w:color w:val="000000"/>
          <w:sz w:val="28"/>
        </w:rPr>
        <w:t>
      19) білім алушылардың Академияда кәсіби практикадан және тағылымдамадан өтуін ұйымдастырады, әзірлейді және бекітеді;</w:t>
      </w:r>
    </w:p>
    <w:bookmarkEnd w:id="5091"/>
    <w:bookmarkStart w:name="z13706" w:id="5092"/>
    <w:p>
      <w:pPr>
        <w:spacing w:after="0"/>
        <w:ind w:left="0"/>
        <w:jc w:val="both"/>
      </w:pPr>
      <w:r>
        <w:rPr>
          <w:rFonts w:ascii="Times New Roman"/>
          <w:b w:val="false"/>
          <w:i w:val="false"/>
          <w:color w:val="000000"/>
          <w:sz w:val="28"/>
        </w:rPr>
        <w:t>
      20) Академияға ауыстыру және қайта қабылдау қағидаларын әзірлейді және бекітеді;</w:t>
      </w:r>
    </w:p>
    <w:bookmarkEnd w:id="5092"/>
    <w:bookmarkStart w:name="z13707" w:id="5093"/>
    <w:p>
      <w:pPr>
        <w:spacing w:after="0"/>
        <w:ind w:left="0"/>
        <w:jc w:val="both"/>
      </w:pPr>
      <w:r>
        <w:rPr>
          <w:rFonts w:ascii="Times New Roman"/>
          <w:b w:val="false"/>
          <w:i w:val="false"/>
          <w:color w:val="000000"/>
          <w:sz w:val="28"/>
        </w:rPr>
        <w:t>
      21) Академияның профессорлық-оқытушылық құрамы лауазымдарының біліктілік сипаттамаларын әзірлейді және бекітеді;</w:t>
      </w:r>
    </w:p>
    <w:bookmarkEnd w:id="5093"/>
    <w:bookmarkStart w:name="z13708" w:id="5094"/>
    <w:p>
      <w:pPr>
        <w:spacing w:after="0"/>
        <w:ind w:left="0"/>
        <w:jc w:val="both"/>
      </w:pPr>
      <w:r>
        <w:rPr>
          <w:rFonts w:ascii="Times New Roman"/>
          <w:b w:val="false"/>
          <w:i w:val="false"/>
          <w:color w:val="000000"/>
          <w:sz w:val="28"/>
        </w:rPr>
        <w:t>
      22) Академияның профессор-оқытушылар құрамы мен ғылыми қызметкерлерінің лауазымдарына орналасу қағидаларын әзірлейді және бекітеді;</w:t>
      </w:r>
    </w:p>
    <w:bookmarkEnd w:id="5094"/>
    <w:bookmarkStart w:name="z13709" w:id="5095"/>
    <w:p>
      <w:pPr>
        <w:spacing w:after="0"/>
        <w:ind w:left="0"/>
        <w:jc w:val="both"/>
      </w:pPr>
      <w:r>
        <w:rPr>
          <w:rFonts w:ascii="Times New Roman"/>
          <w:b w:val="false"/>
          <w:i w:val="false"/>
          <w:color w:val="000000"/>
          <w:sz w:val="28"/>
        </w:rPr>
        <w:t>
      23) Академияның ақпараттық жүйелері мен интернет-ресурстарына қойылатын талаптарды әзірлейді және бекітеді;</w:t>
      </w:r>
    </w:p>
    <w:bookmarkEnd w:id="5095"/>
    <w:bookmarkStart w:name="z13710" w:id="5096"/>
    <w:p>
      <w:pPr>
        <w:spacing w:after="0"/>
        <w:ind w:left="0"/>
        <w:jc w:val="both"/>
      </w:pPr>
      <w:r>
        <w:rPr>
          <w:rFonts w:ascii="Times New Roman"/>
          <w:b w:val="false"/>
          <w:i w:val="false"/>
          <w:color w:val="000000"/>
          <w:sz w:val="28"/>
        </w:rPr>
        <w:t>
      24) Академияда іске асырылатын мамандықтар мен біліктіліктердің, білім беру бағдарламаларының тізбесін бекітеді;</w:t>
      </w:r>
    </w:p>
    <w:bookmarkEnd w:id="5096"/>
    <w:bookmarkStart w:name="z13711" w:id="5097"/>
    <w:p>
      <w:pPr>
        <w:spacing w:after="0"/>
        <w:ind w:left="0"/>
        <w:jc w:val="both"/>
      </w:pPr>
      <w:r>
        <w:rPr>
          <w:rFonts w:ascii="Times New Roman"/>
          <w:b w:val="false"/>
          <w:i w:val="false"/>
          <w:color w:val="000000"/>
          <w:sz w:val="28"/>
        </w:rPr>
        <w:t>
      25) Академияда білім алудың нысандары мен технологияларын айқындайды;</w:t>
      </w:r>
    </w:p>
    <w:bookmarkEnd w:id="5097"/>
    <w:bookmarkStart w:name="z13712" w:id="5098"/>
    <w:p>
      <w:pPr>
        <w:spacing w:after="0"/>
        <w:ind w:left="0"/>
        <w:jc w:val="both"/>
      </w:pPr>
      <w:r>
        <w:rPr>
          <w:rFonts w:ascii="Times New Roman"/>
          <w:b w:val="false"/>
          <w:i w:val="false"/>
          <w:color w:val="000000"/>
          <w:sz w:val="28"/>
        </w:rPr>
        <w:t>
      26) Академияда білім беру технологияларын қолдана отырып, оқу процесін ұйымдастыру қағидаларын әзірлейді және бекітеді;</w:t>
      </w:r>
    </w:p>
    <w:bookmarkEnd w:id="5098"/>
    <w:bookmarkStart w:name="z13713" w:id="5099"/>
    <w:p>
      <w:pPr>
        <w:spacing w:after="0"/>
        <w:ind w:left="0"/>
        <w:jc w:val="both"/>
      </w:pPr>
      <w:r>
        <w:rPr>
          <w:rFonts w:ascii="Times New Roman"/>
          <w:b w:val="false"/>
          <w:i w:val="false"/>
          <w:color w:val="000000"/>
          <w:sz w:val="28"/>
        </w:rPr>
        <w:t>
      27) осы Жарғыға және Қазақстан Республикасының өзге де заңнамасына сәйкес өзге де өкілеттіктерді жүзеге асырады.</w:t>
      </w:r>
    </w:p>
    <w:bookmarkEnd w:id="5099"/>
    <w:bookmarkStart w:name="z13714" w:id="5100"/>
    <w:p>
      <w:pPr>
        <w:spacing w:after="0"/>
        <w:ind w:left="0"/>
        <w:jc w:val="both"/>
      </w:pPr>
      <w:r>
        <w:rPr>
          <w:rFonts w:ascii="Times New Roman"/>
          <w:b w:val="false"/>
          <w:i w:val="false"/>
          <w:color w:val="000000"/>
          <w:sz w:val="28"/>
        </w:rPr>
        <w:t>
      22. Академия бастығын Қазақстан Республикасының заңнамасында белгіленген тәртіппен Министр лауазымға тағайындайды және лауазымнан босатады.</w:t>
      </w:r>
    </w:p>
    <w:bookmarkEnd w:id="5100"/>
    <w:bookmarkStart w:name="z13715" w:id="5101"/>
    <w:p>
      <w:pPr>
        <w:spacing w:after="0"/>
        <w:ind w:left="0"/>
        <w:jc w:val="both"/>
      </w:pPr>
      <w:r>
        <w:rPr>
          <w:rFonts w:ascii="Times New Roman"/>
          <w:b w:val="false"/>
          <w:i w:val="false"/>
          <w:color w:val="000000"/>
          <w:sz w:val="28"/>
        </w:rPr>
        <w:t>
      23. Академия бастығы Академияның жұмысын ұйымдастырады және оған басшылық жасайды, Министрге тікелей бағынады және Академияға жүктелген міндеттердің орындалуы мен оның өз функцияларын жүзеге асыруы үшін дербес жауапты болады.</w:t>
      </w:r>
    </w:p>
    <w:bookmarkEnd w:id="5101"/>
    <w:bookmarkStart w:name="z13716" w:id="5102"/>
    <w:p>
      <w:pPr>
        <w:spacing w:after="0"/>
        <w:ind w:left="0"/>
        <w:jc w:val="both"/>
      </w:pPr>
      <w:r>
        <w:rPr>
          <w:rFonts w:ascii="Times New Roman"/>
          <w:b w:val="false"/>
          <w:i w:val="false"/>
          <w:color w:val="000000"/>
          <w:sz w:val="28"/>
        </w:rPr>
        <w:t>
      24. Академия бастығы басшылық қағидаттарында әрекет етеді және Академия қызметінің мәселелерін Қазақстан Республикасының заңнамасымен және осы Жарғымен айқындалатын құзыретке сәйкес дербес шешеді.</w:t>
      </w:r>
    </w:p>
    <w:bookmarkEnd w:id="5102"/>
    <w:bookmarkStart w:name="z13717" w:id="5103"/>
    <w:p>
      <w:pPr>
        <w:spacing w:after="0"/>
        <w:ind w:left="0"/>
        <w:jc w:val="both"/>
      </w:pPr>
      <w:r>
        <w:rPr>
          <w:rFonts w:ascii="Times New Roman"/>
          <w:b w:val="false"/>
          <w:i w:val="false"/>
          <w:color w:val="000000"/>
          <w:sz w:val="28"/>
        </w:rPr>
        <w:t>
      25. Академия бастығы заңнамада белгіленген тәртіпте:</w:t>
      </w:r>
    </w:p>
    <w:bookmarkEnd w:id="5103"/>
    <w:bookmarkStart w:name="z13718" w:id="5104"/>
    <w:p>
      <w:pPr>
        <w:spacing w:after="0"/>
        <w:ind w:left="0"/>
        <w:jc w:val="both"/>
      </w:pPr>
      <w:r>
        <w:rPr>
          <w:rFonts w:ascii="Times New Roman"/>
          <w:b w:val="false"/>
          <w:i w:val="false"/>
          <w:color w:val="000000"/>
          <w:sz w:val="28"/>
        </w:rPr>
        <w:t>
      1) Академия қызметіне басшылық жасайды, өз орынбасарларының, көмекшілерінің және Академияның өзге де басшы қызметкерлерінің міндеттері мен өкілеттіктерін айқындайды;</w:t>
      </w:r>
    </w:p>
    <w:bookmarkEnd w:id="5104"/>
    <w:bookmarkStart w:name="z13719" w:id="5105"/>
    <w:p>
      <w:pPr>
        <w:spacing w:after="0"/>
        <w:ind w:left="0"/>
        <w:jc w:val="both"/>
      </w:pPr>
      <w:r>
        <w:rPr>
          <w:rFonts w:ascii="Times New Roman"/>
          <w:b w:val="false"/>
          <w:i w:val="false"/>
          <w:color w:val="000000"/>
          <w:sz w:val="28"/>
        </w:rPr>
        <w:t>
      2) өз құзыреті шегінде Академияның барлық қызметкерлері үшін міндетті бұйрықтар шығарады және нұсқаулар береді, олардың орындалуын бақылауды ұйымдастырады;</w:t>
      </w:r>
    </w:p>
    <w:bookmarkEnd w:id="5105"/>
    <w:bookmarkStart w:name="z13720" w:id="5106"/>
    <w:p>
      <w:pPr>
        <w:spacing w:after="0"/>
        <w:ind w:left="0"/>
        <w:jc w:val="both"/>
      </w:pPr>
      <w:r>
        <w:rPr>
          <w:rFonts w:ascii="Times New Roman"/>
          <w:b w:val="false"/>
          <w:i w:val="false"/>
          <w:color w:val="000000"/>
          <w:sz w:val="28"/>
        </w:rPr>
        <w:t>
      3) Академиядағы ішкі тәртіп ережелерін, өз орынбасарлары мен көмекшілерінің лауазымдық нұсқаулықтарын, өзге де актілерді орындау үшін міндетті Академияның құрылымдық бөліністері туралы ережелерді бекітеді;</w:t>
      </w:r>
    </w:p>
    <w:bookmarkEnd w:id="5106"/>
    <w:bookmarkStart w:name="z13721" w:id="5107"/>
    <w:p>
      <w:pPr>
        <w:spacing w:after="0"/>
        <w:ind w:left="0"/>
        <w:jc w:val="both"/>
      </w:pPr>
      <w:r>
        <w:rPr>
          <w:rFonts w:ascii="Times New Roman"/>
          <w:b w:val="false"/>
          <w:i w:val="false"/>
          <w:color w:val="000000"/>
          <w:sz w:val="28"/>
        </w:rPr>
        <w:t>
      4) Академияның Ғылыми кеңесінің жұмысын ұйымдастыру тәртібін бекітеді, оның қызметіне басшылық жасайды, сондай-ақ Академияның алқалы басқарудың басқа органдарын ұйымдастыру тәртібін бекітеді;</w:t>
      </w:r>
    </w:p>
    <w:bookmarkEnd w:id="5107"/>
    <w:bookmarkStart w:name="z13722" w:id="5108"/>
    <w:p>
      <w:pPr>
        <w:spacing w:after="0"/>
        <w:ind w:left="0"/>
        <w:jc w:val="both"/>
      </w:pPr>
      <w:r>
        <w:rPr>
          <w:rFonts w:ascii="Times New Roman"/>
          <w:b w:val="false"/>
          <w:i w:val="false"/>
          <w:color w:val="000000"/>
          <w:sz w:val="28"/>
        </w:rPr>
        <w:t>
      5) Академия атынан сенімхатсыз әрекет етеді, Қазақстан Республикасының заңнамасына, осы Жарғыға сәйкес мемлекеттік органдарда, басқа ұйымдарда оның мүдделерін білдіреді;</w:t>
      </w:r>
    </w:p>
    <w:bookmarkEnd w:id="5108"/>
    <w:bookmarkStart w:name="z13723" w:id="5109"/>
    <w:p>
      <w:pPr>
        <w:spacing w:after="0"/>
        <w:ind w:left="0"/>
        <w:jc w:val="both"/>
      </w:pPr>
      <w:r>
        <w:rPr>
          <w:rFonts w:ascii="Times New Roman"/>
          <w:b w:val="false"/>
          <w:i w:val="false"/>
          <w:color w:val="000000"/>
          <w:sz w:val="28"/>
        </w:rPr>
        <w:t>
      6) Академия атынан Қазақстан Республикасының заңнамасына сәйкес шарттар, келісімдер және келісімшарттар жасасады;</w:t>
      </w:r>
    </w:p>
    <w:bookmarkEnd w:id="5109"/>
    <w:bookmarkStart w:name="z13724" w:id="5110"/>
    <w:p>
      <w:pPr>
        <w:spacing w:after="0"/>
        <w:ind w:left="0"/>
        <w:jc w:val="both"/>
      </w:pPr>
      <w:r>
        <w:rPr>
          <w:rFonts w:ascii="Times New Roman"/>
          <w:b w:val="false"/>
          <w:i w:val="false"/>
          <w:color w:val="000000"/>
          <w:sz w:val="28"/>
        </w:rPr>
        <w:t>
      7) Академия қызметкерлері мен жұмыскерлеріне қажетті жекелеген өкілеттіктерді жүзеге асыруға сенімхат береді, қаржылық құжаттарға бірінші қол қою құқығына ие болады;</w:t>
      </w:r>
    </w:p>
    <w:bookmarkEnd w:id="5110"/>
    <w:bookmarkStart w:name="z13725" w:id="5111"/>
    <w:p>
      <w:pPr>
        <w:spacing w:after="0"/>
        <w:ind w:left="0"/>
        <w:jc w:val="both"/>
      </w:pPr>
      <w:r>
        <w:rPr>
          <w:rFonts w:ascii="Times New Roman"/>
          <w:b w:val="false"/>
          <w:i w:val="false"/>
          <w:color w:val="000000"/>
          <w:sz w:val="28"/>
        </w:rPr>
        <w:t>
      8) Академияның іссапарлар, тағылымдамалар, қызметкерлерді қазақстандық және шетелдік оқу орталықтарында оқыту және қызметкерлердің біліктілігін арттырудың өзге де түрлері жөніндегі тәртібі мен жоспарларын бекітеді;</w:t>
      </w:r>
    </w:p>
    <w:bookmarkEnd w:id="5111"/>
    <w:bookmarkStart w:name="z13726" w:id="5112"/>
    <w:p>
      <w:pPr>
        <w:spacing w:after="0"/>
        <w:ind w:left="0"/>
        <w:jc w:val="both"/>
      </w:pPr>
      <w:r>
        <w:rPr>
          <w:rFonts w:ascii="Times New Roman"/>
          <w:b w:val="false"/>
          <w:i w:val="false"/>
          <w:color w:val="000000"/>
          <w:sz w:val="28"/>
        </w:rPr>
        <w:t>
      9) Қазақстан Республикасының заңнамасына сәйкес қолма-қол ақшаның бақылау шоттарын және банктерде шоттар ашады;</w:t>
      </w:r>
    </w:p>
    <w:bookmarkEnd w:id="5112"/>
    <w:bookmarkStart w:name="z13727" w:id="5113"/>
    <w:p>
      <w:pPr>
        <w:spacing w:after="0"/>
        <w:ind w:left="0"/>
        <w:jc w:val="both"/>
      </w:pPr>
      <w:r>
        <w:rPr>
          <w:rFonts w:ascii="Times New Roman"/>
          <w:b w:val="false"/>
          <w:i w:val="false"/>
          <w:color w:val="000000"/>
          <w:sz w:val="28"/>
        </w:rPr>
        <w:t>
      10) белгіленген тәртіпте және өз құзыреті шегінде қызметкерлер мен жұмыскерлерді лауазымға тағайындайды, жұмысқа қабылдайды, қызмет бойынша ауыстырады, басқа жұмысқа ауыстырады, атқаратын лауазымынан босатады және қызметтен (жұмыстан) босатады;</w:t>
      </w:r>
    </w:p>
    <w:bookmarkEnd w:id="5113"/>
    <w:bookmarkStart w:name="z13728" w:id="5114"/>
    <w:p>
      <w:pPr>
        <w:spacing w:after="0"/>
        <w:ind w:left="0"/>
        <w:jc w:val="both"/>
      </w:pPr>
      <w:r>
        <w:rPr>
          <w:rFonts w:ascii="Times New Roman"/>
          <w:b w:val="false"/>
          <w:i w:val="false"/>
          <w:color w:val="000000"/>
          <w:sz w:val="28"/>
        </w:rPr>
        <w:t>
      11) Қазақстан Республикасы ІІМ номенклатурасы бойынша өз орынбасарларын, Академияның құрылымдық бөліністерінің басқа да басшыларын лауазымға тағайындау немесе лауазымнан босату туралы ұсыныстар енгізеді;</w:t>
      </w:r>
    </w:p>
    <w:bookmarkEnd w:id="5114"/>
    <w:bookmarkStart w:name="z13729" w:id="5115"/>
    <w:p>
      <w:pPr>
        <w:spacing w:after="0"/>
        <w:ind w:left="0"/>
        <w:jc w:val="both"/>
      </w:pPr>
      <w:r>
        <w:rPr>
          <w:rFonts w:ascii="Times New Roman"/>
          <w:b w:val="false"/>
          <w:i w:val="false"/>
          <w:color w:val="000000"/>
          <w:sz w:val="28"/>
        </w:rPr>
        <w:t>
      12) Министрге білім беру, ғылыми-зерттеу және қаржы-шаруашылық қызметті жетілдіру және материалдық-техникалық қамтамасыз етуді нығайту жөнінде ұсыныстар енгізеді;</w:t>
      </w:r>
    </w:p>
    <w:bookmarkEnd w:id="5115"/>
    <w:bookmarkStart w:name="z13730" w:id="5116"/>
    <w:p>
      <w:pPr>
        <w:spacing w:after="0"/>
        <w:ind w:left="0"/>
        <w:jc w:val="both"/>
      </w:pPr>
      <w:r>
        <w:rPr>
          <w:rFonts w:ascii="Times New Roman"/>
          <w:b w:val="false"/>
          <w:i w:val="false"/>
          <w:color w:val="000000"/>
          <w:sz w:val="28"/>
        </w:rPr>
        <w:t>
      13) қатардағы және кіші басшы құрамның бірінші және кезекті арнаулы атақтарын, сондай-ақ полиция капитанын қоса алғанда орта басшы құрамның кезекті арнаулы атақтарын береді, сондай-ақ қызметкерлерге біліктілік атақтарын береді (растайды);</w:t>
      </w:r>
    </w:p>
    <w:bookmarkEnd w:id="5116"/>
    <w:bookmarkStart w:name="z13731" w:id="5117"/>
    <w:p>
      <w:pPr>
        <w:spacing w:after="0"/>
        <w:ind w:left="0"/>
        <w:jc w:val="both"/>
      </w:pPr>
      <w:r>
        <w:rPr>
          <w:rFonts w:ascii="Times New Roman"/>
          <w:b w:val="false"/>
          <w:i w:val="false"/>
          <w:color w:val="000000"/>
          <w:sz w:val="28"/>
        </w:rPr>
        <w:t>
      14) өз құзыреті шегінде Академия қызметкерлеріне, жұмыскерлеріне және білім алушыларына көтермелеу шараларын және тәртіптік жаза қолданады;</w:t>
      </w:r>
    </w:p>
    <w:bookmarkEnd w:id="5117"/>
    <w:bookmarkStart w:name="z13732" w:id="5118"/>
    <w:p>
      <w:pPr>
        <w:spacing w:after="0"/>
        <w:ind w:left="0"/>
        <w:jc w:val="both"/>
      </w:pPr>
      <w:r>
        <w:rPr>
          <w:rFonts w:ascii="Times New Roman"/>
          <w:b w:val="false"/>
          <w:i w:val="false"/>
          <w:color w:val="000000"/>
          <w:sz w:val="28"/>
        </w:rPr>
        <w:t>
      15) қызметкерлерге (жұмыскерлерге) Қазақстан Республикасының заңнамасында белгіленген тәртіпте қауіпсіз еңбек жағдайларын қамтамасыз етеді;</w:t>
      </w:r>
    </w:p>
    <w:bookmarkEnd w:id="5118"/>
    <w:bookmarkStart w:name="z13733" w:id="5119"/>
    <w:p>
      <w:pPr>
        <w:spacing w:after="0"/>
        <w:ind w:left="0"/>
        <w:jc w:val="both"/>
      </w:pPr>
      <w:r>
        <w:rPr>
          <w:rFonts w:ascii="Times New Roman"/>
          <w:b w:val="false"/>
          <w:i w:val="false"/>
          <w:color w:val="000000"/>
          <w:sz w:val="28"/>
        </w:rPr>
        <w:t>
      16) Академияның ІІМ құрылымдық бөліністерімен, Қазақстан Республикасының мемлекеттік билік органдарымен, мекемелермен және ұйымдармен өзара іс-қимыл жасасуын ұйымдастырады;</w:t>
      </w:r>
    </w:p>
    <w:bookmarkEnd w:id="5119"/>
    <w:bookmarkStart w:name="z13734" w:id="5120"/>
    <w:p>
      <w:pPr>
        <w:spacing w:after="0"/>
        <w:ind w:left="0"/>
        <w:jc w:val="both"/>
      </w:pPr>
      <w:r>
        <w:rPr>
          <w:rFonts w:ascii="Times New Roman"/>
          <w:b w:val="false"/>
          <w:i w:val="false"/>
          <w:color w:val="000000"/>
          <w:sz w:val="28"/>
        </w:rPr>
        <w:t>
      17) Академияда мемлекеттік, қызметтік құпияны және құпиялылық режимін сақтау, қажетті жұмылдыру іс-шараларын жүргізу, азаматтық қорғаныс жөніндегі жұмыстарды ұйымдастыруды қамтамасыз етеді;</w:t>
      </w:r>
    </w:p>
    <w:bookmarkEnd w:id="5120"/>
    <w:bookmarkStart w:name="z13735" w:id="5121"/>
    <w:p>
      <w:pPr>
        <w:spacing w:after="0"/>
        <w:ind w:left="0"/>
        <w:jc w:val="both"/>
      </w:pPr>
      <w:r>
        <w:rPr>
          <w:rFonts w:ascii="Times New Roman"/>
          <w:b w:val="false"/>
          <w:i w:val="false"/>
          <w:color w:val="000000"/>
          <w:sz w:val="28"/>
        </w:rPr>
        <w:t>
      18) жеке құрам арасында сыбайлас жемқорлыққа қарсы іс-қимыл жөніндегі жұмысты ұйымдастырады және ол үшін дербес жауапты болады;</w:t>
      </w:r>
    </w:p>
    <w:bookmarkEnd w:id="5121"/>
    <w:bookmarkStart w:name="z13736" w:id="5122"/>
    <w:p>
      <w:pPr>
        <w:spacing w:after="0"/>
        <w:ind w:left="0"/>
        <w:jc w:val="both"/>
      </w:pPr>
      <w:r>
        <w:rPr>
          <w:rFonts w:ascii="Times New Roman"/>
          <w:b w:val="false"/>
          <w:i w:val="false"/>
          <w:color w:val="000000"/>
          <w:sz w:val="28"/>
        </w:rPr>
        <w:t>
      19) өзіне Қазақстан Республикасының заңнамасымен, Қазақстан Республикасы ІІМ нормативтік құқықтық актілерімен жүктелген өзге де функцияларды жүзеге асырады;</w:t>
      </w:r>
    </w:p>
    <w:bookmarkEnd w:id="5122"/>
    <w:bookmarkStart w:name="z13737" w:id="5123"/>
    <w:p>
      <w:pPr>
        <w:spacing w:after="0"/>
        <w:ind w:left="0"/>
        <w:jc w:val="both"/>
      </w:pPr>
      <w:r>
        <w:rPr>
          <w:rFonts w:ascii="Times New Roman"/>
          <w:b w:val="false"/>
          <w:i w:val="false"/>
          <w:color w:val="000000"/>
          <w:sz w:val="28"/>
        </w:rPr>
        <w:t>
      20) заңнамада көзделген тәртіппен және Академия құзыреті шегінде азаматтық-құқықтық мәмілелер жасасады;</w:t>
      </w:r>
    </w:p>
    <w:bookmarkEnd w:id="5123"/>
    <w:bookmarkStart w:name="z13738" w:id="5124"/>
    <w:p>
      <w:pPr>
        <w:spacing w:after="0"/>
        <w:ind w:left="0"/>
        <w:jc w:val="both"/>
      </w:pPr>
      <w:r>
        <w:rPr>
          <w:rFonts w:ascii="Times New Roman"/>
          <w:b w:val="false"/>
          <w:i w:val="false"/>
          <w:color w:val="000000"/>
          <w:sz w:val="28"/>
        </w:rPr>
        <w:t>
      21) мемлекет өзіне берген мүліктің және Академия қызметі барысында сатып алынған мүліктің тиімді пайдаланылуы мен сақталуына бақылауды жүзеге асырады;</w:t>
      </w:r>
    </w:p>
    <w:bookmarkEnd w:id="5124"/>
    <w:bookmarkStart w:name="z13739" w:id="5125"/>
    <w:p>
      <w:pPr>
        <w:spacing w:after="0"/>
        <w:ind w:left="0"/>
        <w:jc w:val="both"/>
      </w:pPr>
      <w:r>
        <w:rPr>
          <w:rFonts w:ascii="Times New Roman"/>
          <w:b w:val="false"/>
          <w:i w:val="false"/>
          <w:color w:val="000000"/>
          <w:sz w:val="28"/>
        </w:rPr>
        <w:t>
      22) Академияны қаржыландырудың жеке жоспарларында көзделген бюджет қаражатын уақтылы және тиімді пайдалануды қамтамасыз етеді;</w:t>
      </w:r>
    </w:p>
    <w:bookmarkEnd w:id="5125"/>
    <w:bookmarkStart w:name="z13740" w:id="5126"/>
    <w:p>
      <w:pPr>
        <w:spacing w:after="0"/>
        <w:ind w:left="0"/>
        <w:jc w:val="both"/>
      </w:pPr>
      <w:r>
        <w:rPr>
          <w:rFonts w:ascii="Times New Roman"/>
          <w:b w:val="false"/>
          <w:i w:val="false"/>
          <w:color w:val="000000"/>
          <w:sz w:val="28"/>
        </w:rPr>
        <w:t>
      23) қаржылық құжаттар мен есептіліктерге қол қояды.</w:t>
      </w:r>
    </w:p>
    <w:bookmarkEnd w:id="5126"/>
    <w:bookmarkStart w:name="z13741" w:id="5127"/>
    <w:p>
      <w:pPr>
        <w:spacing w:after="0"/>
        <w:ind w:left="0"/>
        <w:jc w:val="both"/>
      </w:pPr>
      <w:r>
        <w:rPr>
          <w:rFonts w:ascii="Times New Roman"/>
          <w:b w:val="false"/>
          <w:i w:val="false"/>
          <w:color w:val="000000"/>
          <w:sz w:val="28"/>
        </w:rPr>
        <w:t>
      26. Академия қызметінің жекелеген бағыттарына Академия бастығының орынбасарлары (көмекшілері) белгіленген тәртіпте лауазымға тағайындалатын, лауазымнан босатылатын және жетекшілік ететін қызмет бағыттары бойынша жұмысты ұйымдастырудың тиімділігі мен сапасы үшін жауапты болады және жүзеге асырады.</w:t>
      </w:r>
    </w:p>
    <w:bookmarkEnd w:id="5127"/>
    <w:bookmarkStart w:name="z13742" w:id="5128"/>
    <w:p>
      <w:pPr>
        <w:spacing w:after="0"/>
        <w:ind w:left="0"/>
        <w:jc w:val="both"/>
      </w:pPr>
      <w:r>
        <w:rPr>
          <w:rFonts w:ascii="Times New Roman"/>
          <w:b w:val="false"/>
          <w:i w:val="false"/>
          <w:color w:val="000000"/>
          <w:sz w:val="28"/>
        </w:rPr>
        <w:t>
      27. Академия бастығы болмаған кезде оның құқықтары мен міндеттерін белгіленген тәртіпте тағайындалатын орынбасары жүзеге асырады.</w:t>
      </w:r>
    </w:p>
    <w:bookmarkEnd w:id="5128"/>
    <w:bookmarkStart w:name="z13743" w:id="5129"/>
    <w:p>
      <w:pPr>
        <w:spacing w:after="0"/>
        <w:ind w:left="0"/>
        <w:jc w:val="both"/>
      </w:pPr>
      <w:r>
        <w:rPr>
          <w:rFonts w:ascii="Times New Roman"/>
          <w:b w:val="false"/>
          <w:i w:val="false"/>
          <w:color w:val="000000"/>
          <w:sz w:val="28"/>
        </w:rPr>
        <w:t>
      28. Академия бастығының бұйрығымен құрылған Ғылыми кеңес Академияның жоғары алқалы басқару органы болып табылады. Ғылыми кеңестің құрамы мен қызметін ұйымдастыру тәртібі Қазақстан Республикасының заңнамасымен, Министрдің және Академия бастығының бұйрықтарымен айқындалады.</w:t>
      </w:r>
    </w:p>
    <w:bookmarkEnd w:id="5129"/>
    <w:bookmarkStart w:name="z13744" w:id="5130"/>
    <w:p>
      <w:pPr>
        <w:spacing w:after="0"/>
        <w:ind w:left="0"/>
        <w:jc w:val="both"/>
      </w:pPr>
      <w:r>
        <w:rPr>
          <w:rFonts w:ascii="Times New Roman"/>
          <w:b w:val="false"/>
          <w:i w:val="false"/>
          <w:color w:val="000000"/>
          <w:sz w:val="28"/>
        </w:rPr>
        <w:t>
      29. Ғылыми кеңестің құзыретіне мыналар жатады:</w:t>
      </w:r>
    </w:p>
    <w:bookmarkEnd w:id="5130"/>
    <w:bookmarkStart w:name="z13745" w:id="5131"/>
    <w:p>
      <w:pPr>
        <w:spacing w:after="0"/>
        <w:ind w:left="0"/>
        <w:jc w:val="both"/>
      </w:pPr>
      <w:r>
        <w:rPr>
          <w:rFonts w:ascii="Times New Roman"/>
          <w:b w:val="false"/>
          <w:i w:val="false"/>
          <w:color w:val="000000"/>
          <w:sz w:val="28"/>
        </w:rPr>
        <w:t>
      1) Академияны дамыту тұжырымдамасын айқындау, Академияның оқу-тәрбие, ғылыми-зерттеу, редакциялық-баспа қызметінің өзекті мәселелерін қарау;</w:t>
      </w:r>
    </w:p>
    <w:bookmarkEnd w:id="5131"/>
    <w:bookmarkStart w:name="z13746" w:id="5132"/>
    <w:p>
      <w:pPr>
        <w:spacing w:after="0"/>
        <w:ind w:left="0"/>
        <w:jc w:val="both"/>
      </w:pPr>
      <w:r>
        <w:rPr>
          <w:rFonts w:ascii="Times New Roman"/>
          <w:b w:val="false"/>
          <w:i w:val="false"/>
          <w:color w:val="000000"/>
          <w:sz w:val="28"/>
        </w:rPr>
        <w:t>
      2) Академия Жарғысына өзгерістер мен толықтырулар енгізу жөніндегі ұсыныстарды талқылау;</w:t>
      </w:r>
    </w:p>
    <w:bookmarkEnd w:id="5132"/>
    <w:bookmarkStart w:name="z13747" w:id="5133"/>
    <w:p>
      <w:pPr>
        <w:spacing w:after="0"/>
        <w:ind w:left="0"/>
        <w:jc w:val="both"/>
      </w:pPr>
      <w:r>
        <w:rPr>
          <w:rFonts w:ascii="Times New Roman"/>
          <w:b w:val="false"/>
          <w:i w:val="false"/>
          <w:color w:val="000000"/>
          <w:sz w:val="28"/>
        </w:rPr>
        <w:t>
      3) Академияның құрылымы, оқу және ғылыми бөліністерді құру, қайта ұйымдастыру және тарату бойынша ұсыныстар әзірлеу;</w:t>
      </w:r>
    </w:p>
    <w:bookmarkEnd w:id="5133"/>
    <w:bookmarkStart w:name="z13748" w:id="5134"/>
    <w:p>
      <w:pPr>
        <w:spacing w:after="0"/>
        <w:ind w:left="0"/>
        <w:jc w:val="both"/>
      </w:pPr>
      <w:r>
        <w:rPr>
          <w:rFonts w:ascii="Times New Roman"/>
          <w:b w:val="false"/>
          <w:i w:val="false"/>
          <w:color w:val="000000"/>
          <w:sz w:val="28"/>
        </w:rPr>
        <w:t>
      4) жұмыс оқу жоспарлары мен бағдарламаларының жобаларын, жылдық есептердің жобаларын, Академия қызметінің бағыттары бойынша іс-шаралар жоспарларын талқылау;</w:t>
      </w:r>
    </w:p>
    <w:bookmarkEnd w:id="5134"/>
    <w:bookmarkStart w:name="z13749" w:id="5135"/>
    <w:p>
      <w:pPr>
        <w:spacing w:after="0"/>
        <w:ind w:left="0"/>
        <w:jc w:val="both"/>
      </w:pPr>
      <w:r>
        <w:rPr>
          <w:rFonts w:ascii="Times New Roman"/>
          <w:b w:val="false"/>
          <w:i w:val="false"/>
          <w:color w:val="000000"/>
          <w:sz w:val="28"/>
        </w:rPr>
        <w:t>
      5) оқулықтарды, оқу құралдарын және оқу-әдістемелік әзірлемелерді қарау және басып шығаруға ұсыным беру;</w:t>
      </w:r>
    </w:p>
    <w:bookmarkEnd w:id="5135"/>
    <w:bookmarkStart w:name="z13750" w:id="5136"/>
    <w:p>
      <w:pPr>
        <w:spacing w:after="0"/>
        <w:ind w:left="0"/>
        <w:jc w:val="both"/>
      </w:pPr>
      <w:r>
        <w:rPr>
          <w:rFonts w:ascii="Times New Roman"/>
          <w:b w:val="false"/>
          <w:i w:val="false"/>
          <w:color w:val="000000"/>
          <w:sz w:val="28"/>
        </w:rPr>
        <w:t>
      6) магистранттардың, докторанттардың диссертациялық зерттеулер бойынша тақырыптары мен ғылыми жетекші консультанттарын бекіту;</w:t>
      </w:r>
    </w:p>
    <w:bookmarkEnd w:id="5136"/>
    <w:bookmarkStart w:name="z13751" w:id="5137"/>
    <w:p>
      <w:pPr>
        <w:spacing w:after="0"/>
        <w:ind w:left="0"/>
        <w:jc w:val="both"/>
      </w:pPr>
      <w:r>
        <w:rPr>
          <w:rFonts w:ascii="Times New Roman"/>
          <w:b w:val="false"/>
          <w:i w:val="false"/>
          <w:color w:val="000000"/>
          <w:sz w:val="28"/>
        </w:rPr>
        <w:t>
      7) Академия басшылығының, құрылымдық бөліністер басшыларының жыл сайынғы есептерін тыңдау;</w:t>
      </w:r>
    </w:p>
    <w:bookmarkEnd w:id="5137"/>
    <w:bookmarkStart w:name="z13752" w:id="5138"/>
    <w:p>
      <w:pPr>
        <w:spacing w:after="0"/>
        <w:ind w:left="0"/>
        <w:jc w:val="both"/>
      </w:pPr>
      <w:r>
        <w:rPr>
          <w:rFonts w:ascii="Times New Roman"/>
          <w:b w:val="false"/>
          <w:i w:val="false"/>
          <w:color w:val="000000"/>
          <w:sz w:val="28"/>
        </w:rPr>
        <w:t>
      8) алқалық шешімді талап ететін Академияның ағымдағы қызметінің өзге де мәселелерін қарау болып табылады.</w:t>
      </w:r>
    </w:p>
    <w:bookmarkEnd w:id="5138"/>
    <w:bookmarkStart w:name="z13753" w:id="5139"/>
    <w:p>
      <w:pPr>
        <w:spacing w:after="0"/>
        <w:ind w:left="0"/>
        <w:jc w:val="both"/>
      </w:pPr>
      <w:r>
        <w:rPr>
          <w:rFonts w:ascii="Times New Roman"/>
          <w:b w:val="false"/>
          <w:i w:val="false"/>
          <w:color w:val="000000"/>
          <w:sz w:val="28"/>
        </w:rPr>
        <w:t>
      30. Академияда оқу процесін оқу-әдістемелік қамтамасыз ету мақсатында Академия бастығының бұйрығымен құрылған Оқу-әдістемелік кеңес жұмыс істейді. Оқу-әдістемелік кеңестің құрамы мен қызметін ұйымдастыру тәртібі Қазақстан Республикасының заңнамасымен, ІІМ және Академия бастығының бұйрықтарымен айқындалады.</w:t>
      </w:r>
    </w:p>
    <w:bookmarkEnd w:id="5139"/>
    <w:bookmarkStart w:name="z13754" w:id="5140"/>
    <w:p>
      <w:pPr>
        <w:spacing w:after="0"/>
        <w:ind w:left="0"/>
        <w:jc w:val="both"/>
      </w:pPr>
      <w:r>
        <w:rPr>
          <w:rFonts w:ascii="Times New Roman"/>
          <w:b w:val="false"/>
          <w:i w:val="false"/>
          <w:color w:val="000000"/>
          <w:sz w:val="28"/>
        </w:rPr>
        <w:t>
      31. Оқу-әдістемелік кеңестің құзыретіне: білім беру процесін әдістемелік және дидактикалық қамтамасыз етуді жетілдіру, оған ғылым мен практиканың озық жетістіктерін, инновациялық және заманауи педагогикалық технологияларды енгізу, ішкі істер органдары үшін мамандарды даярлау, қайта даярлау және біліктілігін арттыру сапасын жақсарту жөніндегі профессорлық-оқытушылық және оқу-көмекші құрамның қызметін үйлестіру жатады.</w:t>
      </w:r>
    </w:p>
    <w:bookmarkEnd w:id="5140"/>
    <w:bookmarkStart w:name="z13755" w:id="5141"/>
    <w:p>
      <w:pPr>
        <w:spacing w:after="0"/>
        <w:ind w:left="0"/>
        <w:jc w:val="both"/>
      </w:pPr>
      <w:r>
        <w:rPr>
          <w:rFonts w:ascii="Times New Roman"/>
          <w:b w:val="false"/>
          <w:i w:val="false"/>
          <w:color w:val="000000"/>
          <w:sz w:val="28"/>
        </w:rPr>
        <w:t>
      32. Академия бастығының бұйрығымен Академияда өзге де алқалы және консультативтік-кеңесші органдар (кеңестер, жұмыс топтары, комиссиялар, оның ішінде құпиялылық режимі бойынша, аттестаттау, тұрмыстық-тұрғын үй және басқалар) құрылуы мүмкін.</w:t>
      </w:r>
    </w:p>
    <w:bookmarkEnd w:id="5141"/>
    <w:bookmarkStart w:name="z13756" w:id="5142"/>
    <w:p>
      <w:pPr>
        <w:spacing w:after="0"/>
        <w:ind w:left="0"/>
        <w:jc w:val="both"/>
      </w:pPr>
      <w:r>
        <w:rPr>
          <w:rFonts w:ascii="Times New Roman"/>
          <w:b w:val="false"/>
          <w:i w:val="false"/>
          <w:color w:val="000000"/>
          <w:sz w:val="28"/>
        </w:rPr>
        <w:t>
      33. Академияны қызметтік және орындаушылық тәртіпті жедел басқаруға байланысты өзге де мәселелер Академия бастығы жанындағы жедел кеңестерде қаралады.</w:t>
      </w:r>
    </w:p>
    <w:bookmarkEnd w:id="5142"/>
    <w:bookmarkStart w:name="z13757" w:id="5143"/>
    <w:p>
      <w:pPr>
        <w:spacing w:after="0"/>
        <w:ind w:left="0"/>
        <w:jc w:val="left"/>
      </w:pPr>
      <w:r>
        <w:rPr>
          <w:rFonts w:ascii="Times New Roman"/>
          <w:b/>
          <w:i w:val="false"/>
          <w:color w:val="000000"/>
        </w:rPr>
        <w:t xml:space="preserve"> 5-тарау. Академияға қабылдау тәртібі</w:t>
      </w:r>
    </w:p>
    <w:bookmarkEnd w:id="5143"/>
    <w:bookmarkStart w:name="z13758" w:id="5144"/>
    <w:p>
      <w:pPr>
        <w:spacing w:after="0"/>
        <w:ind w:left="0"/>
        <w:jc w:val="both"/>
      </w:pPr>
      <w:r>
        <w:rPr>
          <w:rFonts w:ascii="Times New Roman"/>
          <w:b w:val="false"/>
          <w:i w:val="false"/>
          <w:color w:val="000000"/>
          <w:sz w:val="28"/>
        </w:rPr>
        <w:t>
      34. Жоғары оқу орнынан кейінгі білім беру бағдарламалары бойынша Академия контингентін қалыптастыру ғылым жәнежоғары білім саласындағы уәкілетті органның бұйрығымен, қабылдау жоспарымен, Министрдің жыл сайынғы бекітілетін бұйрығымен айқындалатынмемлекеттік оқу тапсырысын орналастыру арқылы жүзеге асырылады.</w:t>
      </w:r>
    </w:p>
    <w:bookmarkEnd w:id="5144"/>
    <w:bookmarkStart w:name="z13759" w:id="5145"/>
    <w:p>
      <w:pPr>
        <w:spacing w:after="0"/>
        <w:ind w:left="0"/>
        <w:jc w:val="both"/>
      </w:pPr>
      <w:r>
        <w:rPr>
          <w:rFonts w:ascii="Times New Roman"/>
          <w:b w:val="false"/>
          <w:i w:val="false"/>
          <w:color w:val="000000"/>
          <w:sz w:val="28"/>
        </w:rPr>
        <w:t>
      35. Білім алушыларды Академияға ауыстыру және қайта қабылдау тек бос орындар болған кезде жүзеге асырылады.</w:t>
      </w:r>
    </w:p>
    <w:bookmarkEnd w:id="5145"/>
    <w:bookmarkStart w:name="z13760" w:id="5146"/>
    <w:p>
      <w:pPr>
        <w:spacing w:after="0"/>
        <w:ind w:left="0"/>
        <w:jc w:val="both"/>
      </w:pPr>
      <w:r>
        <w:rPr>
          <w:rFonts w:ascii="Times New Roman"/>
          <w:b w:val="false"/>
          <w:i w:val="false"/>
          <w:color w:val="000000"/>
          <w:sz w:val="28"/>
        </w:rPr>
        <w:t>
      36. Академияға оқуға қабылдау, сондай-ақ ауыстыру, қайта қабылдау тәртібі Қазақстан Республикасының заңнамасымен, Министрдің бұйрықтарымен регламенттеледі.</w:t>
      </w:r>
    </w:p>
    <w:bookmarkEnd w:id="5146"/>
    <w:bookmarkStart w:name="z13761" w:id="5147"/>
    <w:p>
      <w:pPr>
        <w:spacing w:after="0"/>
        <w:ind w:left="0"/>
        <w:jc w:val="both"/>
      </w:pPr>
      <w:r>
        <w:rPr>
          <w:rFonts w:ascii="Times New Roman"/>
          <w:b w:val="false"/>
          <w:i w:val="false"/>
          <w:color w:val="000000"/>
          <w:sz w:val="28"/>
        </w:rPr>
        <w:t>
      Жоғары оқу орнынан кейінгі білімнің білім беру бағдарламалары бойынша оқуға ішкі істер органдарының қызметкерлері, сондай-ақ Қазақстан Республикасы ІІМ-нің келісімі бойынша Қазақстан Республикасы Ұлттық ұланның әскери қызметшілері қабылданады.</w:t>
      </w:r>
    </w:p>
    <w:bookmarkEnd w:id="5147"/>
    <w:bookmarkStart w:name="z13762" w:id="5148"/>
    <w:p>
      <w:pPr>
        <w:spacing w:after="0"/>
        <w:ind w:left="0"/>
        <w:jc w:val="both"/>
      </w:pPr>
      <w:r>
        <w:rPr>
          <w:rFonts w:ascii="Times New Roman"/>
          <w:b w:val="false"/>
          <w:i w:val="false"/>
          <w:color w:val="000000"/>
          <w:sz w:val="28"/>
        </w:rPr>
        <w:t>
      Қосымша білімнің білім беру бағдарламалары бойынша оқуға ішкі істер органдарының қызметкерлері, Қазақстан Республикасы Ұлттық ұланының, арнаулы мемлекеттік және басқа да құқық қорғау органдарының әскери қызметшілері Қазақстан Республикасы Ішкі істер министрінің бұйрығымен бекітілетін жоспар-кестелер негізінде жіберіледі.</w:t>
      </w:r>
    </w:p>
    <w:bookmarkEnd w:id="5148"/>
    <w:bookmarkStart w:name="z13763" w:id="5149"/>
    <w:p>
      <w:pPr>
        <w:spacing w:after="0"/>
        <w:ind w:left="0"/>
        <w:jc w:val="both"/>
      </w:pPr>
      <w:r>
        <w:rPr>
          <w:rFonts w:ascii="Times New Roman"/>
          <w:b w:val="false"/>
          <w:i w:val="false"/>
          <w:color w:val="000000"/>
          <w:sz w:val="28"/>
        </w:rPr>
        <w:t>
      37. Академияға оқуға қабылдау комиссиясының отырысында түсу емтихандарын тапсыру нәтижелері бойынша конкурстық негізде жүзеге асырылады.</w:t>
      </w:r>
    </w:p>
    <w:bookmarkEnd w:id="5149"/>
    <w:bookmarkStart w:name="z13764" w:id="5150"/>
    <w:p>
      <w:pPr>
        <w:spacing w:after="0"/>
        <w:ind w:left="0"/>
        <w:jc w:val="both"/>
      </w:pPr>
      <w:r>
        <w:rPr>
          <w:rFonts w:ascii="Times New Roman"/>
          <w:b w:val="false"/>
          <w:i w:val="false"/>
          <w:color w:val="000000"/>
          <w:sz w:val="28"/>
        </w:rPr>
        <w:t>
      38. Білім алушыларды ЖОО-дан Академияның бос орындарына ауыстыру ІІМ арнаулы оқу орындарына ауысу қағидаларының талаптарына сәйкес келген кезде ІІМ шешімімен жазғы демалыс кезеңінде конкурстық негізде жүзеге асырылады.</w:t>
      </w:r>
    </w:p>
    <w:bookmarkEnd w:id="5150"/>
    <w:bookmarkStart w:name="z13765" w:id="5151"/>
    <w:p>
      <w:pPr>
        <w:spacing w:after="0"/>
        <w:ind w:left="0"/>
        <w:jc w:val="both"/>
      </w:pPr>
      <w:r>
        <w:rPr>
          <w:rFonts w:ascii="Times New Roman"/>
          <w:b w:val="false"/>
          <w:i w:val="false"/>
          <w:color w:val="000000"/>
          <w:sz w:val="28"/>
        </w:rPr>
        <w:t>
      39. Білім алушыларды қайта қабылдау Академия бастығының бұйрығымен аумақтық полиция департаменті немесе қылмыстық-атқару жүйесі басшысының өтінішхаты негізінде қайта қабылданатын білім алушыны жұмысқа орналастыру кепілдігімен жүзеге асырылады.</w:t>
      </w:r>
    </w:p>
    <w:bookmarkEnd w:id="5151"/>
    <w:bookmarkStart w:name="z13766" w:id="5152"/>
    <w:p>
      <w:pPr>
        <w:spacing w:after="0"/>
        <w:ind w:left="0"/>
        <w:jc w:val="both"/>
      </w:pPr>
      <w:r>
        <w:rPr>
          <w:rFonts w:ascii="Times New Roman"/>
          <w:b w:val="false"/>
          <w:i w:val="false"/>
          <w:color w:val="000000"/>
          <w:sz w:val="28"/>
        </w:rPr>
        <w:t>
      40. Ішкі істер органдарына қызметке кіретін адамдар үшін бастапқы кәсіптік даярлыққа іріктеу тәртібі және оны өткеру шарттары, сондай-ақ оларды оқудан шығару негіздері Министрдің бұйрығымен регламенттеледі.</w:t>
      </w:r>
    </w:p>
    <w:bookmarkEnd w:id="5152"/>
    <w:bookmarkStart w:name="z13767" w:id="5153"/>
    <w:p>
      <w:pPr>
        <w:spacing w:after="0"/>
        <w:ind w:left="0"/>
        <w:jc w:val="left"/>
      </w:pPr>
      <w:r>
        <w:rPr>
          <w:rFonts w:ascii="Times New Roman"/>
          <w:b/>
          <w:i w:val="false"/>
          <w:color w:val="000000"/>
        </w:rPr>
        <w:t xml:space="preserve"> 6-тарау. Академиянын білім беру процесін ұйымдастыру тәртібі</w:t>
      </w:r>
    </w:p>
    <w:bookmarkEnd w:id="5153"/>
    <w:bookmarkStart w:name="z13768" w:id="5154"/>
    <w:p>
      <w:pPr>
        <w:spacing w:after="0"/>
        <w:ind w:left="0"/>
        <w:jc w:val="both"/>
      </w:pPr>
      <w:r>
        <w:rPr>
          <w:rFonts w:ascii="Times New Roman"/>
          <w:b w:val="false"/>
          <w:i w:val="false"/>
          <w:color w:val="000000"/>
          <w:sz w:val="28"/>
        </w:rPr>
        <w:t>
      41. Академияның білім беру процесі мен ғылыми-зерттеу қызметін ұйымдастыру тәртібі Қазақстан Республикасының нормативтік құқықтық актілерімен, Министрдің және Академия бастығының бұйрықтарымен реттеледі.</w:t>
      </w:r>
    </w:p>
    <w:bookmarkEnd w:id="5154"/>
    <w:bookmarkStart w:name="z13769" w:id="5155"/>
    <w:p>
      <w:pPr>
        <w:spacing w:after="0"/>
        <w:ind w:left="0"/>
        <w:jc w:val="both"/>
      </w:pPr>
      <w:r>
        <w:rPr>
          <w:rFonts w:ascii="Times New Roman"/>
          <w:b w:val="false"/>
          <w:i w:val="false"/>
          <w:color w:val="000000"/>
          <w:sz w:val="28"/>
        </w:rPr>
        <w:t>
      42. Оқу процесін ұйымдастыру Академияның академиялық саясатына сәйкес жүзеге асырылады.</w:t>
      </w:r>
    </w:p>
    <w:bookmarkEnd w:id="5155"/>
    <w:bookmarkStart w:name="z13770" w:id="5156"/>
    <w:p>
      <w:pPr>
        <w:spacing w:after="0"/>
        <w:ind w:left="0"/>
        <w:jc w:val="both"/>
      </w:pPr>
      <w:r>
        <w:rPr>
          <w:rFonts w:ascii="Times New Roman"/>
          <w:b w:val="false"/>
          <w:i w:val="false"/>
          <w:color w:val="000000"/>
          <w:sz w:val="28"/>
        </w:rPr>
        <w:t>
      43. Білім беру бағдарламалары күндізгі оқыту нысаны бойынша, сондай-ақ қашықтықтан оқыту шеңберінде іске асырылады.</w:t>
      </w:r>
    </w:p>
    <w:bookmarkEnd w:id="5156"/>
    <w:bookmarkStart w:name="z13771" w:id="5157"/>
    <w:p>
      <w:pPr>
        <w:spacing w:after="0"/>
        <w:ind w:left="0"/>
        <w:jc w:val="both"/>
      </w:pPr>
      <w:r>
        <w:rPr>
          <w:rFonts w:ascii="Times New Roman"/>
          <w:b w:val="false"/>
          <w:i w:val="false"/>
          <w:color w:val="000000"/>
          <w:sz w:val="28"/>
        </w:rPr>
        <w:t>
      44. Білім беру бағдарламалары мемлекеттік, орыс тілдерінде іске асырылады, сондай-ақ ағылшын тілінде жүзеге асырылуы мүмкін.</w:t>
      </w:r>
    </w:p>
    <w:bookmarkEnd w:id="5157"/>
    <w:bookmarkStart w:name="z13772" w:id="5158"/>
    <w:p>
      <w:pPr>
        <w:spacing w:after="0"/>
        <w:ind w:left="0"/>
        <w:jc w:val="both"/>
      </w:pPr>
      <w:r>
        <w:rPr>
          <w:rFonts w:ascii="Times New Roman"/>
          <w:b w:val="false"/>
          <w:i w:val="false"/>
          <w:color w:val="000000"/>
          <w:sz w:val="28"/>
        </w:rPr>
        <w:t>
      45. Академиядағы магистранттар және докторанттар үшін оқу жылы академиялық күнтізбеге сәйкес басталады және нақты даярлау бағыты бойынша даярлаудың оқу жоспарына сәйкес аяқталады. Оқу жылы академиялық кезеңдерден (семестрлерден) тұрады.</w:t>
      </w:r>
    </w:p>
    <w:bookmarkEnd w:id="5158"/>
    <w:bookmarkStart w:name="z13773" w:id="5159"/>
    <w:p>
      <w:pPr>
        <w:spacing w:after="0"/>
        <w:ind w:left="0"/>
        <w:jc w:val="both"/>
      </w:pPr>
      <w:r>
        <w:rPr>
          <w:rFonts w:ascii="Times New Roman"/>
          <w:b w:val="false"/>
          <w:i w:val="false"/>
          <w:color w:val="000000"/>
          <w:sz w:val="28"/>
        </w:rPr>
        <w:t>
      46. Біліктілікті арттыру және қайта даярлау курстарын өткізу мерзімдері Министрдің бұйрығымен бекітілетін жоспар-кестеге сәйкес белгіленеді.</w:t>
      </w:r>
    </w:p>
    <w:bookmarkEnd w:id="5159"/>
    <w:bookmarkStart w:name="z13774" w:id="5160"/>
    <w:p>
      <w:pPr>
        <w:spacing w:after="0"/>
        <w:ind w:left="0"/>
        <w:jc w:val="both"/>
      </w:pPr>
      <w:r>
        <w:rPr>
          <w:rFonts w:ascii="Times New Roman"/>
          <w:b w:val="false"/>
          <w:i w:val="false"/>
          <w:color w:val="000000"/>
          <w:sz w:val="28"/>
        </w:rPr>
        <w:t>
      47. Оқу сабақтары оқу жоспарлары мен оқу бағдарламаларына сәйкес жасалған кесте бойынша өткізіледі. Аудиториялық жұмыстың бір академиялық сағаты кемінде 40 минутты құрайды.</w:t>
      </w:r>
    </w:p>
    <w:bookmarkEnd w:id="5160"/>
    <w:bookmarkStart w:name="z13775" w:id="5161"/>
    <w:p>
      <w:pPr>
        <w:spacing w:after="0"/>
        <w:ind w:left="0"/>
        <w:jc w:val="both"/>
      </w:pPr>
      <w:r>
        <w:rPr>
          <w:rFonts w:ascii="Times New Roman"/>
          <w:b w:val="false"/>
          <w:i w:val="false"/>
          <w:color w:val="000000"/>
          <w:sz w:val="28"/>
        </w:rPr>
        <w:t>
      48. Білім алушылардың оқу жүктемесі академиялық сағаттың ұзақтығымен және оқу жұмысының барлық түрлері бойынша оқу сағатының көлемімен анықталады.</w:t>
      </w:r>
    </w:p>
    <w:bookmarkEnd w:id="5161"/>
    <w:bookmarkStart w:name="z13776" w:id="5162"/>
    <w:p>
      <w:pPr>
        <w:spacing w:after="0"/>
        <w:ind w:left="0"/>
        <w:jc w:val="both"/>
      </w:pPr>
      <w:r>
        <w:rPr>
          <w:rFonts w:ascii="Times New Roman"/>
          <w:b w:val="false"/>
          <w:i w:val="false"/>
          <w:color w:val="000000"/>
          <w:sz w:val="28"/>
        </w:rPr>
        <w:t>
      49. Күндізгі және қашықтықтан оқыту бойынша емтихан сессиялары, олардың кезеңдері мен оқу жылындағы саны Академияның ғылыми кеңесімен бекітіледі.</w:t>
      </w:r>
    </w:p>
    <w:bookmarkEnd w:id="5162"/>
    <w:bookmarkStart w:name="z13777" w:id="5163"/>
    <w:p>
      <w:pPr>
        <w:spacing w:after="0"/>
        <w:ind w:left="0"/>
        <w:jc w:val="both"/>
      </w:pPr>
      <w:r>
        <w:rPr>
          <w:rFonts w:ascii="Times New Roman"/>
          <w:b w:val="false"/>
          <w:i w:val="false"/>
          <w:color w:val="000000"/>
          <w:sz w:val="28"/>
        </w:rPr>
        <w:t>
      50. Кәсіптік практика (тағылымдама) ғылым және жоғары білім саласындағы уәкілетті орган министрінің бұйрықтарына сәйкес ұйымдастырылады және өткізіледі. Практиканың түрлері, мерзімдері және мазмұны оқу жоспарларымен және кәсіптік бағдарламаларымен анықталады.</w:t>
      </w:r>
    </w:p>
    <w:bookmarkEnd w:id="5163"/>
    <w:bookmarkStart w:name="z13778" w:id="5164"/>
    <w:p>
      <w:pPr>
        <w:spacing w:after="0"/>
        <w:ind w:left="0"/>
        <w:jc w:val="both"/>
      </w:pPr>
      <w:r>
        <w:rPr>
          <w:rFonts w:ascii="Times New Roman"/>
          <w:b w:val="false"/>
          <w:i w:val="false"/>
          <w:color w:val="000000"/>
          <w:sz w:val="28"/>
        </w:rPr>
        <w:t>
      51. Академияда оқуды аяқтаған және қорытынды аттестаттаудан өткен адамдарға мемлекеттік үлгідегі білімі туралы тиісті құжат беріледі.</w:t>
      </w:r>
    </w:p>
    <w:bookmarkEnd w:id="5164"/>
    <w:bookmarkStart w:name="z13779" w:id="5165"/>
    <w:p>
      <w:pPr>
        <w:spacing w:after="0"/>
        <w:ind w:left="0"/>
        <w:jc w:val="left"/>
      </w:pPr>
      <w:r>
        <w:rPr>
          <w:rFonts w:ascii="Times New Roman"/>
          <w:b/>
          <w:i w:val="false"/>
          <w:color w:val="000000"/>
        </w:rPr>
        <w:t xml:space="preserve"> 7-тарау. Білімдерді ағымдағы бақылау, білім алушыларды аралық және қорытынды аттестаттау жүйесі, оларды Академияда өткізудің нысандарды және тәртібі</w:t>
      </w:r>
    </w:p>
    <w:bookmarkEnd w:id="5165"/>
    <w:bookmarkStart w:name="z13780" w:id="5166"/>
    <w:p>
      <w:pPr>
        <w:spacing w:after="0"/>
        <w:ind w:left="0"/>
        <w:jc w:val="both"/>
      </w:pPr>
      <w:r>
        <w:rPr>
          <w:rFonts w:ascii="Times New Roman"/>
          <w:b w:val="false"/>
          <w:i w:val="false"/>
          <w:color w:val="000000"/>
          <w:sz w:val="28"/>
        </w:rPr>
        <w:t>
      52. Академиядағы білім алушылардың үлгерімін ағымдағы бақылау, аралық және қорытынды аттестаттау, оларды өткізу нысандары мен тәртібі ғылым және жоғары білім саласындағы уәкілетті органның, Министрдің және Академия бастығының бұйрықтарымен регламенттеледі және Академияның академиялық саясаты негізінде өткізіледі.</w:t>
      </w:r>
    </w:p>
    <w:bookmarkEnd w:id="5166"/>
    <w:bookmarkStart w:name="z13781" w:id="5167"/>
    <w:p>
      <w:pPr>
        <w:spacing w:after="0"/>
        <w:ind w:left="0"/>
        <w:jc w:val="both"/>
      </w:pPr>
      <w:r>
        <w:rPr>
          <w:rFonts w:ascii="Times New Roman"/>
          <w:b w:val="false"/>
          <w:i w:val="false"/>
          <w:color w:val="000000"/>
          <w:sz w:val="28"/>
        </w:rPr>
        <w:t>
      53. Білім алушылардың үлгерімін ағымдағы бақылау оқу пәнінің әрбір тақырыбы бойынша жүргізіледі және аудиториялық және аудиториядан тыс сабақтар кезінде білім сапасын бақылауды қамтиды.</w:t>
      </w:r>
    </w:p>
    <w:bookmarkEnd w:id="5167"/>
    <w:bookmarkStart w:name="z13782" w:id="5168"/>
    <w:p>
      <w:pPr>
        <w:spacing w:after="0"/>
        <w:ind w:left="0"/>
        <w:jc w:val="both"/>
      </w:pPr>
      <w:r>
        <w:rPr>
          <w:rFonts w:ascii="Times New Roman"/>
          <w:b w:val="false"/>
          <w:i w:val="false"/>
          <w:color w:val="000000"/>
          <w:sz w:val="28"/>
        </w:rPr>
        <w:t>
      54. Білім алушыларды емтихандар тапсыру нысанында аралық аттестаттау жұмыс оқу жоспарына, академиялық күнтізбеге және білім беру бағдарламаларына сәйкес жүзеге асырылады. Оқу пәні бойынша аралық аттестаттауды өткізу кезінде білім алушылардың білімін бағалаудың балдық-рейтингтік жүйесіне сәйкес емтиханда алынған балдар және рейтинг-рұқсат (модуль) бағалары ескеріледі.</w:t>
      </w:r>
    </w:p>
    <w:bookmarkEnd w:id="5168"/>
    <w:bookmarkStart w:name="z13783" w:id="5169"/>
    <w:p>
      <w:pPr>
        <w:spacing w:after="0"/>
        <w:ind w:left="0"/>
        <w:jc w:val="both"/>
      </w:pPr>
      <w:r>
        <w:rPr>
          <w:rFonts w:ascii="Times New Roman"/>
          <w:b w:val="false"/>
          <w:i w:val="false"/>
          <w:color w:val="000000"/>
          <w:sz w:val="28"/>
        </w:rPr>
        <w:t>
      55. Оқу жылының қорытындысы бойынша үлгерімнің орташа балын (GPA) есептейді, ол көшіру балы болып табылады және білім алушыларды курстан курсқа көшіруді жүзеге асыруға мүмкіндік береді. Келесі курсқа көшіру үшін GPA ең төменгі көшіру балының мәнін Академияның Академиялық саясаты анықтайды.</w:t>
      </w:r>
    </w:p>
    <w:bookmarkEnd w:id="5169"/>
    <w:bookmarkStart w:name="z13784" w:id="5170"/>
    <w:p>
      <w:pPr>
        <w:spacing w:after="0"/>
        <w:ind w:left="0"/>
        <w:jc w:val="both"/>
      </w:pPr>
      <w:r>
        <w:rPr>
          <w:rFonts w:ascii="Times New Roman"/>
          <w:b w:val="false"/>
          <w:i w:val="false"/>
          <w:color w:val="000000"/>
          <w:sz w:val="28"/>
        </w:rPr>
        <w:t>
      56. Білім алушыларды қорытынды аттестаттау ұзақтығы мен мерзімі академиялық саясатта, академиялық күнтізбеде және даярлау бағыттарының жұмыс оқу жоспарларында көзделген нысандар бойынша өткізіледі.</w:t>
      </w:r>
    </w:p>
    <w:bookmarkEnd w:id="5170"/>
    <w:bookmarkStart w:name="z13785" w:id="5171"/>
    <w:p>
      <w:pPr>
        <w:spacing w:after="0"/>
        <w:ind w:left="0"/>
        <w:jc w:val="both"/>
      </w:pPr>
      <w:r>
        <w:rPr>
          <w:rFonts w:ascii="Times New Roman"/>
          <w:b w:val="false"/>
          <w:i w:val="false"/>
          <w:color w:val="000000"/>
          <w:sz w:val="28"/>
        </w:rPr>
        <w:t>
      57. Білім алушыларды қорытынды аттестаттауды өткізу үшін оқытудың барлық нысандары үшін даярлаудың әрбір бағыты бойынша Мемлекеттік аттестаттау комиссиясы құрылады.</w:t>
      </w:r>
    </w:p>
    <w:bookmarkEnd w:id="5171"/>
    <w:bookmarkStart w:name="z13786" w:id="5172"/>
    <w:p>
      <w:pPr>
        <w:spacing w:after="0"/>
        <w:ind w:left="0"/>
        <w:jc w:val="both"/>
      </w:pPr>
      <w:r>
        <w:rPr>
          <w:rFonts w:ascii="Times New Roman"/>
          <w:b w:val="false"/>
          <w:i w:val="false"/>
          <w:color w:val="000000"/>
          <w:sz w:val="28"/>
        </w:rPr>
        <w:t>
      58. Бақылаудың барлық түрлері бойынша білім алушылардың оқу жетістіктері Академияның Академиялық саясатына сәйкес білімді бағалаудың балдық-рейтінгтік әріптік жүйесі бойынша бағаланады.</w:t>
      </w:r>
    </w:p>
    <w:bookmarkEnd w:id="5172"/>
    <w:bookmarkStart w:name="z13787" w:id="5173"/>
    <w:p>
      <w:pPr>
        <w:spacing w:after="0"/>
        <w:ind w:left="0"/>
        <w:jc w:val="both"/>
      </w:pPr>
      <w:r>
        <w:rPr>
          <w:rFonts w:ascii="Times New Roman"/>
          <w:b w:val="false"/>
          <w:i w:val="false"/>
          <w:color w:val="000000"/>
          <w:sz w:val="28"/>
        </w:rPr>
        <w:t>
      59. Білім алушылардың құқықтары мен міндеттері, оларды Академиядан шығару негіздері мен тәртібі, сондай-ақ Академияның білім алушылармен қарым-қатынастарын ресімдеу тәртібі нормативтік құқықтық актілерде, осы Жарғыда, ішкі тәртіп қағидаларында және білім беру қызметтерін көрсету шартында (келісімшартында) айқындалады.</w:t>
      </w:r>
    </w:p>
    <w:bookmarkEnd w:id="5173"/>
    <w:bookmarkStart w:name="z13788" w:id="5174"/>
    <w:p>
      <w:pPr>
        <w:spacing w:after="0"/>
        <w:ind w:left="0"/>
        <w:jc w:val="left"/>
      </w:pPr>
      <w:r>
        <w:rPr>
          <w:rFonts w:ascii="Times New Roman"/>
          <w:b/>
          <w:i w:val="false"/>
          <w:color w:val="000000"/>
        </w:rPr>
        <w:t xml:space="preserve"> 9-тарау. Академияның тұрақты және ауыспалы құрамы</w:t>
      </w:r>
    </w:p>
    <w:bookmarkEnd w:id="5174"/>
    <w:bookmarkStart w:name="z13789" w:id="5175"/>
    <w:p>
      <w:pPr>
        <w:spacing w:after="0"/>
        <w:ind w:left="0"/>
        <w:jc w:val="both"/>
      </w:pPr>
      <w:r>
        <w:rPr>
          <w:rFonts w:ascii="Times New Roman"/>
          <w:b w:val="false"/>
          <w:i w:val="false"/>
          <w:color w:val="000000"/>
          <w:sz w:val="28"/>
        </w:rPr>
        <w:t>
      60. Академияның жеке құрамы тұрақты және ауыспалы құрамға бөлінеді.</w:t>
      </w:r>
    </w:p>
    <w:bookmarkEnd w:id="5175"/>
    <w:bookmarkStart w:name="z13790" w:id="5176"/>
    <w:p>
      <w:pPr>
        <w:spacing w:after="0"/>
        <w:ind w:left="0"/>
        <w:jc w:val="both"/>
      </w:pPr>
      <w:r>
        <w:rPr>
          <w:rFonts w:ascii="Times New Roman"/>
          <w:b w:val="false"/>
          <w:i w:val="false"/>
          <w:color w:val="000000"/>
          <w:sz w:val="28"/>
        </w:rPr>
        <w:t>
      61. Академияның тұрақты құрамына ішкі істер органдарына қызметке қабылданған және қатардағы, кіші, орта және аға басшы құрам лауазымдарына тағайындалған адамдар, сондай-ақ лауазымдары ІІМ бұйрығымен бекітілетін штаттарда көзделген жұмыскерлер жатады.</w:t>
      </w:r>
    </w:p>
    <w:bookmarkEnd w:id="5176"/>
    <w:bookmarkStart w:name="z13791" w:id="5177"/>
    <w:p>
      <w:pPr>
        <w:spacing w:after="0"/>
        <w:ind w:left="0"/>
        <w:jc w:val="both"/>
      </w:pPr>
      <w:r>
        <w:rPr>
          <w:rFonts w:ascii="Times New Roman"/>
          <w:b w:val="false"/>
          <w:i w:val="false"/>
          <w:color w:val="000000"/>
          <w:sz w:val="28"/>
        </w:rPr>
        <w:t>
      62. Академияның тұрақты құрамы:</w:t>
      </w:r>
    </w:p>
    <w:bookmarkEnd w:id="5177"/>
    <w:bookmarkStart w:name="z13792" w:id="5178"/>
    <w:p>
      <w:pPr>
        <w:spacing w:after="0"/>
        <w:ind w:left="0"/>
        <w:jc w:val="both"/>
      </w:pPr>
      <w:r>
        <w:rPr>
          <w:rFonts w:ascii="Times New Roman"/>
          <w:b w:val="false"/>
          <w:i w:val="false"/>
          <w:color w:val="000000"/>
          <w:sz w:val="28"/>
        </w:rPr>
        <w:t>
      1) Ғылыми кеңесті (Академияның басқа кеңестері мен комиссияларын) сайлауға және сайлануға, олардың жұмысына қатысуға;</w:t>
      </w:r>
    </w:p>
    <w:bookmarkEnd w:id="5178"/>
    <w:bookmarkStart w:name="z13793" w:id="5179"/>
    <w:p>
      <w:pPr>
        <w:spacing w:after="0"/>
        <w:ind w:left="0"/>
        <w:jc w:val="both"/>
      </w:pPr>
      <w:r>
        <w:rPr>
          <w:rFonts w:ascii="Times New Roman"/>
          <w:b w:val="false"/>
          <w:i w:val="false"/>
          <w:color w:val="000000"/>
          <w:sz w:val="28"/>
        </w:rPr>
        <w:t>
      2) Академия қызметіне қатысты мәселелерді талқылауға және шешуге қатысуға;</w:t>
      </w:r>
    </w:p>
    <w:bookmarkEnd w:id="5179"/>
    <w:bookmarkStart w:name="z13794" w:id="5180"/>
    <w:p>
      <w:pPr>
        <w:spacing w:after="0"/>
        <w:ind w:left="0"/>
        <w:jc w:val="both"/>
      </w:pPr>
      <w:r>
        <w:rPr>
          <w:rFonts w:ascii="Times New Roman"/>
          <w:b w:val="false"/>
          <w:i w:val="false"/>
          <w:color w:val="000000"/>
          <w:sz w:val="28"/>
        </w:rPr>
        <w:t>
      3) кітапханалардың, ақпараттық қорлардың қызметтерін пайдалануға;</w:t>
      </w:r>
    </w:p>
    <w:bookmarkEnd w:id="5180"/>
    <w:bookmarkStart w:name="z13795" w:id="5181"/>
    <w:p>
      <w:pPr>
        <w:spacing w:after="0"/>
        <w:ind w:left="0"/>
        <w:jc w:val="both"/>
      </w:pPr>
      <w:r>
        <w:rPr>
          <w:rFonts w:ascii="Times New Roman"/>
          <w:b w:val="false"/>
          <w:i w:val="false"/>
          <w:color w:val="000000"/>
          <w:sz w:val="28"/>
        </w:rPr>
        <w:t>
      4) өзінің кәсіби қызметін ұйымдастырушылық және материалдықтехникалық қамтамасыз етуге;</w:t>
      </w:r>
    </w:p>
    <w:bookmarkEnd w:id="5181"/>
    <w:bookmarkStart w:name="z13796" w:id="5182"/>
    <w:p>
      <w:pPr>
        <w:spacing w:after="0"/>
        <w:ind w:left="0"/>
        <w:jc w:val="both"/>
      </w:pPr>
      <w:r>
        <w:rPr>
          <w:rFonts w:ascii="Times New Roman"/>
          <w:b w:val="false"/>
          <w:i w:val="false"/>
          <w:color w:val="000000"/>
          <w:sz w:val="28"/>
        </w:rPr>
        <w:t>
      5) Қазақстан Республикасының заңнамасында, Министрдің бұйрықтарында көзделген өзге де құқықтарды пайдалануға құқылы.</w:t>
      </w:r>
    </w:p>
    <w:bookmarkEnd w:id="5182"/>
    <w:bookmarkStart w:name="z13797" w:id="5183"/>
    <w:p>
      <w:pPr>
        <w:spacing w:after="0"/>
        <w:ind w:left="0"/>
        <w:jc w:val="both"/>
      </w:pPr>
      <w:r>
        <w:rPr>
          <w:rFonts w:ascii="Times New Roman"/>
          <w:b w:val="false"/>
          <w:i w:val="false"/>
          <w:color w:val="000000"/>
          <w:sz w:val="28"/>
        </w:rPr>
        <w:t>
      63. Академияның тұрақты құрамы:</w:t>
      </w:r>
    </w:p>
    <w:bookmarkEnd w:id="5183"/>
    <w:bookmarkStart w:name="z13798" w:id="5184"/>
    <w:p>
      <w:pPr>
        <w:spacing w:after="0"/>
        <w:ind w:left="0"/>
        <w:jc w:val="both"/>
      </w:pPr>
      <w:r>
        <w:rPr>
          <w:rFonts w:ascii="Times New Roman"/>
          <w:b w:val="false"/>
          <w:i w:val="false"/>
          <w:color w:val="000000"/>
          <w:sz w:val="28"/>
        </w:rPr>
        <w:t>
      1) Осы Жарғының талаптарын сақтауға;</w:t>
      </w:r>
    </w:p>
    <w:bookmarkEnd w:id="5184"/>
    <w:bookmarkStart w:name="z13799" w:id="5185"/>
    <w:p>
      <w:pPr>
        <w:spacing w:after="0"/>
        <w:ind w:left="0"/>
        <w:jc w:val="both"/>
      </w:pPr>
      <w:r>
        <w:rPr>
          <w:rFonts w:ascii="Times New Roman"/>
          <w:b w:val="false"/>
          <w:i w:val="false"/>
          <w:color w:val="000000"/>
          <w:sz w:val="28"/>
        </w:rPr>
        <w:t>
      2) білім алушылардың кәсіби, адамгершілік, эстетикалық және дене тәрбиесін жүзеге асыруға, олардың ішкі тәртіп пен қызметтік тәртіп қағидаларын</w:t>
      </w:r>
    </w:p>
    <w:bookmarkEnd w:id="5185"/>
    <w:bookmarkStart w:name="z13800" w:id="5186"/>
    <w:p>
      <w:pPr>
        <w:spacing w:after="0"/>
        <w:ind w:left="0"/>
        <w:jc w:val="both"/>
      </w:pPr>
      <w:r>
        <w:rPr>
          <w:rFonts w:ascii="Times New Roman"/>
          <w:b w:val="false"/>
          <w:i w:val="false"/>
          <w:color w:val="000000"/>
          <w:sz w:val="28"/>
        </w:rPr>
        <w:t>
      3) ұсынылатын білім беру қызметтерінің және жүргізілетін ғылыми зерттеулердің сапасын қамтамасыз етуге;</w:t>
      </w:r>
    </w:p>
    <w:bookmarkEnd w:id="5186"/>
    <w:bookmarkStart w:name="z13801" w:id="5187"/>
    <w:p>
      <w:pPr>
        <w:spacing w:after="0"/>
        <w:ind w:left="0"/>
        <w:jc w:val="both"/>
      </w:pPr>
      <w:r>
        <w:rPr>
          <w:rFonts w:ascii="Times New Roman"/>
          <w:b w:val="false"/>
          <w:i w:val="false"/>
          <w:color w:val="000000"/>
          <w:sz w:val="28"/>
        </w:rPr>
        <w:t>
      4) білім алушылардың таңдаған дайындық бағыты бойынша кәсіби қасиеттерін, азаматтық ұстанымын қалыптастыруға;</w:t>
      </w:r>
    </w:p>
    <w:bookmarkEnd w:id="5187"/>
    <w:bookmarkStart w:name="z13802" w:id="5188"/>
    <w:p>
      <w:pPr>
        <w:spacing w:after="0"/>
        <w:ind w:left="0"/>
        <w:jc w:val="both"/>
      </w:pPr>
      <w:r>
        <w:rPr>
          <w:rFonts w:ascii="Times New Roman"/>
          <w:b w:val="false"/>
          <w:i w:val="false"/>
          <w:color w:val="000000"/>
          <w:sz w:val="28"/>
        </w:rPr>
        <w:t>
      5) өзінің кәсіби шеберлігін, зияткерлік, шығармашылық және жалпы ғылыми деңгейін ұдайы жетілдіруге;</w:t>
      </w:r>
    </w:p>
    <w:bookmarkEnd w:id="5188"/>
    <w:bookmarkStart w:name="z13803" w:id="5189"/>
    <w:p>
      <w:pPr>
        <w:spacing w:after="0"/>
        <w:ind w:left="0"/>
        <w:jc w:val="both"/>
      </w:pPr>
      <w:r>
        <w:rPr>
          <w:rFonts w:ascii="Times New Roman"/>
          <w:b w:val="false"/>
          <w:i w:val="false"/>
          <w:color w:val="000000"/>
          <w:sz w:val="28"/>
        </w:rPr>
        <w:t>
      6) білім алушылар үшін қызметтік (кәсіби борышын мінсіз орындаудың, тәртіптің, еңбекке шығармашылық көзқарастың, жоғары мәдениет пен адамгершіліктің үлгісі болуға;</w:t>
      </w:r>
    </w:p>
    <w:bookmarkEnd w:id="5189"/>
    <w:bookmarkStart w:name="z13804" w:id="5190"/>
    <w:p>
      <w:pPr>
        <w:spacing w:after="0"/>
        <w:ind w:left="0"/>
        <w:jc w:val="both"/>
      </w:pPr>
      <w:r>
        <w:rPr>
          <w:rFonts w:ascii="Times New Roman"/>
          <w:b w:val="false"/>
          <w:i w:val="false"/>
          <w:color w:val="000000"/>
          <w:sz w:val="28"/>
        </w:rPr>
        <w:t>
      7) мемлекеттік және заңмен қорғалатын өзге де құпияны қатаң сақтауға;</w:t>
      </w:r>
    </w:p>
    <w:bookmarkEnd w:id="5190"/>
    <w:bookmarkStart w:name="z13805" w:id="5191"/>
    <w:p>
      <w:pPr>
        <w:spacing w:after="0"/>
        <w:ind w:left="0"/>
        <w:jc w:val="both"/>
      </w:pPr>
      <w:r>
        <w:rPr>
          <w:rFonts w:ascii="Times New Roman"/>
          <w:b w:val="false"/>
          <w:i w:val="false"/>
          <w:color w:val="000000"/>
          <w:sz w:val="28"/>
        </w:rPr>
        <w:t>
      8) Қазақстан Республикасы заңнамасының, ішкі тәртіп қағидаларының, Академияның басқа да нормативтік актілерінің, тікелей бастықтардың бұйрықтары мен өкімдерінің талаптарын сақтауға міндетті.</w:t>
      </w:r>
    </w:p>
    <w:bookmarkEnd w:id="5191"/>
    <w:bookmarkStart w:name="z13806" w:id="5192"/>
    <w:p>
      <w:pPr>
        <w:spacing w:after="0"/>
        <w:ind w:left="0"/>
        <w:jc w:val="both"/>
      </w:pPr>
      <w:r>
        <w:rPr>
          <w:rFonts w:ascii="Times New Roman"/>
          <w:b w:val="false"/>
          <w:i w:val="false"/>
          <w:color w:val="000000"/>
          <w:sz w:val="28"/>
        </w:rPr>
        <w:t>
      64. Академияның ауыспалы құрамына білім алушылардың барлық санаттары кіреді.</w:t>
      </w:r>
    </w:p>
    <w:bookmarkEnd w:id="5192"/>
    <w:bookmarkStart w:name="z13807" w:id="5193"/>
    <w:p>
      <w:pPr>
        <w:spacing w:after="0"/>
        <w:ind w:left="0"/>
        <w:jc w:val="both"/>
      </w:pPr>
      <w:r>
        <w:rPr>
          <w:rFonts w:ascii="Times New Roman"/>
          <w:b w:val="false"/>
          <w:i w:val="false"/>
          <w:color w:val="000000"/>
          <w:sz w:val="28"/>
        </w:rPr>
        <w:t>
      65. Академияда білім алушылар:</w:t>
      </w:r>
    </w:p>
    <w:bookmarkEnd w:id="5193"/>
    <w:bookmarkStart w:name="z13808" w:id="5194"/>
    <w:p>
      <w:pPr>
        <w:spacing w:after="0"/>
        <w:ind w:left="0"/>
        <w:jc w:val="both"/>
      </w:pPr>
      <w:r>
        <w:rPr>
          <w:rFonts w:ascii="Times New Roman"/>
          <w:b w:val="false"/>
          <w:i w:val="false"/>
          <w:color w:val="000000"/>
          <w:sz w:val="28"/>
        </w:rPr>
        <w:t>
      1) тиісті даярлау бағыты бойынша мемлекеттік жалпыға міндетті білім беру стандартына сәйкес білім алуға;</w:t>
      </w:r>
    </w:p>
    <w:bookmarkEnd w:id="5194"/>
    <w:bookmarkStart w:name="z13809" w:id="5195"/>
    <w:p>
      <w:pPr>
        <w:spacing w:after="0"/>
        <w:ind w:left="0"/>
        <w:jc w:val="both"/>
      </w:pPr>
      <w:r>
        <w:rPr>
          <w:rFonts w:ascii="Times New Roman"/>
          <w:b w:val="false"/>
          <w:i w:val="false"/>
          <w:color w:val="000000"/>
          <w:sz w:val="28"/>
        </w:rPr>
        <w:t>
      2) оқу процесін, ғылыми-зерттеу, тәрбие жұмысын жетілдіру, үлгерімді, тәртіпті және тұрмысты жақсарту мәселелерін шешуге қатысуға;</w:t>
      </w:r>
    </w:p>
    <w:bookmarkEnd w:id="5195"/>
    <w:bookmarkStart w:name="z13810" w:id="5196"/>
    <w:p>
      <w:pPr>
        <w:spacing w:after="0"/>
        <w:ind w:left="0"/>
        <w:jc w:val="both"/>
      </w:pPr>
      <w:r>
        <w:rPr>
          <w:rFonts w:ascii="Times New Roman"/>
          <w:b w:val="false"/>
          <w:i w:val="false"/>
          <w:color w:val="000000"/>
          <w:sz w:val="28"/>
        </w:rPr>
        <w:t>
      3) Академияның қоғамдық өміріне, спорт секцияларының, көркемөнерпаздар ұжымдарының және шығармашылықтың басқа да түрлерінің жұмысына қатысуға;</w:t>
      </w:r>
    </w:p>
    <w:bookmarkEnd w:id="5196"/>
    <w:bookmarkStart w:name="z13811" w:id="5197"/>
    <w:p>
      <w:pPr>
        <w:spacing w:after="0"/>
        <w:ind w:left="0"/>
        <w:jc w:val="both"/>
      </w:pPr>
      <w:r>
        <w:rPr>
          <w:rFonts w:ascii="Times New Roman"/>
          <w:b w:val="false"/>
          <w:i w:val="false"/>
          <w:color w:val="000000"/>
          <w:sz w:val="28"/>
        </w:rPr>
        <w:t>
      4) белгіленген тәртіпте Академияның ақпараттық қорларын, интернет ресурстарын, кітапханаларын, Академияның оқу, ғылыми және өзге де бөліністерінің қызметтерін пайдалануға;</w:t>
      </w:r>
    </w:p>
    <w:bookmarkEnd w:id="5197"/>
    <w:bookmarkStart w:name="z13812" w:id="5198"/>
    <w:p>
      <w:pPr>
        <w:spacing w:after="0"/>
        <w:ind w:left="0"/>
        <w:jc w:val="both"/>
      </w:pPr>
      <w:r>
        <w:rPr>
          <w:rFonts w:ascii="Times New Roman"/>
          <w:b w:val="false"/>
          <w:i w:val="false"/>
          <w:color w:val="000000"/>
          <w:sz w:val="28"/>
        </w:rPr>
        <w:t>
      5) Академияның оқу, ғылыми-зерттеу жұмысындағы жетістіктері және қоғамдық қызметіне белсенді қатысқаны үшін көтермеленуге;</w:t>
      </w:r>
    </w:p>
    <w:bookmarkEnd w:id="5198"/>
    <w:bookmarkStart w:name="z13813" w:id="5199"/>
    <w:p>
      <w:pPr>
        <w:spacing w:after="0"/>
        <w:ind w:left="0"/>
        <w:jc w:val="both"/>
      </w:pPr>
      <w:r>
        <w:rPr>
          <w:rFonts w:ascii="Times New Roman"/>
          <w:b w:val="false"/>
          <w:i w:val="false"/>
          <w:color w:val="000000"/>
          <w:sz w:val="28"/>
        </w:rPr>
        <w:t>
      6) қолданыстағы заңнамада, Министрдің және Академия бастығының бұйрықтарында көзделген өзге де құқықтарды пайдалануға құқығы бар.</w:t>
      </w:r>
    </w:p>
    <w:bookmarkEnd w:id="5199"/>
    <w:bookmarkStart w:name="z13814" w:id="5200"/>
    <w:p>
      <w:pPr>
        <w:spacing w:after="0"/>
        <w:ind w:left="0"/>
        <w:jc w:val="both"/>
      </w:pPr>
      <w:r>
        <w:rPr>
          <w:rFonts w:ascii="Times New Roman"/>
          <w:b w:val="false"/>
          <w:i w:val="false"/>
          <w:color w:val="000000"/>
          <w:sz w:val="28"/>
        </w:rPr>
        <w:t>
      66. Білім алушылар:</w:t>
      </w:r>
    </w:p>
    <w:bookmarkEnd w:id="5200"/>
    <w:bookmarkStart w:name="z13815" w:id="5201"/>
    <w:p>
      <w:pPr>
        <w:spacing w:after="0"/>
        <w:ind w:left="0"/>
        <w:jc w:val="both"/>
      </w:pPr>
      <w:r>
        <w:rPr>
          <w:rFonts w:ascii="Times New Roman"/>
          <w:b w:val="false"/>
          <w:i w:val="false"/>
          <w:color w:val="000000"/>
          <w:sz w:val="28"/>
        </w:rPr>
        <w:t>
      1) Осы Жарғының, ішкі тәртіп қағидаларының және Академияның басқа да нормативтік актілерінің талаптарын сақтауға;</w:t>
      </w:r>
    </w:p>
    <w:bookmarkEnd w:id="5201"/>
    <w:bookmarkStart w:name="z13816" w:id="5202"/>
    <w:p>
      <w:pPr>
        <w:spacing w:after="0"/>
        <w:ind w:left="0"/>
        <w:jc w:val="both"/>
      </w:pPr>
      <w:r>
        <w:rPr>
          <w:rFonts w:ascii="Times New Roman"/>
          <w:b w:val="false"/>
          <w:i w:val="false"/>
          <w:color w:val="000000"/>
          <w:sz w:val="28"/>
        </w:rPr>
        <w:t>
      2) даярлаудың тиісті бағыты бойынша теориялық білімді, кәсіби дағдыларды және іскерлікті меңгеруге, оқу жоспарын, көзделген барлық оқу тапсырмаларын орындауға, оқу сабақтарының барлық түрлеріне қатысуға, ағымдағы, аралық және қорытынды аттестаттаудан өтуге;</w:t>
      </w:r>
    </w:p>
    <w:bookmarkEnd w:id="5202"/>
    <w:bookmarkStart w:name="z13817" w:id="5203"/>
    <w:p>
      <w:pPr>
        <w:spacing w:after="0"/>
        <w:ind w:left="0"/>
        <w:jc w:val="both"/>
      </w:pPr>
      <w:r>
        <w:rPr>
          <w:rFonts w:ascii="Times New Roman"/>
          <w:b w:val="false"/>
          <w:i w:val="false"/>
          <w:color w:val="000000"/>
          <w:sz w:val="28"/>
        </w:rPr>
        <w:t>
      3) білім және кәсіби деңгейін, жалпы мәдениетін арттыруға;</w:t>
      </w:r>
    </w:p>
    <w:bookmarkEnd w:id="5203"/>
    <w:bookmarkStart w:name="z13818" w:id="5204"/>
    <w:p>
      <w:pPr>
        <w:spacing w:after="0"/>
        <w:ind w:left="0"/>
        <w:jc w:val="both"/>
      </w:pPr>
      <w:r>
        <w:rPr>
          <w:rFonts w:ascii="Times New Roman"/>
          <w:b w:val="false"/>
          <w:i w:val="false"/>
          <w:color w:val="000000"/>
          <w:sz w:val="28"/>
        </w:rPr>
        <w:t>
      4) ғылыми және құқықтық білімді насихаттауға, сондай-ақ Академия өткізетін қоғамдық іс-шараларға қатысуға;</w:t>
      </w:r>
    </w:p>
    <w:bookmarkEnd w:id="5204"/>
    <w:bookmarkStart w:name="z13819" w:id="5205"/>
    <w:p>
      <w:pPr>
        <w:spacing w:after="0"/>
        <w:ind w:left="0"/>
        <w:jc w:val="both"/>
      </w:pPr>
      <w:r>
        <w:rPr>
          <w:rFonts w:ascii="Times New Roman"/>
          <w:b w:val="false"/>
          <w:i w:val="false"/>
          <w:color w:val="000000"/>
          <w:sz w:val="28"/>
        </w:rPr>
        <w:t>
      5) Академияның мүлкіне, үй-жайларына, жабдықтарына, музей және кітапхана қорларына ұқыпты қарауға және Қазақстан Республикасының заңнамасына сәйкес Академияға келтірілген материалдық залал үшін жауапты болуға;</w:t>
      </w:r>
    </w:p>
    <w:bookmarkEnd w:id="5205"/>
    <w:bookmarkStart w:name="z13820" w:id="5206"/>
    <w:p>
      <w:pPr>
        <w:spacing w:after="0"/>
        <w:ind w:left="0"/>
        <w:jc w:val="both"/>
      </w:pPr>
      <w:r>
        <w:rPr>
          <w:rFonts w:ascii="Times New Roman"/>
          <w:b w:val="false"/>
          <w:i w:val="false"/>
          <w:color w:val="000000"/>
          <w:sz w:val="28"/>
        </w:rPr>
        <w:t>
      6) қауіпсіздік техникасы қағидаларын, еңбекті қорғау, өрт қауіпсіздігі және санитария талаптарын сақтауға;</w:t>
      </w:r>
    </w:p>
    <w:bookmarkEnd w:id="5206"/>
    <w:bookmarkStart w:name="z13821" w:id="5207"/>
    <w:p>
      <w:pPr>
        <w:spacing w:after="0"/>
        <w:ind w:left="0"/>
        <w:jc w:val="both"/>
      </w:pPr>
      <w:r>
        <w:rPr>
          <w:rFonts w:ascii="Times New Roman"/>
          <w:b w:val="false"/>
          <w:i w:val="false"/>
          <w:color w:val="000000"/>
          <w:sz w:val="28"/>
        </w:rPr>
        <w:t>
      7) мемлекеттік және қызметтік құпияны қатаң сақтауға;</w:t>
      </w:r>
    </w:p>
    <w:bookmarkEnd w:id="5207"/>
    <w:bookmarkStart w:name="z13822" w:id="5208"/>
    <w:p>
      <w:pPr>
        <w:spacing w:after="0"/>
        <w:ind w:left="0"/>
        <w:jc w:val="both"/>
      </w:pPr>
      <w:r>
        <w:rPr>
          <w:rFonts w:ascii="Times New Roman"/>
          <w:b w:val="false"/>
          <w:i w:val="false"/>
          <w:color w:val="000000"/>
          <w:sz w:val="28"/>
        </w:rPr>
        <w:t>
      8) академиялық адалдық кағидатын сақтауға;</w:t>
      </w:r>
    </w:p>
    <w:bookmarkEnd w:id="5208"/>
    <w:bookmarkStart w:name="z13823" w:id="5209"/>
    <w:p>
      <w:pPr>
        <w:spacing w:after="0"/>
        <w:ind w:left="0"/>
        <w:jc w:val="both"/>
      </w:pPr>
      <w:r>
        <w:rPr>
          <w:rFonts w:ascii="Times New Roman"/>
          <w:b w:val="false"/>
          <w:i w:val="false"/>
          <w:color w:val="000000"/>
          <w:sz w:val="28"/>
        </w:rPr>
        <w:t>
      9) ішкі істер органдарының қызметкерлеріне жүктелетін өзге де міндеттерді орындауға міндетті.</w:t>
      </w:r>
    </w:p>
    <w:bookmarkEnd w:id="5209"/>
    <w:bookmarkStart w:name="z13824" w:id="5210"/>
    <w:p>
      <w:pPr>
        <w:spacing w:after="0"/>
        <w:ind w:left="0"/>
        <w:jc w:val="left"/>
      </w:pPr>
      <w:r>
        <w:rPr>
          <w:rFonts w:ascii="Times New Roman"/>
          <w:b/>
          <w:i w:val="false"/>
          <w:color w:val="000000"/>
        </w:rPr>
        <w:t xml:space="preserve"> 10-тарау. Академияда білім алушыларды оқудан шығару негіздері мен тәртібі</w:t>
      </w:r>
    </w:p>
    <w:bookmarkEnd w:id="5210"/>
    <w:bookmarkStart w:name="z13825" w:id="5211"/>
    <w:p>
      <w:pPr>
        <w:spacing w:after="0"/>
        <w:ind w:left="0"/>
        <w:jc w:val="both"/>
      </w:pPr>
      <w:r>
        <w:rPr>
          <w:rFonts w:ascii="Times New Roman"/>
          <w:b w:val="false"/>
          <w:i w:val="false"/>
          <w:color w:val="000000"/>
          <w:sz w:val="28"/>
        </w:rPr>
        <w:t>
      67. Білім алушылар:</w:t>
      </w:r>
    </w:p>
    <w:bookmarkEnd w:id="5211"/>
    <w:bookmarkStart w:name="z13826" w:id="5212"/>
    <w:p>
      <w:pPr>
        <w:spacing w:after="0"/>
        <w:ind w:left="0"/>
        <w:jc w:val="both"/>
      </w:pPr>
      <w:r>
        <w:rPr>
          <w:rFonts w:ascii="Times New Roman"/>
          <w:b w:val="false"/>
          <w:i w:val="false"/>
          <w:color w:val="000000"/>
          <w:sz w:val="28"/>
        </w:rPr>
        <w:t>
      1) өз қалауы бойынша, оның ішінде басқа білім беру ұйымына ауысуына байланысты;</w:t>
      </w:r>
    </w:p>
    <w:bookmarkEnd w:id="5212"/>
    <w:bookmarkStart w:name="z13827" w:id="5213"/>
    <w:p>
      <w:pPr>
        <w:spacing w:after="0"/>
        <w:ind w:left="0"/>
        <w:jc w:val="both"/>
      </w:pPr>
      <w:r>
        <w:rPr>
          <w:rFonts w:ascii="Times New Roman"/>
          <w:b w:val="false"/>
          <w:i w:val="false"/>
          <w:color w:val="000000"/>
          <w:sz w:val="28"/>
        </w:rPr>
        <w:t>
      2) Қазақстан Республикасы ІІМ әскери, арнаулы оқу орындарында білім алушылардың үлгеріміне ағымдағы бақылау, оларға аралық және қорытынды аттестаттау жүргізу қағидаларына сәйкес академиялық үлгермегені үшін;</w:t>
      </w:r>
    </w:p>
    <w:bookmarkEnd w:id="5213"/>
    <w:bookmarkStart w:name="z13828" w:id="5214"/>
    <w:p>
      <w:pPr>
        <w:spacing w:after="0"/>
        <w:ind w:left="0"/>
        <w:jc w:val="both"/>
      </w:pPr>
      <w:r>
        <w:rPr>
          <w:rFonts w:ascii="Times New Roman"/>
          <w:b w:val="false"/>
          <w:i w:val="false"/>
          <w:color w:val="000000"/>
          <w:sz w:val="28"/>
        </w:rPr>
        <w:t>
      3) тәртіпті бұзғаны, "Құқық қорғау қызметі туралы" Қазақстан Республикасының Заңында, осы Жарғыда, ішкі тәртіп қағидаларында және білім алушы қызметкерлерді жұмыстан шығарудың өзге де негіздерінде көзделген талаптарды орындамағаны және тиісінше орындамағаны үшін;</w:t>
      </w:r>
    </w:p>
    <w:bookmarkEnd w:id="5214"/>
    <w:bookmarkStart w:name="z13829" w:id="5215"/>
    <w:p>
      <w:pPr>
        <w:spacing w:after="0"/>
        <w:ind w:left="0"/>
        <w:jc w:val="both"/>
      </w:pPr>
      <w:r>
        <w:rPr>
          <w:rFonts w:ascii="Times New Roman"/>
          <w:b w:val="false"/>
          <w:i w:val="false"/>
          <w:color w:val="000000"/>
          <w:sz w:val="28"/>
        </w:rPr>
        <w:t>
      4) "Құқық қорғау қызметі туралы" Қазақстан Республикасының Заңына сәйкес адамды құқық қорғау қызметіне қабылдауға болмайтын өмірбаяндық сипаттағы мәліметтерді ұсынбағаны немесе бұрмалағаны үшін;</w:t>
      </w:r>
    </w:p>
    <w:bookmarkEnd w:id="5215"/>
    <w:bookmarkStart w:name="z13830" w:id="5216"/>
    <w:p>
      <w:pPr>
        <w:spacing w:after="0"/>
        <w:ind w:left="0"/>
        <w:jc w:val="both"/>
      </w:pPr>
      <w:r>
        <w:rPr>
          <w:rFonts w:ascii="Times New Roman"/>
          <w:b w:val="false"/>
          <w:i w:val="false"/>
          <w:color w:val="000000"/>
          <w:sz w:val="28"/>
        </w:rPr>
        <w:t>
      5) денсаулық жағдайы бойынша әскери-дәрігерлік комиссияның қызметке жарамсыздығы немесе шектеулі жарамдылығы туралы қорытындысы негізінде Академиядан шығарылуы мүмкін.</w:t>
      </w:r>
    </w:p>
    <w:bookmarkEnd w:id="5216"/>
    <w:bookmarkStart w:name="z13831" w:id="5217"/>
    <w:p>
      <w:pPr>
        <w:spacing w:after="0"/>
        <w:ind w:left="0"/>
        <w:jc w:val="both"/>
      </w:pPr>
      <w:r>
        <w:rPr>
          <w:rFonts w:ascii="Times New Roman"/>
          <w:b w:val="false"/>
          <w:i w:val="false"/>
          <w:color w:val="000000"/>
          <w:sz w:val="28"/>
        </w:rPr>
        <w:t>
      68. Білім алушыларды оқудан шығару факультеттің, оқу-саптық бөліністің және кадр қызметінің қорытындысы негізінде Академия бастығының бұйрығымен ресімделеді.</w:t>
      </w:r>
    </w:p>
    <w:bookmarkEnd w:id="5217"/>
    <w:bookmarkStart w:name="z13832" w:id="5218"/>
    <w:p>
      <w:pPr>
        <w:spacing w:after="0"/>
        <w:ind w:left="0"/>
        <w:jc w:val="both"/>
      </w:pPr>
      <w:r>
        <w:rPr>
          <w:rFonts w:ascii="Times New Roman"/>
          <w:b w:val="false"/>
          <w:i w:val="false"/>
          <w:color w:val="000000"/>
          <w:sz w:val="28"/>
        </w:rPr>
        <w:t>
      69. Білім алушы Академиядан шығарылған кезде оған оқығаны туралы транскрипт беріледі. Оқудан шығарылған адам мемлекет жұмсаған бюджет қаражатын толық өтеуі және Академия алдындағы барлық міндеттемелерді орындауға тиіс. Ұсталатын сома Академияда болған әрбір толық ай үшін пропорционалды түрде есептеледі.</w:t>
      </w:r>
    </w:p>
    <w:bookmarkEnd w:id="5218"/>
    <w:bookmarkStart w:name="z13833" w:id="5219"/>
    <w:p>
      <w:pPr>
        <w:spacing w:after="0"/>
        <w:ind w:left="0"/>
        <w:jc w:val="left"/>
      </w:pPr>
      <w:r>
        <w:rPr>
          <w:rFonts w:ascii="Times New Roman"/>
          <w:b/>
          <w:i w:val="false"/>
          <w:color w:val="000000"/>
        </w:rPr>
        <w:t xml:space="preserve"> 11- тарау. Академияның ақылы қызметтер көрсетуінің тізбесі мен тәртібі</w:t>
      </w:r>
    </w:p>
    <w:bookmarkEnd w:id="5219"/>
    <w:bookmarkStart w:name="z13834" w:id="5220"/>
    <w:p>
      <w:pPr>
        <w:spacing w:after="0"/>
        <w:ind w:left="0"/>
        <w:jc w:val="both"/>
      </w:pPr>
      <w:r>
        <w:rPr>
          <w:rFonts w:ascii="Times New Roman"/>
          <w:b w:val="false"/>
          <w:i w:val="false"/>
          <w:color w:val="000000"/>
          <w:sz w:val="28"/>
        </w:rPr>
        <w:t>
      70. Академия Қазақстан Республикасының ІІМ бекітетін қағидаларға сәйкес ақылы қызмет түрлерін көрсетуді жүзеге асыруға құқылы.</w:t>
      </w:r>
    </w:p>
    <w:bookmarkEnd w:id="5220"/>
    <w:bookmarkStart w:name="z13835" w:id="5221"/>
    <w:p>
      <w:pPr>
        <w:spacing w:after="0"/>
        <w:ind w:left="0"/>
        <w:jc w:val="both"/>
      </w:pPr>
      <w:r>
        <w:rPr>
          <w:rFonts w:ascii="Times New Roman"/>
          <w:b w:val="false"/>
          <w:i w:val="false"/>
          <w:color w:val="000000"/>
          <w:sz w:val="28"/>
        </w:rPr>
        <w:t>
      71. Академия мемлекеттік жалпыға міндетті білім беру стандарттарының талаптарынан тыс ақылы қызметтер көрсету туралы келісімшарт жасасу арқылы мына тауарларды (жұмыстарды, көрсетілетін қызметтерді) ақылы негізде ұсынады:</w:t>
      </w:r>
    </w:p>
    <w:bookmarkEnd w:id="5221"/>
    <w:bookmarkStart w:name="z13836" w:id="5222"/>
    <w:p>
      <w:pPr>
        <w:spacing w:after="0"/>
        <w:ind w:left="0"/>
        <w:jc w:val="both"/>
      </w:pPr>
      <w:r>
        <w:rPr>
          <w:rFonts w:ascii="Times New Roman"/>
          <w:b w:val="false"/>
          <w:i w:val="false"/>
          <w:color w:val="000000"/>
          <w:sz w:val="28"/>
        </w:rPr>
        <w:t>
      1) қосымша білім беру бағдарламаларын іске асыру;</w:t>
      </w:r>
    </w:p>
    <w:bookmarkEnd w:id="5222"/>
    <w:bookmarkStart w:name="z13837" w:id="5223"/>
    <w:p>
      <w:pPr>
        <w:spacing w:after="0"/>
        <w:ind w:left="0"/>
        <w:jc w:val="both"/>
      </w:pPr>
      <w:r>
        <w:rPr>
          <w:rFonts w:ascii="Times New Roman"/>
          <w:b w:val="false"/>
          <w:i w:val="false"/>
          <w:color w:val="000000"/>
          <w:sz w:val="28"/>
        </w:rPr>
        <w:t>
      2) кәсіби білім беруді ұйымдастыру;</w:t>
      </w:r>
    </w:p>
    <w:bookmarkEnd w:id="5223"/>
    <w:bookmarkStart w:name="z13838" w:id="5224"/>
    <w:p>
      <w:pPr>
        <w:spacing w:after="0"/>
        <w:ind w:left="0"/>
        <w:jc w:val="both"/>
      </w:pPr>
      <w:r>
        <w:rPr>
          <w:rFonts w:ascii="Times New Roman"/>
          <w:b w:val="false"/>
          <w:i w:val="false"/>
          <w:color w:val="000000"/>
          <w:sz w:val="28"/>
        </w:rPr>
        <w:t>
      3) ғылыми зерттеулер жүргізу;</w:t>
      </w:r>
    </w:p>
    <w:bookmarkEnd w:id="5224"/>
    <w:bookmarkStart w:name="z13839" w:id="5225"/>
    <w:p>
      <w:pPr>
        <w:spacing w:after="0"/>
        <w:ind w:left="0"/>
        <w:jc w:val="both"/>
      </w:pPr>
      <w:r>
        <w:rPr>
          <w:rFonts w:ascii="Times New Roman"/>
          <w:b w:val="false"/>
          <w:i w:val="false"/>
          <w:color w:val="000000"/>
          <w:sz w:val="28"/>
        </w:rPr>
        <w:t>
      4) оқу-әдістемелік әдебиетті әзірлеу және (немесе) өткізу.</w:t>
      </w:r>
    </w:p>
    <w:bookmarkEnd w:id="5225"/>
    <w:bookmarkStart w:name="z13840" w:id="5226"/>
    <w:p>
      <w:pPr>
        <w:spacing w:after="0"/>
        <w:ind w:left="0"/>
        <w:jc w:val="both"/>
      </w:pPr>
      <w:r>
        <w:rPr>
          <w:rFonts w:ascii="Times New Roman"/>
          <w:b w:val="false"/>
          <w:i w:val="false"/>
          <w:color w:val="000000"/>
          <w:sz w:val="28"/>
        </w:rPr>
        <w:t>
      72. Академия ғимараттарда көрінетін жерде ұсынылатын ақылы қызметтер түрлерінің тізбесі мен ұсынылатын тауарлардың (жұмыстардың, көрсетілетін қызметтердің) баға прейскурантын көрсете отырып ақпарат орналастырады.</w:t>
      </w:r>
    </w:p>
    <w:bookmarkEnd w:id="5226"/>
    <w:bookmarkStart w:name="z13841" w:id="5227"/>
    <w:p>
      <w:pPr>
        <w:spacing w:after="0"/>
        <w:ind w:left="0"/>
        <w:jc w:val="both"/>
      </w:pPr>
      <w:r>
        <w:rPr>
          <w:rFonts w:ascii="Times New Roman"/>
          <w:b w:val="false"/>
          <w:i w:val="false"/>
          <w:color w:val="000000"/>
          <w:sz w:val="28"/>
        </w:rPr>
        <w:t>
      73. Тауарларды (жұмыстарды, көрсетілетін қызметтерді) төлеу қолма-қол ақша алу арқылы кассалық кіріс ордерлерінің негізінде міндетті түрде бақылаукассалық машиналарды қолдана отырып және Академия шотына ақша аудару жолымен қолма-қол ақшасыз есеп айырысу негізінде жүргізіледі.</w:t>
      </w:r>
    </w:p>
    <w:bookmarkEnd w:id="5227"/>
    <w:bookmarkStart w:name="z13842" w:id="5228"/>
    <w:p>
      <w:pPr>
        <w:spacing w:after="0"/>
        <w:ind w:left="0"/>
        <w:jc w:val="both"/>
      </w:pPr>
      <w:r>
        <w:rPr>
          <w:rFonts w:ascii="Times New Roman"/>
          <w:b w:val="false"/>
          <w:i w:val="false"/>
          <w:color w:val="000000"/>
          <w:sz w:val="28"/>
        </w:rPr>
        <w:t>
      74. Академияның тауарларды (жұмыстарды, көрсетілетін қызметтерді) өткізу бойынша қызметтің ақылы түрлерін көрсетуден түсетін қаражаты бюджетті жоспарлау саласындағы уәкілетті органның бұйрығымен бекітілетін Академияның тауарларды (жұмыстарды, қызметтерді) сатудан түсетін түсімдер мен ақша жұмсау жоспарларына сәйкес жұмсалады.</w:t>
      </w:r>
    </w:p>
    <w:bookmarkEnd w:id="5228"/>
    <w:bookmarkStart w:name="z13843" w:id="5229"/>
    <w:p>
      <w:pPr>
        <w:spacing w:after="0"/>
        <w:ind w:left="0"/>
        <w:jc w:val="both"/>
      </w:pPr>
      <w:r>
        <w:rPr>
          <w:rFonts w:ascii="Times New Roman"/>
          <w:b w:val="false"/>
          <w:i w:val="false"/>
          <w:color w:val="000000"/>
          <w:sz w:val="28"/>
        </w:rPr>
        <w:t>
      75. Академия ақылы қызмет түрлерін көрсетуді Қазақстан Республикасының ІІМ бұйрығымен бекітілетін тауарларға, жұмыстарға (көрсетілетін қызметтерге) бағаларға сәйкес жүзеге асырады.</w:t>
      </w:r>
    </w:p>
    <w:bookmarkEnd w:id="5229"/>
    <w:bookmarkStart w:name="z13844" w:id="5230"/>
    <w:p>
      <w:pPr>
        <w:spacing w:after="0"/>
        <w:ind w:left="0"/>
        <w:jc w:val="left"/>
      </w:pPr>
      <w:r>
        <w:rPr>
          <w:rFonts w:ascii="Times New Roman"/>
          <w:b/>
          <w:i w:val="false"/>
          <w:color w:val="000000"/>
        </w:rPr>
        <w:t xml:space="preserve"> 12-тарау. Академияның ғылыми және халықаралық қызметі</w:t>
      </w:r>
    </w:p>
    <w:bookmarkEnd w:id="5230"/>
    <w:bookmarkStart w:name="z13845" w:id="5231"/>
    <w:p>
      <w:pPr>
        <w:spacing w:after="0"/>
        <w:ind w:left="0"/>
        <w:jc w:val="both"/>
      </w:pPr>
      <w:r>
        <w:rPr>
          <w:rFonts w:ascii="Times New Roman"/>
          <w:b w:val="false"/>
          <w:i w:val="false"/>
          <w:color w:val="000000"/>
          <w:sz w:val="28"/>
        </w:rPr>
        <w:t>
      76. Академия Қазақстан Республикасының заңнамасында, Министр мен Академия бастығының бұйрықтарында белгіленген тәртіпте ғылыми-білім беру қызметін үйлестіруді, мониторингтеуді және бағалауды жүзеге асырады.</w:t>
      </w:r>
    </w:p>
    <w:bookmarkEnd w:id="5231"/>
    <w:bookmarkStart w:name="z13846" w:id="5232"/>
    <w:p>
      <w:pPr>
        <w:spacing w:after="0"/>
        <w:ind w:left="0"/>
        <w:jc w:val="both"/>
      </w:pPr>
      <w:r>
        <w:rPr>
          <w:rFonts w:ascii="Times New Roman"/>
          <w:b w:val="false"/>
          <w:i w:val="false"/>
          <w:color w:val="000000"/>
          <w:sz w:val="28"/>
        </w:rPr>
        <w:t>
      77. Академия Қазақстан Республикасының заңнамасында белгіленген тәртіпте шет мемлекеттердің құқық қорғау органдарымен, шетелдік білім беру және ғылыми-зерттеу мекемелерімен, халықаралық ұйымдармен, шетелдік заңды және жеке тұлғалармен ғылыми және білім беру қызметі саласындағы халықаралық ынтымақтастықты жүзеге асырады.</w:t>
      </w:r>
    </w:p>
    <w:bookmarkEnd w:id="5232"/>
    <w:bookmarkStart w:name="z13847" w:id="5233"/>
    <w:p>
      <w:pPr>
        <w:spacing w:after="0"/>
        <w:ind w:left="0"/>
        <w:jc w:val="both"/>
      </w:pPr>
      <w:r>
        <w:rPr>
          <w:rFonts w:ascii="Times New Roman"/>
          <w:b w:val="false"/>
          <w:i w:val="false"/>
          <w:color w:val="000000"/>
          <w:sz w:val="28"/>
        </w:rPr>
        <w:t>
      78. Академия ғылыми қызметін Қазақстан Республикасының заңнамасына сәйкес жүзеге асырады.</w:t>
      </w:r>
    </w:p>
    <w:bookmarkEnd w:id="5233"/>
    <w:bookmarkStart w:name="z13848" w:id="5234"/>
    <w:p>
      <w:pPr>
        <w:spacing w:after="0"/>
        <w:ind w:left="0"/>
        <w:jc w:val="both"/>
      </w:pPr>
      <w:r>
        <w:rPr>
          <w:rFonts w:ascii="Times New Roman"/>
          <w:b w:val="false"/>
          <w:i w:val="false"/>
          <w:color w:val="000000"/>
          <w:sz w:val="28"/>
        </w:rPr>
        <w:t>
      79. Ғылыми қызметті курсанттарды, магистранттарды, докторанттарды басқа да ғылыми және практикалық қызметкерлерді тарта отырып, профессороқытушылар құрамы мен ғылыми қызметкерлер жүзеге асырады.</w:t>
      </w:r>
    </w:p>
    <w:bookmarkEnd w:id="5234"/>
    <w:bookmarkStart w:name="z13849" w:id="5235"/>
    <w:p>
      <w:pPr>
        <w:spacing w:after="0"/>
        <w:ind w:left="0"/>
        <w:jc w:val="both"/>
      </w:pPr>
      <w:r>
        <w:rPr>
          <w:rFonts w:ascii="Times New Roman"/>
          <w:b w:val="false"/>
          <w:i w:val="false"/>
          <w:color w:val="000000"/>
          <w:sz w:val="28"/>
        </w:rPr>
        <w:t>
      80. Академияның ғылыми қызметінің негізгі міндеттері:</w:t>
      </w:r>
    </w:p>
    <w:bookmarkEnd w:id="5235"/>
    <w:bookmarkStart w:name="z13850" w:id="5236"/>
    <w:p>
      <w:pPr>
        <w:spacing w:after="0"/>
        <w:ind w:left="0"/>
        <w:jc w:val="both"/>
      </w:pPr>
      <w:r>
        <w:rPr>
          <w:rFonts w:ascii="Times New Roman"/>
          <w:b w:val="false"/>
          <w:i w:val="false"/>
          <w:color w:val="000000"/>
          <w:sz w:val="28"/>
        </w:rPr>
        <w:t>
      1) Академияда білім беру процесі мен ғылыми қызметтің бірлігін қамтамасыз ету;</w:t>
      </w:r>
    </w:p>
    <w:bookmarkEnd w:id="5236"/>
    <w:bookmarkStart w:name="z13851" w:id="5237"/>
    <w:p>
      <w:pPr>
        <w:spacing w:after="0"/>
        <w:ind w:left="0"/>
        <w:jc w:val="both"/>
      </w:pPr>
      <w:r>
        <w:rPr>
          <w:rFonts w:ascii="Times New Roman"/>
          <w:b w:val="false"/>
          <w:i w:val="false"/>
          <w:color w:val="000000"/>
          <w:sz w:val="28"/>
        </w:rPr>
        <w:t>
      2) ішкі істер органдарының практикалық қызметінің міндеттерін шешуге бағытталған іргелі және қолданбалы зерттеулер жүргізу;</w:t>
      </w:r>
    </w:p>
    <w:bookmarkEnd w:id="5237"/>
    <w:bookmarkStart w:name="z13852" w:id="5238"/>
    <w:p>
      <w:pPr>
        <w:spacing w:after="0"/>
        <w:ind w:left="0"/>
        <w:jc w:val="both"/>
      </w:pPr>
      <w:r>
        <w:rPr>
          <w:rFonts w:ascii="Times New Roman"/>
          <w:b w:val="false"/>
          <w:i w:val="false"/>
          <w:color w:val="000000"/>
          <w:sz w:val="28"/>
        </w:rPr>
        <w:t>
      3) Академияның оқу, ғылыми-зерттеу базасын нығайту және дамыту;</w:t>
      </w:r>
    </w:p>
    <w:bookmarkEnd w:id="5238"/>
    <w:bookmarkStart w:name="z13853" w:id="5239"/>
    <w:p>
      <w:pPr>
        <w:spacing w:after="0"/>
        <w:ind w:left="0"/>
        <w:jc w:val="both"/>
      </w:pPr>
      <w:r>
        <w:rPr>
          <w:rFonts w:ascii="Times New Roman"/>
          <w:b w:val="false"/>
          <w:i w:val="false"/>
          <w:color w:val="000000"/>
          <w:sz w:val="28"/>
        </w:rPr>
        <w:t>
      4) ғылыми-зерттеу жұмыстарының нәтижелерін білім беру процесіне, Қазақстан Республикасы ішкі істер органдарының практикалық қызметіне енгізу, оларды авторлық сүйемелдеу;</w:t>
      </w:r>
    </w:p>
    <w:bookmarkEnd w:id="5239"/>
    <w:bookmarkStart w:name="z13854" w:id="5240"/>
    <w:p>
      <w:pPr>
        <w:spacing w:after="0"/>
        <w:ind w:left="0"/>
        <w:jc w:val="both"/>
      </w:pPr>
      <w:r>
        <w:rPr>
          <w:rFonts w:ascii="Times New Roman"/>
          <w:b w:val="false"/>
          <w:i w:val="false"/>
          <w:color w:val="000000"/>
          <w:sz w:val="28"/>
        </w:rPr>
        <w:t>
      5) заңнамалық және өзге де нормативтік құқықтық актілердің жобаларын әзірлеуге және рецензиялауға (сараптамаға) қатысу;</w:t>
      </w:r>
    </w:p>
    <w:bookmarkEnd w:id="5240"/>
    <w:bookmarkStart w:name="z13855" w:id="5241"/>
    <w:p>
      <w:pPr>
        <w:spacing w:after="0"/>
        <w:ind w:left="0"/>
        <w:jc w:val="both"/>
      </w:pPr>
      <w:r>
        <w:rPr>
          <w:rFonts w:ascii="Times New Roman"/>
          <w:b w:val="false"/>
          <w:i w:val="false"/>
          <w:color w:val="000000"/>
          <w:sz w:val="28"/>
        </w:rPr>
        <w:t>
      6) білім алушылардың оқу-ғылыми қызметін ұйымдастыру, ғылымипедагогикалық және ғылыми кадрларды даярлау және олардың біліктілігін арттыру.</w:t>
      </w:r>
    </w:p>
    <w:bookmarkEnd w:id="5241"/>
    <w:bookmarkStart w:name="z13856" w:id="5242"/>
    <w:p>
      <w:pPr>
        <w:spacing w:after="0"/>
        <w:ind w:left="0"/>
        <w:jc w:val="both"/>
      </w:pPr>
      <w:r>
        <w:rPr>
          <w:rFonts w:ascii="Times New Roman"/>
          <w:b w:val="false"/>
          <w:i w:val="false"/>
          <w:color w:val="000000"/>
          <w:sz w:val="28"/>
        </w:rPr>
        <w:t>
      81. Академияның нормативтік актілері негізінде әрекет ететін білім алушылардың ғылыми қоғамдарының қызметін, оларды институттар, факультеттер, кафедралар және т.б. жүргізетін ғылыми-зерттеу жұмыстарына тартуды ұйымдастырады.</w:t>
      </w:r>
    </w:p>
    <w:bookmarkEnd w:id="5242"/>
    <w:bookmarkStart w:name="z13857" w:id="5243"/>
    <w:p>
      <w:pPr>
        <w:spacing w:after="0"/>
        <w:ind w:left="0"/>
        <w:jc w:val="both"/>
      </w:pPr>
      <w:r>
        <w:rPr>
          <w:rFonts w:ascii="Times New Roman"/>
          <w:b w:val="false"/>
          <w:i w:val="false"/>
          <w:color w:val="000000"/>
          <w:sz w:val="28"/>
        </w:rPr>
        <w:t>
      82. Академияда жоспарлы және жоспардан тыс негізде жүзеге асырылатын редакциялық-баспа қызметі қолжазбаларды баспаға дейінгі даярлауды, әдебиеттерді басып шығаруды, полиграфиялық қызметті қамтиды.</w:t>
      </w:r>
    </w:p>
    <w:bookmarkEnd w:id="5243"/>
    <w:bookmarkStart w:name="z13858" w:id="5244"/>
    <w:p>
      <w:pPr>
        <w:spacing w:after="0"/>
        <w:ind w:left="0"/>
        <w:jc w:val="both"/>
      </w:pPr>
      <w:r>
        <w:rPr>
          <w:rFonts w:ascii="Times New Roman"/>
          <w:b w:val="false"/>
          <w:i w:val="false"/>
          <w:color w:val="000000"/>
          <w:sz w:val="28"/>
        </w:rPr>
        <w:t>
      83. Академияның редакциялық-баспа қызметінің негізгі міндеттері:</w:t>
      </w:r>
    </w:p>
    <w:bookmarkEnd w:id="5244"/>
    <w:bookmarkStart w:name="z13859" w:id="5245"/>
    <w:p>
      <w:pPr>
        <w:spacing w:after="0"/>
        <w:ind w:left="0"/>
        <w:jc w:val="both"/>
      </w:pPr>
      <w:r>
        <w:rPr>
          <w:rFonts w:ascii="Times New Roman"/>
          <w:b w:val="false"/>
          <w:i w:val="false"/>
          <w:color w:val="000000"/>
          <w:sz w:val="28"/>
        </w:rPr>
        <w:t>
      1) оқулықтарды, монографияларды, оқу құралдарын, дәрістерді, ғылыми еңбектер жинақтарын, конференциялар, кеңестер материалдарын, қызметтік құжаттаманы, сондай-ақ анықтамалық, ақпараттық, талдамалық және полиграфиялық өнімнің басқа да түрлерін дайындау және басып шығару;</w:t>
      </w:r>
    </w:p>
    <w:bookmarkEnd w:id="5245"/>
    <w:bookmarkStart w:name="z13860" w:id="5246"/>
    <w:p>
      <w:pPr>
        <w:spacing w:after="0"/>
        <w:ind w:left="0"/>
        <w:jc w:val="both"/>
      </w:pPr>
      <w:r>
        <w:rPr>
          <w:rFonts w:ascii="Times New Roman"/>
          <w:b w:val="false"/>
          <w:i w:val="false"/>
          <w:color w:val="000000"/>
          <w:sz w:val="28"/>
        </w:rPr>
        <w:t>
      2) білім беру процесін қажетті оқу-әдістемелік және оқу материалдарымен қамтамасыз ету;</w:t>
      </w:r>
    </w:p>
    <w:bookmarkEnd w:id="5246"/>
    <w:bookmarkStart w:name="z13861" w:id="5247"/>
    <w:p>
      <w:pPr>
        <w:spacing w:after="0"/>
        <w:ind w:left="0"/>
        <w:jc w:val="both"/>
      </w:pPr>
      <w:r>
        <w:rPr>
          <w:rFonts w:ascii="Times New Roman"/>
          <w:b w:val="false"/>
          <w:i w:val="false"/>
          <w:color w:val="000000"/>
          <w:sz w:val="28"/>
        </w:rPr>
        <w:t>
      3) Академия басылымдарын білім беру мекемелерінде және ішкі істер органдарында насихаттау және тарату.</w:t>
      </w:r>
    </w:p>
    <w:bookmarkEnd w:id="5247"/>
    <w:bookmarkStart w:name="z13862" w:id="5248"/>
    <w:p>
      <w:pPr>
        <w:spacing w:after="0"/>
        <w:ind w:left="0"/>
        <w:jc w:val="both"/>
      </w:pPr>
      <w:r>
        <w:rPr>
          <w:rFonts w:ascii="Times New Roman"/>
          <w:b w:val="false"/>
          <w:i w:val="false"/>
          <w:color w:val="000000"/>
          <w:sz w:val="28"/>
        </w:rPr>
        <w:t>
      84. Білім беру процесі мен ғылыми қызметті ғылыми-ақпараттық қамтамасыз ету функцияларын Академияның құрылымдық бөліністері олар туралы ережелерге және олардың қызмет қағидаларына сәйкес орындайды.</w:t>
      </w:r>
    </w:p>
    <w:bookmarkEnd w:id="5248"/>
    <w:bookmarkStart w:name="z13863" w:id="5249"/>
    <w:p>
      <w:pPr>
        <w:spacing w:after="0"/>
        <w:ind w:left="0"/>
        <w:jc w:val="both"/>
      </w:pPr>
      <w:r>
        <w:rPr>
          <w:rFonts w:ascii="Times New Roman"/>
          <w:b w:val="false"/>
          <w:i w:val="false"/>
          <w:color w:val="000000"/>
          <w:sz w:val="28"/>
        </w:rPr>
        <w:t>
      85. Академиядағы ғылыми-ақпараттық қызмет мыналарды қамтиды:</w:t>
      </w:r>
    </w:p>
    <w:bookmarkEnd w:id="5249"/>
    <w:bookmarkStart w:name="z13864" w:id="5250"/>
    <w:p>
      <w:pPr>
        <w:spacing w:after="0"/>
        <w:ind w:left="0"/>
        <w:jc w:val="both"/>
      </w:pPr>
      <w:r>
        <w:rPr>
          <w:rFonts w:ascii="Times New Roman"/>
          <w:b w:val="false"/>
          <w:i w:val="false"/>
          <w:color w:val="000000"/>
          <w:sz w:val="28"/>
        </w:rPr>
        <w:t>
      1) ғылыми-педагогикалық құрам мен білім алушылардың ақпараттық қажеттіліктерін зерделеу, білім беру процесінде және ғылыми қызметте қажетті материалдарды қамтитын анықтамалық-ақпараттық қорды жинақтау;</w:t>
      </w:r>
    </w:p>
    <w:bookmarkEnd w:id="5250"/>
    <w:bookmarkStart w:name="z13865" w:id="5251"/>
    <w:p>
      <w:pPr>
        <w:spacing w:after="0"/>
        <w:ind w:left="0"/>
        <w:jc w:val="both"/>
      </w:pPr>
      <w:r>
        <w:rPr>
          <w:rFonts w:ascii="Times New Roman"/>
          <w:b w:val="false"/>
          <w:i w:val="false"/>
          <w:color w:val="000000"/>
          <w:sz w:val="28"/>
        </w:rPr>
        <w:t>
      2) қазіргі заманғы ақпараттық технологиялардың мүмкіндіктерін пайдалана отырып, білім беру процесі мен ғылыми-зерттеу қызметін ақпараттық қамтамасыз ету.</w:t>
      </w:r>
    </w:p>
    <w:bookmarkEnd w:id="5251"/>
    <w:bookmarkStart w:name="z13866" w:id="5252"/>
    <w:p>
      <w:pPr>
        <w:spacing w:after="0"/>
        <w:ind w:left="0"/>
        <w:jc w:val="left"/>
      </w:pPr>
      <w:r>
        <w:rPr>
          <w:rFonts w:ascii="Times New Roman"/>
          <w:b/>
          <w:i w:val="false"/>
          <w:color w:val="000000"/>
        </w:rPr>
        <w:t xml:space="preserve"> 13-тарау. Академияның мүлкін құру тәртібі</w:t>
      </w:r>
    </w:p>
    <w:bookmarkEnd w:id="5252"/>
    <w:bookmarkStart w:name="z13867" w:id="5253"/>
    <w:p>
      <w:pPr>
        <w:spacing w:after="0"/>
        <w:ind w:left="0"/>
        <w:jc w:val="both"/>
      </w:pPr>
      <w:r>
        <w:rPr>
          <w:rFonts w:ascii="Times New Roman"/>
          <w:b w:val="false"/>
          <w:i w:val="false"/>
          <w:color w:val="000000"/>
          <w:sz w:val="28"/>
        </w:rPr>
        <w:t>
      86. Академия мүлкінің құны оның теңгерімінде көрсетілетін заңды тұлғаның активтері құрайды. Академияның мүлкі:</w:t>
      </w:r>
    </w:p>
    <w:bookmarkEnd w:id="5253"/>
    <w:bookmarkStart w:name="z13868" w:id="5254"/>
    <w:p>
      <w:pPr>
        <w:spacing w:after="0"/>
        <w:ind w:left="0"/>
        <w:jc w:val="both"/>
      </w:pPr>
      <w:r>
        <w:rPr>
          <w:rFonts w:ascii="Times New Roman"/>
          <w:b w:val="false"/>
          <w:i w:val="false"/>
          <w:color w:val="000000"/>
          <w:sz w:val="28"/>
        </w:rPr>
        <w:t>
      1) оған меншік иесі берген мүлік;</w:t>
      </w:r>
    </w:p>
    <w:bookmarkEnd w:id="5254"/>
    <w:bookmarkStart w:name="z13869" w:id="5255"/>
    <w:p>
      <w:pPr>
        <w:spacing w:after="0"/>
        <w:ind w:left="0"/>
        <w:jc w:val="both"/>
      </w:pPr>
      <w:r>
        <w:rPr>
          <w:rFonts w:ascii="Times New Roman"/>
          <w:b w:val="false"/>
          <w:i w:val="false"/>
          <w:color w:val="000000"/>
          <w:sz w:val="28"/>
        </w:rPr>
        <w:t>
      2) өз қызметі нәтижесінде сатып алынған мүлік (ақшалай кірістерді қоса алғанда);</w:t>
      </w:r>
    </w:p>
    <w:bookmarkEnd w:id="5255"/>
    <w:bookmarkStart w:name="z13870" w:id="5256"/>
    <w:p>
      <w:pPr>
        <w:spacing w:after="0"/>
        <w:ind w:left="0"/>
        <w:jc w:val="both"/>
      </w:pPr>
      <w:r>
        <w:rPr>
          <w:rFonts w:ascii="Times New Roman"/>
          <w:b w:val="false"/>
          <w:i w:val="false"/>
          <w:color w:val="000000"/>
          <w:sz w:val="28"/>
        </w:rPr>
        <w:t>
      3) Қазақстан Республикасының заңнамасында тыйым салынбаған өзге де көздер есебінен қалыптастырылады.</w:t>
      </w:r>
    </w:p>
    <w:bookmarkEnd w:id="5256"/>
    <w:bookmarkStart w:name="z13871" w:id="5257"/>
    <w:p>
      <w:pPr>
        <w:spacing w:after="0"/>
        <w:ind w:left="0"/>
        <w:jc w:val="both"/>
      </w:pPr>
      <w:r>
        <w:rPr>
          <w:rFonts w:ascii="Times New Roman"/>
          <w:b w:val="false"/>
          <w:i w:val="false"/>
          <w:color w:val="000000"/>
          <w:sz w:val="28"/>
        </w:rPr>
        <w:t>
      87. Академияның өзіне бекітілген мүлікті және оған смета бойынша бөлінген қаражат есебінен сатып алынған мүлікті өз бетімен иеліктен шығаруға немесе оған өзге де тәсілмен билік етуге құқығы жоқ.</w:t>
      </w:r>
    </w:p>
    <w:bookmarkEnd w:id="5257"/>
    <w:bookmarkStart w:name="z13872" w:id="5258"/>
    <w:p>
      <w:pPr>
        <w:spacing w:after="0"/>
        <w:ind w:left="0"/>
        <w:jc w:val="both"/>
      </w:pPr>
      <w:r>
        <w:rPr>
          <w:rFonts w:ascii="Times New Roman"/>
          <w:b w:val="false"/>
          <w:i w:val="false"/>
          <w:color w:val="000000"/>
          <w:sz w:val="28"/>
        </w:rPr>
        <w:t>
      88. Егер Қазақстан Республикасының заңдарында Академияға табыс әкелетін қызметті жүзеге асыру құқығы берілсе, онда Қазақстан Республикасының заңдарына сәйкес білім беру салаларындағы мемлекеттік мекемелер өндіретін тауарларды (жұмыстарды, көрсетілетін қызметтерді) өткізуден түсетін ақшаны қоспағанда, осындай қызметтен алынған ақша тиісті бюджетке есептелуге жатады.</w:t>
      </w:r>
    </w:p>
    <w:bookmarkEnd w:id="5258"/>
    <w:bookmarkStart w:name="z13873" w:id="5259"/>
    <w:p>
      <w:pPr>
        <w:spacing w:after="0"/>
        <w:ind w:left="0"/>
        <w:jc w:val="both"/>
      </w:pPr>
      <w:r>
        <w:rPr>
          <w:rFonts w:ascii="Times New Roman"/>
          <w:b w:val="false"/>
          <w:i w:val="false"/>
          <w:color w:val="000000"/>
          <w:sz w:val="28"/>
        </w:rPr>
        <w:t>
      89. Академияның қызметі республикалық бюджеттен қаржыландырылады.</w:t>
      </w:r>
    </w:p>
    <w:bookmarkEnd w:id="5259"/>
    <w:bookmarkStart w:name="z13874" w:id="5260"/>
    <w:p>
      <w:pPr>
        <w:spacing w:after="0"/>
        <w:ind w:left="0"/>
        <w:jc w:val="both"/>
      </w:pPr>
      <w:r>
        <w:rPr>
          <w:rFonts w:ascii="Times New Roman"/>
          <w:b w:val="false"/>
          <w:i w:val="false"/>
          <w:color w:val="000000"/>
          <w:sz w:val="28"/>
        </w:rPr>
        <w:t>
      90. Академия бухгалтерлік есеп жүргізеді және Қазақстан Республикасының заңнамасына сәйкес есеп ұсынады.</w:t>
      </w:r>
    </w:p>
    <w:bookmarkEnd w:id="5260"/>
    <w:bookmarkStart w:name="z13875" w:id="5261"/>
    <w:p>
      <w:pPr>
        <w:spacing w:after="0"/>
        <w:ind w:left="0"/>
        <w:jc w:val="both"/>
      </w:pPr>
      <w:r>
        <w:rPr>
          <w:rFonts w:ascii="Times New Roman"/>
          <w:b w:val="false"/>
          <w:i w:val="false"/>
          <w:color w:val="000000"/>
          <w:sz w:val="28"/>
        </w:rPr>
        <w:t>
      91. Академияның қаржы-шаруашылық қызметін тексеру және ревизия жүргізу Қазақстан Республикасының заңнамасында белгіленген тәртіпте жүзеге асырылады.</w:t>
      </w:r>
    </w:p>
    <w:bookmarkEnd w:id="5261"/>
    <w:bookmarkStart w:name="z13876" w:id="5262"/>
    <w:p>
      <w:pPr>
        <w:spacing w:after="0"/>
        <w:ind w:left="0"/>
        <w:jc w:val="left"/>
      </w:pPr>
      <w:r>
        <w:rPr>
          <w:rFonts w:ascii="Times New Roman"/>
          <w:b/>
          <w:i w:val="false"/>
          <w:color w:val="000000"/>
        </w:rPr>
        <w:t xml:space="preserve"> 14-тарау. Академиядағы жұмыс режимі</w:t>
      </w:r>
    </w:p>
    <w:bookmarkEnd w:id="5262"/>
    <w:bookmarkStart w:name="z13877" w:id="5263"/>
    <w:p>
      <w:pPr>
        <w:spacing w:after="0"/>
        <w:ind w:left="0"/>
        <w:jc w:val="both"/>
      </w:pPr>
      <w:r>
        <w:rPr>
          <w:rFonts w:ascii="Times New Roman"/>
          <w:b w:val="false"/>
          <w:i w:val="false"/>
          <w:color w:val="000000"/>
          <w:sz w:val="28"/>
        </w:rPr>
        <w:t>
      92. Академияның жұмыс режимі "Құқық қорғау қызметі туралы" Қазақстан Республикасының Заңында көзделген ерекшеліктерді ескере отырып, Қазақстан Республикасының еңбек заңнамасына сәйкес ішкі еңбек тәртібі қағидаларымен белгіленеді.</w:t>
      </w:r>
    </w:p>
    <w:bookmarkEnd w:id="5263"/>
    <w:bookmarkStart w:name="z13878" w:id="5264"/>
    <w:p>
      <w:pPr>
        <w:spacing w:after="0"/>
        <w:ind w:left="0"/>
        <w:jc w:val="left"/>
      </w:pPr>
      <w:r>
        <w:rPr>
          <w:rFonts w:ascii="Times New Roman"/>
          <w:b/>
          <w:i w:val="false"/>
          <w:color w:val="000000"/>
        </w:rPr>
        <w:t xml:space="preserve"> 15-тарау. Академия Жарғысына өзгерістер мен толықтырулар енгізу тәртібі</w:t>
      </w:r>
    </w:p>
    <w:bookmarkEnd w:id="5264"/>
    <w:bookmarkStart w:name="z13879" w:id="5265"/>
    <w:p>
      <w:pPr>
        <w:spacing w:after="0"/>
        <w:ind w:left="0"/>
        <w:jc w:val="both"/>
      </w:pPr>
      <w:r>
        <w:rPr>
          <w:rFonts w:ascii="Times New Roman"/>
          <w:b w:val="false"/>
          <w:i w:val="false"/>
          <w:color w:val="000000"/>
          <w:sz w:val="28"/>
        </w:rPr>
        <w:t>
      93. Академияның құрылтай құжаттарына өзгерістер мен толықтырулар енгізу Министрдің бұйрығымен жүргізіледі және "Заңды тұлғаларды мемлекеттік тіркеу және филиалдар мен өкілдіктерді есептік тіркеу туралы" Қазақстан Республикасының Заңына сәйкес әділет органдарында мемлекеттік тіркеу рәсімінен өтеді.</w:t>
      </w:r>
    </w:p>
    <w:bookmarkEnd w:id="5265"/>
    <w:bookmarkStart w:name="z13880" w:id="5266"/>
    <w:p>
      <w:pPr>
        <w:spacing w:after="0"/>
        <w:ind w:left="0"/>
        <w:jc w:val="left"/>
      </w:pPr>
      <w:r>
        <w:rPr>
          <w:rFonts w:ascii="Times New Roman"/>
          <w:b/>
          <w:i w:val="false"/>
          <w:color w:val="000000"/>
        </w:rPr>
        <w:t xml:space="preserve"> 16-тарау. Академияны қайта ұйымдастыру және тарату шарттары</w:t>
      </w:r>
    </w:p>
    <w:bookmarkEnd w:id="5266"/>
    <w:bookmarkStart w:name="z13881" w:id="5267"/>
    <w:p>
      <w:pPr>
        <w:spacing w:after="0"/>
        <w:ind w:left="0"/>
        <w:jc w:val="both"/>
      </w:pPr>
      <w:r>
        <w:rPr>
          <w:rFonts w:ascii="Times New Roman"/>
          <w:b w:val="false"/>
          <w:i w:val="false"/>
          <w:color w:val="000000"/>
          <w:sz w:val="28"/>
        </w:rPr>
        <w:t>
      94. Академияны қайта ұйымдастыру және тарату Қазақстан Республикасының заңнамасына сәйкес жүзеге асырылады.</w:t>
      </w:r>
    </w:p>
    <w:bookmarkEnd w:id="5267"/>
    <w:bookmarkStart w:name="z13882" w:id="5268"/>
    <w:p>
      <w:pPr>
        <w:spacing w:after="0"/>
        <w:ind w:left="0"/>
        <w:jc w:val="both"/>
      </w:pPr>
      <w:r>
        <w:rPr>
          <w:rFonts w:ascii="Times New Roman"/>
          <w:b w:val="false"/>
          <w:i w:val="false"/>
          <w:color w:val="000000"/>
          <w:sz w:val="28"/>
        </w:rPr>
        <w:t>
      95. ІІМ Академияны қайта ұйымдастыруды және таратуды егер Қазақстан Республикасының заңдарында өзгеше белгіленбесе, мемлекеттік мүлік жөніндегі уәкілетті органның келісімі бойынша жүзеге асырады.</w:t>
      </w:r>
    </w:p>
    <w:bookmarkEnd w:id="5268"/>
    <w:bookmarkStart w:name="z13883" w:id="5269"/>
    <w:p>
      <w:pPr>
        <w:spacing w:after="0"/>
        <w:ind w:left="0"/>
        <w:jc w:val="both"/>
      </w:pPr>
      <w:r>
        <w:rPr>
          <w:rFonts w:ascii="Times New Roman"/>
          <w:b w:val="false"/>
          <w:i w:val="false"/>
          <w:color w:val="000000"/>
          <w:sz w:val="28"/>
        </w:rPr>
        <w:t>
      96. Таратылған Академияның кредиторлардың талаптарын қанағаттандырғаннан кейін қалған мүлкін мемлекеттік мүлік жөніндегі уәкілетті орган қайта бөледі.</w:t>
      </w:r>
    </w:p>
    <w:bookmarkEnd w:id="5269"/>
    <w:bookmarkStart w:name="z13884" w:id="5270"/>
    <w:p>
      <w:pPr>
        <w:spacing w:after="0"/>
        <w:ind w:left="0"/>
        <w:jc w:val="both"/>
      </w:pPr>
      <w:r>
        <w:rPr>
          <w:rFonts w:ascii="Times New Roman"/>
          <w:b w:val="false"/>
          <w:i w:val="false"/>
          <w:color w:val="000000"/>
          <w:sz w:val="28"/>
        </w:rPr>
        <w:t>
      97. Таратылған Академияның мүлкін өткізу нәтижесінде алынған қаражатты қоса алғанда, кредиторлардың талаптары қанағаттандырылғаннан кейін қалған ақшасы тиісті бюджеттің кірісіне есептеледі.</w:t>
      </w:r>
    </w:p>
    <w:bookmarkEnd w:id="52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55-қосымша</w:t>
            </w:r>
          </w:p>
        </w:tc>
      </w:tr>
    </w:tbl>
    <w:bookmarkStart w:name="z7269" w:id="5271"/>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Түркістан облысы бойынша Қылмыстық-атқару жүйесі департаменті туралы</w:t>
      </w:r>
    </w:p>
    <w:bookmarkEnd w:id="5271"/>
    <w:bookmarkStart w:name="z7270" w:id="5272"/>
    <w:p>
      <w:pPr>
        <w:spacing w:after="0"/>
        <w:ind w:left="0"/>
        <w:jc w:val="left"/>
      </w:pPr>
      <w:r>
        <w:rPr>
          <w:rFonts w:ascii="Times New Roman"/>
          <w:b/>
          <w:i w:val="false"/>
          <w:color w:val="000000"/>
        </w:rPr>
        <w:t xml:space="preserve"> ЕРЕЖЕ</w:t>
      </w:r>
    </w:p>
    <w:bookmarkEnd w:id="5272"/>
    <w:bookmarkStart w:name="z7271" w:id="5273"/>
    <w:p>
      <w:pPr>
        <w:spacing w:after="0"/>
        <w:ind w:left="0"/>
        <w:jc w:val="both"/>
      </w:pPr>
      <w:r>
        <w:rPr>
          <w:rFonts w:ascii="Times New Roman"/>
          <w:b w:val="false"/>
          <w:i w:val="false"/>
          <w:color w:val="ff0000"/>
          <w:sz w:val="28"/>
        </w:rPr>
        <w:t xml:space="preserve">
      Ескерту. Алып тасталды – ҚР Ішкі істер министрінің 24.01.2022 </w:t>
      </w:r>
      <w:r>
        <w:rPr>
          <w:rFonts w:ascii="Times New Roman"/>
          <w:b w:val="false"/>
          <w:i w:val="false"/>
          <w:color w:val="ff0000"/>
          <w:sz w:val="28"/>
        </w:rPr>
        <w:t>№ 18</w:t>
      </w:r>
      <w:r>
        <w:rPr>
          <w:rFonts w:ascii="Times New Roman"/>
          <w:b w:val="false"/>
          <w:i w:val="false"/>
          <w:color w:val="ff0000"/>
          <w:sz w:val="28"/>
        </w:rPr>
        <w:t xml:space="preserve"> бұйрығымен.</w:t>
      </w:r>
    </w:p>
    <w:bookmarkEnd w:id="5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56-қосымша</w:t>
            </w:r>
          </w:p>
        </w:tc>
      </w:tr>
    </w:tbl>
    <w:bookmarkStart w:name="z7346" w:id="5274"/>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 Түркістан облысының Төтенше жағдайлар департаменті туралы</w:t>
      </w:r>
    </w:p>
    <w:bookmarkEnd w:id="5274"/>
    <w:bookmarkStart w:name="z7347" w:id="5275"/>
    <w:p>
      <w:pPr>
        <w:spacing w:after="0"/>
        <w:ind w:left="0"/>
        <w:jc w:val="left"/>
      </w:pPr>
      <w:r>
        <w:rPr>
          <w:rFonts w:ascii="Times New Roman"/>
          <w:b/>
          <w:i w:val="false"/>
          <w:color w:val="000000"/>
        </w:rPr>
        <w:t xml:space="preserve"> ЕРЕЖЕ</w:t>
      </w:r>
    </w:p>
    <w:bookmarkEnd w:id="5275"/>
    <w:p>
      <w:pPr>
        <w:spacing w:after="0"/>
        <w:ind w:left="0"/>
        <w:jc w:val="both"/>
      </w:pPr>
      <w:r>
        <w:rPr>
          <w:rFonts w:ascii="Times New Roman"/>
          <w:b w:val="false"/>
          <w:i w:val="false"/>
          <w:color w:val="ff0000"/>
          <w:sz w:val="28"/>
        </w:rPr>
        <w:t xml:space="preserve">
      Ескерту. 56-қосымша алып тасталды - ҚР Ішкі істер министрінің 26.11.2020 </w:t>
      </w:r>
      <w:r>
        <w:rPr>
          <w:rFonts w:ascii="Times New Roman"/>
          <w:b w:val="false"/>
          <w:i w:val="false"/>
          <w:color w:val="ff0000"/>
          <w:sz w:val="28"/>
        </w:rPr>
        <w:t>№ 805</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57-қосымша</w:t>
            </w:r>
          </w:p>
        </w:tc>
      </w:tr>
    </w:tbl>
    <w:bookmarkStart w:name="z12808" w:id="5276"/>
    <w:p>
      <w:pPr>
        <w:spacing w:after="0"/>
        <w:ind w:left="0"/>
        <w:jc w:val="left"/>
      </w:pPr>
      <w:r>
        <w:rPr>
          <w:rFonts w:ascii="Times New Roman"/>
          <w:b/>
          <w:i w:val="false"/>
          <w:color w:val="000000"/>
        </w:rPr>
        <w:t xml:space="preserve"> "Қазақстан Республикасы Ішкі істер министрлігінің Мақан Есболатов атындағы Алматы академиясы" республикалық мемлекеттік мекемесінің ЖАРҒЫСЫ 2024 жыл</w:t>
      </w:r>
    </w:p>
    <w:bookmarkEnd w:id="5276"/>
    <w:p>
      <w:pPr>
        <w:spacing w:after="0"/>
        <w:ind w:left="0"/>
        <w:jc w:val="both"/>
      </w:pPr>
      <w:r>
        <w:rPr>
          <w:rFonts w:ascii="Times New Roman"/>
          <w:b w:val="false"/>
          <w:i w:val="false"/>
          <w:color w:val="ff0000"/>
          <w:sz w:val="28"/>
        </w:rPr>
        <w:t xml:space="preserve">
      Ескерту. Бұйрық 57-қосымшамен толықтырылды - ҚР Ішкі істер министрінің 29.05.2024 </w:t>
      </w:r>
      <w:r>
        <w:rPr>
          <w:rFonts w:ascii="Times New Roman"/>
          <w:b w:val="false"/>
          <w:i w:val="false"/>
          <w:color w:val="ff0000"/>
          <w:sz w:val="28"/>
        </w:rPr>
        <w:t>№ 446</w:t>
      </w:r>
      <w:r>
        <w:rPr>
          <w:rFonts w:ascii="Times New Roman"/>
          <w:b w:val="false"/>
          <w:i w:val="false"/>
          <w:color w:val="ff0000"/>
          <w:sz w:val="28"/>
        </w:rPr>
        <w:t xml:space="preserve"> бұйрығымен.</w:t>
      </w:r>
    </w:p>
    <w:bookmarkStart w:name="z12809" w:id="5277"/>
    <w:p>
      <w:pPr>
        <w:spacing w:after="0"/>
        <w:ind w:left="0"/>
        <w:jc w:val="left"/>
      </w:pPr>
      <w:r>
        <w:rPr>
          <w:rFonts w:ascii="Times New Roman"/>
          <w:b/>
          <w:i w:val="false"/>
          <w:color w:val="000000"/>
        </w:rPr>
        <w:t xml:space="preserve"> 1-тарау. Жалпы ережелер</w:t>
      </w:r>
    </w:p>
    <w:bookmarkEnd w:id="5277"/>
    <w:bookmarkStart w:name="z12810" w:id="5278"/>
    <w:p>
      <w:pPr>
        <w:spacing w:after="0"/>
        <w:ind w:left="0"/>
        <w:jc w:val="both"/>
      </w:pPr>
      <w:r>
        <w:rPr>
          <w:rFonts w:ascii="Times New Roman"/>
          <w:b w:val="false"/>
          <w:i w:val="false"/>
          <w:color w:val="000000"/>
          <w:sz w:val="28"/>
        </w:rPr>
        <w:t>
      1. "Қазақстан Республикасы Ішкі істер министрлігінің Мақан Есболатов атындағы Алматы академиясы" республикалық мемлекеттік мекемесі (бұдан әрі – Академия) ұйымдастырушылық-құқықтық нысанда құрылған, заңды тұлға мәртебесіне ие, коммерциялық емес ұйым болып табылады.</w:t>
      </w:r>
    </w:p>
    <w:bookmarkEnd w:id="5278"/>
    <w:bookmarkStart w:name="z12811" w:id="5279"/>
    <w:p>
      <w:pPr>
        <w:spacing w:after="0"/>
        <w:ind w:left="0"/>
        <w:jc w:val="both"/>
      </w:pPr>
      <w:r>
        <w:rPr>
          <w:rFonts w:ascii="Times New Roman"/>
          <w:b w:val="false"/>
          <w:i w:val="false"/>
          <w:color w:val="000000"/>
          <w:sz w:val="28"/>
        </w:rPr>
        <w:t>
      2. Академияның түрі: республикалық мемлекеттік мекеме.</w:t>
      </w:r>
    </w:p>
    <w:bookmarkEnd w:id="5279"/>
    <w:bookmarkStart w:name="z12812" w:id="5280"/>
    <w:p>
      <w:pPr>
        <w:spacing w:after="0"/>
        <w:ind w:left="0"/>
        <w:jc w:val="both"/>
      </w:pPr>
      <w:r>
        <w:rPr>
          <w:rFonts w:ascii="Times New Roman"/>
          <w:b w:val="false"/>
          <w:i w:val="false"/>
          <w:color w:val="000000"/>
          <w:sz w:val="28"/>
        </w:rPr>
        <w:t xml:space="preserve">
      3. "Қазақстан Республикасы Ішкі істер министрлігінің Академиясы" мемлекеттік мекемесін құру туралы" Қазақстан Республикасы Үкіметінің 1999 жылғы 01 маусымдағы № 675 </w:t>
      </w:r>
      <w:r>
        <w:rPr>
          <w:rFonts w:ascii="Times New Roman"/>
          <w:b w:val="false"/>
          <w:i w:val="false"/>
          <w:color w:val="000000"/>
          <w:sz w:val="28"/>
        </w:rPr>
        <w:t>қаулысымен</w:t>
      </w:r>
      <w:r>
        <w:rPr>
          <w:rFonts w:ascii="Times New Roman"/>
          <w:b w:val="false"/>
          <w:i w:val="false"/>
          <w:color w:val="000000"/>
          <w:sz w:val="28"/>
        </w:rPr>
        <w:t xml:space="preserve"> құрылған.</w:t>
      </w:r>
    </w:p>
    <w:bookmarkEnd w:id="5280"/>
    <w:p>
      <w:pPr>
        <w:spacing w:after="0"/>
        <w:ind w:left="0"/>
        <w:jc w:val="both"/>
      </w:pPr>
      <w:r>
        <w:rPr>
          <w:rFonts w:ascii="Times New Roman"/>
          <w:b w:val="false"/>
          <w:i w:val="false"/>
          <w:color w:val="000000"/>
          <w:sz w:val="28"/>
        </w:rPr>
        <w:t>
      Академия "Қазақстан Республикасындағы құқық қорғау қызметі мен сот жүйесінің тиімділігін арттыру жөніндегі кейбір шаралар туралы" Қазақстан Республикасы Үкіметінің 2010 жылғы 30 қыркүйектегі № 1009 қаулысына сәйкес "Қазақстан Республикасы Ішкі істер министрлігінің Алматы академиясы" мемлекеттік мекемесінің мирасқоры болып табылады.</w:t>
      </w:r>
    </w:p>
    <w:p>
      <w:pPr>
        <w:spacing w:after="0"/>
        <w:ind w:left="0"/>
        <w:jc w:val="both"/>
      </w:pPr>
      <w:r>
        <w:rPr>
          <w:rFonts w:ascii="Times New Roman"/>
          <w:b w:val="false"/>
          <w:i w:val="false"/>
          <w:color w:val="000000"/>
          <w:sz w:val="28"/>
        </w:rPr>
        <w:t xml:space="preserve">
      Қазақстан Республикасы Үкіметінің 2017 жылғы 18 ақпандағы № 79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 Ішкі істер министрлігінің Алматы академиясы" республикалық мемлекеттік мекемесіне Мақан Есболатовтың есімі берілді.</w:t>
      </w:r>
    </w:p>
    <w:bookmarkStart w:name="z12813" w:id="5281"/>
    <w:p>
      <w:pPr>
        <w:spacing w:after="0"/>
        <w:ind w:left="0"/>
        <w:jc w:val="both"/>
      </w:pPr>
      <w:r>
        <w:rPr>
          <w:rFonts w:ascii="Times New Roman"/>
          <w:b w:val="false"/>
          <w:i w:val="false"/>
          <w:color w:val="000000"/>
          <w:sz w:val="28"/>
        </w:rPr>
        <w:t>
      4. Академия өз қызметінде Қазақстан Республикасының Конституциясын, заңдарын, Қазақстан Республикасы Президентінің актілерін, өзге де нормативтік құқықтық актілерді, сондай-ақ осы Жарғыны басшылыққа алады.</w:t>
      </w:r>
    </w:p>
    <w:bookmarkEnd w:id="5281"/>
    <w:bookmarkStart w:name="z12814" w:id="5282"/>
    <w:p>
      <w:pPr>
        <w:spacing w:after="0"/>
        <w:ind w:left="0"/>
        <w:jc w:val="both"/>
      </w:pPr>
      <w:r>
        <w:rPr>
          <w:rFonts w:ascii="Times New Roman"/>
          <w:b w:val="false"/>
          <w:i w:val="false"/>
          <w:color w:val="000000"/>
          <w:sz w:val="28"/>
        </w:rPr>
        <w:t>
      5. Мемлекеттік мекеменің құрылтайшысы Қазақстан Республикасының Үкіметі болып табылады.</w:t>
      </w:r>
    </w:p>
    <w:bookmarkEnd w:id="5282"/>
    <w:bookmarkStart w:name="z12815" w:id="5283"/>
    <w:p>
      <w:pPr>
        <w:spacing w:after="0"/>
        <w:ind w:left="0"/>
        <w:jc w:val="both"/>
      </w:pPr>
      <w:r>
        <w:rPr>
          <w:rFonts w:ascii="Times New Roman"/>
          <w:b w:val="false"/>
          <w:i w:val="false"/>
          <w:color w:val="000000"/>
          <w:sz w:val="28"/>
        </w:rPr>
        <w:t>
      6. Қазақстан Республикасы Ішкі істер министрлігі (бұдан әрі – ІІМ) Академияны жалпы басқаруды, сондай-ақ Академияның мүлкіне қатысты құқық субъектісінің функцияларын жүзеге асыратын уәкілетті орган болып табылады.</w:t>
      </w:r>
    </w:p>
    <w:bookmarkEnd w:id="5283"/>
    <w:bookmarkStart w:name="z12816" w:id="5284"/>
    <w:p>
      <w:pPr>
        <w:spacing w:after="0"/>
        <w:ind w:left="0"/>
        <w:jc w:val="both"/>
      </w:pPr>
      <w:r>
        <w:rPr>
          <w:rFonts w:ascii="Times New Roman"/>
          <w:b w:val="false"/>
          <w:i w:val="false"/>
          <w:color w:val="000000"/>
          <w:sz w:val="28"/>
        </w:rPr>
        <w:t>
      7. Академияның құрылымы мен штат кестесін Қазақстан Республикасының Ішкі істер министрі (бұдан әрі – Министр) бекітеді.</w:t>
      </w:r>
    </w:p>
    <w:bookmarkEnd w:id="5284"/>
    <w:bookmarkStart w:name="z12817" w:id="5285"/>
    <w:p>
      <w:pPr>
        <w:spacing w:after="0"/>
        <w:ind w:left="0"/>
        <w:jc w:val="both"/>
      </w:pPr>
      <w:r>
        <w:rPr>
          <w:rFonts w:ascii="Times New Roman"/>
          <w:b w:val="false"/>
          <w:i w:val="false"/>
          <w:color w:val="000000"/>
          <w:sz w:val="28"/>
        </w:rPr>
        <w:t>
      8. Академияның толық және қысқартылған атауы:</w:t>
      </w:r>
    </w:p>
    <w:bookmarkEnd w:id="5285"/>
    <w:p>
      <w:pPr>
        <w:spacing w:after="0"/>
        <w:ind w:left="0"/>
        <w:jc w:val="both"/>
      </w:pPr>
      <w:r>
        <w:rPr>
          <w:rFonts w:ascii="Times New Roman"/>
          <w:b w:val="false"/>
          <w:i w:val="false"/>
          <w:color w:val="000000"/>
          <w:sz w:val="28"/>
        </w:rPr>
        <w:t>
      толық:</w:t>
      </w:r>
    </w:p>
    <w:p>
      <w:pPr>
        <w:spacing w:after="0"/>
        <w:ind w:left="0"/>
        <w:jc w:val="both"/>
      </w:pPr>
      <w:r>
        <w:rPr>
          <w:rFonts w:ascii="Times New Roman"/>
          <w:b w:val="false"/>
          <w:i w:val="false"/>
          <w:color w:val="000000"/>
          <w:sz w:val="28"/>
        </w:rPr>
        <w:t>
      мемлекеттік тілде – "Қазақстан Республикасы Ішкі істер министрлігінің Мақан Есболатов атындағы Алматы академиясы"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"Алматинская академия Министерства внутренних дел Республики Казахстан имени Макана Есбулатова";</w:t>
      </w:r>
    </w:p>
    <w:p>
      <w:pPr>
        <w:spacing w:after="0"/>
        <w:ind w:left="0"/>
        <w:jc w:val="both"/>
      </w:pPr>
      <w:r>
        <w:rPr>
          <w:rFonts w:ascii="Times New Roman"/>
          <w:b w:val="false"/>
          <w:i w:val="false"/>
          <w:color w:val="000000"/>
          <w:sz w:val="28"/>
        </w:rPr>
        <w:t xml:space="preserve">
      ағылшын тілінде – Republican state institution "Almaty Academy of the Ministry of Internal Affairs of the Republic of Kazakhstan named after Makan Yesbulatov"; </w:t>
      </w:r>
    </w:p>
    <w:p>
      <w:pPr>
        <w:spacing w:after="0"/>
        <w:ind w:left="0"/>
        <w:jc w:val="both"/>
      </w:pPr>
      <w:r>
        <w:rPr>
          <w:rFonts w:ascii="Times New Roman"/>
          <w:b w:val="false"/>
          <w:i w:val="false"/>
          <w:color w:val="000000"/>
          <w:sz w:val="28"/>
        </w:rPr>
        <w:t>
      қысқартылған атауы:</w:t>
      </w:r>
    </w:p>
    <w:p>
      <w:pPr>
        <w:spacing w:after="0"/>
        <w:ind w:left="0"/>
        <w:jc w:val="both"/>
      </w:pPr>
      <w:r>
        <w:rPr>
          <w:rFonts w:ascii="Times New Roman"/>
          <w:b w:val="false"/>
          <w:i w:val="false"/>
          <w:color w:val="000000"/>
          <w:sz w:val="28"/>
        </w:rPr>
        <w:t>
      мемлекеттік тілде – "Қазақстан Республикасы ІІМ Мақан Есболатов атындағы Алматы академиясы" РММ;</w:t>
      </w:r>
    </w:p>
    <w:p>
      <w:pPr>
        <w:spacing w:after="0"/>
        <w:ind w:left="0"/>
        <w:jc w:val="both"/>
      </w:pPr>
      <w:r>
        <w:rPr>
          <w:rFonts w:ascii="Times New Roman"/>
          <w:b w:val="false"/>
          <w:i w:val="false"/>
          <w:color w:val="000000"/>
          <w:sz w:val="28"/>
        </w:rPr>
        <w:t>
      орыс тілінде – "Алматинская академия МВД РК имени Макана Есбулатова";</w:t>
      </w:r>
    </w:p>
    <w:p>
      <w:pPr>
        <w:spacing w:after="0"/>
        <w:ind w:left="0"/>
        <w:jc w:val="both"/>
      </w:pPr>
      <w:r>
        <w:rPr>
          <w:rFonts w:ascii="Times New Roman"/>
          <w:b w:val="false"/>
          <w:i w:val="false"/>
          <w:color w:val="000000"/>
          <w:sz w:val="28"/>
        </w:rPr>
        <w:t>
      ағылшын тілінде – RSI "Almaty Academy of MIA of the RK named after Makan Yesbulatov".</w:t>
      </w:r>
    </w:p>
    <w:bookmarkStart w:name="z12818" w:id="5286"/>
    <w:p>
      <w:pPr>
        <w:spacing w:after="0"/>
        <w:ind w:left="0"/>
        <w:jc w:val="both"/>
      </w:pPr>
      <w:r>
        <w:rPr>
          <w:rFonts w:ascii="Times New Roman"/>
          <w:b w:val="false"/>
          <w:i w:val="false"/>
          <w:color w:val="000000"/>
          <w:sz w:val="28"/>
        </w:rPr>
        <w:t>
      9. Академияның орналасқан жері: 050060, Алматы қөшесі., Өтепов көшесі, 29.</w:t>
      </w:r>
    </w:p>
    <w:bookmarkEnd w:id="5286"/>
    <w:bookmarkStart w:name="z12819" w:id="5287"/>
    <w:p>
      <w:pPr>
        <w:spacing w:after="0"/>
        <w:ind w:left="0"/>
        <w:jc w:val="left"/>
      </w:pPr>
      <w:r>
        <w:rPr>
          <w:rFonts w:ascii="Times New Roman"/>
          <w:b/>
          <w:i w:val="false"/>
          <w:color w:val="000000"/>
        </w:rPr>
        <w:t xml:space="preserve"> 2-тарау. Академияның заңды мәртебесі</w:t>
      </w:r>
    </w:p>
    <w:bookmarkEnd w:id="5287"/>
    <w:bookmarkStart w:name="z12820" w:id="5288"/>
    <w:p>
      <w:pPr>
        <w:spacing w:after="0"/>
        <w:ind w:left="0"/>
        <w:jc w:val="both"/>
      </w:pPr>
      <w:r>
        <w:rPr>
          <w:rFonts w:ascii="Times New Roman"/>
          <w:b w:val="false"/>
          <w:i w:val="false"/>
          <w:color w:val="000000"/>
          <w:sz w:val="28"/>
        </w:rPr>
        <w:t>
      10. Академияның Қазақстан Республикасының заңнамасына сәйкес Туы, дербес балансы, Қазақстан Республикасының Мемлекеттік Елтаңбасы бейнеленген мөрі және өз атауы бар мөртаңбалары, белгіленген үлгідегі бланкілері, нышандары, қазынашылық органдарында және банктерде шоттары болады, өз атынан мүліктік және мүліктік емес құқықтарды иемденіп ала алады және міндетті болады, сотта талапкер және жауапкер бола алады.</w:t>
      </w:r>
    </w:p>
    <w:bookmarkEnd w:id="5288"/>
    <w:bookmarkStart w:name="z12821" w:id="5289"/>
    <w:p>
      <w:pPr>
        <w:spacing w:after="0"/>
        <w:ind w:left="0"/>
        <w:jc w:val="both"/>
      </w:pPr>
      <w:r>
        <w:rPr>
          <w:rFonts w:ascii="Times New Roman"/>
          <w:b w:val="false"/>
          <w:i w:val="false"/>
          <w:color w:val="000000"/>
          <w:sz w:val="28"/>
        </w:rPr>
        <w:t>
      11. Академия заңды тұлғаларды құра алмайды, сондай-ақ басқа заңды тұлғаның құрылтайшысы (қатысушысы) бола алмайды. Академия ІІМ-мен келісім бойынша филиалдар мен өкілдіктер құруға құқылы.</w:t>
      </w:r>
    </w:p>
    <w:bookmarkEnd w:id="5289"/>
    <w:bookmarkStart w:name="z12822" w:id="5290"/>
    <w:p>
      <w:pPr>
        <w:spacing w:after="0"/>
        <w:ind w:left="0"/>
        <w:jc w:val="both"/>
      </w:pPr>
      <w:r>
        <w:rPr>
          <w:rFonts w:ascii="Times New Roman"/>
          <w:b w:val="false"/>
          <w:i w:val="false"/>
          <w:color w:val="000000"/>
          <w:sz w:val="28"/>
        </w:rPr>
        <w:t>
      12. Академия міндеттемелері бойынша өзінің қарамағындағы қаражатпен жауап береді, қаражат жеткіліксіз болған кезде оның міндеттемелері бойынша Қазақстан Республикасы субсидарлық жауаптылықта болады.</w:t>
      </w:r>
    </w:p>
    <w:bookmarkEnd w:id="5290"/>
    <w:bookmarkStart w:name="z12823" w:id="5291"/>
    <w:p>
      <w:pPr>
        <w:spacing w:after="0"/>
        <w:ind w:left="0"/>
        <w:jc w:val="both"/>
      </w:pPr>
      <w:r>
        <w:rPr>
          <w:rFonts w:ascii="Times New Roman"/>
          <w:b w:val="false"/>
          <w:i w:val="false"/>
          <w:color w:val="000000"/>
          <w:sz w:val="28"/>
        </w:rPr>
        <w:t>
      13. Академия азаматтық-құқықтық қатынастарға Қазақстан Республикасының заңнамасында көзделген тәртіппен өз атынан түседі.</w:t>
      </w:r>
    </w:p>
    <w:bookmarkEnd w:id="5291"/>
    <w:bookmarkStart w:name="z12824" w:id="5292"/>
    <w:p>
      <w:pPr>
        <w:spacing w:after="0"/>
        <w:ind w:left="0"/>
        <w:jc w:val="both"/>
      </w:pPr>
      <w:r>
        <w:rPr>
          <w:rFonts w:ascii="Times New Roman"/>
          <w:b w:val="false"/>
          <w:i w:val="false"/>
          <w:color w:val="000000"/>
          <w:sz w:val="28"/>
        </w:rPr>
        <w:t>
      14. Академия міндеттемелер мен төлемдер бойынша бекітілген жеке қаржыландыру жоспарлары шегінде жасасатын азаматтық-құқықтық мәмілелер Қазақстан Республикасының заңнамасында белгіленген тәртіппен тіркелуге жатады. Шарттық міндеттемелер бойынша Академияның жауапкершілігі Қазақстан Республикасының заңнамасына сәйкес Академияны ұстауға арналған міндеттемелер мен төлемдер бойынша бекітілген жеке қаржыландыру жоспарлары шегінде туындайды.</w:t>
      </w:r>
    </w:p>
    <w:bookmarkEnd w:id="5292"/>
    <w:bookmarkStart w:name="z12825" w:id="5293"/>
    <w:p>
      <w:pPr>
        <w:spacing w:after="0"/>
        <w:ind w:left="0"/>
        <w:jc w:val="left"/>
      </w:pPr>
      <w:r>
        <w:rPr>
          <w:rFonts w:ascii="Times New Roman"/>
          <w:b/>
          <w:i w:val="false"/>
          <w:color w:val="000000"/>
        </w:rPr>
        <w:t xml:space="preserve"> 3-тарау. Академия қызметінің мәні мен мақсаттары</w:t>
      </w:r>
    </w:p>
    <w:bookmarkEnd w:id="5293"/>
    <w:bookmarkStart w:name="z12826" w:id="5294"/>
    <w:p>
      <w:pPr>
        <w:spacing w:after="0"/>
        <w:ind w:left="0"/>
        <w:jc w:val="both"/>
      </w:pPr>
      <w:r>
        <w:rPr>
          <w:rFonts w:ascii="Times New Roman"/>
          <w:b w:val="false"/>
          <w:i w:val="false"/>
          <w:color w:val="000000"/>
          <w:sz w:val="28"/>
        </w:rPr>
        <w:t>
      15. Академия қызметінің мәні:</w:t>
      </w:r>
    </w:p>
    <w:bookmarkEnd w:id="5294"/>
    <w:p>
      <w:pPr>
        <w:spacing w:after="0"/>
        <w:ind w:left="0"/>
        <w:jc w:val="both"/>
      </w:pPr>
      <w:r>
        <w:rPr>
          <w:rFonts w:ascii="Times New Roman"/>
          <w:b w:val="false"/>
          <w:i w:val="false"/>
          <w:color w:val="000000"/>
          <w:sz w:val="28"/>
        </w:rPr>
        <w:t>
      1) жоғары және жоғары оқу орнынан кейінгі білім беру бағдарламалары бойынша ішкі істер органдары үшін кадрларды даярлау. Іске асырылатын білім беру бағдарламаларының тізбесін ғылым және жоғары білім саласындағы уәкілетті орган берген мемлекеттік лицензияларға сәйкес ІІМ айқындайды;</w:t>
      </w:r>
    </w:p>
    <w:p>
      <w:pPr>
        <w:spacing w:after="0"/>
        <w:ind w:left="0"/>
        <w:jc w:val="both"/>
      </w:pPr>
      <w:r>
        <w:rPr>
          <w:rFonts w:ascii="Times New Roman"/>
          <w:b w:val="false"/>
          <w:i w:val="false"/>
          <w:color w:val="000000"/>
          <w:sz w:val="28"/>
        </w:rPr>
        <w:t>
      2) ішкі істер органдарына алғаш рет қызметке тұратын адамдар үшін алғашқы кәсіптік даярлау;</w:t>
      </w:r>
    </w:p>
    <w:p>
      <w:pPr>
        <w:spacing w:after="0"/>
        <w:ind w:left="0"/>
        <w:jc w:val="both"/>
      </w:pPr>
      <w:r>
        <w:rPr>
          <w:rFonts w:ascii="Times New Roman"/>
          <w:b w:val="false"/>
          <w:i w:val="false"/>
          <w:color w:val="000000"/>
          <w:sz w:val="28"/>
        </w:rPr>
        <w:t>
      3) ішкі істер органдары, Қазақстан Республикасының басқа да құқық қорғау және арнаулы органдары үшін, сондай-ақ шет елдер үшін қосымша білім берудің білім беру бағдарламалары бойынша кадрлардың біліктілігін арттыру және қайта даярлау;</w:t>
      </w:r>
    </w:p>
    <w:p>
      <w:pPr>
        <w:spacing w:after="0"/>
        <w:ind w:left="0"/>
        <w:jc w:val="both"/>
      </w:pPr>
      <w:r>
        <w:rPr>
          <w:rFonts w:ascii="Times New Roman"/>
          <w:b w:val="false"/>
          <w:i w:val="false"/>
          <w:color w:val="000000"/>
          <w:sz w:val="28"/>
        </w:rPr>
        <w:t>
      4) құқық қорғау қызметін жетілдірудің өзекті проблемалары бойынша ғылыми қызметті жүзеге асыру;</w:t>
      </w:r>
    </w:p>
    <w:p>
      <w:pPr>
        <w:spacing w:after="0"/>
        <w:ind w:left="0"/>
        <w:jc w:val="both"/>
      </w:pPr>
      <w:r>
        <w:rPr>
          <w:rFonts w:ascii="Times New Roman"/>
          <w:b w:val="false"/>
          <w:i w:val="false"/>
          <w:color w:val="000000"/>
          <w:sz w:val="28"/>
        </w:rPr>
        <w:t>
      5) Қазақстан Республикасының заңнамасына сәйкес төтенше жағдайлар туындаған кезде және соғыс уақыты жағдайларында қажетті іс-шараларды өткізу және қамтамасыз ету;</w:t>
      </w:r>
    </w:p>
    <w:bookmarkStart w:name="z12827" w:id="5295"/>
    <w:p>
      <w:pPr>
        <w:spacing w:after="0"/>
        <w:ind w:left="0"/>
        <w:jc w:val="both"/>
      </w:pPr>
      <w:r>
        <w:rPr>
          <w:rFonts w:ascii="Times New Roman"/>
          <w:b w:val="false"/>
          <w:i w:val="false"/>
          <w:color w:val="000000"/>
          <w:sz w:val="28"/>
        </w:rPr>
        <w:t>
      16. Академия қызметінің мақсаттары:</w:t>
      </w:r>
    </w:p>
    <w:bookmarkEnd w:id="5295"/>
    <w:p>
      <w:pPr>
        <w:spacing w:after="0"/>
        <w:ind w:left="0"/>
        <w:jc w:val="both"/>
      </w:pPr>
      <w:r>
        <w:rPr>
          <w:rFonts w:ascii="Times New Roman"/>
          <w:b w:val="false"/>
          <w:i w:val="false"/>
          <w:color w:val="000000"/>
          <w:sz w:val="28"/>
        </w:rPr>
        <w:t>
      1) ұлттық және жалпыадамзаттық құндылықтар, ғылым мен практика жетістіктері негізінде тұлғаны қалыптастыруға, дамытуға және кәсіби қалыптастыруға бағытталған сапалы білім алу үшін қажетті жағдайлар жасау;</w:t>
      </w:r>
    </w:p>
    <w:p>
      <w:pPr>
        <w:spacing w:after="0"/>
        <w:ind w:left="0"/>
        <w:jc w:val="both"/>
      </w:pPr>
      <w:r>
        <w:rPr>
          <w:rFonts w:ascii="Times New Roman"/>
          <w:b w:val="false"/>
          <w:i w:val="false"/>
          <w:color w:val="000000"/>
          <w:sz w:val="28"/>
        </w:rPr>
        <w:t>
      2) ішкі істер органдарының жоғары білікті кадрларға қажеттіліктерін қамтамасыз ету;</w:t>
      </w:r>
    </w:p>
    <w:p>
      <w:pPr>
        <w:spacing w:after="0"/>
        <w:ind w:left="0"/>
        <w:jc w:val="both"/>
      </w:pPr>
      <w:r>
        <w:rPr>
          <w:rFonts w:ascii="Times New Roman"/>
          <w:b w:val="false"/>
          <w:i w:val="false"/>
          <w:color w:val="000000"/>
          <w:sz w:val="28"/>
        </w:rPr>
        <w:t>
      3) ішкі істер органдары қызметкерлерінің зияткерлік және кәсіби дамуына қажеттілігін қанағаттандыру;</w:t>
      </w:r>
    </w:p>
    <w:p>
      <w:pPr>
        <w:spacing w:after="0"/>
        <w:ind w:left="0"/>
        <w:jc w:val="both"/>
      </w:pPr>
      <w:r>
        <w:rPr>
          <w:rFonts w:ascii="Times New Roman"/>
          <w:b w:val="false"/>
          <w:i w:val="false"/>
          <w:color w:val="000000"/>
          <w:sz w:val="28"/>
        </w:rPr>
        <w:t>
      4) заңдылық пен құқық тәртібін қамтамасыз етудің проблемалық мәселелерін шешудің жаңа жолдарын ғылыми әдістермен әзірлеу болып табылады.</w:t>
      </w:r>
    </w:p>
    <w:bookmarkStart w:name="z12828" w:id="5296"/>
    <w:p>
      <w:pPr>
        <w:spacing w:after="0"/>
        <w:ind w:left="0"/>
        <w:jc w:val="both"/>
      </w:pPr>
      <w:r>
        <w:rPr>
          <w:rFonts w:ascii="Times New Roman"/>
          <w:b w:val="false"/>
          <w:i w:val="false"/>
          <w:color w:val="000000"/>
          <w:sz w:val="28"/>
        </w:rPr>
        <w:t>
      17. Академия өз мақсаттарына қол жеткізу үшін мынадай қызмет түрлерін жүзеге асырады:</w:t>
      </w:r>
    </w:p>
    <w:bookmarkEnd w:id="5296"/>
    <w:p>
      <w:pPr>
        <w:spacing w:after="0"/>
        <w:ind w:left="0"/>
        <w:jc w:val="both"/>
      </w:pPr>
      <w:r>
        <w:rPr>
          <w:rFonts w:ascii="Times New Roman"/>
          <w:b w:val="false"/>
          <w:i w:val="false"/>
          <w:color w:val="000000"/>
          <w:sz w:val="28"/>
        </w:rPr>
        <w:t>
      1) ішкі істер органдарына алғаш рет қызметке тұратын қызметкерлер мен адамдарға білім беру қызметтерін көрсету;</w:t>
      </w:r>
    </w:p>
    <w:p>
      <w:pPr>
        <w:spacing w:after="0"/>
        <w:ind w:left="0"/>
        <w:jc w:val="both"/>
      </w:pPr>
      <w:r>
        <w:rPr>
          <w:rFonts w:ascii="Times New Roman"/>
          <w:b w:val="false"/>
          <w:i w:val="false"/>
          <w:color w:val="000000"/>
          <w:sz w:val="28"/>
        </w:rPr>
        <w:t>
      2) ғылыми зерттеулерді ұйымдастыруды және жүргізуді қамтиды. Ішкі істер органдарының қызметін ғылыми-әдістемелік қамтамасыз ету;</w:t>
      </w:r>
    </w:p>
    <w:p>
      <w:pPr>
        <w:spacing w:after="0"/>
        <w:ind w:left="0"/>
        <w:jc w:val="both"/>
      </w:pPr>
      <w:r>
        <w:rPr>
          <w:rFonts w:ascii="Times New Roman"/>
          <w:b w:val="false"/>
          <w:i w:val="false"/>
          <w:color w:val="000000"/>
          <w:sz w:val="28"/>
        </w:rPr>
        <w:t>
      3) заң шығару қызметіне қатысу;</w:t>
      </w:r>
    </w:p>
    <w:p>
      <w:pPr>
        <w:spacing w:after="0"/>
        <w:ind w:left="0"/>
        <w:jc w:val="both"/>
      </w:pPr>
      <w:r>
        <w:rPr>
          <w:rFonts w:ascii="Times New Roman"/>
          <w:b w:val="false"/>
          <w:i w:val="false"/>
          <w:color w:val="000000"/>
          <w:sz w:val="28"/>
        </w:rPr>
        <w:t>
      4) Қазақстан Республикасының заңнамасында көзделген тәртіпте ІІМ айқындайтын ақылы қызметтер тізбесін ұсыну;</w:t>
      </w:r>
    </w:p>
    <w:p>
      <w:pPr>
        <w:spacing w:after="0"/>
        <w:ind w:left="0"/>
        <w:jc w:val="both"/>
      </w:pPr>
      <w:r>
        <w:rPr>
          <w:rFonts w:ascii="Times New Roman"/>
          <w:b w:val="false"/>
          <w:i w:val="false"/>
          <w:color w:val="000000"/>
          <w:sz w:val="28"/>
        </w:rPr>
        <w:t>
      5) мемлекеттік бюджеттен және Қазақстан Республикасының заңнамасында тыйым салынбаған өзге де көздерден қаржыландырылатын ғылыми, ғылыми-техникалық жобалар мен бағдарламалар конкурстарына қатысу;</w:t>
      </w:r>
    </w:p>
    <w:p>
      <w:pPr>
        <w:spacing w:after="0"/>
        <w:ind w:left="0"/>
        <w:jc w:val="both"/>
      </w:pPr>
      <w:r>
        <w:rPr>
          <w:rFonts w:ascii="Times New Roman"/>
          <w:b w:val="false"/>
          <w:i w:val="false"/>
          <w:color w:val="000000"/>
          <w:sz w:val="28"/>
        </w:rPr>
        <w:t>
      6) ғылыми-зерттеу, білім беру және оқу-әдістемелік қызметті жүзеге асыру кезінде мемлекеттік органдармен, ғылыми, білім беру, амандандырылған ұйымдармен және мекемелермен ынтымақтастық және өзара іс-қимыл жасау;</w:t>
      </w:r>
    </w:p>
    <w:p>
      <w:pPr>
        <w:spacing w:after="0"/>
        <w:ind w:left="0"/>
        <w:jc w:val="both"/>
      </w:pPr>
      <w:r>
        <w:rPr>
          <w:rFonts w:ascii="Times New Roman"/>
          <w:b w:val="false"/>
          <w:i w:val="false"/>
          <w:color w:val="000000"/>
          <w:sz w:val="28"/>
        </w:rPr>
        <w:t>
      7) ғылыми және білім беру саласындағы халықаралық ынтымақтастықты дамыту және жүзеге асыру, оның ішінде шетелдік кадрларды даярлау;</w:t>
      </w:r>
    </w:p>
    <w:p>
      <w:pPr>
        <w:spacing w:after="0"/>
        <w:ind w:left="0"/>
        <w:jc w:val="both"/>
      </w:pPr>
      <w:r>
        <w:rPr>
          <w:rFonts w:ascii="Times New Roman"/>
          <w:b w:val="false"/>
          <w:i w:val="false"/>
          <w:color w:val="000000"/>
          <w:sz w:val="28"/>
        </w:rPr>
        <w:t>
      8) баспа-баспаханалық қызметті жүзеге асыру;</w:t>
      </w:r>
    </w:p>
    <w:p>
      <w:pPr>
        <w:spacing w:after="0"/>
        <w:ind w:left="0"/>
        <w:jc w:val="both"/>
      </w:pPr>
      <w:r>
        <w:rPr>
          <w:rFonts w:ascii="Times New Roman"/>
          <w:b w:val="false"/>
          <w:i w:val="false"/>
          <w:color w:val="000000"/>
          <w:sz w:val="28"/>
        </w:rPr>
        <w:t>
      9) оқу процесін, ғылыми зерттеулерді, кітапхананы және Академияның өзге де қызметін цифрландыруға бағытталған бағдарламалық өнімдер мен Интернет-ресурстарды әзірлеу, енгізу, сүйемелдеу және дамыту;</w:t>
      </w:r>
    </w:p>
    <w:p>
      <w:pPr>
        <w:spacing w:after="0"/>
        <w:ind w:left="0"/>
        <w:jc w:val="both"/>
      </w:pPr>
      <w:r>
        <w:rPr>
          <w:rFonts w:ascii="Times New Roman"/>
          <w:b w:val="false"/>
          <w:i w:val="false"/>
          <w:color w:val="000000"/>
          <w:sz w:val="28"/>
        </w:rPr>
        <w:t>
      10) Қазақстан Республикасының заңнамасына сәйкес өзге де қызмет түрлерін жүзеге асырады.</w:t>
      </w:r>
    </w:p>
    <w:bookmarkStart w:name="z12829" w:id="5297"/>
    <w:p>
      <w:pPr>
        <w:spacing w:after="0"/>
        <w:ind w:left="0"/>
        <w:jc w:val="both"/>
      </w:pPr>
      <w:r>
        <w:rPr>
          <w:rFonts w:ascii="Times New Roman"/>
          <w:b w:val="false"/>
          <w:i w:val="false"/>
          <w:color w:val="000000"/>
          <w:sz w:val="28"/>
        </w:rPr>
        <w:t>
      18. Академияның осы жарғыда бекітілген оның мәні мен мақсаттарына сай келмейтін қызметті жүзеге асыруға, сондай-ақ мәмілелер жасауға құқығы жоқ.</w:t>
      </w:r>
    </w:p>
    <w:bookmarkEnd w:id="5297"/>
    <w:bookmarkStart w:name="z12830" w:id="5298"/>
    <w:p>
      <w:pPr>
        <w:spacing w:after="0"/>
        <w:ind w:left="0"/>
        <w:jc w:val="both"/>
      </w:pPr>
      <w:r>
        <w:rPr>
          <w:rFonts w:ascii="Times New Roman"/>
          <w:b w:val="false"/>
          <w:i w:val="false"/>
          <w:color w:val="000000"/>
          <w:sz w:val="28"/>
        </w:rPr>
        <w:t>
      19. Қазақстан Республикасының заңдарында немесе құрылтай құжаттарында белгілі бір шек қойылған қызмет мақсаттарына қайшы не Академия бастығының жарғылық құзыретін бұза отырып, Академия жасаған әміле: ІІМ, ғылым және жоғары білім саласындағы уәкілетті орган, мемлекеттік мүлік жөніндегі уәкілетті орган немесе жергілікті атқарушы орган не прокурор талап-арызы бойынша жарамсыз деп танылуы мүмкін.</w:t>
      </w:r>
    </w:p>
    <w:bookmarkEnd w:id="5298"/>
    <w:bookmarkStart w:name="z12831" w:id="5299"/>
    <w:p>
      <w:pPr>
        <w:spacing w:after="0"/>
        <w:ind w:left="0"/>
        <w:jc w:val="left"/>
      </w:pPr>
      <w:r>
        <w:rPr>
          <w:rFonts w:ascii="Times New Roman"/>
          <w:b/>
          <w:i w:val="false"/>
          <w:color w:val="000000"/>
        </w:rPr>
        <w:t xml:space="preserve"> 4-тарау. Академияны басқару</w:t>
      </w:r>
    </w:p>
    <w:bookmarkEnd w:id="5299"/>
    <w:bookmarkStart w:name="z12832" w:id="5300"/>
    <w:p>
      <w:pPr>
        <w:spacing w:after="0"/>
        <w:ind w:left="0"/>
        <w:jc w:val="both"/>
      </w:pPr>
      <w:r>
        <w:rPr>
          <w:rFonts w:ascii="Times New Roman"/>
          <w:b w:val="false"/>
          <w:i w:val="false"/>
          <w:color w:val="000000"/>
          <w:sz w:val="28"/>
        </w:rPr>
        <w:t>
      20. Академияны жалпы басқаруды ІІМ (уәкілетті орган) жүзеге асырады.</w:t>
      </w:r>
    </w:p>
    <w:bookmarkEnd w:id="5300"/>
    <w:bookmarkStart w:name="z12833" w:id="5301"/>
    <w:p>
      <w:pPr>
        <w:spacing w:after="0"/>
        <w:ind w:left="0"/>
        <w:jc w:val="both"/>
      </w:pPr>
      <w:r>
        <w:rPr>
          <w:rFonts w:ascii="Times New Roman"/>
          <w:b w:val="false"/>
          <w:i w:val="false"/>
          <w:color w:val="000000"/>
          <w:sz w:val="28"/>
        </w:rPr>
        <w:t>
      21. Уәкілетті орган Қазақстан Республикасының заңнамасында белгіленген тәртіппен мынадай функцияларды жүзеге асырады:</w:t>
      </w:r>
    </w:p>
    <w:bookmarkEnd w:id="5301"/>
    <w:p>
      <w:pPr>
        <w:spacing w:after="0"/>
        <w:ind w:left="0"/>
        <w:jc w:val="both"/>
      </w:pPr>
      <w:r>
        <w:rPr>
          <w:rFonts w:ascii="Times New Roman"/>
          <w:b w:val="false"/>
          <w:i w:val="false"/>
          <w:color w:val="000000"/>
          <w:sz w:val="28"/>
        </w:rPr>
        <w:t>
      1) Академияға мүлікті бекітеді;</w:t>
      </w:r>
    </w:p>
    <w:p>
      <w:pPr>
        <w:spacing w:after="0"/>
        <w:ind w:left="0"/>
        <w:jc w:val="both"/>
      </w:pPr>
      <w:r>
        <w:rPr>
          <w:rFonts w:ascii="Times New Roman"/>
          <w:b w:val="false"/>
          <w:i w:val="false"/>
          <w:color w:val="000000"/>
          <w:sz w:val="28"/>
        </w:rPr>
        <w:t>
      2) Академия мүлкінің сақталуына бақылауды жүзеге асырады;</w:t>
      </w:r>
    </w:p>
    <w:p>
      <w:pPr>
        <w:spacing w:after="0"/>
        <w:ind w:left="0"/>
        <w:jc w:val="both"/>
      </w:pPr>
      <w:r>
        <w:rPr>
          <w:rFonts w:ascii="Times New Roman"/>
          <w:b w:val="false"/>
          <w:i w:val="false"/>
          <w:color w:val="000000"/>
          <w:sz w:val="28"/>
        </w:rPr>
        <w:t>
      3) Академияның қаржыландыру жоспарын бекітеді;</w:t>
      </w:r>
    </w:p>
    <w:p>
      <w:pPr>
        <w:spacing w:after="0"/>
        <w:ind w:left="0"/>
        <w:jc w:val="both"/>
      </w:pPr>
      <w:r>
        <w:rPr>
          <w:rFonts w:ascii="Times New Roman"/>
          <w:b w:val="false"/>
          <w:i w:val="false"/>
          <w:color w:val="000000"/>
          <w:sz w:val="28"/>
        </w:rPr>
        <w:t>
      4) Академияның Жарғысын, оған енгізілетін өзгерістер мен толықтыруларды бекітеді;</w:t>
      </w:r>
    </w:p>
    <w:p>
      <w:pPr>
        <w:spacing w:after="0"/>
        <w:ind w:left="0"/>
        <w:jc w:val="both"/>
      </w:pPr>
      <w:r>
        <w:rPr>
          <w:rFonts w:ascii="Times New Roman"/>
          <w:b w:val="false"/>
          <w:i w:val="false"/>
          <w:color w:val="000000"/>
          <w:sz w:val="28"/>
        </w:rPr>
        <w:t>
      5) белгіленген штат саны шегінде Академияның құрылымы мен штат кестесін бекітеді;</w:t>
      </w:r>
    </w:p>
    <w:p>
      <w:pPr>
        <w:spacing w:after="0"/>
        <w:ind w:left="0"/>
        <w:jc w:val="both"/>
      </w:pPr>
      <w:r>
        <w:rPr>
          <w:rFonts w:ascii="Times New Roman"/>
          <w:b w:val="false"/>
          <w:i w:val="false"/>
          <w:color w:val="000000"/>
          <w:sz w:val="28"/>
        </w:rPr>
        <w:t>
      6) Академия бастығының құқықтарын, міндеттерін және жауапкершілігін, оны атқаратын қызметінен босатудың негіздерін белгілейді;</w:t>
      </w:r>
    </w:p>
    <w:p>
      <w:pPr>
        <w:spacing w:after="0"/>
        <w:ind w:left="0"/>
        <w:jc w:val="both"/>
      </w:pPr>
      <w:r>
        <w:rPr>
          <w:rFonts w:ascii="Times New Roman"/>
          <w:b w:val="false"/>
          <w:i w:val="false"/>
          <w:color w:val="000000"/>
          <w:sz w:val="28"/>
        </w:rPr>
        <w:t>
      7) Академия бастығының ұсынуы бойынша оның орынбасарларын қызметке тағайындайды және қызметтен босатады;</w:t>
      </w:r>
    </w:p>
    <w:p>
      <w:pPr>
        <w:spacing w:after="0"/>
        <w:ind w:left="0"/>
        <w:jc w:val="both"/>
      </w:pPr>
      <w:r>
        <w:rPr>
          <w:rFonts w:ascii="Times New Roman"/>
          <w:b w:val="false"/>
          <w:i w:val="false"/>
          <w:color w:val="000000"/>
          <w:sz w:val="28"/>
        </w:rPr>
        <w:t>
      8) жылдық қаржылық есептілікті бекітеді;</w:t>
      </w:r>
    </w:p>
    <w:p>
      <w:pPr>
        <w:spacing w:after="0"/>
        <w:ind w:left="0"/>
        <w:jc w:val="both"/>
      </w:pPr>
      <w:r>
        <w:rPr>
          <w:rFonts w:ascii="Times New Roman"/>
          <w:b w:val="false"/>
          <w:i w:val="false"/>
          <w:color w:val="000000"/>
          <w:sz w:val="28"/>
        </w:rPr>
        <w:t>
      9) уәкілетті органға мемлекеттік мүлік бойынша Академияға берілген немесе ол өзінің шаруашылық қызметінің нәтижесінде сатып алған мүлікті алып қоюға немесе қайта бөлуге жазбаша келісім береді;</w:t>
      </w:r>
    </w:p>
    <w:p>
      <w:pPr>
        <w:spacing w:after="0"/>
        <w:ind w:left="0"/>
        <w:jc w:val="both"/>
      </w:pPr>
      <w:r>
        <w:rPr>
          <w:rFonts w:ascii="Times New Roman"/>
          <w:b w:val="false"/>
          <w:i w:val="false"/>
          <w:color w:val="000000"/>
          <w:sz w:val="28"/>
        </w:rPr>
        <w:t>
      10) Академияның білім беру қызметінің тиісті деңгейлерінің мемлекеттік жалпыға міндетті стандарттарының жекелеген бөлімдерін әзірлеуге қатысады;</w:t>
      </w:r>
    </w:p>
    <w:p>
      <w:pPr>
        <w:spacing w:after="0"/>
        <w:ind w:left="0"/>
        <w:jc w:val="both"/>
      </w:pPr>
      <w:r>
        <w:rPr>
          <w:rFonts w:ascii="Times New Roman"/>
          <w:b w:val="false"/>
          <w:i w:val="false"/>
          <w:color w:val="000000"/>
          <w:sz w:val="28"/>
        </w:rPr>
        <w:t>
      11) Академияның білім беру қызметіне қойылатын біліктілік талаптарының жекелеген бөлімдерін және оларға сәйкестікті растайтын құжаттар тізбесін әзірлеуге қатысады;</w:t>
      </w:r>
    </w:p>
    <w:p>
      <w:pPr>
        <w:spacing w:after="0"/>
        <w:ind w:left="0"/>
        <w:jc w:val="both"/>
      </w:pPr>
      <w:r>
        <w:rPr>
          <w:rFonts w:ascii="Times New Roman"/>
          <w:b w:val="false"/>
          <w:i w:val="false"/>
          <w:color w:val="000000"/>
          <w:sz w:val="28"/>
        </w:rPr>
        <w:t>
      12) Академия қызметінің қағидаларын әзірлейді және бекітеді;</w:t>
      </w:r>
    </w:p>
    <w:p>
      <w:pPr>
        <w:spacing w:after="0"/>
        <w:ind w:left="0"/>
        <w:jc w:val="both"/>
      </w:pPr>
      <w:r>
        <w:rPr>
          <w:rFonts w:ascii="Times New Roman"/>
          <w:b w:val="false"/>
          <w:i w:val="false"/>
          <w:color w:val="000000"/>
          <w:sz w:val="28"/>
        </w:rPr>
        <w:t>
      13) Академияда оқу процесін, оқу-әдістемелік және ғылыми-әдістемелік қызметті ұйымдастыру және жүзеге асыру қағидаларын әзірлейді және бекітеді;</w:t>
      </w:r>
    </w:p>
    <w:p>
      <w:pPr>
        <w:spacing w:after="0"/>
        <w:ind w:left="0"/>
        <w:jc w:val="both"/>
      </w:pPr>
      <w:r>
        <w:rPr>
          <w:rFonts w:ascii="Times New Roman"/>
          <w:b w:val="false"/>
          <w:i w:val="false"/>
          <w:color w:val="000000"/>
          <w:sz w:val="28"/>
        </w:rPr>
        <w:t>
      14) Академияда қашықтықтан оқыту бойынша оқу процесін ұйымдастыру қағидаларын әзірлейді және бекітеді;</w:t>
      </w:r>
    </w:p>
    <w:p>
      <w:pPr>
        <w:spacing w:after="0"/>
        <w:ind w:left="0"/>
        <w:jc w:val="both"/>
      </w:pPr>
      <w:r>
        <w:rPr>
          <w:rFonts w:ascii="Times New Roman"/>
          <w:b w:val="false"/>
          <w:i w:val="false"/>
          <w:color w:val="000000"/>
          <w:sz w:val="28"/>
        </w:rPr>
        <w:t>
      15) Академияда білім алушылардың үлгеріміне ағымдағы бақылау, аралық және қорытынды аттестаттау жүргізу қағидаларын әзірлейді және бекітеді;</w:t>
      </w:r>
    </w:p>
    <w:p>
      <w:pPr>
        <w:spacing w:after="0"/>
        <w:ind w:left="0"/>
        <w:jc w:val="both"/>
      </w:pPr>
      <w:r>
        <w:rPr>
          <w:rFonts w:ascii="Times New Roman"/>
          <w:b w:val="false"/>
          <w:i w:val="false"/>
          <w:color w:val="000000"/>
          <w:sz w:val="28"/>
        </w:rPr>
        <w:t>
      16) орта білім беру ұйымдарын қоспағанда, оқу басылымдары мен оқуәдістемелік кешендерді дайындау, сараптау, байқаудан өткізу, басып шығару және оларға мониторинг жүргізу жөніндегі жұмыстарды ұйымдастыру қағидаларын әзірлейді және бекітеді;</w:t>
      </w:r>
    </w:p>
    <w:p>
      <w:pPr>
        <w:spacing w:after="0"/>
        <w:ind w:left="0"/>
        <w:jc w:val="both"/>
      </w:pPr>
      <w:r>
        <w:rPr>
          <w:rFonts w:ascii="Times New Roman"/>
          <w:b w:val="false"/>
          <w:i w:val="false"/>
          <w:color w:val="000000"/>
          <w:sz w:val="28"/>
        </w:rPr>
        <w:t>
      17) Академияға оқуға қабылдау қағидаларын әзірлейді және бекітеді.</w:t>
      </w:r>
    </w:p>
    <w:p>
      <w:pPr>
        <w:spacing w:after="0"/>
        <w:ind w:left="0"/>
        <w:jc w:val="both"/>
      </w:pPr>
      <w:r>
        <w:rPr>
          <w:rFonts w:ascii="Times New Roman"/>
          <w:b w:val="false"/>
          <w:i w:val="false"/>
          <w:color w:val="000000"/>
          <w:sz w:val="28"/>
        </w:rPr>
        <w:t>
      18) Академиядағы оқу жылының басталу және аяқталу мерзімдерін айқындайды;</w:t>
      </w:r>
    </w:p>
    <w:p>
      <w:pPr>
        <w:spacing w:after="0"/>
        <w:ind w:left="0"/>
        <w:jc w:val="both"/>
      </w:pPr>
      <w:r>
        <w:rPr>
          <w:rFonts w:ascii="Times New Roman"/>
          <w:b w:val="false"/>
          <w:i w:val="false"/>
          <w:color w:val="000000"/>
          <w:sz w:val="28"/>
        </w:rPr>
        <w:t>
      19) білім алушылардың Академияда кәсіби практикадан және тағылымдамадан өтуін ұйымдастырады, әзірлейді және бекітеді;</w:t>
      </w:r>
    </w:p>
    <w:p>
      <w:pPr>
        <w:spacing w:after="0"/>
        <w:ind w:left="0"/>
        <w:jc w:val="both"/>
      </w:pPr>
      <w:r>
        <w:rPr>
          <w:rFonts w:ascii="Times New Roman"/>
          <w:b w:val="false"/>
          <w:i w:val="false"/>
          <w:color w:val="000000"/>
          <w:sz w:val="28"/>
        </w:rPr>
        <w:t>
      20) Академияға ауыстыру және қайта қабылдау қағидаларын әзірлейді және бекітеді;</w:t>
      </w:r>
    </w:p>
    <w:p>
      <w:pPr>
        <w:spacing w:after="0"/>
        <w:ind w:left="0"/>
        <w:jc w:val="both"/>
      </w:pPr>
      <w:r>
        <w:rPr>
          <w:rFonts w:ascii="Times New Roman"/>
          <w:b w:val="false"/>
          <w:i w:val="false"/>
          <w:color w:val="000000"/>
          <w:sz w:val="28"/>
        </w:rPr>
        <w:t>
      21) Академияның профессорлық-оқытушылық құрамы лауазымдарының біліктілік сипаттамаларын әзірлейді және бекітеді;</w:t>
      </w:r>
    </w:p>
    <w:p>
      <w:pPr>
        <w:spacing w:after="0"/>
        <w:ind w:left="0"/>
        <w:jc w:val="both"/>
      </w:pPr>
      <w:r>
        <w:rPr>
          <w:rFonts w:ascii="Times New Roman"/>
          <w:b w:val="false"/>
          <w:i w:val="false"/>
          <w:color w:val="000000"/>
          <w:sz w:val="28"/>
        </w:rPr>
        <w:t>
      22) Академияның профессор-оқытушылар құрамы мен ғылыми қызметкерлерінің лауазымдарына орналасу қағидаларын әзірлейді және бекітеді;</w:t>
      </w:r>
    </w:p>
    <w:p>
      <w:pPr>
        <w:spacing w:after="0"/>
        <w:ind w:left="0"/>
        <w:jc w:val="both"/>
      </w:pPr>
      <w:r>
        <w:rPr>
          <w:rFonts w:ascii="Times New Roman"/>
          <w:b w:val="false"/>
          <w:i w:val="false"/>
          <w:color w:val="000000"/>
          <w:sz w:val="28"/>
        </w:rPr>
        <w:t>
      23) Академияның ақпараттық жүйелері мен интернет-ресурстарына қойылатын талаптарды әзірлейді және бекітеді;</w:t>
      </w:r>
    </w:p>
    <w:p>
      <w:pPr>
        <w:spacing w:after="0"/>
        <w:ind w:left="0"/>
        <w:jc w:val="both"/>
      </w:pPr>
      <w:r>
        <w:rPr>
          <w:rFonts w:ascii="Times New Roman"/>
          <w:b w:val="false"/>
          <w:i w:val="false"/>
          <w:color w:val="000000"/>
          <w:sz w:val="28"/>
        </w:rPr>
        <w:t>
      24) Академияда іске асырылатын мамандықтар мен біліктіліктердің, білім беру бағдарламаларының тізбесін бекітеді;</w:t>
      </w:r>
    </w:p>
    <w:p>
      <w:pPr>
        <w:spacing w:after="0"/>
        <w:ind w:left="0"/>
        <w:jc w:val="both"/>
      </w:pPr>
      <w:r>
        <w:rPr>
          <w:rFonts w:ascii="Times New Roman"/>
          <w:b w:val="false"/>
          <w:i w:val="false"/>
          <w:color w:val="000000"/>
          <w:sz w:val="28"/>
        </w:rPr>
        <w:t>
      25) Академияда білім алудың нысандары мен технологияларын айқындайды;</w:t>
      </w:r>
    </w:p>
    <w:p>
      <w:pPr>
        <w:spacing w:after="0"/>
        <w:ind w:left="0"/>
        <w:jc w:val="both"/>
      </w:pPr>
      <w:r>
        <w:rPr>
          <w:rFonts w:ascii="Times New Roman"/>
          <w:b w:val="false"/>
          <w:i w:val="false"/>
          <w:color w:val="000000"/>
          <w:sz w:val="28"/>
        </w:rPr>
        <w:t>
      26) Академияда білім беру технологияларын қолдана отырып, оқу процесін ұйымдастыру қағидаларын әзірлейді және бекітеді;</w:t>
      </w:r>
    </w:p>
    <w:p>
      <w:pPr>
        <w:spacing w:after="0"/>
        <w:ind w:left="0"/>
        <w:jc w:val="both"/>
      </w:pPr>
      <w:r>
        <w:rPr>
          <w:rFonts w:ascii="Times New Roman"/>
          <w:b w:val="false"/>
          <w:i w:val="false"/>
          <w:color w:val="000000"/>
          <w:sz w:val="28"/>
        </w:rPr>
        <w:t>
      27) осы Жарғыға және Қазақстан Республикасының өзге де заңнамасына сәйкес өзге де өкілеттіктерді жүзеге асырады.</w:t>
      </w:r>
    </w:p>
    <w:bookmarkStart w:name="z12834" w:id="5302"/>
    <w:p>
      <w:pPr>
        <w:spacing w:after="0"/>
        <w:ind w:left="0"/>
        <w:jc w:val="both"/>
      </w:pPr>
      <w:r>
        <w:rPr>
          <w:rFonts w:ascii="Times New Roman"/>
          <w:b w:val="false"/>
          <w:i w:val="false"/>
          <w:color w:val="000000"/>
          <w:sz w:val="28"/>
        </w:rPr>
        <w:t>
      22. Академия бастығын Қазақстан Республикасының заңнамасында белгіленген тәртіппен Министр лауазымға тағайындайды және лауазымнан босатады.</w:t>
      </w:r>
    </w:p>
    <w:bookmarkEnd w:id="5302"/>
    <w:bookmarkStart w:name="z12835" w:id="5303"/>
    <w:p>
      <w:pPr>
        <w:spacing w:after="0"/>
        <w:ind w:left="0"/>
        <w:jc w:val="both"/>
      </w:pPr>
      <w:r>
        <w:rPr>
          <w:rFonts w:ascii="Times New Roman"/>
          <w:b w:val="false"/>
          <w:i w:val="false"/>
          <w:color w:val="000000"/>
          <w:sz w:val="28"/>
        </w:rPr>
        <w:t>
      23. Академия бастығы Академияның жұмысын ұйымдастырады және оған басшылық жасайды, Министрге тікелей бағынады және Академияға жүктелген міндеттердің орындалуы мен оның өз функцияларын жүзеге асыруы үшін дербес жауапты болады.</w:t>
      </w:r>
    </w:p>
    <w:bookmarkEnd w:id="5303"/>
    <w:bookmarkStart w:name="z12836" w:id="5304"/>
    <w:p>
      <w:pPr>
        <w:spacing w:after="0"/>
        <w:ind w:left="0"/>
        <w:jc w:val="both"/>
      </w:pPr>
      <w:r>
        <w:rPr>
          <w:rFonts w:ascii="Times New Roman"/>
          <w:b w:val="false"/>
          <w:i w:val="false"/>
          <w:color w:val="000000"/>
          <w:sz w:val="28"/>
        </w:rPr>
        <w:t>
      24. Академия бастығы басшылық қағидаттарында әрекет етеді және Академия қызметінің мәселелерін Қазақстан Республикасының заңнамасымен және осы Жарғымен айқындалатын құзыретке сәйкес дербес шешеді.</w:t>
      </w:r>
    </w:p>
    <w:bookmarkEnd w:id="5304"/>
    <w:bookmarkStart w:name="z12837" w:id="5305"/>
    <w:p>
      <w:pPr>
        <w:spacing w:after="0"/>
        <w:ind w:left="0"/>
        <w:jc w:val="both"/>
      </w:pPr>
      <w:r>
        <w:rPr>
          <w:rFonts w:ascii="Times New Roman"/>
          <w:b w:val="false"/>
          <w:i w:val="false"/>
          <w:color w:val="000000"/>
          <w:sz w:val="28"/>
        </w:rPr>
        <w:t>
      25. Академия бастығы заңнамада белгіленген тәртіпте:</w:t>
      </w:r>
    </w:p>
    <w:bookmarkEnd w:id="5305"/>
    <w:p>
      <w:pPr>
        <w:spacing w:after="0"/>
        <w:ind w:left="0"/>
        <w:jc w:val="both"/>
      </w:pPr>
      <w:r>
        <w:rPr>
          <w:rFonts w:ascii="Times New Roman"/>
          <w:b w:val="false"/>
          <w:i w:val="false"/>
          <w:color w:val="000000"/>
          <w:sz w:val="28"/>
        </w:rPr>
        <w:t>
      1) Академия қызметіне басшылық жасайды, өз орынбасарларының, көмекшілерінің және Академияның өзге де басшы қызметкерлерінің міндеттері мен өкілеттіктерін айқындайды;</w:t>
      </w:r>
    </w:p>
    <w:p>
      <w:pPr>
        <w:spacing w:after="0"/>
        <w:ind w:left="0"/>
        <w:jc w:val="both"/>
      </w:pPr>
      <w:r>
        <w:rPr>
          <w:rFonts w:ascii="Times New Roman"/>
          <w:b w:val="false"/>
          <w:i w:val="false"/>
          <w:color w:val="000000"/>
          <w:sz w:val="28"/>
        </w:rPr>
        <w:t>
      2) өз құзыреті шегінде Академияның барлық қызметкерлері үшін міндетті бұйрықтар шығарады және нұсқаулар береді, олардың орындалуын бақылауды ұйымдастырады;</w:t>
      </w:r>
    </w:p>
    <w:p>
      <w:pPr>
        <w:spacing w:after="0"/>
        <w:ind w:left="0"/>
        <w:jc w:val="both"/>
      </w:pPr>
      <w:r>
        <w:rPr>
          <w:rFonts w:ascii="Times New Roman"/>
          <w:b w:val="false"/>
          <w:i w:val="false"/>
          <w:color w:val="000000"/>
          <w:sz w:val="28"/>
        </w:rPr>
        <w:t>
      3) Академиядағы ішкі тәртіп ережелерін, өз орынбасарлары мен көмекшілерінің лауазымдық нұсқаулықтарын, өзге де актілерді орындау үшін міндетті Академияның құрылымдық бөліністері туралы ережелерді бекітеді;</w:t>
      </w:r>
    </w:p>
    <w:p>
      <w:pPr>
        <w:spacing w:after="0"/>
        <w:ind w:left="0"/>
        <w:jc w:val="both"/>
      </w:pPr>
      <w:r>
        <w:rPr>
          <w:rFonts w:ascii="Times New Roman"/>
          <w:b w:val="false"/>
          <w:i w:val="false"/>
          <w:color w:val="000000"/>
          <w:sz w:val="28"/>
        </w:rPr>
        <w:t>
      4) Академияның Ғылыми кеңесінің жұмысын ұйымдастыру тәртібін бекітеді, оның қызметіне басшылық жасайды, сондай-ақ Академияның алқалы басқарудың басқа органдарын ұйымдастыру тәртібін бекітеді;</w:t>
      </w:r>
    </w:p>
    <w:p>
      <w:pPr>
        <w:spacing w:after="0"/>
        <w:ind w:left="0"/>
        <w:jc w:val="both"/>
      </w:pPr>
      <w:r>
        <w:rPr>
          <w:rFonts w:ascii="Times New Roman"/>
          <w:b w:val="false"/>
          <w:i w:val="false"/>
          <w:color w:val="000000"/>
          <w:sz w:val="28"/>
        </w:rPr>
        <w:t>
      5) Академия атынан сенімхатсыз әрекет етеді, Қазақстан Республикасының заңнамасына, осы Жарғыға сәйкес мемлекеттік органдарда, басқа ұйымдарда оның мүдделерін білдіреді;</w:t>
      </w:r>
    </w:p>
    <w:p>
      <w:pPr>
        <w:spacing w:after="0"/>
        <w:ind w:left="0"/>
        <w:jc w:val="both"/>
      </w:pPr>
      <w:r>
        <w:rPr>
          <w:rFonts w:ascii="Times New Roman"/>
          <w:b w:val="false"/>
          <w:i w:val="false"/>
          <w:color w:val="000000"/>
          <w:sz w:val="28"/>
        </w:rPr>
        <w:t>
      6) Академия атынан Қазақстан Республикасының заңнамасына сәйкес шарттар, келісімдер және келісімшарттар жасасады;</w:t>
      </w:r>
    </w:p>
    <w:p>
      <w:pPr>
        <w:spacing w:after="0"/>
        <w:ind w:left="0"/>
        <w:jc w:val="both"/>
      </w:pPr>
      <w:r>
        <w:rPr>
          <w:rFonts w:ascii="Times New Roman"/>
          <w:b w:val="false"/>
          <w:i w:val="false"/>
          <w:color w:val="000000"/>
          <w:sz w:val="28"/>
        </w:rPr>
        <w:t>
      7) Академия қызметкерлері мен жұмыскерлеріне қажетті жекелеген өкілеттіктерді жүзеге асыруға сенімхат береді, қаржылық құжаттарға бірінші қол қою құқығына ие болады;</w:t>
      </w:r>
    </w:p>
    <w:p>
      <w:pPr>
        <w:spacing w:after="0"/>
        <w:ind w:left="0"/>
        <w:jc w:val="both"/>
      </w:pPr>
      <w:r>
        <w:rPr>
          <w:rFonts w:ascii="Times New Roman"/>
          <w:b w:val="false"/>
          <w:i w:val="false"/>
          <w:color w:val="000000"/>
          <w:sz w:val="28"/>
        </w:rPr>
        <w:t>
      8) Академияның іссапарлар, тағылымдамалар, қызметкерлерді қазақстандық және шетелдік оқу орталықтарында оқыту және қызметкерлердің біліктілігін арттырудың өзге де түрлері жөніндегі тәртібі мен жоспарларын бекітеді;</w:t>
      </w:r>
    </w:p>
    <w:p>
      <w:pPr>
        <w:spacing w:after="0"/>
        <w:ind w:left="0"/>
        <w:jc w:val="both"/>
      </w:pPr>
      <w:r>
        <w:rPr>
          <w:rFonts w:ascii="Times New Roman"/>
          <w:b w:val="false"/>
          <w:i w:val="false"/>
          <w:color w:val="000000"/>
          <w:sz w:val="28"/>
        </w:rPr>
        <w:t>
      9) Қазақстан Республикасының заңнамасына сәйкес қолма-қол ақшаның бақылау шоттарын және банктерде шоттар ашады;</w:t>
      </w:r>
    </w:p>
    <w:p>
      <w:pPr>
        <w:spacing w:after="0"/>
        <w:ind w:left="0"/>
        <w:jc w:val="both"/>
      </w:pPr>
      <w:r>
        <w:rPr>
          <w:rFonts w:ascii="Times New Roman"/>
          <w:b w:val="false"/>
          <w:i w:val="false"/>
          <w:color w:val="000000"/>
          <w:sz w:val="28"/>
        </w:rPr>
        <w:t>
      10) белгіленген тәртіпте және өз құзыреті шегінде қызметкерлер мен жұмыскерлерді қызметке тағайындайды, жұмысқа қабылдайды, қызмет бойынша ауыстырады, басқа жұмысқа ауыстырады, атқаратын лауазымынан босатады және қызметтен (жұмыстан) босатады;</w:t>
      </w:r>
    </w:p>
    <w:p>
      <w:pPr>
        <w:spacing w:after="0"/>
        <w:ind w:left="0"/>
        <w:jc w:val="both"/>
      </w:pPr>
      <w:r>
        <w:rPr>
          <w:rFonts w:ascii="Times New Roman"/>
          <w:b w:val="false"/>
          <w:i w:val="false"/>
          <w:color w:val="000000"/>
          <w:sz w:val="28"/>
        </w:rPr>
        <w:t>
      11) Қазақстан Республикасы ІІМ номенклатурасы бойынша өз орынбасарларын, Академияның құрылымдық бөліністерінің басқа да басшыларын қызметке тағайындау немесе қызметтен босату туралы ұсыныстар енгізеді;</w:t>
      </w:r>
    </w:p>
    <w:p>
      <w:pPr>
        <w:spacing w:after="0"/>
        <w:ind w:left="0"/>
        <w:jc w:val="both"/>
      </w:pPr>
      <w:r>
        <w:rPr>
          <w:rFonts w:ascii="Times New Roman"/>
          <w:b w:val="false"/>
          <w:i w:val="false"/>
          <w:color w:val="000000"/>
          <w:sz w:val="28"/>
        </w:rPr>
        <w:t>
      12) Министрге білім беру, ғылыми-зерттеу және қаржы-шаруашылық қызметті жетілдіру және материалдық-техникалық қамтамасыз етуді нығайту жөнінде ұсыныстар енгізеді;</w:t>
      </w:r>
    </w:p>
    <w:p>
      <w:pPr>
        <w:spacing w:after="0"/>
        <w:ind w:left="0"/>
        <w:jc w:val="both"/>
      </w:pPr>
      <w:r>
        <w:rPr>
          <w:rFonts w:ascii="Times New Roman"/>
          <w:b w:val="false"/>
          <w:i w:val="false"/>
          <w:color w:val="000000"/>
          <w:sz w:val="28"/>
        </w:rPr>
        <w:t>
      13) қатардағы және кіші басшы құрамның бірінші және кезекті арнаулы атақтарын, сондай-ақ полиция капитанын қоса алғанда орта басшы құрамның кезекті арнаулы атақтарын береді, сондай-ақ қызметкерлерге біліктілік атақтарын береді (растайды);</w:t>
      </w:r>
    </w:p>
    <w:p>
      <w:pPr>
        <w:spacing w:after="0"/>
        <w:ind w:left="0"/>
        <w:jc w:val="both"/>
      </w:pPr>
      <w:r>
        <w:rPr>
          <w:rFonts w:ascii="Times New Roman"/>
          <w:b w:val="false"/>
          <w:i w:val="false"/>
          <w:color w:val="000000"/>
          <w:sz w:val="28"/>
        </w:rPr>
        <w:t>
      14) өз құзыреті шегінде Академия қызметкерлеріне, жұмыскерлеріне және білім алушыларына көтермелеу шараларын және тәртіптік жаза қолданады;</w:t>
      </w:r>
    </w:p>
    <w:p>
      <w:pPr>
        <w:spacing w:after="0"/>
        <w:ind w:left="0"/>
        <w:jc w:val="both"/>
      </w:pPr>
      <w:r>
        <w:rPr>
          <w:rFonts w:ascii="Times New Roman"/>
          <w:b w:val="false"/>
          <w:i w:val="false"/>
          <w:color w:val="000000"/>
          <w:sz w:val="28"/>
        </w:rPr>
        <w:t>
      15) қызметкерлерге (жұмыскерлерге) Қазақстан Республикасының заңнамасында белгіленген тәртіпте қауіпсіз еңбек жағдайларын қамтамасыз етеді;</w:t>
      </w:r>
    </w:p>
    <w:p>
      <w:pPr>
        <w:spacing w:after="0"/>
        <w:ind w:left="0"/>
        <w:jc w:val="both"/>
      </w:pPr>
      <w:r>
        <w:rPr>
          <w:rFonts w:ascii="Times New Roman"/>
          <w:b w:val="false"/>
          <w:i w:val="false"/>
          <w:color w:val="000000"/>
          <w:sz w:val="28"/>
        </w:rPr>
        <w:t>
      16) Академияның ІІМ құрылымдық бөліністерімен, Қазақстан Республикасының мемлекеттік билік органдарымен, мекемелермен және ұйымдармен өзара іс-қимыл ұйымдастырады;</w:t>
      </w:r>
    </w:p>
    <w:p>
      <w:pPr>
        <w:spacing w:after="0"/>
        <w:ind w:left="0"/>
        <w:jc w:val="both"/>
      </w:pPr>
      <w:r>
        <w:rPr>
          <w:rFonts w:ascii="Times New Roman"/>
          <w:b w:val="false"/>
          <w:i w:val="false"/>
          <w:color w:val="000000"/>
          <w:sz w:val="28"/>
        </w:rPr>
        <w:t>
      17) Академияда мемлекеттік, қызметтік құпияны және құпиялылық режимін сақтау, қажетті жұмылдыру іс-шараларын жүргізу, азаматтық қорғаныс жөніндегі жұмыстарды ұйымдастыруды қамтамасыз етеді;</w:t>
      </w:r>
    </w:p>
    <w:p>
      <w:pPr>
        <w:spacing w:after="0"/>
        <w:ind w:left="0"/>
        <w:jc w:val="both"/>
      </w:pPr>
      <w:r>
        <w:rPr>
          <w:rFonts w:ascii="Times New Roman"/>
          <w:b w:val="false"/>
          <w:i w:val="false"/>
          <w:color w:val="000000"/>
          <w:sz w:val="28"/>
        </w:rPr>
        <w:t>
      18) жеке құрам арасында сыбайлас жемқорлыққа қарсы іс-қимыл жөніндегі жұмысты ұйымдастырады және ол үшін дербес жауапты болады;</w:t>
      </w:r>
    </w:p>
    <w:p>
      <w:pPr>
        <w:spacing w:after="0"/>
        <w:ind w:left="0"/>
        <w:jc w:val="both"/>
      </w:pPr>
      <w:r>
        <w:rPr>
          <w:rFonts w:ascii="Times New Roman"/>
          <w:b w:val="false"/>
          <w:i w:val="false"/>
          <w:color w:val="000000"/>
          <w:sz w:val="28"/>
        </w:rPr>
        <w:t>
      19) өзіне Қазақстан Республикасының заңнамасымен, Қазақстан Республикасы ІІМ нормативтік құқықтық актілерімен жүктелген өзге де функцияларды жүзеге асырады;</w:t>
      </w:r>
    </w:p>
    <w:p>
      <w:pPr>
        <w:spacing w:after="0"/>
        <w:ind w:left="0"/>
        <w:jc w:val="both"/>
      </w:pPr>
      <w:r>
        <w:rPr>
          <w:rFonts w:ascii="Times New Roman"/>
          <w:b w:val="false"/>
          <w:i w:val="false"/>
          <w:color w:val="000000"/>
          <w:sz w:val="28"/>
        </w:rPr>
        <w:t>
      20) заңнамада көзделген тәртіппен және Академия құзыреті шегінде азаматтық-құқықтық мәмілелер жасасады;</w:t>
      </w:r>
    </w:p>
    <w:p>
      <w:pPr>
        <w:spacing w:after="0"/>
        <w:ind w:left="0"/>
        <w:jc w:val="both"/>
      </w:pPr>
      <w:r>
        <w:rPr>
          <w:rFonts w:ascii="Times New Roman"/>
          <w:b w:val="false"/>
          <w:i w:val="false"/>
          <w:color w:val="000000"/>
          <w:sz w:val="28"/>
        </w:rPr>
        <w:t>
      21) мемлекет өзіне берген мүліктің және Академия қызметі барысында сатып алынған мүліктің тиімді пайдаланылуы мен сақталуына бақылауды жүзеге асырады;</w:t>
      </w:r>
    </w:p>
    <w:p>
      <w:pPr>
        <w:spacing w:after="0"/>
        <w:ind w:left="0"/>
        <w:jc w:val="both"/>
      </w:pPr>
      <w:r>
        <w:rPr>
          <w:rFonts w:ascii="Times New Roman"/>
          <w:b w:val="false"/>
          <w:i w:val="false"/>
          <w:color w:val="000000"/>
          <w:sz w:val="28"/>
        </w:rPr>
        <w:t>
      22) Академияны қаржыландырудың жеке жоспарларында көзделген бюджет қаражатын уақтылы және тиімді пайдалануды қамтамасыз етеді;</w:t>
      </w:r>
    </w:p>
    <w:p>
      <w:pPr>
        <w:spacing w:after="0"/>
        <w:ind w:left="0"/>
        <w:jc w:val="both"/>
      </w:pPr>
      <w:r>
        <w:rPr>
          <w:rFonts w:ascii="Times New Roman"/>
          <w:b w:val="false"/>
          <w:i w:val="false"/>
          <w:color w:val="000000"/>
          <w:sz w:val="28"/>
        </w:rPr>
        <w:t>
      23) қаржылық құжаттар мен есептіліктерге қол қояды.</w:t>
      </w:r>
    </w:p>
    <w:bookmarkStart w:name="z12838" w:id="5306"/>
    <w:p>
      <w:pPr>
        <w:spacing w:after="0"/>
        <w:ind w:left="0"/>
        <w:jc w:val="both"/>
      </w:pPr>
      <w:r>
        <w:rPr>
          <w:rFonts w:ascii="Times New Roman"/>
          <w:b w:val="false"/>
          <w:i w:val="false"/>
          <w:color w:val="000000"/>
          <w:sz w:val="28"/>
        </w:rPr>
        <w:t>
      26. Академия қызметінің жекелеген бағыттарына Академия бастығының орынбасарлары (көмекшілері), белгіленген тәртіпте лауазымға тағайындалатын, лауазымнан босатылатын және жетекшілік ететін қызмет бағыттары бойынша жұмысты ұйымдастырудың тиімділігі мен сапасы үшін жауапты болады және жүзеге асырады.</w:t>
      </w:r>
    </w:p>
    <w:bookmarkEnd w:id="5306"/>
    <w:bookmarkStart w:name="z12839" w:id="5307"/>
    <w:p>
      <w:pPr>
        <w:spacing w:after="0"/>
        <w:ind w:left="0"/>
        <w:jc w:val="both"/>
      </w:pPr>
      <w:r>
        <w:rPr>
          <w:rFonts w:ascii="Times New Roman"/>
          <w:b w:val="false"/>
          <w:i w:val="false"/>
          <w:color w:val="000000"/>
          <w:sz w:val="28"/>
        </w:rPr>
        <w:t>
      27. Академия бастығы болмаған кезде оның құқықтары мен міндеттерін белгіленген тәртіпте тағайындалатын орынбасары жүзеге асырады.</w:t>
      </w:r>
    </w:p>
    <w:bookmarkEnd w:id="5307"/>
    <w:bookmarkStart w:name="z12840" w:id="5308"/>
    <w:p>
      <w:pPr>
        <w:spacing w:after="0"/>
        <w:ind w:left="0"/>
        <w:jc w:val="both"/>
      </w:pPr>
      <w:r>
        <w:rPr>
          <w:rFonts w:ascii="Times New Roman"/>
          <w:b w:val="false"/>
          <w:i w:val="false"/>
          <w:color w:val="000000"/>
          <w:sz w:val="28"/>
        </w:rPr>
        <w:t>
      28. Академия бастығының бұйрығымен құрылған Ғылыми кеңес Академияның жоғары алқалы басқару органы болып табылады. Ғылыми кеңестің құрамы мен қызметін ұйымдастыру тәртібі Қазақстан Республикасының заңнамасымен, Министрдің және Академия бастығының бұйрықтарымен айқындалады.</w:t>
      </w:r>
    </w:p>
    <w:bookmarkEnd w:id="5308"/>
    <w:bookmarkStart w:name="z12841" w:id="5309"/>
    <w:p>
      <w:pPr>
        <w:spacing w:after="0"/>
        <w:ind w:left="0"/>
        <w:jc w:val="both"/>
      </w:pPr>
      <w:r>
        <w:rPr>
          <w:rFonts w:ascii="Times New Roman"/>
          <w:b w:val="false"/>
          <w:i w:val="false"/>
          <w:color w:val="000000"/>
          <w:sz w:val="28"/>
        </w:rPr>
        <w:t>
      29. Ғылыми кеңестің құзыретіне мыналар жатады:</w:t>
      </w:r>
    </w:p>
    <w:bookmarkEnd w:id="5309"/>
    <w:p>
      <w:pPr>
        <w:spacing w:after="0"/>
        <w:ind w:left="0"/>
        <w:jc w:val="both"/>
      </w:pPr>
      <w:r>
        <w:rPr>
          <w:rFonts w:ascii="Times New Roman"/>
          <w:b w:val="false"/>
          <w:i w:val="false"/>
          <w:color w:val="000000"/>
          <w:sz w:val="28"/>
        </w:rPr>
        <w:t>
      1) Академияны дамыту тұжырымдамасын айқындау, Академияның оқу-тәрбие, ғылыми-зерттеу, редакциялық-баспа қызметінің өзекті мәселелерін қарау;</w:t>
      </w:r>
    </w:p>
    <w:p>
      <w:pPr>
        <w:spacing w:after="0"/>
        <w:ind w:left="0"/>
        <w:jc w:val="both"/>
      </w:pPr>
      <w:r>
        <w:rPr>
          <w:rFonts w:ascii="Times New Roman"/>
          <w:b w:val="false"/>
          <w:i w:val="false"/>
          <w:color w:val="000000"/>
          <w:sz w:val="28"/>
        </w:rPr>
        <w:t>
      2) Академия Жарғысына өзгерістер мен толықтырулар енгізу жөніндегі ұсыныстарды талқылау;</w:t>
      </w:r>
    </w:p>
    <w:p>
      <w:pPr>
        <w:spacing w:after="0"/>
        <w:ind w:left="0"/>
        <w:jc w:val="both"/>
      </w:pPr>
      <w:r>
        <w:rPr>
          <w:rFonts w:ascii="Times New Roman"/>
          <w:b w:val="false"/>
          <w:i w:val="false"/>
          <w:color w:val="000000"/>
          <w:sz w:val="28"/>
        </w:rPr>
        <w:t>
      3) Академияның құрылымы, оқу және ғылыми бөліністерді құру, қайта ұйымдастыру және тарату бойынша ұсыныстар әзірлеу;</w:t>
      </w:r>
    </w:p>
    <w:p>
      <w:pPr>
        <w:spacing w:after="0"/>
        <w:ind w:left="0"/>
        <w:jc w:val="both"/>
      </w:pPr>
      <w:r>
        <w:rPr>
          <w:rFonts w:ascii="Times New Roman"/>
          <w:b w:val="false"/>
          <w:i w:val="false"/>
          <w:color w:val="000000"/>
          <w:sz w:val="28"/>
        </w:rPr>
        <w:t>
      4) жұмыс оқу жоспарлары мен бағдарламаларының жобаларын, жылдық есептердің жобаларын, Академия қызметінің бағыттары бойынша іс-шаралар жоспарларын талқылау;</w:t>
      </w:r>
    </w:p>
    <w:p>
      <w:pPr>
        <w:spacing w:after="0"/>
        <w:ind w:left="0"/>
        <w:jc w:val="both"/>
      </w:pPr>
      <w:r>
        <w:rPr>
          <w:rFonts w:ascii="Times New Roman"/>
          <w:b w:val="false"/>
          <w:i w:val="false"/>
          <w:color w:val="000000"/>
          <w:sz w:val="28"/>
        </w:rPr>
        <w:t>
      5) оқулықтарды, оқу құралдарын және оқу-әдістемелік әзірлемелерді қарау және басып шығаруға ұсыным беру;</w:t>
      </w:r>
    </w:p>
    <w:p>
      <w:pPr>
        <w:spacing w:after="0"/>
        <w:ind w:left="0"/>
        <w:jc w:val="both"/>
      </w:pPr>
      <w:r>
        <w:rPr>
          <w:rFonts w:ascii="Times New Roman"/>
          <w:b w:val="false"/>
          <w:i w:val="false"/>
          <w:color w:val="000000"/>
          <w:sz w:val="28"/>
        </w:rPr>
        <w:t>
      6) магистранттардың, докторанттардың диссертациялық зерттеулер бойынша тақырыптары мен ғылыми жетекші консультанттарын бекіту;</w:t>
      </w:r>
    </w:p>
    <w:p>
      <w:pPr>
        <w:spacing w:after="0"/>
        <w:ind w:left="0"/>
        <w:jc w:val="both"/>
      </w:pPr>
      <w:r>
        <w:rPr>
          <w:rFonts w:ascii="Times New Roman"/>
          <w:b w:val="false"/>
          <w:i w:val="false"/>
          <w:color w:val="000000"/>
          <w:sz w:val="28"/>
        </w:rPr>
        <w:t>
      7) Академия басшылығының, құрылымдық бөліністер басшыларының жыл сайынғы есептерін тыңдау;</w:t>
      </w:r>
    </w:p>
    <w:p>
      <w:pPr>
        <w:spacing w:after="0"/>
        <w:ind w:left="0"/>
        <w:jc w:val="both"/>
      </w:pPr>
      <w:r>
        <w:rPr>
          <w:rFonts w:ascii="Times New Roman"/>
          <w:b w:val="false"/>
          <w:i w:val="false"/>
          <w:color w:val="000000"/>
          <w:sz w:val="28"/>
        </w:rPr>
        <w:t>
      8) алқалық шешімді талап ететін Академияның ағымдағы қызметінің өзге де мәселелерін қарау болып табылады.</w:t>
      </w:r>
    </w:p>
    <w:bookmarkStart w:name="z12842" w:id="5310"/>
    <w:p>
      <w:pPr>
        <w:spacing w:after="0"/>
        <w:ind w:left="0"/>
        <w:jc w:val="both"/>
      </w:pPr>
      <w:r>
        <w:rPr>
          <w:rFonts w:ascii="Times New Roman"/>
          <w:b w:val="false"/>
          <w:i w:val="false"/>
          <w:color w:val="000000"/>
          <w:sz w:val="28"/>
        </w:rPr>
        <w:t>
      30. Академияда оқу процесін оқу-әдістемелік қамтамасыз ету мақсатында Академия бастығының бұйрығымен құрылған Оқу-әдістемелік кеңес жұмыс істейді.Оқу-әдістемелік кеңестің құрамы мен қызметін ұйымдастыру тәртібі Қазақстан Республикасының заңнамасымен, ІІМ және Академия бастығының бұйрықтарымен айқындалады.</w:t>
      </w:r>
    </w:p>
    <w:bookmarkEnd w:id="5310"/>
    <w:bookmarkStart w:name="z12843" w:id="5311"/>
    <w:p>
      <w:pPr>
        <w:spacing w:after="0"/>
        <w:ind w:left="0"/>
        <w:jc w:val="both"/>
      </w:pPr>
      <w:r>
        <w:rPr>
          <w:rFonts w:ascii="Times New Roman"/>
          <w:b w:val="false"/>
          <w:i w:val="false"/>
          <w:color w:val="000000"/>
          <w:sz w:val="28"/>
        </w:rPr>
        <w:t>
      31. Оқу-әдістемелік кеңестің құзыретіне: білім беру процесін әдістемелік және дидактикалық қамтамасыз етуді жетілдіру, оған ғылым мен практиканың озық жетістіктерін, инновациялық және заманауи педагогикалық технологияларды енгізу, ішкі істер органдары үшін мамандарды даярлау, қайта даярлау және біліктілігін арттыру сапасын жақсарту жөніндегі профессорлық-оқытушылық және оқу-көмекші құрамның қызметін үйлестіру жатады.</w:t>
      </w:r>
    </w:p>
    <w:bookmarkEnd w:id="5311"/>
    <w:bookmarkStart w:name="z12844" w:id="5312"/>
    <w:p>
      <w:pPr>
        <w:spacing w:after="0"/>
        <w:ind w:left="0"/>
        <w:jc w:val="both"/>
      </w:pPr>
      <w:r>
        <w:rPr>
          <w:rFonts w:ascii="Times New Roman"/>
          <w:b w:val="false"/>
          <w:i w:val="false"/>
          <w:color w:val="000000"/>
          <w:sz w:val="28"/>
        </w:rPr>
        <w:t>
      32. Академия бастығының бұйрығымен Академияда өзге де алқалы және консультативтік-кеңесші органдар (кеңестер, жұмыс топтары, комиссиялар, оның ішінде құпиялылық режимі бойынша, аттестаттау, тұрмыстық тұрғын үй және басқалар) құрылуы мүмкін.</w:t>
      </w:r>
    </w:p>
    <w:bookmarkEnd w:id="5312"/>
    <w:bookmarkStart w:name="z12845" w:id="5313"/>
    <w:p>
      <w:pPr>
        <w:spacing w:after="0"/>
        <w:ind w:left="0"/>
        <w:jc w:val="both"/>
      </w:pPr>
      <w:r>
        <w:rPr>
          <w:rFonts w:ascii="Times New Roman"/>
          <w:b w:val="false"/>
          <w:i w:val="false"/>
          <w:color w:val="000000"/>
          <w:sz w:val="28"/>
        </w:rPr>
        <w:t>
      33. Академияны қызметтік және орындаушылық тәртіпті жедел басқаруға байланысты өзге де мәселелер Академия бастығы жанындағы жедел кеңестерде қаралады.</w:t>
      </w:r>
    </w:p>
    <w:bookmarkEnd w:id="5313"/>
    <w:bookmarkStart w:name="z12846" w:id="5314"/>
    <w:p>
      <w:pPr>
        <w:spacing w:after="0"/>
        <w:ind w:left="0"/>
        <w:jc w:val="left"/>
      </w:pPr>
      <w:r>
        <w:rPr>
          <w:rFonts w:ascii="Times New Roman"/>
          <w:b/>
          <w:i w:val="false"/>
          <w:color w:val="000000"/>
        </w:rPr>
        <w:t xml:space="preserve"> 5-тарау. Академияға қабылдау тәртібі</w:t>
      </w:r>
    </w:p>
    <w:bookmarkEnd w:id="5314"/>
    <w:bookmarkStart w:name="z12847" w:id="5315"/>
    <w:p>
      <w:pPr>
        <w:spacing w:after="0"/>
        <w:ind w:left="0"/>
        <w:jc w:val="both"/>
      </w:pPr>
      <w:r>
        <w:rPr>
          <w:rFonts w:ascii="Times New Roman"/>
          <w:b w:val="false"/>
          <w:i w:val="false"/>
          <w:color w:val="000000"/>
          <w:sz w:val="28"/>
        </w:rPr>
        <w:t>
      34. Жоғары және жоғары оқу орнынан кейінгі білім беру бағдарламалары бойынша Академия контингентін қалыптастыру ғылым жәнежоғары білім саласындағы уәкілетті органның бұйрығымен, қабылдау жоспарымен, Министрдің жыл сайынғы бекітілетін бұйрығымен айқындалатынмемлекеттік оқу тапсырысын орналастыру арқылы жүзеге асырылады.</w:t>
      </w:r>
    </w:p>
    <w:bookmarkEnd w:id="5315"/>
    <w:bookmarkStart w:name="z12848" w:id="5316"/>
    <w:p>
      <w:pPr>
        <w:spacing w:after="0"/>
        <w:ind w:left="0"/>
        <w:jc w:val="both"/>
      </w:pPr>
      <w:r>
        <w:rPr>
          <w:rFonts w:ascii="Times New Roman"/>
          <w:b w:val="false"/>
          <w:i w:val="false"/>
          <w:color w:val="000000"/>
          <w:sz w:val="28"/>
        </w:rPr>
        <w:t>
      35. Білім алушыларды Академияға ауыстыру және қайта қабылдау тек бос орындар болған кезде жүзеге асырылады.</w:t>
      </w:r>
    </w:p>
    <w:bookmarkEnd w:id="5316"/>
    <w:bookmarkStart w:name="z12849" w:id="5317"/>
    <w:p>
      <w:pPr>
        <w:spacing w:after="0"/>
        <w:ind w:left="0"/>
        <w:jc w:val="both"/>
      </w:pPr>
      <w:r>
        <w:rPr>
          <w:rFonts w:ascii="Times New Roman"/>
          <w:b w:val="false"/>
          <w:i w:val="false"/>
          <w:color w:val="000000"/>
          <w:sz w:val="28"/>
        </w:rPr>
        <w:t>
      36. Академияға оқуға қабылдау, ауыстыру, қайта қабылдау тәртібі Қазақстан Республикасының заңнамасымен, Министрдің бұйрықтарымен регламенттеледі.</w:t>
      </w:r>
    </w:p>
    <w:bookmarkEnd w:id="5317"/>
    <w:p>
      <w:pPr>
        <w:spacing w:after="0"/>
        <w:ind w:left="0"/>
        <w:jc w:val="both"/>
      </w:pPr>
      <w:r>
        <w:rPr>
          <w:rFonts w:ascii="Times New Roman"/>
          <w:b w:val="false"/>
          <w:i w:val="false"/>
          <w:color w:val="000000"/>
          <w:sz w:val="28"/>
        </w:rPr>
        <w:t>
      Академияға жоғары білімнің білім беру бағдарламалары бойынша күндізгі орта білімі бар және 16 (он алты) жасқа толған Қазақстан Республикасының азаматтары қабылданады.</w:t>
      </w:r>
    </w:p>
    <w:p>
      <w:pPr>
        <w:spacing w:after="0"/>
        <w:ind w:left="0"/>
        <w:jc w:val="both"/>
      </w:pPr>
      <w:r>
        <w:rPr>
          <w:rFonts w:ascii="Times New Roman"/>
          <w:b w:val="false"/>
          <w:i w:val="false"/>
          <w:color w:val="000000"/>
          <w:sz w:val="28"/>
        </w:rPr>
        <w:t>
      Жоғары білімнің білім беру бағдарламалары және жоғары оқу орнынан кейінгі білімнің білім беру бағдарламалары бойынша күндізгі оқуға ішкі істер органдарының қызметкерлері, сондай-ақ Қазақстан Республикасы ІІМ-нің келісімі бойынша Қазақстан Республикасы Ұлттық ұланның әскери қызметшілері қабылданады.</w:t>
      </w:r>
    </w:p>
    <w:p>
      <w:pPr>
        <w:spacing w:after="0"/>
        <w:ind w:left="0"/>
        <w:jc w:val="both"/>
      </w:pPr>
      <w:r>
        <w:rPr>
          <w:rFonts w:ascii="Times New Roman"/>
          <w:b w:val="false"/>
          <w:i w:val="false"/>
          <w:color w:val="000000"/>
          <w:sz w:val="28"/>
        </w:rPr>
        <w:t>
      Қосымша білімнің білім беру бағдарламалары бойынша оқуға қызметке алғаш кіретін кандидаттар, ішкі істер органдарының қызметкерлері, Қазақстан Республикасы Ұлттық ұланының, арнаулы мемлекеттік және басқа да құқық қорғау органдарының әскери қызметшілері Қазақстан Республикасы Ішкі істер министрінің бұйрығымен бекітілген жоспар-кестелер негізінде жіберіледі.</w:t>
      </w:r>
    </w:p>
    <w:bookmarkStart w:name="z12850" w:id="5318"/>
    <w:p>
      <w:pPr>
        <w:spacing w:after="0"/>
        <w:ind w:left="0"/>
        <w:jc w:val="both"/>
      </w:pPr>
      <w:r>
        <w:rPr>
          <w:rFonts w:ascii="Times New Roman"/>
          <w:b w:val="false"/>
          <w:i w:val="false"/>
          <w:color w:val="000000"/>
          <w:sz w:val="28"/>
        </w:rPr>
        <w:t>
      37. Академияға оқуға қабылдау комиссиясының отырысында түсу емтихандарын тапсыру нәтижелері бойынша конкурстық негізде жүзеге асырылады.</w:t>
      </w:r>
    </w:p>
    <w:bookmarkEnd w:id="5318"/>
    <w:bookmarkStart w:name="z12851" w:id="5319"/>
    <w:p>
      <w:pPr>
        <w:spacing w:after="0"/>
        <w:ind w:left="0"/>
        <w:jc w:val="both"/>
      </w:pPr>
      <w:r>
        <w:rPr>
          <w:rFonts w:ascii="Times New Roman"/>
          <w:b w:val="false"/>
          <w:i w:val="false"/>
          <w:color w:val="000000"/>
          <w:sz w:val="28"/>
        </w:rPr>
        <w:t>
      38. Білім алушыларды ЖОО-дан Академияның бос орындарына ауыстыру ІІМ арнаулы оқу орындарына ауысу қағидаларының талаптарына сәйкес келген кезде ІІМ шешімімен жазғы демалыс кезеңінде конкурстық негізде жүзеге асырылады.</w:t>
      </w:r>
    </w:p>
    <w:bookmarkEnd w:id="5319"/>
    <w:bookmarkStart w:name="z12852" w:id="5320"/>
    <w:p>
      <w:pPr>
        <w:spacing w:after="0"/>
        <w:ind w:left="0"/>
        <w:jc w:val="both"/>
      </w:pPr>
      <w:r>
        <w:rPr>
          <w:rFonts w:ascii="Times New Roman"/>
          <w:b w:val="false"/>
          <w:i w:val="false"/>
          <w:color w:val="000000"/>
          <w:sz w:val="28"/>
        </w:rPr>
        <w:t>
      39. Білім алушыларды қайта қабылдау Академия бастығының бұйрығымен аумақтық полиция департаменті немесе қылмыстық-атқару жүйесі басшысының қолдаухаты негізінде қайта қабылданатын білім алушыны жұмысқа орналастыру кепілдігімен жүзеге асырылады.</w:t>
      </w:r>
    </w:p>
    <w:bookmarkEnd w:id="5320"/>
    <w:bookmarkStart w:name="z12853" w:id="5321"/>
    <w:p>
      <w:pPr>
        <w:spacing w:after="0"/>
        <w:ind w:left="0"/>
        <w:jc w:val="both"/>
      </w:pPr>
      <w:r>
        <w:rPr>
          <w:rFonts w:ascii="Times New Roman"/>
          <w:b w:val="false"/>
          <w:i w:val="false"/>
          <w:color w:val="000000"/>
          <w:sz w:val="28"/>
        </w:rPr>
        <w:t>
      40. Ішкі істер органдарына қызметке кіретін адамдар үшін бастапқы кәсіптік даярлыққа іріктеу тәртібі және оны өткеру шарттары, сондай-ақ оларды оқудан шығару негіздері Министрдің бұйрығымен регламенттеледі.</w:t>
      </w:r>
    </w:p>
    <w:bookmarkEnd w:id="5321"/>
    <w:bookmarkStart w:name="z12854" w:id="5322"/>
    <w:p>
      <w:pPr>
        <w:spacing w:after="0"/>
        <w:ind w:left="0"/>
        <w:jc w:val="left"/>
      </w:pPr>
      <w:r>
        <w:rPr>
          <w:rFonts w:ascii="Times New Roman"/>
          <w:b/>
          <w:i w:val="false"/>
          <w:color w:val="000000"/>
        </w:rPr>
        <w:t xml:space="preserve"> 6-тарау. Білім беру процесін ұйымдастыру тәртібі</w:t>
      </w:r>
    </w:p>
    <w:bookmarkEnd w:id="5322"/>
    <w:bookmarkStart w:name="z12855" w:id="5323"/>
    <w:p>
      <w:pPr>
        <w:spacing w:after="0"/>
        <w:ind w:left="0"/>
        <w:jc w:val="both"/>
      </w:pPr>
      <w:r>
        <w:rPr>
          <w:rFonts w:ascii="Times New Roman"/>
          <w:b w:val="false"/>
          <w:i w:val="false"/>
          <w:color w:val="000000"/>
          <w:sz w:val="28"/>
        </w:rPr>
        <w:t>
      41. Академияның білім беру процесі мен ғылыми-зерттеу қызметін ұйымдастыру тәртібі Қазақстан Республикасының нормативтік құқықтық актілерімен, Министрдің және Академия бастығының бұйрықтарымен реттеледі.</w:t>
      </w:r>
    </w:p>
    <w:bookmarkEnd w:id="5323"/>
    <w:bookmarkStart w:name="z12856" w:id="5324"/>
    <w:p>
      <w:pPr>
        <w:spacing w:after="0"/>
        <w:ind w:left="0"/>
        <w:jc w:val="both"/>
      </w:pPr>
      <w:r>
        <w:rPr>
          <w:rFonts w:ascii="Times New Roman"/>
          <w:b w:val="false"/>
          <w:i w:val="false"/>
          <w:color w:val="000000"/>
          <w:sz w:val="28"/>
        </w:rPr>
        <w:t>
      42. Оқу процесін ұйымдастыру Академияның академиялық саясатына сәйкес жүзеге асырылады.</w:t>
      </w:r>
    </w:p>
    <w:bookmarkEnd w:id="5324"/>
    <w:bookmarkStart w:name="z12857" w:id="5325"/>
    <w:p>
      <w:pPr>
        <w:spacing w:after="0"/>
        <w:ind w:left="0"/>
        <w:jc w:val="both"/>
      </w:pPr>
      <w:r>
        <w:rPr>
          <w:rFonts w:ascii="Times New Roman"/>
          <w:b w:val="false"/>
          <w:i w:val="false"/>
          <w:color w:val="000000"/>
          <w:sz w:val="28"/>
        </w:rPr>
        <w:t>
      43. Білім беру бағдарламалары күндізгі оқыту нысаны бойынша, сондай-ақ қашықтықтан оқыту шеңберінде іске асырылады.</w:t>
      </w:r>
    </w:p>
    <w:bookmarkEnd w:id="5325"/>
    <w:bookmarkStart w:name="z12858" w:id="5326"/>
    <w:p>
      <w:pPr>
        <w:spacing w:after="0"/>
        <w:ind w:left="0"/>
        <w:jc w:val="both"/>
      </w:pPr>
      <w:r>
        <w:rPr>
          <w:rFonts w:ascii="Times New Roman"/>
          <w:b w:val="false"/>
          <w:i w:val="false"/>
          <w:color w:val="000000"/>
          <w:sz w:val="28"/>
        </w:rPr>
        <w:t>
      44. Білім беру бағдарламалары мемлекеттік, орыс тілдерінде іске асырылады, сондай-ақ ағылшын тілінде жүзеге асырылуы мүмкін.</w:t>
      </w:r>
    </w:p>
    <w:bookmarkEnd w:id="5326"/>
    <w:bookmarkStart w:name="z12859" w:id="5327"/>
    <w:p>
      <w:pPr>
        <w:spacing w:after="0"/>
        <w:ind w:left="0"/>
        <w:jc w:val="both"/>
      </w:pPr>
      <w:r>
        <w:rPr>
          <w:rFonts w:ascii="Times New Roman"/>
          <w:b w:val="false"/>
          <w:i w:val="false"/>
          <w:color w:val="000000"/>
          <w:sz w:val="28"/>
        </w:rPr>
        <w:t>
      45. Академиядағы курсанттар, магистранттар және докторанттар үшін оқу жылы академиялық күнтізбеге сәйкес басталады және нақты даярлау бағыты бойынша даярлаудың оқу жоспарына сәйкес аяқталады. Оқу жылы Академиялық кезеңдерден (семестрлерден) тұрады.</w:t>
      </w:r>
    </w:p>
    <w:bookmarkEnd w:id="5327"/>
    <w:bookmarkStart w:name="z12860" w:id="5328"/>
    <w:p>
      <w:pPr>
        <w:spacing w:after="0"/>
        <w:ind w:left="0"/>
        <w:jc w:val="both"/>
      </w:pPr>
      <w:r>
        <w:rPr>
          <w:rFonts w:ascii="Times New Roman"/>
          <w:b w:val="false"/>
          <w:i w:val="false"/>
          <w:color w:val="000000"/>
          <w:sz w:val="28"/>
        </w:rPr>
        <w:t>
      46. Курсанттардың қосымша оқуға деген қажеттіліктерін қанағаттандыру, академиялық қарыздарын немесе оқу жоспарларындағы айырмашылықты жою, үлгерімнің орташа үлгерім балын арттыру үшін жазғы семестрді (бітіру курсын қоспағанда) енгізуге жол беріледі, сондай-ақ қосымша құзыреттерді қалыптастыру мақсатында жедел оқу-жаттығулар өткізілуі мүмкін.</w:t>
      </w:r>
    </w:p>
    <w:bookmarkEnd w:id="5328"/>
    <w:bookmarkStart w:name="z12861" w:id="5329"/>
    <w:p>
      <w:pPr>
        <w:spacing w:after="0"/>
        <w:ind w:left="0"/>
        <w:jc w:val="both"/>
      </w:pPr>
      <w:r>
        <w:rPr>
          <w:rFonts w:ascii="Times New Roman"/>
          <w:b w:val="false"/>
          <w:i w:val="false"/>
          <w:color w:val="000000"/>
          <w:sz w:val="28"/>
        </w:rPr>
        <w:t>
      47. Алғашқы кәсіби даярлық, біліктілікті арттыру және қайта даярлау курстарын өткізу мерзімдері Министрдің бұйрығымен бекітілетін жоспар-кестеге сәйкес белгіленеді.</w:t>
      </w:r>
    </w:p>
    <w:bookmarkEnd w:id="5329"/>
    <w:bookmarkStart w:name="z12862" w:id="5330"/>
    <w:p>
      <w:pPr>
        <w:spacing w:after="0"/>
        <w:ind w:left="0"/>
        <w:jc w:val="both"/>
      </w:pPr>
      <w:r>
        <w:rPr>
          <w:rFonts w:ascii="Times New Roman"/>
          <w:b w:val="false"/>
          <w:i w:val="false"/>
          <w:color w:val="000000"/>
          <w:sz w:val="28"/>
        </w:rPr>
        <w:t>
      48. Оқу сабақтары оқу жоспарлары мен оқу бағдарламаларына сәйкес жасалған кесте бойынша өткізіледі. Аудиториялық жұмыстың бір академиялық сағаты кемінде 40 минутты құрайды.</w:t>
      </w:r>
    </w:p>
    <w:bookmarkEnd w:id="5330"/>
    <w:bookmarkStart w:name="z12863" w:id="5331"/>
    <w:p>
      <w:pPr>
        <w:spacing w:after="0"/>
        <w:ind w:left="0"/>
        <w:jc w:val="both"/>
      </w:pPr>
      <w:r>
        <w:rPr>
          <w:rFonts w:ascii="Times New Roman"/>
          <w:b w:val="false"/>
          <w:i w:val="false"/>
          <w:color w:val="000000"/>
          <w:sz w:val="28"/>
        </w:rPr>
        <w:t>
      49. Білім алушылардың оқу жүктемесі академиялық сағаттың ұзақтығымен және оқу жұмысының барлық түрлері бойынша оқу сағатының көлемімен анықталады.</w:t>
      </w:r>
    </w:p>
    <w:bookmarkEnd w:id="5331"/>
    <w:bookmarkStart w:name="z12864" w:id="5332"/>
    <w:p>
      <w:pPr>
        <w:spacing w:after="0"/>
        <w:ind w:left="0"/>
        <w:jc w:val="both"/>
      </w:pPr>
      <w:r>
        <w:rPr>
          <w:rFonts w:ascii="Times New Roman"/>
          <w:b w:val="false"/>
          <w:i w:val="false"/>
          <w:color w:val="000000"/>
          <w:sz w:val="28"/>
        </w:rPr>
        <w:t>
      50. Күндізгі және қашықтықтан оқыту бойынша емтихан сессиялары, олардың кезеңдері мен оқу жылындағы саны академияның ғылыми кеңесімен бекітіледі.</w:t>
      </w:r>
    </w:p>
    <w:bookmarkEnd w:id="5332"/>
    <w:bookmarkStart w:name="z12865" w:id="5333"/>
    <w:p>
      <w:pPr>
        <w:spacing w:after="0"/>
        <w:ind w:left="0"/>
        <w:jc w:val="both"/>
      </w:pPr>
      <w:r>
        <w:rPr>
          <w:rFonts w:ascii="Times New Roman"/>
          <w:b w:val="false"/>
          <w:i w:val="false"/>
          <w:color w:val="000000"/>
          <w:sz w:val="28"/>
        </w:rPr>
        <w:t>
      51. Кәсіптік практика (стажировка) ғылым және жоғары білім саласындағы уәкілетті орган министрінің бұйрықтарына сәйкес ұйымдастырылады және өткізіледі. Практиканың түрлері, мерзімдері және кәсіптік оқу бағдарламаларымен аңықталады.</w:t>
      </w:r>
    </w:p>
    <w:bookmarkEnd w:id="5333"/>
    <w:bookmarkStart w:name="z12866" w:id="5334"/>
    <w:p>
      <w:pPr>
        <w:spacing w:after="0"/>
        <w:ind w:left="0"/>
        <w:jc w:val="both"/>
      </w:pPr>
      <w:r>
        <w:rPr>
          <w:rFonts w:ascii="Times New Roman"/>
          <w:b w:val="false"/>
          <w:i w:val="false"/>
          <w:color w:val="000000"/>
          <w:sz w:val="28"/>
        </w:rPr>
        <w:t>
      52. Академияда оқуды аяқтаған және қорытынды аттестаттаудан өткен адамдарға мемлекеттік үлгідегі білімі туралы тиісті құжат беріледі.</w:t>
      </w:r>
    </w:p>
    <w:bookmarkEnd w:id="5334"/>
    <w:bookmarkStart w:name="z12867" w:id="5335"/>
    <w:p>
      <w:pPr>
        <w:spacing w:after="0"/>
        <w:ind w:left="0"/>
        <w:jc w:val="left"/>
      </w:pPr>
      <w:r>
        <w:rPr>
          <w:rFonts w:ascii="Times New Roman"/>
          <w:b/>
          <w:i w:val="false"/>
          <w:color w:val="000000"/>
        </w:rPr>
        <w:t xml:space="preserve"> 7-тарау. Білімдерді ағымдағы бақылау, білім алушыларды аралық және қорытынды аттестаттау жүйесі, оларды өткізудің нысандарды және тәртібі</w:t>
      </w:r>
    </w:p>
    <w:bookmarkEnd w:id="5335"/>
    <w:bookmarkStart w:name="z12868" w:id="5336"/>
    <w:p>
      <w:pPr>
        <w:spacing w:after="0"/>
        <w:ind w:left="0"/>
        <w:jc w:val="both"/>
      </w:pPr>
      <w:r>
        <w:rPr>
          <w:rFonts w:ascii="Times New Roman"/>
          <w:b w:val="false"/>
          <w:i w:val="false"/>
          <w:color w:val="000000"/>
          <w:sz w:val="28"/>
        </w:rPr>
        <w:t>
      53. Академиядағы білім алушылардың үлгерімін ағымдағы бақылау, аралық және қорытынды аттестаттау, оларды өткізу нысандары мен тәртібі ғылым және жоғары білім саласындағы уәкілетті органның, Министрдің және Академия бастығының бұйрықтарымен регламенттеледі және Академияның академиялық саясаты негізінде өткізіледі.</w:t>
      </w:r>
    </w:p>
    <w:bookmarkEnd w:id="5336"/>
    <w:bookmarkStart w:name="z12869" w:id="5337"/>
    <w:p>
      <w:pPr>
        <w:spacing w:after="0"/>
        <w:ind w:left="0"/>
        <w:jc w:val="both"/>
      </w:pPr>
      <w:r>
        <w:rPr>
          <w:rFonts w:ascii="Times New Roman"/>
          <w:b w:val="false"/>
          <w:i w:val="false"/>
          <w:color w:val="000000"/>
          <w:sz w:val="28"/>
        </w:rPr>
        <w:t>
      54. Білім алушылардың үлгерімін ағымдағы бақылау оқу пәнінің әрбір тақырыбы бойынша жүргізіледі және аудиториялық және аудиториядан тыс сабақтар кезінде білім сапасын бақылауды қамтиды.</w:t>
      </w:r>
    </w:p>
    <w:bookmarkEnd w:id="5337"/>
    <w:bookmarkStart w:name="z12870" w:id="5338"/>
    <w:p>
      <w:pPr>
        <w:spacing w:after="0"/>
        <w:ind w:left="0"/>
        <w:jc w:val="both"/>
      </w:pPr>
      <w:r>
        <w:rPr>
          <w:rFonts w:ascii="Times New Roman"/>
          <w:b w:val="false"/>
          <w:i w:val="false"/>
          <w:color w:val="000000"/>
          <w:sz w:val="28"/>
        </w:rPr>
        <w:t>
      55. Білім алушыларды емтихандар тапсыру нысанында аралық аттестаттау жұмыс оқу жоспарына, академиялық күнтізбеге және білім беру бағдарламаларына сәйкес жүзеге асырылады. Оқу пәні бойынша аралық аттестаттауды өткізу кезінде білім алушылардың білімін бағалаудың балдық-рейтингтік жүйесіне сәйкес емтиханда алынған балдар және рейтинг-рұқсат (модуль) бағалары ескеріледі.</w:t>
      </w:r>
    </w:p>
    <w:bookmarkEnd w:id="5338"/>
    <w:bookmarkStart w:name="z12871" w:id="5339"/>
    <w:p>
      <w:pPr>
        <w:spacing w:after="0"/>
        <w:ind w:left="0"/>
        <w:jc w:val="both"/>
      </w:pPr>
      <w:r>
        <w:rPr>
          <w:rFonts w:ascii="Times New Roman"/>
          <w:b w:val="false"/>
          <w:i w:val="false"/>
          <w:color w:val="000000"/>
          <w:sz w:val="28"/>
        </w:rPr>
        <w:t>
      56. Оқу жылының қорытындысы бойынша үлгерімнің орташа балын (GPA) есептейді, ол көшіру балы болып табылады және білім алушыларды курстан курсқа көшіруді жүзеге асыруға мүмкіндік береді. Келесі курсқа көшіру үшін ең төменгі көшіру балының мәні (GPA) Академияның Академиялық саясатымен анықталады.</w:t>
      </w:r>
    </w:p>
    <w:bookmarkEnd w:id="5339"/>
    <w:bookmarkStart w:name="z12872" w:id="5340"/>
    <w:p>
      <w:pPr>
        <w:spacing w:after="0"/>
        <w:ind w:left="0"/>
        <w:jc w:val="both"/>
      </w:pPr>
      <w:r>
        <w:rPr>
          <w:rFonts w:ascii="Times New Roman"/>
          <w:b w:val="false"/>
          <w:i w:val="false"/>
          <w:color w:val="000000"/>
          <w:sz w:val="28"/>
        </w:rPr>
        <w:t>
      57. Білім алушыларды қорытынды аттестаттау ұзақтығы мен мерзімі академиялық саясатта, академиялық күнтізбеде және даярлау бағыттарының жұмыс оқу жоспарларында көзделген нысандар бойынша өткізіледі.</w:t>
      </w:r>
    </w:p>
    <w:bookmarkEnd w:id="5340"/>
    <w:bookmarkStart w:name="z12873" w:id="5341"/>
    <w:p>
      <w:pPr>
        <w:spacing w:after="0"/>
        <w:ind w:left="0"/>
        <w:jc w:val="both"/>
      </w:pPr>
      <w:r>
        <w:rPr>
          <w:rFonts w:ascii="Times New Roman"/>
          <w:b w:val="false"/>
          <w:i w:val="false"/>
          <w:color w:val="000000"/>
          <w:sz w:val="28"/>
        </w:rPr>
        <w:t>
      58. Білім алушыларды қорытынды аттестаттауды өткізу үшін оқытудың барлық нысандары үшін даярлаудың әрбір бағыты бойынша Мемлекеттік аттестаттау комиссиясы құрылады.</w:t>
      </w:r>
    </w:p>
    <w:bookmarkEnd w:id="5341"/>
    <w:bookmarkStart w:name="z12874" w:id="5342"/>
    <w:p>
      <w:pPr>
        <w:spacing w:after="0"/>
        <w:ind w:left="0"/>
        <w:jc w:val="both"/>
      </w:pPr>
      <w:r>
        <w:rPr>
          <w:rFonts w:ascii="Times New Roman"/>
          <w:b w:val="false"/>
          <w:i w:val="false"/>
          <w:color w:val="000000"/>
          <w:sz w:val="28"/>
        </w:rPr>
        <w:t>
      59. Бақылаудың барлық түрлері бойынша білім алушылардың оқу жетістіктері Академияның Академиялық саясатына сәйкес білімді бағалаудың балдық-рейтінгтік әріптік жүйесі бойынша бағаланады.</w:t>
      </w:r>
    </w:p>
    <w:bookmarkEnd w:id="5342"/>
    <w:bookmarkStart w:name="z12875" w:id="5343"/>
    <w:p>
      <w:pPr>
        <w:spacing w:after="0"/>
        <w:ind w:left="0"/>
        <w:jc w:val="both"/>
      </w:pPr>
      <w:r>
        <w:rPr>
          <w:rFonts w:ascii="Times New Roman"/>
          <w:b w:val="false"/>
          <w:i w:val="false"/>
          <w:color w:val="000000"/>
          <w:sz w:val="28"/>
        </w:rPr>
        <w:t>
      60. Білім алушылардың құқықтары мен міндеттері, оларды Академиядан шығару негіздері мен тәртібі, сондай-ақ Академияның білім алушылармен қарым-қатынастарын ресімдеу тәртібі нормативтік құқықтық актілерде, осы Жарғыда, ішкі тәртіп қағидаларында және білім беру қызметтерін көрсету шартында (келісімшартында) айқындалады.</w:t>
      </w:r>
    </w:p>
    <w:bookmarkEnd w:id="5343"/>
    <w:bookmarkStart w:name="z12876" w:id="5344"/>
    <w:p>
      <w:pPr>
        <w:spacing w:after="0"/>
        <w:ind w:left="0"/>
        <w:jc w:val="left"/>
      </w:pPr>
      <w:r>
        <w:rPr>
          <w:rFonts w:ascii="Times New Roman"/>
          <w:b/>
          <w:i w:val="false"/>
          <w:color w:val="000000"/>
        </w:rPr>
        <w:t xml:space="preserve"> 8-тарау. Академияның білім алушылармен, олардың ата-аналарымен және өзге де заңды өкілдерімен қарым-қатынастарын ресімдеу тәртібі</w:t>
      </w:r>
    </w:p>
    <w:bookmarkEnd w:id="5344"/>
    <w:bookmarkStart w:name="z12877" w:id="5345"/>
    <w:p>
      <w:pPr>
        <w:spacing w:after="0"/>
        <w:ind w:left="0"/>
        <w:jc w:val="both"/>
      </w:pPr>
      <w:r>
        <w:rPr>
          <w:rFonts w:ascii="Times New Roman"/>
          <w:b w:val="false"/>
          <w:i w:val="false"/>
          <w:color w:val="000000"/>
          <w:sz w:val="28"/>
        </w:rPr>
        <w:t>
      61. Академияға оқуға қабылданған адамдар Академияда оқуды бітіргеннен кейін заңнамада белгіленген мерзімде Қазақстан Республикасының ішкі істер органдарында қызмет өткеру туралы міндеттемемен арнаулы оқу орнында оқу мерзіміне келісімшарт (шарт) жасасады.</w:t>
      </w:r>
    </w:p>
    <w:bookmarkEnd w:id="5345"/>
    <w:bookmarkStart w:name="z12878" w:id="5346"/>
    <w:p>
      <w:pPr>
        <w:spacing w:after="0"/>
        <w:ind w:left="0"/>
        <w:jc w:val="both"/>
      </w:pPr>
      <w:r>
        <w:rPr>
          <w:rFonts w:ascii="Times New Roman"/>
          <w:b w:val="false"/>
          <w:i w:val="false"/>
          <w:color w:val="000000"/>
          <w:sz w:val="28"/>
        </w:rPr>
        <w:t>
      62. 18 жасқа толмаған адамдармен келісімшарт жасалған жағдайда олардың ата-аналарының, асырап алушыларының немесе қамқоршыларының келісімі сұралады, ол заңда белгіленген тәртіппен ресімделеді.</w:t>
      </w:r>
    </w:p>
    <w:bookmarkEnd w:id="5346"/>
    <w:bookmarkStart w:name="z12879" w:id="5347"/>
    <w:p>
      <w:pPr>
        <w:spacing w:after="0"/>
        <w:ind w:left="0"/>
        <w:jc w:val="left"/>
      </w:pPr>
      <w:r>
        <w:rPr>
          <w:rFonts w:ascii="Times New Roman"/>
          <w:b/>
          <w:i w:val="false"/>
          <w:color w:val="000000"/>
        </w:rPr>
        <w:t xml:space="preserve"> 9-тарау. Академияның тұрақты және ауыспалы құрамы</w:t>
      </w:r>
    </w:p>
    <w:bookmarkEnd w:id="5347"/>
    <w:bookmarkStart w:name="z12880" w:id="5348"/>
    <w:p>
      <w:pPr>
        <w:spacing w:after="0"/>
        <w:ind w:left="0"/>
        <w:jc w:val="both"/>
      </w:pPr>
      <w:r>
        <w:rPr>
          <w:rFonts w:ascii="Times New Roman"/>
          <w:b w:val="false"/>
          <w:i w:val="false"/>
          <w:color w:val="000000"/>
          <w:sz w:val="28"/>
        </w:rPr>
        <w:t>
      63. Академияның жеке құрамы тұрақты және ауыспалы құрамға бөлінеді.</w:t>
      </w:r>
    </w:p>
    <w:bookmarkEnd w:id="5348"/>
    <w:bookmarkStart w:name="z12881" w:id="5349"/>
    <w:p>
      <w:pPr>
        <w:spacing w:after="0"/>
        <w:ind w:left="0"/>
        <w:jc w:val="both"/>
      </w:pPr>
      <w:r>
        <w:rPr>
          <w:rFonts w:ascii="Times New Roman"/>
          <w:b w:val="false"/>
          <w:i w:val="false"/>
          <w:color w:val="000000"/>
          <w:sz w:val="28"/>
        </w:rPr>
        <w:t>
      64. Академияның тұрақты құрамына ішкі істер органдарына қызметке қабылданған және қатардағы, кіші, орта және аға басшы құрам лауазымдарына тағайындалған адамдар, сондай-ақ лауазымдары ІІМ бұйрығымен бекітілетін штаттарда көзделген жұмыскерлер жатады.</w:t>
      </w:r>
    </w:p>
    <w:bookmarkEnd w:id="5349"/>
    <w:bookmarkStart w:name="z12882" w:id="5350"/>
    <w:p>
      <w:pPr>
        <w:spacing w:after="0"/>
        <w:ind w:left="0"/>
        <w:jc w:val="both"/>
      </w:pPr>
      <w:r>
        <w:rPr>
          <w:rFonts w:ascii="Times New Roman"/>
          <w:b w:val="false"/>
          <w:i w:val="false"/>
          <w:color w:val="000000"/>
          <w:sz w:val="28"/>
        </w:rPr>
        <w:t>
      65. Академияның тұрақты құрамы:</w:t>
      </w:r>
    </w:p>
    <w:bookmarkEnd w:id="5350"/>
    <w:p>
      <w:pPr>
        <w:spacing w:after="0"/>
        <w:ind w:left="0"/>
        <w:jc w:val="both"/>
      </w:pPr>
      <w:r>
        <w:rPr>
          <w:rFonts w:ascii="Times New Roman"/>
          <w:b w:val="false"/>
          <w:i w:val="false"/>
          <w:color w:val="000000"/>
          <w:sz w:val="28"/>
        </w:rPr>
        <w:t>
      1) Ғылыми кеңесті (Академияның басқа кеңестері мен комиссияларын) сайлауға және сайлануға, олардың жұмысына қатысуға;</w:t>
      </w:r>
    </w:p>
    <w:p>
      <w:pPr>
        <w:spacing w:after="0"/>
        <w:ind w:left="0"/>
        <w:jc w:val="both"/>
      </w:pPr>
      <w:r>
        <w:rPr>
          <w:rFonts w:ascii="Times New Roman"/>
          <w:b w:val="false"/>
          <w:i w:val="false"/>
          <w:color w:val="000000"/>
          <w:sz w:val="28"/>
        </w:rPr>
        <w:t>
      2) Академия қызметіне қатысты мәселелерді талқылауға және шешуге қатысуға;</w:t>
      </w:r>
    </w:p>
    <w:p>
      <w:pPr>
        <w:spacing w:after="0"/>
        <w:ind w:left="0"/>
        <w:jc w:val="both"/>
      </w:pPr>
      <w:r>
        <w:rPr>
          <w:rFonts w:ascii="Times New Roman"/>
          <w:b w:val="false"/>
          <w:i w:val="false"/>
          <w:color w:val="000000"/>
          <w:sz w:val="28"/>
        </w:rPr>
        <w:t>
      3) кітапханалардың, ақпараттық қорлардың қызметтерін пайдалануға;</w:t>
      </w:r>
    </w:p>
    <w:p>
      <w:pPr>
        <w:spacing w:after="0"/>
        <w:ind w:left="0"/>
        <w:jc w:val="both"/>
      </w:pPr>
      <w:r>
        <w:rPr>
          <w:rFonts w:ascii="Times New Roman"/>
          <w:b w:val="false"/>
          <w:i w:val="false"/>
          <w:color w:val="000000"/>
          <w:sz w:val="28"/>
        </w:rPr>
        <w:t>
      4) өзінің кәсіби қызметін ұйымдастырушылық және материалдықтехникалық қамтамасыз етуге;</w:t>
      </w:r>
    </w:p>
    <w:p>
      <w:pPr>
        <w:spacing w:after="0"/>
        <w:ind w:left="0"/>
        <w:jc w:val="both"/>
      </w:pPr>
      <w:r>
        <w:rPr>
          <w:rFonts w:ascii="Times New Roman"/>
          <w:b w:val="false"/>
          <w:i w:val="false"/>
          <w:color w:val="000000"/>
          <w:sz w:val="28"/>
        </w:rPr>
        <w:t>
      5) Қазақстан Республикасының заңнамасында, Министрдің бұйрықтарында көзделген өзге де құқықтарды пайдалануға құқылы.</w:t>
      </w:r>
    </w:p>
    <w:bookmarkStart w:name="z12883" w:id="5351"/>
    <w:p>
      <w:pPr>
        <w:spacing w:after="0"/>
        <w:ind w:left="0"/>
        <w:jc w:val="both"/>
      </w:pPr>
      <w:r>
        <w:rPr>
          <w:rFonts w:ascii="Times New Roman"/>
          <w:b w:val="false"/>
          <w:i w:val="false"/>
          <w:color w:val="000000"/>
          <w:sz w:val="28"/>
        </w:rPr>
        <w:t>
      66. Академияның тұрақты құрамы:</w:t>
      </w:r>
    </w:p>
    <w:bookmarkEnd w:id="5351"/>
    <w:p>
      <w:pPr>
        <w:spacing w:after="0"/>
        <w:ind w:left="0"/>
        <w:jc w:val="both"/>
      </w:pPr>
      <w:r>
        <w:rPr>
          <w:rFonts w:ascii="Times New Roman"/>
          <w:b w:val="false"/>
          <w:i w:val="false"/>
          <w:color w:val="000000"/>
          <w:sz w:val="28"/>
        </w:rPr>
        <w:t>
      1) Осы Жарғының талаптарын сақтауға;</w:t>
      </w:r>
    </w:p>
    <w:p>
      <w:pPr>
        <w:spacing w:after="0"/>
        <w:ind w:left="0"/>
        <w:jc w:val="both"/>
      </w:pPr>
      <w:r>
        <w:rPr>
          <w:rFonts w:ascii="Times New Roman"/>
          <w:b w:val="false"/>
          <w:i w:val="false"/>
          <w:color w:val="000000"/>
          <w:sz w:val="28"/>
        </w:rPr>
        <w:t>
      2) білім алушылардың кәсіби, адамгершілік, эстетикалық және дене тәрбиесін жүзеге асыруға, олардың ішкі тәртіп пен қызметтік тәртіп қағидаларын</w:t>
      </w:r>
    </w:p>
    <w:p>
      <w:pPr>
        <w:spacing w:after="0"/>
        <w:ind w:left="0"/>
        <w:jc w:val="both"/>
      </w:pPr>
      <w:r>
        <w:rPr>
          <w:rFonts w:ascii="Times New Roman"/>
          <w:b w:val="false"/>
          <w:i w:val="false"/>
          <w:color w:val="000000"/>
          <w:sz w:val="28"/>
        </w:rPr>
        <w:t>
      3) қатаң сақтауына қол жеткізуге;</w:t>
      </w:r>
    </w:p>
    <w:p>
      <w:pPr>
        <w:spacing w:after="0"/>
        <w:ind w:left="0"/>
        <w:jc w:val="both"/>
      </w:pPr>
      <w:r>
        <w:rPr>
          <w:rFonts w:ascii="Times New Roman"/>
          <w:b w:val="false"/>
          <w:i w:val="false"/>
          <w:color w:val="000000"/>
          <w:sz w:val="28"/>
        </w:rPr>
        <w:t>
      4) ұсынылатын білім беру қызметтерінің және жүргізілетін ғылыми зерттеулердің сапасын қамтамасыз етуге;</w:t>
      </w:r>
    </w:p>
    <w:p>
      <w:pPr>
        <w:spacing w:after="0"/>
        <w:ind w:left="0"/>
        <w:jc w:val="both"/>
      </w:pPr>
      <w:r>
        <w:rPr>
          <w:rFonts w:ascii="Times New Roman"/>
          <w:b w:val="false"/>
          <w:i w:val="false"/>
          <w:color w:val="000000"/>
          <w:sz w:val="28"/>
        </w:rPr>
        <w:t>
      5) білім алушылардың таңдаған дайындық бағыты бойынша кәсіби қасиеттерін, азаматтық ұстанымын қалыптастыруға;</w:t>
      </w:r>
    </w:p>
    <w:p>
      <w:pPr>
        <w:spacing w:after="0"/>
        <w:ind w:left="0"/>
        <w:jc w:val="both"/>
      </w:pPr>
      <w:r>
        <w:rPr>
          <w:rFonts w:ascii="Times New Roman"/>
          <w:b w:val="false"/>
          <w:i w:val="false"/>
          <w:color w:val="000000"/>
          <w:sz w:val="28"/>
        </w:rPr>
        <w:t>
      6) өзінің кәсіби шеберлігін, зияткерлік, шығармашылық және жалпы ғылыми деңгейін ұдайы жетілдіруге;</w:t>
      </w:r>
    </w:p>
    <w:p>
      <w:pPr>
        <w:spacing w:after="0"/>
        <w:ind w:left="0"/>
        <w:jc w:val="both"/>
      </w:pPr>
      <w:r>
        <w:rPr>
          <w:rFonts w:ascii="Times New Roman"/>
          <w:b w:val="false"/>
          <w:i w:val="false"/>
          <w:color w:val="000000"/>
          <w:sz w:val="28"/>
        </w:rPr>
        <w:t>
      7) білім алушылар үшін қызметтік (кәсіптік) борышты мінсіз орындаудың, тәртіптіліктің, еңбекке шығармашылық көзқарастың, жоғары мәдениет пен адамгершіліктің үлгісі болуға;7) мемлекеттік және заңмен қорғалатын өзге де құпияны қатаң сақтауға;</w:t>
      </w:r>
    </w:p>
    <w:p>
      <w:pPr>
        <w:spacing w:after="0"/>
        <w:ind w:left="0"/>
        <w:jc w:val="both"/>
      </w:pPr>
      <w:r>
        <w:rPr>
          <w:rFonts w:ascii="Times New Roman"/>
          <w:b w:val="false"/>
          <w:i w:val="false"/>
          <w:color w:val="000000"/>
          <w:sz w:val="28"/>
        </w:rPr>
        <w:t>
      8) Қазақстан Республикасы заңнамасының, ішкі тәртіп қағидаларының, Академияның басқа да нормативтік актілерінің, тікелей бастықтардың бұйрықтары мен өкімдерінің талаптарын сақтауға міндетті.</w:t>
      </w:r>
    </w:p>
    <w:bookmarkStart w:name="z12884" w:id="5352"/>
    <w:p>
      <w:pPr>
        <w:spacing w:after="0"/>
        <w:ind w:left="0"/>
        <w:jc w:val="both"/>
      </w:pPr>
      <w:r>
        <w:rPr>
          <w:rFonts w:ascii="Times New Roman"/>
          <w:b w:val="false"/>
          <w:i w:val="false"/>
          <w:color w:val="000000"/>
          <w:sz w:val="28"/>
        </w:rPr>
        <w:t>
      67. Академияның ауыспалы құрамына білім алушылардың барлық санаттары кіреді.</w:t>
      </w:r>
    </w:p>
    <w:bookmarkEnd w:id="5352"/>
    <w:bookmarkStart w:name="z12885" w:id="5353"/>
    <w:p>
      <w:pPr>
        <w:spacing w:after="0"/>
        <w:ind w:left="0"/>
        <w:jc w:val="both"/>
      </w:pPr>
      <w:r>
        <w:rPr>
          <w:rFonts w:ascii="Times New Roman"/>
          <w:b w:val="false"/>
          <w:i w:val="false"/>
          <w:color w:val="000000"/>
          <w:sz w:val="28"/>
        </w:rPr>
        <w:t>
      68. А кадемияда білім алушылар:</w:t>
      </w:r>
    </w:p>
    <w:bookmarkEnd w:id="5353"/>
    <w:p>
      <w:pPr>
        <w:spacing w:after="0"/>
        <w:ind w:left="0"/>
        <w:jc w:val="both"/>
      </w:pPr>
      <w:r>
        <w:rPr>
          <w:rFonts w:ascii="Times New Roman"/>
          <w:b w:val="false"/>
          <w:i w:val="false"/>
          <w:color w:val="000000"/>
          <w:sz w:val="28"/>
        </w:rPr>
        <w:t>
      1) тиісті даярлау бағыты бойынша Мемлекеттік жалпыға міндетті білім беру стандартына сәйкес білім алуға;</w:t>
      </w:r>
    </w:p>
    <w:p>
      <w:pPr>
        <w:spacing w:after="0"/>
        <w:ind w:left="0"/>
        <w:jc w:val="both"/>
      </w:pPr>
      <w:r>
        <w:rPr>
          <w:rFonts w:ascii="Times New Roman"/>
          <w:b w:val="false"/>
          <w:i w:val="false"/>
          <w:color w:val="000000"/>
          <w:sz w:val="28"/>
        </w:rPr>
        <w:t>
      2) оқу процесін, ғылыми-зерттеу, тәрбие жұмысын жетілдіру, үлгерімді, тәртіпті және тұрмысты жақсарту мәселелерін шешуге;</w:t>
      </w:r>
    </w:p>
    <w:p>
      <w:pPr>
        <w:spacing w:after="0"/>
        <w:ind w:left="0"/>
        <w:jc w:val="both"/>
      </w:pPr>
      <w:r>
        <w:rPr>
          <w:rFonts w:ascii="Times New Roman"/>
          <w:b w:val="false"/>
          <w:i w:val="false"/>
          <w:color w:val="000000"/>
          <w:sz w:val="28"/>
        </w:rPr>
        <w:t>
      3) Академияның қоғамдық өміріне, спорт секцияларының, көркемөнерпаздар ұжымдарының және шығармашылықтың басқа да түрлерінің жұмысына қатысуға;</w:t>
      </w:r>
    </w:p>
    <w:p>
      <w:pPr>
        <w:spacing w:after="0"/>
        <w:ind w:left="0"/>
        <w:jc w:val="both"/>
      </w:pPr>
      <w:r>
        <w:rPr>
          <w:rFonts w:ascii="Times New Roman"/>
          <w:b w:val="false"/>
          <w:i w:val="false"/>
          <w:color w:val="000000"/>
          <w:sz w:val="28"/>
        </w:rPr>
        <w:t>
      4) белгіленген тәртіпте Академияның ақпараттық қорларын, интернет ресурстарын, кітапханаларын, Академияның оқу, ғылыми және өзге де бөліністерінің қызметтерін пайдалануға;</w:t>
      </w:r>
    </w:p>
    <w:p>
      <w:pPr>
        <w:spacing w:after="0"/>
        <w:ind w:left="0"/>
        <w:jc w:val="both"/>
      </w:pPr>
      <w:r>
        <w:rPr>
          <w:rFonts w:ascii="Times New Roman"/>
          <w:b w:val="false"/>
          <w:i w:val="false"/>
          <w:color w:val="000000"/>
          <w:sz w:val="28"/>
        </w:rPr>
        <w:t>
      5) Академияның оқу, ғылыми-зерттеу жұмысындағы жетістіктері және қоғамдық қызметіне белсенді қатысқаны үшін көтермеленуге;</w:t>
      </w:r>
    </w:p>
    <w:p>
      <w:pPr>
        <w:spacing w:after="0"/>
        <w:ind w:left="0"/>
        <w:jc w:val="both"/>
      </w:pPr>
      <w:r>
        <w:rPr>
          <w:rFonts w:ascii="Times New Roman"/>
          <w:b w:val="false"/>
          <w:i w:val="false"/>
          <w:color w:val="000000"/>
          <w:sz w:val="28"/>
        </w:rPr>
        <w:t>
      6) қолданыстағы заңнамада, Министрдің және Академия бастығының бұйрықтарында көзделген өзге де құқықтарды пайдалануға құқығы бар.</w:t>
      </w:r>
    </w:p>
    <w:bookmarkStart w:name="z12886" w:id="5354"/>
    <w:p>
      <w:pPr>
        <w:spacing w:after="0"/>
        <w:ind w:left="0"/>
        <w:jc w:val="both"/>
      </w:pPr>
      <w:r>
        <w:rPr>
          <w:rFonts w:ascii="Times New Roman"/>
          <w:b w:val="false"/>
          <w:i w:val="false"/>
          <w:color w:val="000000"/>
          <w:sz w:val="28"/>
        </w:rPr>
        <w:t>
      69. Білім алушылар:</w:t>
      </w:r>
    </w:p>
    <w:bookmarkEnd w:id="5354"/>
    <w:p>
      <w:pPr>
        <w:spacing w:after="0"/>
        <w:ind w:left="0"/>
        <w:jc w:val="both"/>
      </w:pPr>
      <w:r>
        <w:rPr>
          <w:rFonts w:ascii="Times New Roman"/>
          <w:b w:val="false"/>
          <w:i w:val="false"/>
          <w:color w:val="000000"/>
          <w:sz w:val="28"/>
        </w:rPr>
        <w:t>
      1) Осы Жарғының, ішкі тәртіп қағидаларының және Академияның басқа да нормативтік актілерінің талаптарын сақтауға;</w:t>
      </w:r>
    </w:p>
    <w:p>
      <w:pPr>
        <w:spacing w:after="0"/>
        <w:ind w:left="0"/>
        <w:jc w:val="both"/>
      </w:pPr>
      <w:r>
        <w:rPr>
          <w:rFonts w:ascii="Times New Roman"/>
          <w:b w:val="false"/>
          <w:i w:val="false"/>
          <w:color w:val="000000"/>
          <w:sz w:val="28"/>
        </w:rPr>
        <w:t>
      2) даярлаудың тиісті бағыты бойынша теориялық білімді, кәсіби дағдыларды және іскерлікті меңгеруге, оқу жоспарын, көзделген барлық оқу тапсырмаларын орындауға, оқу сабақтарының барлық түрлеріне қатысуға, ағымдағы, аралық және қорытынды аттестаттаудан өтуге;</w:t>
      </w:r>
    </w:p>
    <w:p>
      <w:pPr>
        <w:spacing w:after="0"/>
        <w:ind w:left="0"/>
        <w:jc w:val="both"/>
      </w:pPr>
      <w:r>
        <w:rPr>
          <w:rFonts w:ascii="Times New Roman"/>
          <w:b w:val="false"/>
          <w:i w:val="false"/>
          <w:color w:val="000000"/>
          <w:sz w:val="28"/>
        </w:rPr>
        <w:t>
      3) білім және кәсіби деңгейін, жалпы мәдениетін арттыруға;</w:t>
      </w:r>
    </w:p>
    <w:p>
      <w:pPr>
        <w:spacing w:after="0"/>
        <w:ind w:left="0"/>
        <w:jc w:val="both"/>
      </w:pPr>
      <w:r>
        <w:rPr>
          <w:rFonts w:ascii="Times New Roman"/>
          <w:b w:val="false"/>
          <w:i w:val="false"/>
          <w:color w:val="000000"/>
          <w:sz w:val="28"/>
        </w:rPr>
        <w:t>
      4) ғылыми және құқықтық білімді насихаттауға, сондай-ақ Академия өткізетін қоғамдық іс-шараларға қатысуға;</w:t>
      </w:r>
    </w:p>
    <w:p>
      <w:pPr>
        <w:spacing w:after="0"/>
        <w:ind w:left="0"/>
        <w:jc w:val="both"/>
      </w:pPr>
      <w:r>
        <w:rPr>
          <w:rFonts w:ascii="Times New Roman"/>
          <w:b w:val="false"/>
          <w:i w:val="false"/>
          <w:color w:val="000000"/>
          <w:sz w:val="28"/>
        </w:rPr>
        <w:t>
      5) Академияның мүлкіне, үй-жайларына, жабдықтарына, музей және кітапхана қорларына ұқыпты қарауға және Қазақстан Республикасының заңнамасына сәйкес Академияға келтірілген материалдық залал үшін жауапты болуға;</w:t>
      </w:r>
    </w:p>
    <w:p>
      <w:pPr>
        <w:spacing w:after="0"/>
        <w:ind w:left="0"/>
        <w:jc w:val="both"/>
      </w:pPr>
      <w:r>
        <w:rPr>
          <w:rFonts w:ascii="Times New Roman"/>
          <w:b w:val="false"/>
          <w:i w:val="false"/>
          <w:color w:val="000000"/>
          <w:sz w:val="28"/>
        </w:rPr>
        <w:t>
      6) қауіпсіздік техникасы қағидаларын, еңбекті қорғау, өрт қауіпсіздігі және санитария талаптарын сақтауға;</w:t>
      </w:r>
    </w:p>
    <w:p>
      <w:pPr>
        <w:spacing w:after="0"/>
        <w:ind w:left="0"/>
        <w:jc w:val="both"/>
      </w:pPr>
      <w:r>
        <w:rPr>
          <w:rFonts w:ascii="Times New Roman"/>
          <w:b w:val="false"/>
          <w:i w:val="false"/>
          <w:color w:val="000000"/>
          <w:sz w:val="28"/>
        </w:rPr>
        <w:t>
      7) мемлекеттік және қызметтік құпияны қатаң сақтауға;</w:t>
      </w:r>
    </w:p>
    <w:p>
      <w:pPr>
        <w:spacing w:after="0"/>
        <w:ind w:left="0"/>
        <w:jc w:val="both"/>
      </w:pPr>
      <w:r>
        <w:rPr>
          <w:rFonts w:ascii="Times New Roman"/>
          <w:b w:val="false"/>
          <w:i w:val="false"/>
          <w:color w:val="000000"/>
          <w:sz w:val="28"/>
        </w:rPr>
        <w:t>
      8) академиялық адалдық кағидатын сақтауға;</w:t>
      </w:r>
    </w:p>
    <w:p>
      <w:pPr>
        <w:spacing w:after="0"/>
        <w:ind w:left="0"/>
        <w:jc w:val="both"/>
      </w:pPr>
      <w:r>
        <w:rPr>
          <w:rFonts w:ascii="Times New Roman"/>
          <w:b w:val="false"/>
          <w:i w:val="false"/>
          <w:color w:val="000000"/>
          <w:sz w:val="28"/>
        </w:rPr>
        <w:t>
      9) Ішкі істер органдарының қызметкерлеріне жүктелетін өзге де міндеттерді орындауға міндетті.</w:t>
      </w:r>
    </w:p>
    <w:bookmarkStart w:name="z12887" w:id="5355"/>
    <w:p>
      <w:pPr>
        <w:spacing w:after="0"/>
        <w:ind w:left="0"/>
        <w:jc w:val="both"/>
      </w:pPr>
      <w:r>
        <w:rPr>
          <w:rFonts w:ascii="Times New Roman"/>
          <w:b w:val="false"/>
          <w:i w:val="false"/>
          <w:color w:val="000000"/>
          <w:sz w:val="28"/>
        </w:rPr>
        <w:t>
      70. Академияның күндізгі бөлім бойынша білім алушылары (магистранттар мен докторанттардан басқа) Академияның жатақханаларында тұрады. Академия бастығының шешімі бойынша ауыспалы құрамның оқу орнынан тыс жерде тұруына жол беріледі.</w:t>
      </w:r>
    </w:p>
    <w:bookmarkEnd w:id="5355"/>
    <w:bookmarkStart w:name="z12888" w:id="5356"/>
    <w:p>
      <w:pPr>
        <w:spacing w:after="0"/>
        <w:ind w:left="0"/>
        <w:jc w:val="both"/>
      </w:pPr>
      <w:r>
        <w:rPr>
          <w:rFonts w:ascii="Times New Roman"/>
          <w:b w:val="false"/>
          <w:i w:val="false"/>
          <w:color w:val="000000"/>
          <w:sz w:val="28"/>
        </w:rPr>
        <w:t>
      71. Академия орналасқан жерден шыға отырып, білім алушыларды шығаруды ұсыну Академия бастығының бұйрығымен белгіленген тәртіпте жүзеге асырылады. Курстан бастап бір мезгілде білім алушылардың отыз процентінен аспайтын бөлігі жұмыстан босатыла алады.</w:t>
      </w:r>
    </w:p>
    <w:bookmarkEnd w:id="5356"/>
    <w:bookmarkStart w:name="z12889" w:id="5357"/>
    <w:p>
      <w:pPr>
        <w:spacing w:after="0"/>
        <w:ind w:left="0"/>
        <w:jc w:val="left"/>
      </w:pPr>
      <w:r>
        <w:rPr>
          <w:rFonts w:ascii="Times New Roman"/>
          <w:b/>
          <w:i w:val="false"/>
          <w:color w:val="000000"/>
        </w:rPr>
        <w:t xml:space="preserve"> 10-тарау. Академияда білім алушаларды оқудан шығару негіздері мен тәртібі</w:t>
      </w:r>
    </w:p>
    <w:bookmarkEnd w:id="5357"/>
    <w:bookmarkStart w:name="z12890" w:id="5358"/>
    <w:p>
      <w:pPr>
        <w:spacing w:after="0"/>
        <w:ind w:left="0"/>
        <w:jc w:val="both"/>
      </w:pPr>
      <w:r>
        <w:rPr>
          <w:rFonts w:ascii="Times New Roman"/>
          <w:b w:val="false"/>
          <w:i w:val="false"/>
          <w:color w:val="000000"/>
          <w:sz w:val="28"/>
        </w:rPr>
        <w:t>
      72. Білім алушылар:</w:t>
      </w:r>
    </w:p>
    <w:bookmarkEnd w:id="5358"/>
    <w:p>
      <w:pPr>
        <w:spacing w:after="0"/>
        <w:ind w:left="0"/>
        <w:jc w:val="both"/>
      </w:pPr>
      <w:r>
        <w:rPr>
          <w:rFonts w:ascii="Times New Roman"/>
          <w:b w:val="false"/>
          <w:i w:val="false"/>
          <w:color w:val="000000"/>
          <w:sz w:val="28"/>
        </w:rPr>
        <w:t>
      1) өз қалауы бойынша, оның ішінде басқа білім беру ұйымына ауысуына байланысты;</w:t>
      </w:r>
    </w:p>
    <w:p>
      <w:pPr>
        <w:spacing w:after="0"/>
        <w:ind w:left="0"/>
        <w:jc w:val="both"/>
      </w:pPr>
      <w:r>
        <w:rPr>
          <w:rFonts w:ascii="Times New Roman"/>
          <w:b w:val="false"/>
          <w:i w:val="false"/>
          <w:color w:val="000000"/>
          <w:sz w:val="28"/>
        </w:rPr>
        <w:t>
      2) Қазақстан Республикасы ІІМ әскери, арнаулы оқу орындарында білім алушылардың үлгеріміне ағымдағы бақылау, оларға аралық және қорытынды аттестаттау жүргізу қағидаларына сәйкес академиялық үлгермегені үшін;</w:t>
      </w:r>
    </w:p>
    <w:p>
      <w:pPr>
        <w:spacing w:after="0"/>
        <w:ind w:left="0"/>
        <w:jc w:val="both"/>
      </w:pPr>
      <w:r>
        <w:rPr>
          <w:rFonts w:ascii="Times New Roman"/>
          <w:b w:val="false"/>
          <w:i w:val="false"/>
          <w:color w:val="000000"/>
          <w:sz w:val="28"/>
        </w:rPr>
        <w:t xml:space="preserve">
      3) тәртіпті бұзғаны, "Құқық қорғау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осы Жарғыда, ішкі тәртіп қағидаларында және білім алушы қызметкерлерді жұмыстан шығарудың өзге де негіздерінде көзделген талаптарды тиісінше орындамағаны үшін;</w:t>
      </w:r>
    </w:p>
    <w:p>
      <w:pPr>
        <w:spacing w:after="0"/>
        <w:ind w:left="0"/>
        <w:jc w:val="both"/>
      </w:pPr>
      <w:r>
        <w:rPr>
          <w:rFonts w:ascii="Times New Roman"/>
          <w:b w:val="false"/>
          <w:i w:val="false"/>
          <w:color w:val="000000"/>
          <w:sz w:val="28"/>
        </w:rPr>
        <w:t>
      4) "Құқық қорғау қызметі туралы" Қазақстан Республикасының Заңына сәйкес адамды құқық қорғау қызметіне қабылдауға болмайтын өмірбаяндық сипаттағы мәліметтерді ұсынбағаны немесе бұрмалағаны үшін;</w:t>
      </w:r>
    </w:p>
    <w:p>
      <w:pPr>
        <w:spacing w:after="0"/>
        <w:ind w:left="0"/>
        <w:jc w:val="both"/>
      </w:pPr>
      <w:r>
        <w:rPr>
          <w:rFonts w:ascii="Times New Roman"/>
          <w:b w:val="false"/>
          <w:i w:val="false"/>
          <w:color w:val="000000"/>
          <w:sz w:val="28"/>
        </w:rPr>
        <w:t>
      5) денсаулық жағдайы бойынша әскери-дәрігерлік комиссияның қызметке жарамсыздығы немесе шектеулі жарамдылығы туралы қорытындысы негізінде Академиядан шығарылуы мүмкін.</w:t>
      </w:r>
    </w:p>
    <w:bookmarkStart w:name="z12891" w:id="5359"/>
    <w:p>
      <w:pPr>
        <w:spacing w:after="0"/>
        <w:ind w:left="0"/>
        <w:jc w:val="both"/>
      </w:pPr>
      <w:r>
        <w:rPr>
          <w:rFonts w:ascii="Times New Roman"/>
          <w:b w:val="false"/>
          <w:i w:val="false"/>
          <w:color w:val="000000"/>
          <w:sz w:val="28"/>
        </w:rPr>
        <w:t>
      73. Білім алушыларды оқудан шығару факультеттің, оқу-саптық бөліністің және кадр қызметінің қорытындысы негізінде Академия бастығының бұйрығымен ресімделеді.</w:t>
      </w:r>
    </w:p>
    <w:bookmarkEnd w:id="5359"/>
    <w:bookmarkStart w:name="z12892" w:id="5360"/>
    <w:p>
      <w:pPr>
        <w:spacing w:after="0"/>
        <w:ind w:left="0"/>
        <w:jc w:val="both"/>
      </w:pPr>
      <w:r>
        <w:rPr>
          <w:rFonts w:ascii="Times New Roman"/>
          <w:b w:val="false"/>
          <w:i w:val="false"/>
          <w:color w:val="000000"/>
          <w:sz w:val="28"/>
        </w:rPr>
        <w:t>
      74. Білім алушы Академиядан шығарылған кезде оқығаны туралы транскрипт беріледі. Оқудан шығарылған адам мемлекет жұмсаған бюджет қаражатын толық өтеуі және Академия алдындағы барлық міндеттемелерді орындауға тиіс. Ұсталатын сома Академияда болған әрбір толық ай үшін пропорционалды түрде есептеледі.</w:t>
      </w:r>
    </w:p>
    <w:bookmarkEnd w:id="5360"/>
    <w:bookmarkStart w:name="z12893" w:id="5361"/>
    <w:p>
      <w:pPr>
        <w:spacing w:after="0"/>
        <w:ind w:left="0"/>
        <w:jc w:val="both"/>
      </w:pPr>
      <w:r>
        <w:rPr>
          <w:rFonts w:ascii="Times New Roman"/>
          <w:b w:val="false"/>
          <w:i w:val="false"/>
          <w:color w:val="000000"/>
          <w:sz w:val="28"/>
        </w:rPr>
        <w:t>
      75. Курсанттар қатарынан шығарылған адамдар әскери есепке қою үшін тұрғылықты жері бойынша әскери басқару органдарына жіберіледі.</w:t>
      </w:r>
    </w:p>
    <w:bookmarkEnd w:id="5361"/>
    <w:bookmarkStart w:name="z12894" w:id="5362"/>
    <w:p>
      <w:pPr>
        <w:spacing w:after="0"/>
        <w:ind w:left="0"/>
        <w:jc w:val="left"/>
      </w:pPr>
      <w:r>
        <w:rPr>
          <w:rFonts w:ascii="Times New Roman"/>
          <w:b/>
          <w:i w:val="false"/>
          <w:color w:val="000000"/>
        </w:rPr>
        <w:t xml:space="preserve"> 11-тарау. Ақылы қызметтер көрсетудің тізбесі мен тәртібі</w:t>
      </w:r>
    </w:p>
    <w:bookmarkEnd w:id="5362"/>
    <w:bookmarkStart w:name="z12895" w:id="5363"/>
    <w:p>
      <w:pPr>
        <w:spacing w:after="0"/>
        <w:ind w:left="0"/>
        <w:jc w:val="both"/>
      </w:pPr>
      <w:r>
        <w:rPr>
          <w:rFonts w:ascii="Times New Roman"/>
          <w:b w:val="false"/>
          <w:i w:val="false"/>
          <w:color w:val="000000"/>
          <w:sz w:val="28"/>
        </w:rPr>
        <w:t>
      76. Академия Қазақстан Республикасының ІІМ бекітетін қағидаларға сәйкес ақылы қызмет түрлерін көрсетуді жүзеге асыруға құқылы.</w:t>
      </w:r>
    </w:p>
    <w:bookmarkEnd w:id="5363"/>
    <w:bookmarkStart w:name="z12896" w:id="5364"/>
    <w:p>
      <w:pPr>
        <w:spacing w:after="0"/>
        <w:ind w:left="0"/>
        <w:jc w:val="both"/>
      </w:pPr>
      <w:r>
        <w:rPr>
          <w:rFonts w:ascii="Times New Roman"/>
          <w:b w:val="false"/>
          <w:i w:val="false"/>
          <w:color w:val="000000"/>
          <w:sz w:val="28"/>
        </w:rPr>
        <w:t>
      77. Академия мемлекеттік жалпыға міндетті білім беру стандарттарының талаптарынан тыс ақылы қызметтер көрсету туралы келісімшарт жасасу арқылы мына тауарларды (жұмыстарды, көрсетілетін қызметтерді) ақылы негізде ұсынады:</w:t>
      </w:r>
    </w:p>
    <w:bookmarkEnd w:id="5364"/>
    <w:p>
      <w:pPr>
        <w:spacing w:after="0"/>
        <w:ind w:left="0"/>
        <w:jc w:val="both"/>
      </w:pPr>
      <w:r>
        <w:rPr>
          <w:rFonts w:ascii="Times New Roman"/>
          <w:b w:val="false"/>
          <w:i w:val="false"/>
          <w:color w:val="000000"/>
          <w:sz w:val="28"/>
        </w:rPr>
        <w:t>
      1) қосымша білім беру бағдарламаларын іске асыру;</w:t>
      </w:r>
    </w:p>
    <w:p>
      <w:pPr>
        <w:spacing w:after="0"/>
        <w:ind w:left="0"/>
        <w:jc w:val="both"/>
      </w:pPr>
      <w:r>
        <w:rPr>
          <w:rFonts w:ascii="Times New Roman"/>
          <w:b w:val="false"/>
          <w:i w:val="false"/>
          <w:color w:val="000000"/>
          <w:sz w:val="28"/>
        </w:rPr>
        <w:t>
      2) кәсіби білім беруді ұйымдастыру;</w:t>
      </w:r>
    </w:p>
    <w:p>
      <w:pPr>
        <w:spacing w:after="0"/>
        <w:ind w:left="0"/>
        <w:jc w:val="both"/>
      </w:pPr>
      <w:r>
        <w:rPr>
          <w:rFonts w:ascii="Times New Roman"/>
          <w:b w:val="false"/>
          <w:i w:val="false"/>
          <w:color w:val="000000"/>
          <w:sz w:val="28"/>
        </w:rPr>
        <w:t>
      3) ғылыми зерттеулер жүргізу;</w:t>
      </w:r>
    </w:p>
    <w:p>
      <w:pPr>
        <w:spacing w:after="0"/>
        <w:ind w:left="0"/>
        <w:jc w:val="both"/>
      </w:pPr>
      <w:r>
        <w:rPr>
          <w:rFonts w:ascii="Times New Roman"/>
          <w:b w:val="false"/>
          <w:i w:val="false"/>
          <w:color w:val="000000"/>
          <w:sz w:val="28"/>
        </w:rPr>
        <w:t>
      4) оқу-әдістемелік әдебиетті әзірлеу және (немесе) өткізу.</w:t>
      </w:r>
    </w:p>
    <w:bookmarkStart w:name="z12897" w:id="5365"/>
    <w:p>
      <w:pPr>
        <w:spacing w:after="0"/>
        <w:ind w:left="0"/>
        <w:jc w:val="both"/>
      </w:pPr>
      <w:r>
        <w:rPr>
          <w:rFonts w:ascii="Times New Roman"/>
          <w:b w:val="false"/>
          <w:i w:val="false"/>
          <w:color w:val="000000"/>
          <w:sz w:val="28"/>
        </w:rPr>
        <w:t>
      78. Академия ғимараттарда көрінетін жерде ұсынылатын ақылы қызметтер түрлерінің тізбесі мен ұсынылатын тауарлардың (жұмыстардың, көрсетілетін қызметтердің) баға прейскурантын көрсете отырып ақпарат орналастырады.</w:t>
      </w:r>
    </w:p>
    <w:bookmarkEnd w:id="5365"/>
    <w:bookmarkStart w:name="z12898" w:id="5366"/>
    <w:p>
      <w:pPr>
        <w:spacing w:after="0"/>
        <w:ind w:left="0"/>
        <w:jc w:val="both"/>
      </w:pPr>
      <w:r>
        <w:rPr>
          <w:rFonts w:ascii="Times New Roman"/>
          <w:b w:val="false"/>
          <w:i w:val="false"/>
          <w:color w:val="000000"/>
          <w:sz w:val="28"/>
        </w:rPr>
        <w:t>
      79. Тауарларды (жұмыстарды, көрсетілетін қызметтерді) төлеу қолма-қол ақша алу арқылы кассалық кіріс ордерлерінің негізінде міндетті түрде бақылаукассалық машиналарды қолдана отырып және Академия шотына ақша аудару жолымен қолма-қол ақшасыз есеп айырысу негізінде жүргізіледі.</w:t>
      </w:r>
    </w:p>
    <w:bookmarkEnd w:id="5366"/>
    <w:bookmarkStart w:name="z12899" w:id="5367"/>
    <w:p>
      <w:pPr>
        <w:spacing w:after="0"/>
        <w:ind w:left="0"/>
        <w:jc w:val="both"/>
      </w:pPr>
      <w:r>
        <w:rPr>
          <w:rFonts w:ascii="Times New Roman"/>
          <w:b w:val="false"/>
          <w:i w:val="false"/>
          <w:color w:val="000000"/>
          <w:sz w:val="28"/>
        </w:rPr>
        <w:t>
      80. Академияның тауарларды (жұмыстарды, көрсетілетін қызметтерді) өткізу бойынша қызметтің ақылы түрлерін көрсетуден түсетін қаражаты бюджетті жоспарлау саласындағы уәкілетті органның бұйрығымен бекітілетін Академияның тауарларды (жұмыстарды, қызметтерді) сатудан түсетін түсімдер мен ақша жұмсау жоспарларына сәйкес жұмсалады.</w:t>
      </w:r>
    </w:p>
    <w:bookmarkEnd w:id="5367"/>
    <w:bookmarkStart w:name="z12900" w:id="5368"/>
    <w:p>
      <w:pPr>
        <w:spacing w:after="0"/>
        <w:ind w:left="0"/>
        <w:jc w:val="both"/>
      </w:pPr>
      <w:r>
        <w:rPr>
          <w:rFonts w:ascii="Times New Roman"/>
          <w:b w:val="false"/>
          <w:i w:val="false"/>
          <w:color w:val="000000"/>
          <w:sz w:val="28"/>
        </w:rPr>
        <w:t>
      81. Академия ақылы қызмет түрлерін көрсетуді Қазақстан Республикасының ІІМ бұйрығымен бекітілетін тауарларға, жұмыстарға (көрсетілетін қызметтерге) бағаларға сәйкес жүзеге асырады.</w:t>
      </w:r>
    </w:p>
    <w:bookmarkEnd w:id="5368"/>
    <w:bookmarkStart w:name="z12901" w:id="5369"/>
    <w:p>
      <w:pPr>
        <w:spacing w:after="0"/>
        <w:ind w:left="0"/>
        <w:jc w:val="left"/>
      </w:pPr>
      <w:r>
        <w:rPr>
          <w:rFonts w:ascii="Times New Roman"/>
          <w:b/>
          <w:i w:val="false"/>
          <w:color w:val="000000"/>
        </w:rPr>
        <w:t xml:space="preserve"> 12-тарау. Академияның ғылыми және халықаралық қызметі</w:t>
      </w:r>
    </w:p>
    <w:bookmarkEnd w:id="5369"/>
    <w:bookmarkStart w:name="z12902" w:id="5370"/>
    <w:p>
      <w:pPr>
        <w:spacing w:after="0"/>
        <w:ind w:left="0"/>
        <w:jc w:val="both"/>
      </w:pPr>
      <w:r>
        <w:rPr>
          <w:rFonts w:ascii="Times New Roman"/>
          <w:b w:val="false"/>
          <w:i w:val="false"/>
          <w:color w:val="000000"/>
          <w:sz w:val="28"/>
        </w:rPr>
        <w:t>
      82. Академия Қазақстан Республикасының заңнамасында, Министр мен Академия бастығының бұйрықтарында белгіленген тәртіпте ғылыми-білім беру қызметін үйлестіруді, мониторингтеуді және бағалауды жүзеге асырады.</w:t>
      </w:r>
    </w:p>
    <w:bookmarkEnd w:id="5370"/>
    <w:bookmarkStart w:name="z12903" w:id="5371"/>
    <w:p>
      <w:pPr>
        <w:spacing w:after="0"/>
        <w:ind w:left="0"/>
        <w:jc w:val="both"/>
      </w:pPr>
      <w:r>
        <w:rPr>
          <w:rFonts w:ascii="Times New Roman"/>
          <w:b w:val="false"/>
          <w:i w:val="false"/>
          <w:color w:val="000000"/>
          <w:sz w:val="28"/>
        </w:rPr>
        <w:t>
      83. Академия Қазақстан Республикасының заңнамасында белгіленген тәртіпте шет мемлекеттердің құқық қорғау органдарымен, шетелдік білім беру және ғылыми-зерттеу мекемелерімен, халықаралық ұйымдармен, шетелдік заңды және жеке тұлғалармен ғылыми және білім беру қызметі саласындағы халықаралық ынтымақтастықты жүзеге асырады.</w:t>
      </w:r>
    </w:p>
    <w:bookmarkEnd w:id="5371"/>
    <w:bookmarkStart w:name="z12904" w:id="5372"/>
    <w:p>
      <w:pPr>
        <w:spacing w:after="0"/>
        <w:ind w:left="0"/>
        <w:jc w:val="both"/>
      </w:pPr>
      <w:r>
        <w:rPr>
          <w:rFonts w:ascii="Times New Roman"/>
          <w:b w:val="false"/>
          <w:i w:val="false"/>
          <w:color w:val="000000"/>
          <w:sz w:val="28"/>
        </w:rPr>
        <w:t>
      84. Академия ғылыми қызметін Қазақстан Республикасының заңнамасына сәйкес жүзеге асырады.</w:t>
      </w:r>
    </w:p>
    <w:bookmarkEnd w:id="5372"/>
    <w:bookmarkStart w:name="z12905" w:id="5373"/>
    <w:p>
      <w:pPr>
        <w:spacing w:after="0"/>
        <w:ind w:left="0"/>
        <w:jc w:val="both"/>
      </w:pPr>
      <w:r>
        <w:rPr>
          <w:rFonts w:ascii="Times New Roman"/>
          <w:b w:val="false"/>
          <w:i w:val="false"/>
          <w:color w:val="000000"/>
          <w:sz w:val="28"/>
        </w:rPr>
        <w:t>
      85. Ғылыми қызметті курсанттарды, магистранттарды, докторанттарды басқа да ғылыми және практикалық қызметкерлерді тарта отырып, профессороқытушылар құрамы мен ғылыми қызметкерлер жүзеге асырады.</w:t>
      </w:r>
    </w:p>
    <w:bookmarkEnd w:id="5373"/>
    <w:bookmarkStart w:name="z12906" w:id="5374"/>
    <w:p>
      <w:pPr>
        <w:spacing w:after="0"/>
        <w:ind w:left="0"/>
        <w:jc w:val="both"/>
      </w:pPr>
      <w:r>
        <w:rPr>
          <w:rFonts w:ascii="Times New Roman"/>
          <w:b w:val="false"/>
          <w:i w:val="false"/>
          <w:color w:val="000000"/>
          <w:sz w:val="28"/>
        </w:rPr>
        <w:t>
      86. Академияның ғылыми қызметінің негізгі міндеттері:</w:t>
      </w:r>
    </w:p>
    <w:bookmarkEnd w:id="5374"/>
    <w:p>
      <w:pPr>
        <w:spacing w:after="0"/>
        <w:ind w:left="0"/>
        <w:jc w:val="both"/>
      </w:pPr>
      <w:r>
        <w:rPr>
          <w:rFonts w:ascii="Times New Roman"/>
          <w:b w:val="false"/>
          <w:i w:val="false"/>
          <w:color w:val="000000"/>
          <w:sz w:val="28"/>
        </w:rPr>
        <w:t>
      1) Академияда білім беру процесі мен ғылыми қызметтің бірлігін қамтамасыз ету;</w:t>
      </w:r>
    </w:p>
    <w:p>
      <w:pPr>
        <w:spacing w:after="0"/>
        <w:ind w:left="0"/>
        <w:jc w:val="both"/>
      </w:pPr>
      <w:r>
        <w:rPr>
          <w:rFonts w:ascii="Times New Roman"/>
          <w:b w:val="false"/>
          <w:i w:val="false"/>
          <w:color w:val="000000"/>
          <w:sz w:val="28"/>
        </w:rPr>
        <w:t>
      2) ішкі істер органдарының практикалық қызметінің міндеттерін шешуге бағытталған іргелі және қолданбалы зерттеулер жүргізу;</w:t>
      </w:r>
    </w:p>
    <w:p>
      <w:pPr>
        <w:spacing w:after="0"/>
        <w:ind w:left="0"/>
        <w:jc w:val="both"/>
      </w:pPr>
      <w:r>
        <w:rPr>
          <w:rFonts w:ascii="Times New Roman"/>
          <w:b w:val="false"/>
          <w:i w:val="false"/>
          <w:color w:val="000000"/>
          <w:sz w:val="28"/>
        </w:rPr>
        <w:t>
      3) Академияның оқу, ғылыми-зерттеу базасын нығайту және дамыту;</w:t>
      </w:r>
    </w:p>
    <w:p>
      <w:pPr>
        <w:spacing w:after="0"/>
        <w:ind w:left="0"/>
        <w:jc w:val="both"/>
      </w:pPr>
      <w:r>
        <w:rPr>
          <w:rFonts w:ascii="Times New Roman"/>
          <w:b w:val="false"/>
          <w:i w:val="false"/>
          <w:color w:val="000000"/>
          <w:sz w:val="28"/>
        </w:rPr>
        <w:t>
      4) ғылыми-зерттеу жұмыстарының нәтижелерін білім беру процесіне, Қазақстан Республикасы ішкі істер органдарының практикалық қызметіне енгізу, оларды авторлық сүйемелдеу;</w:t>
      </w:r>
    </w:p>
    <w:p>
      <w:pPr>
        <w:spacing w:after="0"/>
        <w:ind w:left="0"/>
        <w:jc w:val="both"/>
      </w:pPr>
      <w:r>
        <w:rPr>
          <w:rFonts w:ascii="Times New Roman"/>
          <w:b w:val="false"/>
          <w:i w:val="false"/>
          <w:color w:val="000000"/>
          <w:sz w:val="28"/>
        </w:rPr>
        <w:t>
      5) заңнамалық және өзге де нормативтік құқықтық актілердің жобаларын әзірлеуге және рецензиялауға (сараптамаға) қатысу;</w:t>
      </w:r>
    </w:p>
    <w:p>
      <w:pPr>
        <w:spacing w:after="0"/>
        <w:ind w:left="0"/>
        <w:jc w:val="both"/>
      </w:pPr>
      <w:r>
        <w:rPr>
          <w:rFonts w:ascii="Times New Roman"/>
          <w:b w:val="false"/>
          <w:i w:val="false"/>
          <w:color w:val="000000"/>
          <w:sz w:val="28"/>
        </w:rPr>
        <w:t>
      6) білім алушылардың оқу-ғылыми қызметін ұйымдастыру, ғылымипедагогикалық және ғылыми кадрларды даярлау және олардың біліктілігін арттыру.</w:t>
      </w:r>
    </w:p>
    <w:bookmarkStart w:name="z12907" w:id="5375"/>
    <w:p>
      <w:pPr>
        <w:spacing w:after="0"/>
        <w:ind w:left="0"/>
        <w:jc w:val="both"/>
      </w:pPr>
      <w:r>
        <w:rPr>
          <w:rFonts w:ascii="Times New Roman"/>
          <w:b w:val="false"/>
          <w:i w:val="false"/>
          <w:color w:val="000000"/>
          <w:sz w:val="28"/>
        </w:rPr>
        <w:t>
      87. Академияның нормативтік актілері негізінде әрекет ететін білім алушылардың ғылыми қоғамдарының қызметін, оларды институттар, факультеттер, кафедралар және т.б. жүргізетін ғылыми-зерттеу жұмыстарына тартуды ұйымдастырады.</w:t>
      </w:r>
    </w:p>
    <w:bookmarkEnd w:id="5375"/>
    <w:bookmarkStart w:name="z12908" w:id="5376"/>
    <w:p>
      <w:pPr>
        <w:spacing w:after="0"/>
        <w:ind w:left="0"/>
        <w:jc w:val="both"/>
      </w:pPr>
      <w:r>
        <w:rPr>
          <w:rFonts w:ascii="Times New Roman"/>
          <w:b w:val="false"/>
          <w:i w:val="false"/>
          <w:color w:val="000000"/>
          <w:sz w:val="28"/>
        </w:rPr>
        <w:t>
      88. Академияда жоспарлы және жоспардан тыс негізде жүзеге асырылатын редакциялық-баспа қызметі қолжазбаларды баспаға дейінгі даярлауды, әдебиеттерді басып шығаруды, полиграфиялық қызметті қамтиды.</w:t>
      </w:r>
    </w:p>
    <w:bookmarkEnd w:id="5376"/>
    <w:bookmarkStart w:name="z12909" w:id="5377"/>
    <w:p>
      <w:pPr>
        <w:spacing w:after="0"/>
        <w:ind w:left="0"/>
        <w:jc w:val="both"/>
      </w:pPr>
      <w:r>
        <w:rPr>
          <w:rFonts w:ascii="Times New Roman"/>
          <w:b w:val="false"/>
          <w:i w:val="false"/>
          <w:color w:val="000000"/>
          <w:sz w:val="28"/>
        </w:rPr>
        <w:t>
      89. Академияның редакциялық-баспа қызметінің негізгі міндеттері:</w:t>
      </w:r>
    </w:p>
    <w:bookmarkEnd w:id="5377"/>
    <w:p>
      <w:pPr>
        <w:spacing w:after="0"/>
        <w:ind w:left="0"/>
        <w:jc w:val="both"/>
      </w:pPr>
      <w:r>
        <w:rPr>
          <w:rFonts w:ascii="Times New Roman"/>
          <w:b w:val="false"/>
          <w:i w:val="false"/>
          <w:color w:val="000000"/>
          <w:sz w:val="28"/>
        </w:rPr>
        <w:t>
      1) оқулықтарды, монографияларды, оқу құралдарын, дәрістерді, ғылыми еңбектер жинақтарын, конференциялар, кеңестер материалдарын, қызметтік құжаттаманы, сондай-ақ анықтамалық, ақпараттық, талдамалық және полиграфиялық өнімнің басқа да түрлерін дайындау және басып шығару;</w:t>
      </w:r>
    </w:p>
    <w:p>
      <w:pPr>
        <w:spacing w:after="0"/>
        <w:ind w:left="0"/>
        <w:jc w:val="both"/>
      </w:pPr>
      <w:r>
        <w:rPr>
          <w:rFonts w:ascii="Times New Roman"/>
          <w:b w:val="false"/>
          <w:i w:val="false"/>
          <w:color w:val="000000"/>
          <w:sz w:val="28"/>
        </w:rPr>
        <w:t>
      2) білім беру процесін қажетті оқу-әдістемелік және оқу материалдарымен қамтамасыз ету;</w:t>
      </w:r>
    </w:p>
    <w:p>
      <w:pPr>
        <w:spacing w:after="0"/>
        <w:ind w:left="0"/>
        <w:jc w:val="both"/>
      </w:pPr>
      <w:r>
        <w:rPr>
          <w:rFonts w:ascii="Times New Roman"/>
          <w:b w:val="false"/>
          <w:i w:val="false"/>
          <w:color w:val="000000"/>
          <w:sz w:val="28"/>
        </w:rPr>
        <w:t>
      3) Академия басылымдарын білім беру мекемелерінде және ішкі істер органдарында насихаттау және тарату.</w:t>
      </w:r>
    </w:p>
    <w:bookmarkStart w:name="z12910" w:id="5378"/>
    <w:p>
      <w:pPr>
        <w:spacing w:after="0"/>
        <w:ind w:left="0"/>
        <w:jc w:val="both"/>
      </w:pPr>
      <w:r>
        <w:rPr>
          <w:rFonts w:ascii="Times New Roman"/>
          <w:b w:val="false"/>
          <w:i w:val="false"/>
          <w:color w:val="000000"/>
          <w:sz w:val="28"/>
        </w:rPr>
        <w:t>
      90. Білім беру процесі мен ғылыми қызметті ғылыми-ақпараттық қамтамасыз ету функцияларын Академияның құрылымдық бөліністері олар туралы ережелерге және олардың қызмет қағидаларына сәйкес орындайды.</w:t>
      </w:r>
    </w:p>
    <w:bookmarkEnd w:id="5378"/>
    <w:bookmarkStart w:name="z12911" w:id="5379"/>
    <w:p>
      <w:pPr>
        <w:spacing w:after="0"/>
        <w:ind w:left="0"/>
        <w:jc w:val="both"/>
      </w:pPr>
      <w:r>
        <w:rPr>
          <w:rFonts w:ascii="Times New Roman"/>
          <w:b w:val="false"/>
          <w:i w:val="false"/>
          <w:color w:val="000000"/>
          <w:sz w:val="28"/>
        </w:rPr>
        <w:t>
      91. Академиядағы ғылыми-ақпараттық қызмет мыналарды қамтиды:</w:t>
      </w:r>
    </w:p>
    <w:bookmarkEnd w:id="5379"/>
    <w:p>
      <w:pPr>
        <w:spacing w:after="0"/>
        <w:ind w:left="0"/>
        <w:jc w:val="both"/>
      </w:pPr>
      <w:r>
        <w:rPr>
          <w:rFonts w:ascii="Times New Roman"/>
          <w:b w:val="false"/>
          <w:i w:val="false"/>
          <w:color w:val="000000"/>
          <w:sz w:val="28"/>
        </w:rPr>
        <w:t>
      1) ғылыми-педагогикалық құрам мен білім алушылардың ақпараттық қажеттіліктерін зерделеу, білім беру процесінде және ғылыми қызметте қажетті материалдарды қамтитын анықтамалық-ақпараттық қорды жинақтау;</w:t>
      </w:r>
    </w:p>
    <w:p>
      <w:pPr>
        <w:spacing w:after="0"/>
        <w:ind w:left="0"/>
        <w:jc w:val="both"/>
      </w:pPr>
      <w:r>
        <w:rPr>
          <w:rFonts w:ascii="Times New Roman"/>
          <w:b w:val="false"/>
          <w:i w:val="false"/>
          <w:color w:val="000000"/>
          <w:sz w:val="28"/>
        </w:rPr>
        <w:t>
      2) қазіргі заманғы ақпараттық технологиялардың мүмкіндіктерін пайдалана отырып, білім беру процесі мен ғылыми-зерттеу қызметін ақпараттық қамтамасыз ету.</w:t>
      </w:r>
    </w:p>
    <w:bookmarkStart w:name="z12912" w:id="5380"/>
    <w:p>
      <w:pPr>
        <w:spacing w:after="0"/>
        <w:ind w:left="0"/>
        <w:jc w:val="left"/>
      </w:pPr>
      <w:r>
        <w:rPr>
          <w:rFonts w:ascii="Times New Roman"/>
          <w:b/>
          <w:i w:val="false"/>
          <w:color w:val="000000"/>
        </w:rPr>
        <w:t xml:space="preserve"> 13-тарау. Академияның мүлкін құру тәртібі</w:t>
      </w:r>
    </w:p>
    <w:bookmarkEnd w:id="5380"/>
    <w:bookmarkStart w:name="z12913" w:id="5381"/>
    <w:p>
      <w:pPr>
        <w:spacing w:after="0"/>
        <w:ind w:left="0"/>
        <w:jc w:val="both"/>
      </w:pPr>
      <w:r>
        <w:rPr>
          <w:rFonts w:ascii="Times New Roman"/>
          <w:b w:val="false"/>
          <w:i w:val="false"/>
          <w:color w:val="000000"/>
          <w:sz w:val="28"/>
        </w:rPr>
        <w:t>
      92. Академия мүлкінің құны оның теңгерімінде көрсетілетін заңды тұлғаның активтері құрайды. Академияның мүлкі:</w:t>
      </w:r>
    </w:p>
    <w:bookmarkEnd w:id="5381"/>
    <w:p>
      <w:pPr>
        <w:spacing w:after="0"/>
        <w:ind w:left="0"/>
        <w:jc w:val="both"/>
      </w:pPr>
      <w:r>
        <w:rPr>
          <w:rFonts w:ascii="Times New Roman"/>
          <w:b w:val="false"/>
          <w:i w:val="false"/>
          <w:color w:val="000000"/>
          <w:sz w:val="28"/>
        </w:rPr>
        <w:t>
      1) оған меншік иесі берген мүлік;</w:t>
      </w:r>
    </w:p>
    <w:p>
      <w:pPr>
        <w:spacing w:after="0"/>
        <w:ind w:left="0"/>
        <w:jc w:val="both"/>
      </w:pPr>
      <w:r>
        <w:rPr>
          <w:rFonts w:ascii="Times New Roman"/>
          <w:b w:val="false"/>
          <w:i w:val="false"/>
          <w:color w:val="000000"/>
          <w:sz w:val="28"/>
        </w:rPr>
        <w:t>
      2) өз қызметі нәтижесінде сатып алынған мүлік (ақшалай кірістерді қоса алғанда);</w:t>
      </w:r>
    </w:p>
    <w:p>
      <w:pPr>
        <w:spacing w:after="0"/>
        <w:ind w:left="0"/>
        <w:jc w:val="both"/>
      </w:pPr>
      <w:r>
        <w:rPr>
          <w:rFonts w:ascii="Times New Roman"/>
          <w:b w:val="false"/>
          <w:i w:val="false"/>
          <w:color w:val="000000"/>
          <w:sz w:val="28"/>
        </w:rPr>
        <w:t>
      3) Қазақстан Республикасының заңнамасында тыйым салынбаған өзге де көздер есебінен қалыптастырылады.</w:t>
      </w:r>
    </w:p>
    <w:bookmarkStart w:name="z12914" w:id="5382"/>
    <w:p>
      <w:pPr>
        <w:spacing w:after="0"/>
        <w:ind w:left="0"/>
        <w:jc w:val="both"/>
      </w:pPr>
      <w:r>
        <w:rPr>
          <w:rFonts w:ascii="Times New Roman"/>
          <w:b w:val="false"/>
          <w:i w:val="false"/>
          <w:color w:val="000000"/>
          <w:sz w:val="28"/>
        </w:rPr>
        <w:t>
      93. Академияның өзіне бекітілген мүлікті және оған смета бойынша бөлінген қаражат есебінен сатып алынған мүлікті өз бетімен иеліктен шығаруға немесе оған өзге де тәсілмен билік етуге құқығы жоқ.</w:t>
      </w:r>
    </w:p>
    <w:bookmarkEnd w:id="5382"/>
    <w:bookmarkStart w:name="z12915" w:id="5383"/>
    <w:p>
      <w:pPr>
        <w:spacing w:after="0"/>
        <w:ind w:left="0"/>
        <w:jc w:val="both"/>
      </w:pPr>
      <w:r>
        <w:rPr>
          <w:rFonts w:ascii="Times New Roman"/>
          <w:b w:val="false"/>
          <w:i w:val="false"/>
          <w:color w:val="000000"/>
          <w:sz w:val="28"/>
        </w:rPr>
        <w:t>
      94. Егер Қазақстан Республикасының заңдарында Академияға табыс әкелетін қызметті жүзеге асыру құқығы берілсе, онда Қазақстан Республикасының заңдарына сәйкес білім беру салаларындағы мемлекеттік мекемелер өндіретін тауарларды (жұмыстарды, көрсетілетін қызметтерді) өткізуден түсетін ақшаны қоспағанда, осындай қызметтен алынған ақша тиісті бюджетке есептелуге жатады.</w:t>
      </w:r>
    </w:p>
    <w:bookmarkEnd w:id="5383"/>
    <w:bookmarkStart w:name="z12916" w:id="5384"/>
    <w:p>
      <w:pPr>
        <w:spacing w:after="0"/>
        <w:ind w:left="0"/>
        <w:jc w:val="both"/>
      </w:pPr>
      <w:r>
        <w:rPr>
          <w:rFonts w:ascii="Times New Roman"/>
          <w:b w:val="false"/>
          <w:i w:val="false"/>
          <w:color w:val="000000"/>
          <w:sz w:val="28"/>
        </w:rPr>
        <w:t>
      95. Академияның қызметі республикалық бюджеттен қаржыландырылады.</w:t>
      </w:r>
    </w:p>
    <w:bookmarkEnd w:id="5384"/>
    <w:bookmarkStart w:name="z12917" w:id="5385"/>
    <w:p>
      <w:pPr>
        <w:spacing w:after="0"/>
        <w:ind w:left="0"/>
        <w:jc w:val="both"/>
      </w:pPr>
      <w:r>
        <w:rPr>
          <w:rFonts w:ascii="Times New Roman"/>
          <w:b w:val="false"/>
          <w:i w:val="false"/>
          <w:color w:val="000000"/>
          <w:sz w:val="28"/>
        </w:rPr>
        <w:t>
      96. Академия бухгалтерлік есеп жүргізеді және Қазақстан Республикасының заңнамасына сәйкес есеп ұсынады.</w:t>
      </w:r>
    </w:p>
    <w:bookmarkEnd w:id="5385"/>
    <w:bookmarkStart w:name="z12918" w:id="5386"/>
    <w:p>
      <w:pPr>
        <w:spacing w:after="0"/>
        <w:ind w:left="0"/>
        <w:jc w:val="both"/>
      </w:pPr>
      <w:r>
        <w:rPr>
          <w:rFonts w:ascii="Times New Roman"/>
          <w:b w:val="false"/>
          <w:i w:val="false"/>
          <w:color w:val="000000"/>
          <w:sz w:val="28"/>
        </w:rPr>
        <w:t>
      97. Академияның қаржы-шаруашылық қызметін тексеру және ревизия жүргізу Қазақстан Республикасының заңнамасында белгіленген тәртіпте жүзеге асырылады.</w:t>
      </w:r>
    </w:p>
    <w:bookmarkEnd w:id="5386"/>
    <w:bookmarkStart w:name="z12919" w:id="5387"/>
    <w:p>
      <w:pPr>
        <w:spacing w:after="0"/>
        <w:ind w:left="0"/>
        <w:jc w:val="left"/>
      </w:pPr>
      <w:r>
        <w:rPr>
          <w:rFonts w:ascii="Times New Roman"/>
          <w:b/>
          <w:i w:val="false"/>
          <w:color w:val="000000"/>
        </w:rPr>
        <w:t xml:space="preserve"> 14-тарау. Академиядағы жұмыс тәртібі</w:t>
      </w:r>
    </w:p>
    <w:bookmarkEnd w:id="5387"/>
    <w:bookmarkStart w:name="z12920" w:id="5388"/>
    <w:p>
      <w:pPr>
        <w:spacing w:after="0"/>
        <w:ind w:left="0"/>
        <w:jc w:val="both"/>
      </w:pPr>
      <w:r>
        <w:rPr>
          <w:rFonts w:ascii="Times New Roman"/>
          <w:b w:val="false"/>
          <w:i w:val="false"/>
          <w:color w:val="000000"/>
          <w:sz w:val="28"/>
        </w:rPr>
        <w:t>
      98. Академияның жұмыс режимі "Құқық қорғау қызметі туралы" Қазақстан Республикасының Заңында көзделген ерекшеліктерді ескере отырып, Қазақстан Республикасының еңбек заңнамасына сәйкес ішкі еңбек тәртібі қағидаларымен белгіленеді.</w:t>
      </w:r>
    </w:p>
    <w:bookmarkEnd w:id="5388"/>
    <w:bookmarkStart w:name="z12921" w:id="5389"/>
    <w:p>
      <w:pPr>
        <w:spacing w:after="0"/>
        <w:ind w:left="0"/>
        <w:jc w:val="left"/>
      </w:pPr>
      <w:r>
        <w:rPr>
          <w:rFonts w:ascii="Times New Roman"/>
          <w:b/>
          <w:i w:val="false"/>
          <w:color w:val="000000"/>
        </w:rPr>
        <w:t xml:space="preserve"> 15-тарау. Академия Жарғысына өзгерістер мен толықтырулар енгізу тәртібі</w:t>
      </w:r>
    </w:p>
    <w:bookmarkEnd w:id="5389"/>
    <w:bookmarkStart w:name="z12922" w:id="5390"/>
    <w:p>
      <w:pPr>
        <w:spacing w:after="0"/>
        <w:ind w:left="0"/>
        <w:jc w:val="both"/>
      </w:pPr>
      <w:r>
        <w:rPr>
          <w:rFonts w:ascii="Times New Roman"/>
          <w:b w:val="false"/>
          <w:i w:val="false"/>
          <w:color w:val="000000"/>
          <w:sz w:val="28"/>
        </w:rPr>
        <w:t>
      99. Академияның құрылтай құжаттарына өзгерістер мен толықтырулар енгізу Министрдің бұйрығымен жүргізіледі және "Заңды тұлғаларды мемлекеттік тіркеу және филиалдар мен өкілдіктерді есептік тіркеу туралы" Қазақстан Республикасының Заңына сәйкес әділет органдарында мемлекеттік тіркеу рәсімінен өтеді.</w:t>
      </w:r>
    </w:p>
    <w:bookmarkEnd w:id="5390"/>
    <w:bookmarkStart w:name="z12923" w:id="5391"/>
    <w:p>
      <w:pPr>
        <w:spacing w:after="0"/>
        <w:ind w:left="0"/>
        <w:jc w:val="left"/>
      </w:pPr>
      <w:r>
        <w:rPr>
          <w:rFonts w:ascii="Times New Roman"/>
          <w:b/>
          <w:i w:val="false"/>
          <w:color w:val="000000"/>
        </w:rPr>
        <w:t xml:space="preserve"> 16-тарау. Академияны қайта ұйымдастыру және тарату шарттары</w:t>
      </w:r>
    </w:p>
    <w:bookmarkEnd w:id="5391"/>
    <w:bookmarkStart w:name="z12924" w:id="5392"/>
    <w:p>
      <w:pPr>
        <w:spacing w:after="0"/>
        <w:ind w:left="0"/>
        <w:jc w:val="both"/>
      </w:pPr>
      <w:r>
        <w:rPr>
          <w:rFonts w:ascii="Times New Roman"/>
          <w:b w:val="false"/>
          <w:i w:val="false"/>
          <w:color w:val="000000"/>
          <w:sz w:val="28"/>
        </w:rPr>
        <w:t xml:space="preserve">
      100. Академияны қайта ұйымдастыру және тарату Қазақстан Республикасының заңнамасына сәйкес жүзеге асырылады. </w:t>
      </w:r>
    </w:p>
    <w:bookmarkEnd w:id="5392"/>
    <w:bookmarkStart w:name="z12925" w:id="5393"/>
    <w:p>
      <w:pPr>
        <w:spacing w:after="0"/>
        <w:ind w:left="0"/>
        <w:jc w:val="both"/>
      </w:pPr>
      <w:r>
        <w:rPr>
          <w:rFonts w:ascii="Times New Roman"/>
          <w:b w:val="false"/>
          <w:i w:val="false"/>
          <w:color w:val="000000"/>
          <w:sz w:val="28"/>
        </w:rPr>
        <w:t>
      101. Академияны қайта ұйымдастыруды және таратуды егер Қазақстан Республикасының заңдарында өзгеше белгіленбесе, мемлекеттік мүлік жөніндегі уәкілетті органның келісімі бойынша жүзеге асырады.</w:t>
      </w:r>
    </w:p>
    <w:bookmarkEnd w:id="5393"/>
    <w:bookmarkStart w:name="z12926" w:id="5394"/>
    <w:p>
      <w:pPr>
        <w:spacing w:after="0"/>
        <w:ind w:left="0"/>
        <w:jc w:val="both"/>
      </w:pPr>
      <w:r>
        <w:rPr>
          <w:rFonts w:ascii="Times New Roman"/>
          <w:b w:val="false"/>
          <w:i w:val="false"/>
          <w:color w:val="000000"/>
          <w:sz w:val="28"/>
        </w:rPr>
        <w:t xml:space="preserve">
      102. Таратылған Академияның кредиторлардың талаптарын қанағаттандырғаннан кейін қалған мүлкін мемлекеттік мүлік жөніндегі уәкілетті орган қайта бөледі. </w:t>
      </w:r>
    </w:p>
    <w:bookmarkEnd w:id="5394"/>
    <w:bookmarkStart w:name="z12927" w:id="5395"/>
    <w:p>
      <w:pPr>
        <w:spacing w:after="0"/>
        <w:ind w:left="0"/>
        <w:jc w:val="both"/>
      </w:pPr>
      <w:r>
        <w:rPr>
          <w:rFonts w:ascii="Times New Roman"/>
          <w:b w:val="false"/>
          <w:i w:val="false"/>
          <w:color w:val="000000"/>
          <w:sz w:val="28"/>
        </w:rPr>
        <w:t>
      103. Таратылған Академияның мүлкін өткізу нәтижесінде алынған қаражатты қоса алғанда, кредиторлардың талаптары қанағаттандырылғаннан кейін қалған ақшасы тиісті бюджеттің кірісіне есептеледі.</w:t>
      </w:r>
    </w:p>
    <w:bookmarkEnd w:id="5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58-қосымша</w:t>
            </w:r>
          </w:p>
        </w:tc>
      </w:tr>
    </w:tbl>
    <w:bookmarkStart w:name="z12929" w:id="5396"/>
    <w:p>
      <w:pPr>
        <w:spacing w:after="0"/>
        <w:ind w:left="0"/>
        <w:jc w:val="left"/>
      </w:pPr>
      <w:r>
        <w:rPr>
          <w:rFonts w:ascii="Times New Roman"/>
          <w:b/>
          <w:i w:val="false"/>
          <w:color w:val="000000"/>
        </w:rPr>
        <w:t xml:space="preserve"> "Қазақстан Республикасы Ішкі істер министрлігінің Бәрімбек Бейсенов атындағы Қарағанды академиясы" республикалық мемлекеттік мекемесінің ЖАРҒЫСЫ 2024 жыл</w:t>
      </w:r>
    </w:p>
    <w:bookmarkEnd w:id="5396"/>
    <w:p>
      <w:pPr>
        <w:spacing w:after="0"/>
        <w:ind w:left="0"/>
        <w:jc w:val="both"/>
      </w:pPr>
      <w:r>
        <w:rPr>
          <w:rFonts w:ascii="Times New Roman"/>
          <w:b w:val="false"/>
          <w:i w:val="false"/>
          <w:color w:val="ff0000"/>
          <w:sz w:val="28"/>
        </w:rPr>
        <w:t xml:space="preserve">
      Ескерту. Бұйрық 58-қосымшамен толықтырылды - ҚР Ішкі істер министрінің 29.05.2024 </w:t>
      </w:r>
      <w:r>
        <w:rPr>
          <w:rFonts w:ascii="Times New Roman"/>
          <w:b w:val="false"/>
          <w:i w:val="false"/>
          <w:color w:val="ff0000"/>
          <w:sz w:val="28"/>
        </w:rPr>
        <w:t>№ 446</w:t>
      </w:r>
      <w:r>
        <w:rPr>
          <w:rFonts w:ascii="Times New Roman"/>
          <w:b w:val="false"/>
          <w:i w:val="false"/>
          <w:color w:val="ff0000"/>
          <w:sz w:val="28"/>
        </w:rPr>
        <w:t xml:space="preserve"> бұйрығымен.</w:t>
      </w:r>
    </w:p>
    <w:bookmarkStart w:name="z12930" w:id="5397"/>
    <w:p>
      <w:pPr>
        <w:spacing w:after="0"/>
        <w:ind w:left="0"/>
        <w:jc w:val="left"/>
      </w:pPr>
      <w:r>
        <w:rPr>
          <w:rFonts w:ascii="Times New Roman"/>
          <w:b/>
          <w:i w:val="false"/>
          <w:color w:val="000000"/>
        </w:rPr>
        <w:t xml:space="preserve"> 1-тарау. Жалпы ережелер</w:t>
      </w:r>
    </w:p>
    <w:bookmarkEnd w:id="5397"/>
    <w:bookmarkStart w:name="z12931" w:id="5398"/>
    <w:p>
      <w:pPr>
        <w:spacing w:after="0"/>
        <w:ind w:left="0"/>
        <w:jc w:val="both"/>
      </w:pPr>
      <w:r>
        <w:rPr>
          <w:rFonts w:ascii="Times New Roman"/>
          <w:b w:val="false"/>
          <w:i w:val="false"/>
          <w:color w:val="000000"/>
          <w:sz w:val="28"/>
        </w:rPr>
        <w:t>
      1. "Қазақстан Республикасы Ішкі істер министрлігінің Бәрімбек Бейсенов атындағы Қарағанды академиясы" республикалық мемлекеттік мекемесі (бұдан әрі – Академия) ұйымдастырушылық-құқықтық нысанда құрылған, заңды тұлға мәртебесіне ие, коммерциялық емес ұйым болып табылады.</w:t>
      </w:r>
    </w:p>
    <w:bookmarkEnd w:id="5398"/>
    <w:bookmarkStart w:name="z12932" w:id="5399"/>
    <w:p>
      <w:pPr>
        <w:spacing w:after="0"/>
        <w:ind w:left="0"/>
        <w:jc w:val="both"/>
      </w:pPr>
      <w:r>
        <w:rPr>
          <w:rFonts w:ascii="Times New Roman"/>
          <w:b w:val="false"/>
          <w:i w:val="false"/>
          <w:color w:val="000000"/>
          <w:sz w:val="28"/>
        </w:rPr>
        <w:t>
      2. Академияның түрі – республикалық мемлекеттік мекеме.</w:t>
      </w:r>
    </w:p>
    <w:bookmarkEnd w:id="5399"/>
    <w:bookmarkStart w:name="z12933" w:id="5400"/>
    <w:p>
      <w:pPr>
        <w:spacing w:after="0"/>
        <w:ind w:left="0"/>
        <w:jc w:val="both"/>
      </w:pPr>
      <w:r>
        <w:rPr>
          <w:rFonts w:ascii="Times New Roman"/>
          <w:b w:val="false"/>
          <w:i w:val="false"/>
          <w:color w:val="000000"/>
          <w:sz w:val="28"/>
        </w:rPr>
        <w:t xml:space="preserve">
      3. Академия "Қазақстан Республикасында құқық қорғау қызметі мен сот жүйесінің тиімділігін арттыру жөніндегі кейбір шаралар туралы" Қазақстан Республикасы Үкіметінің 2010 жылғы 30 қыркүйектегі № 1009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 Ішкі істер министрлігінің Бәрімбек Бейсенов атындағы Қарағанды заң институты" мемлекеттік мекемесінің заңды мұрагері болып табылады.</w:t>
      </w:r>
    </w:p>
    <w:bookmarkEnd w:id="5400"/>
    <w:bookmarkStart w:name="z12934" w:id="5401"/>
    <w:p>
      <w:pPr>
        <w:spacing w:after="0"/>
        <w:ind w:left="0"/>
        <w:jc w:val="both"/>
      </w:pPr>
      <w:r>
        <w:rPr>
          <w:rFonts w:ascii="Times New Roman"/>
          <w:b w:val="false"/>
          <w:i w:val="false"/>
          <w:color w:val="000000"/>
          <w:sz w:val="28"/>
        </w:rPr>
        <w:t>
      4. Академия өз қызметінде Қазақстан Республикасының Конституциясын, заңдарын, Қазақстан Республикасы Президентінің актілерін, өзге де нормативтік құқықтық актілерді, сондай-ақ осы Жарғыны басшылыққа алады.</w:t>
      </w:r>
    </w:p>
    <w:bookmarkEnd w:id="5401"/>
    <w:bookmarkStart w:name="z12935" w:id="5402"/>
    <w:p>
      <w:pPr>
        <w:spacing w:after="0"/>
        <w:ind w:left="0"/>
        <w:jc w:val="both"/>
      </w:pPr>
      <w:r>
        <w:rPr>
          <w:rFonts w:ascii="Times New Roman"/>
          <w:b w:val="false"/>
          <w:i w:val="false"/>
          <w:color w:val="000000"/>
          <w:sz w:val="28"/>
        </w:rPr>
        <w:t>
      5. Академияның құрылтайшысы Қазақстан Республикасының Үкіметі болып табылады.</w:t>
      </w:r>
    </w:p>
    <w:bookmarkEnd w:id="5402"/>
    <w:bookmarkStart w:name="z12936" w:id="5403"/>
    <w:p>
      <w:pPr>
        <w:spacing w:after="0"/>
        <w:ind w:left="0"/>
        <w:jc w:val="both"/>
      </w:pPr>
      <w:r>
        <w:rPr>
          <w:rFonts w:ascii="Times New Roman"/>
          <w:b w:val="false"/>
          <w:i w:val="false"/>
          <w:color w:val="000000"/>
          <w:sz w:val="28"/>
        </w:rPr>
        <w:t>
      6. Қазақстан Республикасы Ішкі істер министрлігі (бұдан әрі – ІІМ) Академияны жалпы басқаруды, сондай-ақ Академияның мүлкіне қатысты құқық субъектісінің функцияларын жүзеге асыратын уәкілетті орган болып табылады.</w:t>
      </w:r>
    </w:p>
    <w:bookmarkEnd w:id="5403"/>
    <w:bookmarkStart w:name="z12937" w:id="5404"/>
    <w:p>
      <w:pPr>
        <w:spacing w:after="0"/>
        <w:ind w:left="0"/>
        <w:jc w:val="both"/>
      </w:pPr>
      <w:r>
        <w:rPr>
          <w:rFonts w:ascii="Times New Roman"/>
          <w:b w:val="false"/>
          <w:i w:val="false"/>
          <w:color w:val="000000"/>
          <w:sz w:val="28"/>
        </w:rPr>
        <w:t>
      7. Академияның құрылымы мен штат кестесін Қазақстан Республикасының Ішкі істер министрі (бұдан әрі – Министр) бекітеді.</w:t>
      </w:r>
    </w:p>
    <w:bookmarkEnd w:id="5404"/>
    <w:bookmarkStart w:name="z12938" w:id="5405"/>
    <w:p>
      <w:pPr>
        <w:spacing w:after="0"/>
        <w:ind w:left="0"/>
        <w:jc w:val="both"/>
      </w:pPr>
      <w:r>
        <w:rPr>
          <w:rFonts w:ascii="Times New Roman"/>
          <w:b w:val="false"/>
          <w:i w:val="false"/>
          <w:color w:val="000000"/>
          <w:sz w:val="28"/>
        </w:rPr>
        <w:t>
      8. Академияның толық және қысқартылған атауы:</w:t>
      </w:r>
    </w:p>
    <w:bookmarkEnd w:id="5405"/>
    <w:p>
      <w:pPr>
        <w:spacing w:after="0"/>
        <w:ind w:left="0"/>
        <w:jc w:val="both"/>
      </w:pPr>
      <w:r>
        <w:rPr>
          <w:rFonts w:ascii="Times New Roman"/>
          <w:b w:val="false"/>
          <w:i w:val="false"/>
          <w:color w:val="000000"/>
          <w:sz w:val="28"/>
        </w:rPr>
        <w:t>
      толық:</w:t>
      </w:r>
    </w:p>
    <w:p>
      <w:pPr>
        <w:spacing w:after="0"/>
        <w:ind w:left="0"/>
        <w:jc w:val="both"/>
      </w:pPr>
      <w:r>
        <w:rPr>
          <w:rFonts w:ascii="Times New Roman"/>
          <w:b w:val="false"/>
          <w:i w:val="false"/>
          <w:color w:val="000000"/>
          <w:sz w:val="28"/>
        </w:rPr>
        <w:t>
      мемлекеттік тілде – "Қазақстан Республикасы Ішкі істер министрлігінің Бәрімбек Бейсенов атындағы Қарағанды академиясы"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"Карагандинская академия Министерства внутренних дел Республики Казахстан имени Баримбека Бейсенова";</w:t>
      </w:r>
    </w:p>
    <w:p>
      <w:pPr>
        <w:spacing w:after="0"/>
        <w:ind w:left="0"/>
        <w:jc w:val="both"/>
      </w:pPr>
      <w:r>
        <w:rPr>
          <w:rFonts w:ascii="Times New Roman"/>
          <w:b w:val="false"/>
          <w:i w:val="false"/>
          <w:color w:val="000000"/>
          <w:sz w:val="28"/>
        </w:rPr>
        <w:t>
      ағылшын тілінде – Republican State Institution "Karaganda Academy of the Ministry of Internal Affairs of Republic of Kazakhstan named after Barimbek Beisenov";</w:t>
      </w:r>
    </w:p>
    <w:p>
      <w:pPr>
        <w:spacing w:after="0"/>
        <w:ind w:left="0"/>
        <w:jc w:val="both"/>
      </w:pPr>
      <w:r>
        <w:rPr>
          <w:rFonts w:ascii="Times New Roman"/>
          <w:b w:val="false"/>
          <w:i w:val="false"/>
          <w:color w:val="000000"/>
          <w:sz w:val="28"/>
        </w:rPr>
        <w:t>
      қысқартылған:</w:t>
      </w:r>
    </w:p>
    <w:p>
      <w:pPr>
        <w:spacing w:after="0"/>
        <w:ind w:left="0"/>
        <w:jc w:val="both"/>
      </w:pPr>
      <w:r>
        <w:rPr>
          <w:rFonts w:ascii="Times New Roman"/>
          <w:b w:val="false"/>
          <w:i w:val="false"/>
          <w:color w:val="000000"/>
          <w:sz w:val="28"/>
        </w:rPr>
        <w:t>
      мемлекеттік тілде – "Қазақстан Републикасы ІІМ Бәрімбек Бейсенов атындағы Қарағанды академиясы" РММ;</w:t>
      </w:r>
    </w:p>
    <w:p>
      <w:pPr>
        <w:spacing w:after="0"/>
        <w:ind w:left="0"/>
        <w:jc w:val="both"/>
      </w:pPr>
      <w:r>
        <w:rPr>
          <w:rFonts w:ascii="Times New Roman"/>
          <w:b w:val="false"/>
          <w:i w:val="false"/>
          <w:color w:val="000000"/>
          <w:sz w:val="28"/>
        </w:rPr>
        <w:t>
      орыс тілінде – РГУ "Карагандинская академия МВД РК имени Баримбека Бейсенова";</w:t>
      </w:r>
    </w:p>
    <w:p>
      <w:pPr>
        <w:spacing w:after="0"/>
        <w:ind w:left="0"/>
        <w:jc w:val="both"/>
      </w:pPr>
      <w:r>
        <w:rPr>
          <w:rFonts w:ascii="Times New Roman"/>
          <w:b w:val="false"/>
          <w:i w:val="false"/>
          <w:color w:val="000000"/>
          <w:sz w:val="28"/>
        </w:rPr>
        <w:t>
      ағылшын тілінде – RSI "Karaganda Academy of MIA of the RK named after Barimbek Beisenov".</w:t>
      </w:r>
    </w:p>
    <w:bookmarkStart w:name="z12939" w:id="5406"/>
    <w:p>
      <w:pPr>
        <w:spacing w:after="0"/>
        <w:ind w:left="0"/>
        <w:jc w:val="both"/>
      </w:pPr>
      <w:r>
        <w:rPr>
          <w:rFonts w:ascii="Times New Roman"/>
          <w:b w:val="false"/>
          <w:i w:val="false"/>
          <w:color w:val="000000"/>
          <w:sz w:val="28"/>
        </w:rPr>
        <w:t>
      9. Академияның орналасқан жері: 100009, Қарағанды облысы, Қарағанды қаласы, Қазыбек би атындағы аудан, Ермеков көшесі, 124.</w:t>
      </w:r>
    </w:p>
    <w:bookmarkEnd w:id="5406"/>
    <w:bookmarkStart w:name="z12940" w:id="5407"/>
    <w:p>
      <w:pPr>
        <w:spacing w:after="0"/>
        <w:ind w:left="0"/>
        <w:jc w:val="left"/>
      </w:pPr>
      <w:r>
        <w:rPr>
          <w:rFonts w:ascii="Times New Roman"/>
          <w:b/>
          <w:i w:val="false"/>
          <w:color w:val="000000"/>
        </w:rPr>
        <w:t xml:space="preserve"> 2-тарау. Академияның заңды мәртебесі</w:t>
      </w:r>
    </w:p>
    <w:bookmarkEnd w:id="5407"/>
    <w:bookmarkStart w:name="z12941" w:id="5408"/>
    <w:p>
      <w:pPr>
        <w:spacing w:after="0"/>
        <w:ind w:left="0"/>
        <w:jc w:val="both"/>
      </w:pPr>
      <w:r>
        <w:rPr>
          <w:rFonts w:ascii="Times New Roman"/>
          <w:b w:val="false"/>
          <w:i w:val="false"/>
          <w:color w:val="000000"/>
          <w:sz w:val="28"/>
        </w:rPr>
        <w:t>
      10. Академияның Қазақстан Республикасының заңнамасына сәйкес Туы, дербес балансы, Қазақстан Республикасының Мемлекеттік Елтаңбасы бейнеленген мөрі және өз атауы бар мөртаңбалары, белгіленген үлгідегі бланкілері, нышандары, қазынашылық органдарында және банктерде шоттары болады, өз атынан мүліктік және мүліктік емес құқықтарды иемденіп ала алады және міндетті болады, сотта талапкер және жауапкер бола алады.</w:t>
      </w:r>
    </w:p>
    <w:bookmarkEnd w:id="5408"/>
    <w:bookmarkStart w:name="z12942" w:id="5409"/>
    <w:p>
      <w:pPr>
        <w:spacing w:after="0"/>
        <w:ind w:left="0"/>
        <w:jc w:val="both"/>
      </w:pPr>
      <w:r>
        <w:rPr>
          <w:rFonts w:ascii="Times New Roman"/>
          <w:b w:val="false"/>
          <w:i w:val="false"/>
          <w:color w:val="000000"/>
          <w:sz w:val="28"/>
        </w:rPr>
        <w:t>
      11. Академия заңды тұлғаларды құра алмайды, сондай-ақ басқа заңды тұлғаның құрылтайшысы (қатысушысы) бола алмайды. Академия ІІМ-мен келісім бойынша филиалдар мен өкілдіктер құруға құқылы.</w:t>
      </w:r>
    </w:p>
    <w:bookmarkEnd w:id="5409"/>
    <w:bookmarkStart w:name="z12943" w:id="5410"/>
    <w:p>
      <w:pPr>
        <w:spacing w:after="0"/>
        <w:ind w:left="0"/>
        <w:jc w:val="both"/>
      </w:pPr>
      <w:r>
        <w:rPr>
          <w:rFonts w:ascii="Times New Roman"/>
          <w:b w:val="false"/>
          <w:i w:val="false"/>
          <w:color w:val="000000"/>
          <w:sz w:val="28"/>
        </w:rPr>
        <w:t>
      12. Академия міндеттемелері бойынша өзінің қарамағындағы қаражатпен жауап береді, қаражат жеткіліксіз болған кезде оның міндеттемелері бойынша Қазақстан Республикасы субсидарлық жауаптылықта болады.</w:t>
      </w:r>
    </w:p>
    <w:bookmarkEnd w:id="5410"/>
    <w:bookmarkStart w:name="z12944" w:id="5411"/>
    <w:p>
      <w:pPr>
        <w:spacing w:after="0"/>
        <w:ind w:left="0"/>
        <w:jc w:val="both"/>
      </w:pPr>
      <w:r>
        <w:rPr>
          <w:rFonts w:ascii="Times New Roman"/>
          <w:b w:val="false"/>
          <w:i w:val="false"/>
          <w:color w:val="000000"/>
          <w:sz w:val="28"/>
        </w:rPr>
        <w:t>
      13. Академия азаматтық-құқықтық қатынастарға Қазақстан Республикасының заңнамасында көзделген тәртіппен өз атынан түседі.</w:t>
      </w:r>
    </w:p>
    <w:bookmarkEnd w:id="5411"/>
    <w:bookmarkStart w:name="z12945" w:id="5412"/>
    <w:p>
      <w:pPr>
        <w:spacing w:after="0"/>
        <w:ind w:left="0"/>
        <w:jc w:val="both"/>
      </w:pPr>
      <w:r>
        <w:rPr>
          <w:rFonts w:ascii="Times New Roman"/>
          <w:b w:val="false"/>
          <w:i w:val="false"/>
          <w:color w:val="000000"/>
          <w:sz w:val="28"/>
        </w:rPr>
        <w:t>
      14. Академия міндеттемелер мен төлемдер бойынша бекітілген жеке қаржыландыру жоспарлары шегінде жасасатын азаматтық-құқықтық мәмілелер Қазақстан Республикасының заңнамасында белгіленген тәртіппен тіркелуге жатады. Шарттық міндеттемелер бойынша Академияның жауапкершілігі Қазақстан Республикасының заңнамасына сәйкес Академияны ұстауға арналған міндеттемелер мен төлемдер бойынша бекітілген жеке қаржыландыру жоспарлары шегінде туындайды.</w:t>
      </w:r>
    </w:p>
    <w:bookmarkEnd w:id="5412"/>
    <w:bookmarkStart w:name="z12946" w:id="5413"/>
    <w:p>
      <w:pPr>
        <w:spacing w:after="0"/>
        <w:ind w:left="0"/>
        <w:jc w:val="left"/>
      </w:pPr>
      <w:r>
        <w:rPr>
          <w:rFonts w:ascii="Times New Roman"/>
          <w:b/>
          <w:i w:val="false"/>
          <w:color w:val="000000"/>
        </w:rPr>
        <w:t xml:space="preserve"> 3-тарау. Академия қызметінің мәні мен мақсаттары</w:t>
      </w:r>
    </w:p>
    <w:bookmarkEnd w:id="5413"/>
    <w:bookmarkStart w:name="z12947" w:id="5414"/>
    <w:p>
      <w:pPr>
        <w:spacing w:after="0"/>
        <w:ind w:left="0"/>
        <w:jc w:val="both"/>
      </w:pPr>
      <w:r>
        <w:rPr>
          <w:rFonts w:ascii="Times New Roman"/>
          <w:b w:val="false"/>
          <w:i w:val="false"/>
          <w:color w:val="000000"/>
          <w:sz w:val="28"/>
        </w:rPr>
        <w:t>
      15. Академия қызметінің мәні:</w:t>
      </w:r>
    </w:p>
    <w:bookmarkEnd w:id="5414"/>
    <w:p>
      <w:pPr>
        <w:spacing w:after="0"/>
        <w:ind w:left="0"/>
        <w:jc w:val="both"/>
      </w:pPr>
      <w:r>
        <w:rPr>
          <w:rFonts w:ascii="Times New Roman"/>
          <w:b w:val="false"/>
          <w:i w:val="false"/>
          <w:color w:val="000000"/>
          <w:sz w:val="28"/>
        </w:rPr>
        <w:t>
      1) жоғары және жоғары оқу орнынан кейінгі білім беру бағдарламалары бойынша ішкі істер органдары үшін кадрларды даярлау. Іске асырылатын білім беру бағдарламаларының тізбесін ғылым және жоғары білім саласындағы уәкілетті орган берген мемлекеттік лицензияларға сәйкес ІІМ айқындайды;</w:t>
      </w:r>
    </w:p>
    <w:p>
      <w:pPr>
        <w:spacing w:after="0"/>
        <w:ind w:left="0"/>
        <w:jc w:val="both"/>
      </w:pPr>
      <w:r>
        <w:rPr>
          <w:rFonts w:ascii="Times New Roman"/>
          <w:b w:val="false"/>
          <w:i w:val="false"/>
          <w:color w:val="000000"/>
          <w:sz w:val="28"/>
        </w:rPr>
        <w:t>
      2) ішкі істер органдарына алғаш рет қызметке тұратын адамдар үшін алғашқы кәсіптік даярлау;</w:t>
      </w:r>
    </w:p>
    <w:p>
      <w:pPr>
        <w:spacing w:after="0"/>
        <w:ind w:left="0"/>
        <w:jc w:val="both"/>
      </w:pPr>
      <w:r>
        <w:rPr>
          <w:rFonts w:ascii="Times New Roman"/>
          <w:b w:val="false"/>
          <w:i w:val="false"/>
          <w:color w:val="000000"/>
          <w:sz w:val="28"/>
        </w:rPr>
        <w:t>
      3) ішкі істер органдары, Қазақстан Республикасының басқа да құқық қорғау және арнаулы органдары үшін, сондай-ақ шет елдер үшін қосымша білім берудің білім беру бағдарламалары бойынша кадрлардың біліктілігін арттыру және қайта даярлау;</w:t>
      </w:r>
    </w:p>
    <w:p>
      <w:pPr>
        <w:spacing w:after="0"/>
        <w:ind w:left="0"/>
        <w:jc w:val="both"/>
      </w:pPr>
      <w:r>
        <w:rPr>
          <w:rFonts w:ascii="Times New Roman"/>
          <w:b w:val="false"/>
          <w:i w:val="false"/>
          <w:color w:val="000000"/>
          <w:sz w:val="28"/>
        </w:rPr>
        <w:t>
      4) құқық қорғау қызметін жетілдірудің өзекті проблемалары бойынша ғылыми қызметті жүзеге асыру;</w:t>
      </w:r>
    </w:p>
    <w:p>
      <w:pPr>
        <w:spacing w:after="0"/>
        <w:ind w:left="0"/>
        <w:jc w:val="both"/>
      </w:pPr>
      <w:r>
        <w:rPr>
          <w:rFonts w:ascii="Times New Roman"/>
          <w:b w:val="false"/>
          <w:i w:val="false"/>
          <w:color w:val="000000"/>
          <w:sz w:val="28"/>
        </w:rPr>
        <w:t>
      5) Қазақстан Республикасының заңнамасына сәйкес төтенше жағдайлар туындаған кезде және соғыс уақыты жағдайларында қажетті ісшараларды өткізу және қамтамасыз ету;</w:t>
      </w:r>
    </w:p>
    <w:bookmarkStart w:name="z12948" w:id="5415"/>
    <w:p>
      <w:pPr>
        <w:spacing w:after="0"/>
        <w:ind w:left="0"/>
        <w:jc w:val="both"/>
      </w:pPr>
      <w:r>
        <w:rPr>
          <w:rFonts w:ascii="Times New Roman"/>
          <w:b w:val="false"/>
          <w:i w:val="false"/>
          <w:color w:val="000000"/>
          <w:sz w:val="28"/>
        </w:rPr>
        <w:t>
      16. Академия қызметінің мақсаттары:</w:t>
      </w:r>
    </w:p>
    <w:bookmarkEnd w:id="5415"/>
    <w:p>
      <w:pPr>
        <w:spacing w:after="0"/>
        <w:ind w:left="0"/>
        <w:jc w:val="both"/>
      </w:pPr>
      <w:r>
        <w:rPr>
          <w:rFonts w:ascii="Times New Roman"/>
          <w:b w:val="false"/>
          <w:i w:val="false"/>
          <w:color w:val="000000"/>
          <w:sz w:val="28"/>
        </w:rPr>
        <w:t>
      1) ұлттық және жалпыадамзаттық құндылықтар, ғылым мен практика жетістіктері негізінде тұлғаны қалыптастыруға, дамытуға және кәсіби қалыптастыруға бағытталған сапалы білім алу үшін қажетті жағдайлар жасау;</w:t>
      </w:r>
    </w:p>
    <w:p>
      <w:pPr>
        <w:spacing w:after="0"/>
        <w:ind w:left="0"/>
        <w:jc w:val="both"/>
      </w:pPr>
      <w:r>
        <w:rPr>
          <w:rFonts w:ascii="Times New Roman"/>
          <w:b w:val="false"/>
          <w:i w:val="false"/>
          <w:color w:val="000000"/>
          <w:sz w:val="28"/>
        </w:rPr>
        <w:t>
      2) ішкі істер органдарының жоғары білікті кадрларға қажеттіліктерін қамтамасыз ету;</w:t>
      </w:r>
    </w:p>
    <w:p>
      <w:pPr>
        <w:spacing w:after="0"/>
        <w:ind w:left="0"/>
        <w:jc w:val="both"/>
      </w:pPr>
      <w:r>
        <w:rPr>
          <w:rFonts w:ascii="Times New Roman"/>
          <w:b w:val="false"/>
          <w:i w:val="false"/>
          <w:color w:val="000000"/>
          <w:sz w:val="28"/>
        </w:rPr>
        <w:t>
      3) ішкі істер органдары қызметкерлерінің зияткерлік және кәсіби дамуына қажеттілігін қанағаттандыру;</w:t>
      </w:r>
    </w:p>
    <w:p>
      <w:pPr>
        <w:spacing w:after="0"/>
        <w:ind w:left="0"/>
        <w:jc w:val="both"/>
      </w:pPr>
      <w:r>
        <w:rPr>
          <w:rFonts w:ascii="Times New Roman"/>
          <w:b w:val="false"/>
          <w:i w:val="false"/>
          <w:color w:val="000000"/>
          <w:sz w:val="28"/>
        </w:rPr>
        <w:t>
      4) заңдылық пен құқық тәртібін қамтамасыз етудің проблемалық мәселелерін шешудің жаңа жолдарын ғылыми әдістермен әзірлеу болып табылады.</w:t>
      </w:r>
    </w:p>
    <w:bookmarkStart w:name="z12949" w:id="5416"/>
    <w:p>
      <w:pPr>
        <w:spacing w:after="0"/>
        <w:ind w:left="0"/>
        <w:jc w:val="both"/>
      </w:pPr>
      <w:r>
        <w:rPr>
          <w:rFonts w:ascii="Times New Roman"/>
          <w:b w:val="false"/>
          <w:i w:val="false"/>
          <w:color w:val="000000"/>
          <w:sz w:val="28"/>
        </w:rPr>
        <w:t>
      17. Академия өз мақсаттарына қол жеткізу үшін мынадай қызмет түрлерін жүзеге асырады:</w:t>
      </w:r>
    </w:p>
    <w:bookmarkEnd w:id="5416"/>
    <w:p>
      <w:pPr>
        <w:spacing w:after="0"/>
        <w:ind w:left="0"/>
        <w:jc w:val="both"/>
      </w:pPr>
      <w:r>
        <w:rPr>
          <w:rFonts w:ascii="Times New Roman"/>
          <w:b w:val="false"/>
          <w:i w:val="false"/>
          <w:color w:val="000000"/>
          <w:sz w:val="28"/>
        </w:rPr>
        <w:t>
      1) ішкі істер органдарына алғаш рет қызметке тұратын қызметкерлер мен адамдарға білім беру қызметтерін көрсету;</w:t>
      </w:r>
    </w:p>
    <w:p>
      <w:pPr>
        <w:spacing w:after="0"/>
        <w:ind w:left="0"/>
        <w:jc w:val="both"/>
      </w:pPr>
      <w:r>
        <w:rPr>
          <w:rFonts w:ascii="Times New Roman"/>
          <w:b w:val="false"/>
          <w:i w:val="false"/>
          <w:color w:val="000000"/>
          <w:sz w:val="28"/>
        </w:rPr>
        <w:t>
      2) ғылыми зерттеулерді ұйымдастыруды және жүргізуді қамтиды. Ішкі істер органдарының қызметін ғылыми-әдістемелік қамтамасыз ету;</w:t>
      </w:r>
    </w:p>
    <w:p>
      <w:pPr>
        <w:spacing w:after="0"/>
        <w:ind w:left="0"/>
        <w:jc w:val="both"/>
      </w:pPr>
      <w:r>
        <w:rPr>
          <w:rFonts w:ascii="Times New Roman"/>
          <w:b w:val="false"/>
          <w:i w:val="false"/>
          <w:color w:val="000000"/>
          <w:sz w:val="28"/>
        </w:rPr>
        <w:t>
      3) заң шығару қызметіне қатысу;</w:t>
      </w:r>
    </w:p>
    <w:p>
      <w:pPr>
        <w:spacing w:after="0"/>
        <w:ind w:left="0"/>
        <w:jc w:val="both"/>
      </w:pPr>
      <w:r>
        <w:rPr>
          <w:rFonts w:ascii="Times New Roman"/>
          <w:b w:val="false"/>
          <w:i w:val="false"/>
          <w:color w:val="000000"/>
          <w:sz w:val="28"/>
        </w:rPr>
        <w:t>
      4) Қазақстан Республикасының заңнамасында көзделген тәртіптеІІМ айқындайтын ақылы қызметтер тізбесін ұсыну;</w:t>
      </w:r>
    </w:p>
    <w:p>
      <w:pPr>
        <w:spacing w:after="0"/>
        <w:ind w:left="0"/>
        <w:jc w:val="both"/>
      </w:pPr>
      <w:r>
        <w:rPr>
          <w:rFonts w:ascii="Times New Roman"/>
          <w:b w:val="false"/>
          <w:i w:val="false"/>
          <w:color w:val="000000"/>
          <w:sz w:val="28"/>
        </w:rPr>
        <w:t>
      5) мемлекеттік бюджеттен және Қазақстан Республикасының заңнамасында тыйым салынбаған өзге де көздерден қаржыландырылатын ғылыми, ғылыми-техникалық жобалар мен бағдарламалар конкурстарына қатысу;</w:t>
      </w:r>
    </w:p>
    <w:p>
      <w:pPr>
        <w:spacing w:after="0"/>
        <w:ind w:left="0"/>
        <w:jc w:val="both"/>
      </w:pPr>
      <w:r>
        <w:rPr>
          <w:rFonts w:ascii="Times New Roman"/>
          <w:b w:val="false"/>
          <w:i w:val="false"/>
          <w:color w:val="000000"/>
          <w:sz w:val="28"/>
        </w:rPr>
        <w:t>
      6) ғылыми-зерттеу, білім беру және оқу-әдістемелік қызметті жүзеге асыру кезінде мемлекеттік органдармен, ғылыми, білім беру, амандандырылған ұйымдармен және мекемелермен ынтымақтастық және өзара іс-қимыл жасау;</w:t>
      </w:r>
    </w:p>
    <w:p>
      <w:pPr>
        <w:spacing w:after="0"/>
        <w:ind w:left="0"/>
        <w:jc w:val="both"/>
      </w:pPr>
      <w:r>
        <w:rPr>
          <w:rFonts w:ascii="Times New Roman"/>
          <w:b w:val="false"/>
          <w:i w:val="false"/>
          <w:color w:val="000000"/>
          <w:sz w:val="28"/>
        </w:rPr>
        <w:t>
      7) ғылыми және білім беру саласындағы халықаралық ынтымақтастықты дамыту және жүзеге асыру, оның ішінде шетелдік кадрларды даярлау;</w:t>
      </w:r>
    </w:p>
    <w:p>
      <w:pPr>
        <w:spacing w:after="0"/>
        <w:ind w:left="0"/>
        <w:jc w:val="both"/>
      </w:pPr>
      <w:r>
        <w:rPr>
          <w:rFonts w:ascii="Times New Roman"/>
          <w:b w:val="false"/>
          <w:i w:val="false"/>
          <w:color w:val="000000"/>
          <w:sz w:val="28"/>
        </w:rPr>
        <w:t>
      8) баспа-баспаханалық қызметті жүзеге асыру;</w:t>
      </w:r>
    </w:p>
    <w:p>
      <w:pPr>
        <w:spacing w:after="0"/>
        <w:ind w:left="0"/>
        <w:jc w:val="both"/>
      </w:pPr>
      <w:r>
        <w:rPr>
          <w:rFonts w:ascii="Times New Roman"/>
          <w:b w:val="false"/>
          <w:i w:val="false"/>
          <w:color w:val="000000"/>
          <w:sz w:val="28"/>
        </w:rPr>
        <w:t>
      9) оқу процесін, ғылыми зерттеулерді, кітапхананы және Академияның өзге де қызметін цифрландыруға бағытталған бағдарламалық өнімдер мен Интернет-ресурстарды әзірлеу, енгізу, сүйемелдеу және дамыту;</w:t>
      </w:r>
    </w:p>
    <w:p>
      <w:pPr>
        <w:spacing w:after="0"/>
        <w:ind w:left="0"/>
        <w:jc w:val="both"/>
      </w:pPr>
      <w:r>
        <w:rPr>
          <w:rFonts w:ascii="Times New Roman"/>
          <w:b w:val="false"/>
          <w:i w:val="false"/>
          <w:color w:val="000000"/>
          <w:sz w:val="28"/>
        </w:rPr>
        <w:t>
      10) Қазақстан Республикасының заңнамасына сәйкес өзге де қызмет түрлерін жүзеге асырады.</w:t>
      </w:r>
    </w:p>
    <w:bookmarkStart w:name="z12950" w:id="5417"/>
    <w:p>
      <w:pPr>
        <w:spacing w:after="0"/>
        <w:ind w:left="0"/>
        <w:jc w:val="both"/>
      </w:pPr>
      <w:r>
        <w:rPr>
          <w:rFonts w:ascii="Times New Roman"/>
          <w:b w:val="false"/>
          <w:i w:val="false"/>
          <w:color w:val="000000"/>
          <w:sz w:val="28"/>
        </w:rPr>
        <w:t>
      18. Академияның осы жарғыда бекітілген оның мәні мен мақсаттарына сай келмейтін қызметті жүзеге асыруға, сондай-ақ мәмілелер жасауға құқығы жоқ.</w:t>
      </w:r>
    </w:p>
    <w:bookmarkEnd w:id="5417"/>
    <w:bookmarkStart w:name="z12951" w:id="5418"/>
    <w:p>
      <w:pPr>
        <w:spacing w:after="0"/>
        <w:ind w:left="0"/>
        <w:jc w:val="both"/>
      </w:pPr>
      <w:r>
        <w:rPr>
          <w:rFonts w:ascii="Times New Roman"/>
          <w:b w:val="false"/>
          <w:i w:val="false"/>
          <w:color w:val="000000"/>
          <w:sz w:val="28"/>
        </w:rPr>
        <w:t>
      19. Қазақстан Республикасының заңдарында немесе құрылтай құжаттарында белгілі бір шек қойылған қызмет мақсаттарына қайшы не Академия бастығының жарғылық құзыретін бұза отырып, Академия жасаған әміле: ІІМ, ғылым және жоғары білім саласындағы уәкілетті орган, мемлекеттік мүлік жөніндегі уәкілетті орган немесе жергілікті атқарушы орган не прокурор талап-арызы бойынша жарамсыз деп танылуы мүмкін.</w:t>
      </w:r>
    </w:p>
    <w:bookmarkEnd w:id="5418"/>
    <w:bookmarkStart w:name="z12952" w:id="5419"/>
    <w:p>
      <w:pPr>
        <w:spacing w:after="0"/>
        <w:ind w:left="0"/>
        <w:jc w:val="left"/>
      </w:pPr>
      <w:r>
        <w:rPr>
          <w:rFonts w:ascii="Times New Roman"/>
          <w:b/>
          <w:i w:val="false"/>
          <w:color w:val="000000"/>
        </w:rPr>
        <w:t xml:space="preserve"> 4-тарау. Академияны басқару</w:t>
      </w:r>
    </w:p>
    <w:bookmarkEnd w:id="5419"/>
    <w:bookmarkStart w:name="z12953" w:id="5420"/>
    <w:p>
      <w:pPr>
        <w:spacing w:after="0"/>
        <w:ind w:left="0"/>
        <w:jc w:val="both"/>
      </w:pPr>
      <w:r>
        <w:rPr>
          <w:rFonts w:ascii="Times New Roman"/>
          <w:b w:val="false"/>
          <w:i w:val="false"/>
          <w:color w:val="000000"/>
          <w:sz w:val="28"/>
        </w:rPr>
        <w:t>
      20. Академияны жалпы басқаруды ІІМ (уәкілетті орган) жүзеге асырады.</w:t>
      </w:r>
    </w:p>
    <w:bookmarkEnd w:id="5420"/>
    <w:bookmarkStart w:name="z12954" w:id="5421"/>
    <w:p>
      <w:pPr>
        <w:spacing w:after="0"/>
        <w:ind w:left="0"/>
        <w:jc w:val="both"/>
      </w:pPr>
      <w:r>
        <w:rPr>
          <w:rFonts w:ascii="Times New Roman"/>
          <w:b w:val="false"/>
          <w:i w:val="false"/>
          <w:color w:val="000000"/>
          <w:sz w:val="28"/>
        </w:rPr>
        <w:t>
      21. Уәкілетті орган Қазақстан Республикасының заңнамасында белгіленген тәртіппен мынадай функцияларды жүзеге асырады:</w:t>
      </w:r>
    </w:p>
    <w:bookmarkEnd w:id="5421"/>
    <w:p>
      <w:pPr>
        <w:spacing w:after="0"/>
        <w:ind w:left="0"/>
        <w:jc w:val="both"/>
      </w:pPr>
      <w:r>
        <w:rPr>
          <w:rFonts w:ascii="Times New Roman"/>
          <w:b w:val="false"/>
          <w:i w:val="false"/>
          <w:color w:val="000000"/>
          <w:sz w:val="28"/>
        </w:rPr>
        <w:t>
      1) Академияға мүлікті бекітеді;</w:t>
      </w:r>
    </w:p>
    <w:p>
      <w:pPr>
        <w:spacing w:after="0"/>
        <w:ind w:left="0"/>
        <w:jc w:val="both"/>
      </w:pPr>
      <w:r>
        <w:rPr>
          <w:rFonts w:ascii="Times New Roman"/>
          <w:b w:val="false"/>
          <w:i w:val="false"/>
          <w:color w:val="000000"/>
          <w:sz w:val="28"/>
        </w:rPr>
        <w:t>
      2) Академия мүлкінің сақталуына бақылауды жүзеге асырады;</w:t>
      </w:r>
    </w:p>
    <w:p>
      <w:pPr>
        <w:spacing w:after="0"/>
        <w:ind w:left="0"/>
        <w:jc w:val="both"/>
      </w:pPr>
      <w:r>
        <w:rPr>
          <w:rFonts w:ascii="Times New Roman"/>
          <w:b w:val="false"/>
          <w:i w:val="false"/>
          <w:color w:val="000000"/>
          <w:sz w:val="28"/>
        </w:rPr>
        <w:t>
      3) Академияның қаржыландыру жоспарын бекітеді;</w:t>
      </w:r>
    </w:p>
    <w:p>
      <w:pPr>
        <w:spacing w:after="0"/>
        <w:ind w:left="0"/>
        <w:jc w:val="both"/>
      </w:pPr>
      <w:r>
        <w:rPr>
          <w:rFonts w:ascii="Times New Roman"/>
          <w:b w:val="false"/>
          <w:i w:val="false"/>
          <w:color w:val="000000"/>
          <w:sz w:val="28"/>
        </w:rPr>
        <w:t>
      4) Академияның Жарғысын, оған енгізілетін өзгерістер мен толықтыруларды бекітеді;</w:t>
      </w:r>
    </w:p>
    <w:p>
      <w:pPr>
        <w:spacing w:after="0"/>
        <w:ind w:left="0"/>
        <w:jc w:val="both"/>
      </w:pPr>
      <w:r>
        <w:rPr>
          <w:rFonts w:ascii="Times New Roman"/>
          <w:b w:val="false"/>
          <w:i w:val="false"/>
          <w:color w:val="000000"/>
          <w:sz w:val="28"/>
        </w:rPr>
        <w:t>
      5) белгіленген штат саны шегінде Академияның құрылымы мен штат кестесін бекітеді;</w:t>
      </w:r>
    </w:p>
    <w:p>
      <w:pPr>
        <w:spacing w:after="0"/>
        <w:ind w:left="0"/>
        <w:jc w:val="both"/>
      </w:pPr>
      <w:r>
        <w:rPr>
          <w:rFonts w:ascii="Times New Roman"/>
          <w:b w:val="false"/>
          <w:i w:val="false"/>
          <w:color w:val="000000"/>
          <w:sz w:val="28"/>
        </w:rPr>
        <w:t>
      6) Академия бастығының құқықтарын, міндеттерін және жауапкершілігін, оны атқаратын қызметінен босатудың негіздерін белгілейді;</w:t>
      </w:r>
    </w:p>
    <w:p>
      <w:pPr>
        <w:spacing w:after="0"/>
        <w:ind w:left="0"/>
        <w:jc w:val="both"/>
      </w:pPr>
      <w:r>
        <w:rPr>
          <w:rFonts w:ascii="Times New Roman"/>
          <w:b w:val="false"/>
          <w:i w:val="false"/>
          <w:color w:val="000000"/>
          <w:sz w:val="28"/>
        </w:rPr>
        <w:t>
      7) Академия бастығының ұсынуы бойынша оның орынбасарларын қызметке тағайындайды және қызметтен босатады;</w:t>
      </w:r>
    </w:p>
    <w:p>
      <w:pPr>
        <w:spacing w:after="0"/>
        <w:ind w:left="0"/>
        <w:jc w:val="both"/>
      </w:pPr>
      <w:r>
        <w:rPr>
          <w:rFonts w:ascii="Times New Roman"/>
          <w:b w:val="false"/>
          <w:i w:val="false"/>
          <w:color w:val="000000"/>
          <w:sz w:val="28"/>
        </w:rPr>
        <w:t>
      8) жылдық қаржылық есептілікті бекітеді;</w:t>
      </w:r>
    </w:p>
    <w:p>
      <w:pPr>
        <w:spacing w:after="0"/>
        <w:ind w:left="0"/>
        <w:jc w:val="both"/>
      </w:pPr>
      <w:r>
        <w:rPr>
          <w:rFonts w:ascii="Times New Roman"/>
          <w:b w:val="false"/>
          <w:i w:val="false"/>
          <w:color w:val="000000"/>
          <w:sz w:val="28"/>
        </w:rPr>
        <w:t>
      9) уәкілетті органға мемлекеттік мүлік бойынша Академияға берілген немесе ол өзінің шаруашылық қызметінің нәтижесінде сатып алған мүлікті алып қоюға немесе қайта бөлуге жазбаша келісім береді;</w:t>
      </w:r>
    </w:p>
    <w:p>
      <w:pPr>
        <w:spacing w:after="0"/>
        <w:ind w:left="0"/>
        <w:jc w:val="both"/>
      </w:pPr>
      <w:r>
        <w:rPr>
          <w:rFonts w:ascii="Times New Roman"/>
          <w:b w:val="false"/>
          <w:i w:val="false"/>
          <w:color w:val="000000"/>
          <w:sz w:val="28"/>
        </w:rPr>
        <w:t>
      10) Академияның білім беру қызметінің тиісті деңгейлерінің мемлекеттік жалпыға міндетті стандарттарының жекелеген бөлімдерін әзірлеуге қатысады;</w:t>
      </w:r>
    </w:p>
    <w:p>
      <w:pPr>
        <w:spacing w:after="0"/>
        <w:ind w:left="0"/>
        <w:jc w:val="both"/>
      </w:pPr>
      <w:r>
        <w:rPr>
          <w:rFonts w:ascii="Times New Roman"/>
          <w:b w:val="false"/>
          <w:i w:val="false"/>
          <w:color w:val="000000"/>
          <w:sz w:val="28"/>
        </w:rPr>
        <w:t>
      11) Академияның білім беру қызметіне қойылатын біліктілік талаптарының жекелеген бөлімдерін және оларға сәйкестікті растайтын құжаттар тізбесін әзірлеуге қатысады;</w:t>
      </w:r>
    </w:p>
    <w:p>
      <w:pPr>
        <w:spacing w:after="0"/>
        <w:ind w:left="0"/>
        <w:jc w:val="both"/>
      </w:pPr>
      <w:r>
        <w:rPr>
          <w:rFonts w:ascii="Times New Roman"/>
          <w:b w:val="false"/>
          <w:i w:val="false"/>
          <w:color w:val="000000"/>
          <w:sz w:val="28"/>
        </w:rPr>
        <w:t>
      12) Академия қызметінің қағидаларын әзірлейді және бекітеді;</w:t>
      </w:r>
    </w:p>
    <w:p>
      <w:pPr>
        <w:spacing w:after="0"/>
        <w:ind w:left="0"/>
        <w:jc w:val="both"/>
      </w:pPr>
      <w:r>
        <w:rPr>
          <w:rFonts w:ascii="Times New Roman"/>
          <w:b w:val="false"/>
          <w:i w:val="false"/>
          <w:color w:val="000000"/>
          <w:sz w:val="28"/>
        </w:rPr>
        <w:t>
      13) Академияда оқу процесін, оқу-әдістемелік және ғылыми-әдістемелік қызметті ұйымдастыру және жүзеге асыру қағидаларын әзірлейді және бекітеді;</w:t>
      </w:r>
    </w:p>
    <w:p>
      <w:pPr>
        <w:spacing w:after="0"/>
        <w:ind w:left="0"/>
        <w:jc w:val="both"/>
      </w:pPr>
      <w:r>
        <w:rPr>
          <w:rFonts w:ascii="Times New Roman"/>
          <w:b w:val="false"/>
          <w:i w:val="false"/>
          <w:color w:val="000000"/>
          <w:sz w:val="28"/>
        </w:rPr>
        <w:t>
      14) Академияда қашықтықтан оқыту бойынша оқу процесін ұйымдастыру қағидаларын әзірлейді және бекітеді;</w:t>
      </w:r>
    </w:p>
    <w:p>
      <w:pPr>
        <w:spacing w:after="0"/>
        <w:ind w:left="0"/>
        <w:jc w:val="both"/>
      </w:pPr>
      <w:r>
        <w:rPr>
          <w:rFonts w:ascii="Times New Roman"/>
          <w:b w:val="false"/>
          <w:i w:val="false"/>
          <w:color w:val="000000"/>
          <w:sz w:val="28"/>
        </w:rPr>
        <w:t>
      15) Академияда білім алушылардың үлгеріміне ағымдағы бақылау, аралық және қорытынды аттестаттау жүргізу қағидаларын әзірлейді және бекітеді;</w:t>
      </w:r>
    </w:p>
    <w:p>
      <w:pPr>
        <w:spacing w:after="0"/>
        <w:ind w:left="0"/>
        <w:jc w:val="both"/>
      </w:pPr>
      <w:r>
        <w:rPr>
          <w:rFonts w:ascii="Times New Roman"/>
          <w:b w:val="false"/>
          <w:i w:val="false"/>
          <w:color w:val="000000"/>
          <w:sz w:val="28"/>
        </w:rPr>
        <w:t>
      16) орта білім беру ұйымдарын қоспағанда, оқу басылымдары мен оқуәдістемелік кешендерді дайындау, сараптау, байқаудан өткізу, басып шығару және оларға мониторинг жүргізу жөніндегі жұмыстарды ұйымдастыру қағидаларын әзірлейді және бекітеді;</w:t>
      </w:r>
    </w:p>
    <w:p>
      <w:pPr>
        <w:spacing w:after="0"/>
        <w:ind w:left="0"/>
        <w:jc w:val="both"/>
      </w:pPr>
      <w:r>
        <w:rPr>
          <w:rFonts w:ascii="Times New Roman"/>
          <w:b w:val="false"/>
          <w:i w:val="false"/>
          <w:color w:val="000000"/>
          <w:sz w:val="28"/>
        </w:rPr>
        <w:t>
      17) Академияға оқуға қабылдау қағидаларын әзірлейді және бекітеді;</w:t>
      </w:r>
    </w:p>
    <w:p>
      <w:pPr>
        <w:spacing w:after="0"/>
        <w:ind w:left="0"/>
        <w:jc w:val="both"/>
      </w:pPr>
      <w:r>
        <w:rPr>
          <w:rFonts w:ascii="Times New Roman"/>
          <w:b w:val="false"/>
          <w:i w:val="false"/>
          <w:color w:val="000000"/>
          <w:sz w:val="28"/>
        </w:rPr>
        <w:t>
      18) Академиядағы оқу жылының басталу және аяқталу мерзімдерін айқындайды;</w:t>
      </w:r>
    </w:p>
    <w:p>
      <w:pPr>
        <w:spacing w:after="0"/>
        <w:ind w:left="0"/>
        <w:jc w:val="both"/>
      </w:pPr>
      <w:r>
        <w:rPr>
          <w:rFonts w:ascii="Times New Roman"/>
          <w:b w:val="false"/>
          <w:i w:val="false"/>
          <w:color w:val="000000"/>
          <w:sz w:val="28"/>
        </w:rPr>
        <w:t>
      19) білім алушылардың Академияда кәсіби практикадан және тағылымдамадан өтуін ұйымдастырады, әзірлейді және бекітеді;</w:t>
      </w:r>
    </w:p>
    <w:p>
      <w:pPr>
        <w:spacing w:after="0"/>
        <w:ind w:left="0"/>
        <w:jc w:val="both"/>
      </w:pPr>
      <w:r>
        <w:rPr>
          <w:rFonts w:ascii="Times New Roman"/>
          <w:b w:val="false"/>
          <w:i w:val="false"/>
          <w:color w:val="000000"/>
          <w:sz w:val="28"/>
        </w:rPr>
        <w:t>
      20) Академияға ауыстыру және қайта қабылдау қағидаларын әзірлейді және бекітеді;</w:t>
      </w:r>
    </w:p>
    <w:p>
      <w:pPr>
        <w:spacing w:after="0"/>
        <w:ind w:left="0"/>
        <w:jc w:val="both"/>
      </w:pPr>
      <w:r>
        <w:rPr>
          <w:rFonts w:ascii="Times New Roman"/>
          <w:b w:val="false"/>
          <w:i w:val="false"/>
          <w:color w:val="000000"/>
          <w:sz w:val="28"/>
        </w:rPr>
        <w:t>
      21) Академияның профессорлық-оқытушылық құрамы лауазымдарының біліктілік сипаттамаларын әзірлейді және бекітеді;</w:t>
      </w:r>
    </w:p>
    <w:p>
      <w:pPr>
        <w:spacing w:after="0"/>
        <w:ind w:left="0"/>
        <w:jc w:val="both"/>
      </w:pPr>
      <w:r>
        <w:rPr>
          <w:rFonts w:ascii="Times New Roman"/>
          <w:b w:val="false"/>
          <w:i w:val="false"/>
          <w:color w:val="000000"/>
          <w:sz w:val="28"/>
        </w:rPr>
        <w:t>
      22) Академияның профессор-оқытушылар құрамы мен ғылыми қызметкерлерінің лауазымдарына орналасу қағидаларын әзірлейді және бекітеді;</w:t>
      </w:r>
    </w:p>
    <w:p>
      <w:pPr>
        <w:spacing w:after="0"/>
        <w:ind w:left="0"/>
        <w:jc w:val="both"/>
      </w:pPr>
      <w:r>
        <w:rPr>
          <w:rFonts w:ascii="Times New Roman"/>
          <w:b w:val="false"/>
          <w:i w:val="false"/>
          <w:color w:val="000000"/>
          <w:sz w:val="28"/>
        </w:rPr>
        <w:t>
      23) Академияның ақпараттық жүйелері мен интернет-ресурстарына қойылатын талаптарды әзірлейді және бекітеді;</w:t>
      </w:r>
    </w:p>
    <w:p>
      <w:pPr>
        <w:spacing w:after="0"/>
        <w:ind w:left="0"/>
        <w:jc w:val="both"/>
      </w:pPr>
      <w:r>
        <w:rPr>
          <w:rFonts w:ascii="Times New Roman"/>
          <w:b w:val="false"/>
          <w:i w:val="false"/>
          <w:color w:val="000000"/>
          <w:sz w:val="28"/>
        </w:rPr>
        <w:t>
      24) Академияда іске асырылатын мамандықтар мен біліктіліктердің, білім беру бағдарламаларының тізбесін бекітеді;</w:t>
      </w:r>
    </w:p>
    <w:p>
      <w:pPr>
        <w:spacing w:after="0"/>
        <w:ind w:left="0"/>
        <w:jc w:val="both"/>
      </w:pPr>
      <w:r>
        <w:rPr>
          <w:rFonts w:ascii="Times New Roman"/>
          <w:b w:val="false"/>
          <w:i w:val="false"/>
          <w:color w:val="000000"/>
          <w:sz w:val="28"/>
        </w:rPr>
        <w:t>
      25) Академияда білім алудың нысандары мен технологияларын айқындайды;</w:t>
      </w:r>
    </w:p>
    <w:p>
      <w:pPr>
        <w:spacing w:after="0"/>
        <w:ind w:left="0"/>
        <w:jc w:val="both"/>
      </w:pPr>
      <w:r>
        <w:rPr>
          <w:rFonts w:ascii="Times New Roman"/>
          <w:b w:val="false"/>
          <w:i w:val="false"/>
          <w:color w:val="000000"/>
          <w:sz w:val="28"/>
        </w:rPr>
        <w:t>
      26) Академияда білім беру технологияларын қолдана отырып, оқу процесін ұйымдастыру қағидаларын әзірлейді және бекітеді;</w:t>
      </w:r>
    </w:p>
    <w:p>
      <w:pPr>
        <w:spacing w:after="0"/>
        <w:ind w:left="0"/>
        <w:jc w:val="both"/>
      </w:pPr>
      <w:r>
        <w:rPr>
          <w:rFonts w:ascii="Times New Roman"/>
          <w:b w:val="false"/>
          <w:i w:val="false"/>
          <w:color w:val="000000"/>
          <w:sz w:val="28"/>
        </w:rPr>
        <w:t>
      27) осы Жарғыға және Қазақстан Республикасының өзге де заңнамасына сәйкес өзге де өкілеттіктерді жүзеге асырады.</w:t>
      </w:r>
    </w:p>
    <w:bookmarkStart w:name="z12955" w:id="5422"/>
    <w:p>
      <w:pPr>
        <w:spacing w:after="0"/>
        <w:ind w:left="0"/>
        <w:jc w:val="both"/>
      </w:pPr>
      <w:r>
        <w:rPr>
          <w:rFonts w:ascii="Times New Roman"/>
          <w:b w:val="false"/>
          <w:i w:val="false"/>
          <w:color w:val="000000"/>
          <w:sz w:val="28"/>
        </w:rPr>
        <w:t>
      22. Академия бастығын Қазақстан Республикасының заңнамасында белгіленген тәртіппен Министр лауазымға тағайындайды және лауазымнанбосатады.</w:t>
      </w:r>
    </w:p>
    <w:bookmarkEnd w:id="5422"/>
    <w:bookmarkStart w:name="z12956" w:id="5423"/>
    <w:p>
      <w:pPr>
        <w:spacing w:after="0"/>
        <w:ind w:left="0"/>
        <w:jc w:val="both"/>
      </w:pPr>
      <w:r>
        <w:rPr>
          <w:rFonts w:ascii="Times New Roman"/>
          <w:b w:val="false"/>
          <w:i w:val="false"/>
          <w:color w:val="000000"/>
          <w:sz w:val="28"/>
        </w:rPr>
        <w:t>
      23. Академия бастығы Академияның жұмысын ұйымдастырады және оған басшылық жасайды, Министрге тікелей бағынады және Академияғажүктелген міндеттердің орындалуы мен оның өз функцияларын жүзеге асыруы үшін дербес жауапты болады.</w:t>
      </w:r>
    </w:p>
    <w:bookmarkEnd w:id="5423"/>
    <w:bookmarkStart w:name="z12957" w:id="5424"/>
    <w:p>
      <w:pPr>
        <w:spacing w:after="0"/>
        <w:ind w:left="0"/>
        <w:jc w:val="both"/>
      </w:pPr>
      <w:r>
        <w:rPr>
          <w:rFonts w:ascii="Times New Roman"/>
          <w:b w:val="false"/>
          <w:i w:val="false"/>
          <w:color w:val="000000"/>
          <w:sz w:val="28"/>
        </w:rPr>
        <w:t>
      24. Академия бастығы басшылық қағидаттарында әрекет етеді және Академия қызметінің мәселелерін Қазақстан Республикасының заңнамасымен және осы Жарғымен айқындалатын құзыретке сәйкес дербес шешеді.</w:t>
      </w:r>
    </w:p>
    <w:bookmarkEnd w:id="5424"/>
    <w:bookmarkStart w:name="z12958" w:id="5425"/>
    <w:p>
      <w:pPr>
        <w:spacing w:after="0"/>
        <w:ind w:left="0"/>
        <w:jc w:val="both"/>
      </w:pPr>
      <w:r>
        <w:rPr>
          <w:rFonts w:ascii="Times New Roman"/>
          <w:b w:val="false"/>
          <w:i w:val="false"/>
          <w:color w:val="000000"/>
          <w:sz w:val="28"/>
        </w:rPr>
        <w:t>
      25. Академия бастығы заңнамада белгіленген тәртіпте:</w:t>
      </w:r>
    </w:p>
    <w:bookmarkEnd w:id="5425"/>
    <w:p>
      <w:pPr>
        <w:spacing w:after="0"/>
        <w:ind w:left="0"/>
        <w:jc w:val="both"/>
      </w:pPr>
      <w:r>
        <w:rPr>
          <w:rFonts w:ascii="Times New Roman"/>
          <w:b w:val="false"/>
          <w:i w:val="false"/>
          <w:color w:val="000000"/>
          <w:sz w:val="28"/>
        </w:rPr>
        <w:t>
      1) Академия қызметіне басшылық жасайды, өз орынбасарларының, көмекшілерінің және Академияның өзге де басшы қызметкерлерінің міндеттері мен өкілеттіктерін айқындайды;</w:t>
      </w:r>
    </w:p>
    <w:p>
      <w:pPr>
        <w:spacing w:after="0"/>
        <w:ind w:left="0"/>
        <w:jc w:val="both"/>
      </w:pPr>
      <w:r>
        <w:rPr>
          <w:rFonts w:ascii="Times New Roman"/>
          <w:b w:val="false"/>
          <w:i w:val="false"/>
          <w:color w:val="000000"/>
          <w:sz w:val="28"/>
        </w:rPr>
        <w:t>
      2) өз құзыреті шегінде Академияның барлық қызметкерлері үшін міндетті бұйрықтар шығарады және нұсқаулар береді, олардың орындалуын бақылауды ұйымдастырады;</w:t>
      </w:r>
    </w:p>
    <w:p>
      <w:pPr>
        <w:spacing w:after="0"/>
        <w:ind w:left="0"/>
        <w:jc w:val="both"/>
      </w:pPr>
      <w:r>
        <w:rPr>
          <w:rFonts w:ascii="Times New Roman"/>
          <w:b w:val="false"/>
          <w:i w:val="false"/>
          <w:color w:val="000000"/>
          <w:sz w:val="28"/>
        </w:rPr>
        <w:t>
      3) Академиядағы ішкі тәртіп ережелерін, өз орынбасарлары мен көмекшілерінің лауазымдық нұсқаулықтарын, өзге де актілерді орындау үшін міндетті Академияның құрылымдық бөліністері туралы ережелерді бекітеді;</w:t>
      </w:r>
    </w:p>
    <w:p>
      <w:pPr>
        <w:spacing w:after="0"/>
        <w:ind w:left="0"/>
        <w:jc w:val="both"/>
      </w:pPr>
      <w:r>
        <w:rPr>
          <w:rFonts w:ascii="Times New Roman"/>
          <w:b w:val="false"/>
          <w:i w:val="false"/>
          <w:color w:val="000000"/>
          <w:sz w:val="28"/>
        </w:rPr>
        <w:t>
      4) Академияның Ғылыми кеңесінің жұмысын ұйымдастыру тәртібін бекітеді, оның қызметіне басшылық жасайды, сондай-ақ Академияның алқалы басқарудың басқа органдарын ұйымдастыру тәртібін бекітеді;</w:t>
      </w:r>
    </w:p>
    <w:p>
      <w:pPr>
        <w:spacing w:after="0"/>
        <w:ind w:left="0"/>
        <w:jc w:val="both"/>
      </w:pPr>
      <w:r>
        <w:rPr>
          <w:rFonts w:ascii="Times New Roman"/>
          <w:b w:val="false"/>
          <w:i w:val="false"/>
          <w:color w:val="000000"/>
          <w:sz w:val="28"/>
        </w:rPr>
        <w:t>
      5) Академия атынан сенімхатсыз әрекет етеді, Қазақстан Республикасының заңнамасына, осы Жарғыға сәйкес мемлекеттік органдарда, басқа ұйымдарда оның мүдделерін білдіреді;</w:t>
      </w:r>
    </w:p>
    <w:p>
      <w:pPr>
        <w:spacing w:after="0"/>
        <w:ind w:left="0"/>
        <w:jc w:val="both"/>
      </w:pPr>
      <w:r>
        <w:rPr>
          <w:rFonts w:ascii="Times New Roman"/>
          <w:b w:val="false"/>
          <w:i w:val="false"/>
          <w:color w:val="000000"/>
          <w:sz w:val="28"/>
        </w:rPr>
        <w:t>
      6) Академия атынан Қазақстан Республикасының заңнамасына сәйкес шарттар, келісімдер және келісімшарттар жасасады;</w:t>
      </w:r>
    </w:p>
    <w:p>
      <w:pPr>
        <w:spacing w:after="0"/>
        <w:ind w:left="0"/>
        <w:jc w:val="both"/>
      </w:pPr>
      <w:r>
        <w:rPr>
          <w:rFonts w:ascii="Times New Roman"/>
          <w:b w:val="false"/>
          <w:i w:val="false"/>
          <w:color w:val="000000"/>
          <w:sz w:val="28"/>
        </w:rPr>
        <w:t>
      7) Академия қызметкерлері мен жұмыскерлеріне қажетті жекелеген өкілеттіктерді жүзеге асыруға сенімхат береді, қаржылық құжаттарға бірінші қол қою құқығына ие болады;</w:t>
      </w:r>
    </w:p>
    <w:p>
      <w:pPr>
        <w:spacing w:after="0"/>
        <w:ind w:left="0"/>
        <w:jc w:val="both"/>
      </w:pPr>
      <w:r>
        <w:rPr>
          <w:rFonts w:ascii="Times New Roman"/>
          <w:b w:val="false"/>
          <w:i w:val="false"/>
          <w:color w:val="000000"/>
          <w:sz w:val="28"/>
        </w:rPr>
        <w:t>
      8) Академияның іссапарлар, тағылымдамалар, қызметкерлерді қазақстандық және шетелдік оқу орталықтарында оқыту және қызметкерлердің біліктілігін арттырудың өзге де түрлері жөніндегі тәртібі мен жоспарларын бекітеді;</w:t>
      </w:r>
    </w:p>
    <w:p>
      <w:pPr>
        <w:spacing w:after="0"/>
        <w:ind w:left="0"/>
        <w:jc w:val="both"/>
      </w:pPr>
      <w:r>
        <w:rPr>
          <w:rFonts w:ascii="Times New Roman"/>
          <w:b w:val="false"/>
          <w:i w:val="false"/>
          <w:color w:val="000000"/>
          <w:sz w:val="28"/>
        </w:rPr>
        <w:t>
      9) Қазақстан Республикасының заңнамасына сәйкес қолма-қол ақшаның бақылау шоттарын және банктерде шоттар ашады;</w:t>
      </w:r>
    </w:p>
    <w:p>
      <w:pPr>
        <w:spacing w:after="0"/>
        <w:ind w:left="0"/>
        <w:jc w:val="both"/>
      </w:pPr>
      <w:r>
        <w:rPr>
          <w:rFonts w:ascii="Times New Roman"/>
          <w:b w:val="false"/>
          <w:i w:val="false"/>
          <w:color w:val="000000"/>
          <w:sz w:val="28"/>
        </w:rPr>
        <w:t>
      10) белгіленген тәртіпте және өз құзыреті шегінде қызметкерлер мен жұмыскерлерді қызметке тағайындайды, жұмысқа қабылдайды, қызмет бойынша ауыстырады, басқа жұмысқа ауыстырады, атқаратын лауазымынан босатады және қызметтен (жұмыстан) босатады;</w:t>
      </w:r>
    </w:p>
    <w:p>
      <w:pPr>
        <w:spacing w:after="0"/>
        <w:ind w:left="0"/>
        <w:jc w:val="both"/>
      </w:pPr>
      <w:r>
        <w:rPr>
          <w:rFonts w:ascii="Times New Roman"/>
          <w:b w:val="false"/>
          <w:i w:val="false"/>
          <w:color w:val="000000"/>
          <w:sz w:val="28"/>
        </w:rPr>
        <w:t>
      11) Қазақстан Республикасы ІІМ номенклатурасы бойынша өз орынбасарларын, Академияның құрылымдық бөліністерінің басқа да басшыларын қызметке тағайындау немесе қызметтен босату туралы ұсыныстар енгізеді;</w:t>
      </w:r>
    </w:p>
    <w:p>
      <w:pPr>
        <w:spacing w:after="0"/>
        <w:ind w:left="0"/>
        <w:jc w:val="both"/>
      </w:pPr>
      <w:r>
        <w:rPr>
          <w:rFonts w:ascii="Times New Roman"/>
          <w:b w:val="false"/>
          <w:i w:val="false"/>
          <w:color w:val="000000"/>
          <w:sz w:val="28"/>
        </w:rPr>
        <w:t>
      12) Министрге білім беру, ғылыми-зерттеу және қаржы-шаруашылық қызметті жетілдіру және материалдық-техникалық қамтамасыз етуді нығайту жөнінде ұсыныстар енгізеді;</w:t>
      </w:r>
    </w:p>
    <w:p>
      <w:pPr>
        <w:spacing w:after="0"/>
        <w:ind w:left="0"/>
        <w:jc w:val="both"/>
      </w:pPr>
      <w:r>
        <w:rPr>
          <w:rFonts w:ascii="Times New Roman"/>
          <w:b w:val="false"/>
          <w:i w:val="false"/>
          <w:color w:val="000000"/>
          <w:sz w:val="28"/>
        </w:rPr>
        <w:t>
      13) қатардағы және кіші басшы құрамның бірінші және кезекті арнаулы атақтарын, сондай-ақ полиция капитанын қоса алғанда орта басшы құрамның кезекті арнаулы атақтарын береді, сондай-ақ қызметкерлерге біліктілік атақтарын береді (растайды);</w:t>
      </w:r>
    </w:p>
    <w:p>
      <w:pPr>
        <w:spacing w:after="0"/>
        <w:ind w:left="0"/>
        <w:jc w:val="both"/>
      </w:pPr>
      <w:r>
        <w:rPr>
          <w:rFonts w:ascii="Times New Roman"/>
          <w:b w:val="false"/>
          <w:i w:val="false"/>
          <w:color w:val="000000"/>
          <w:sz w:val="28"/>
        </w:rPr>
        <w:t>
      14) өз құзыреті шегінде Академия қызметкерлеріне, жұмыскерлеріне және білім алушыларына көтермелеу шараларын және тәртіптік жаза қолданады;</w:t>
      </w:r>
    </w:p>
    <w:p>
      <w:pPr>
        <w:spacing w:after="0"/>
        <w:ind w:left="0"/>
        <w:jc w:val="both"/>
      </w:pPr>
      <w:r>
        <w:rPr>
          <w:rFonts w:ascii="Times New Roman"/>
          <w:b w:val="false"/>
          <w:i w:val="false"/>
          <w:color w:val="000000"/>
          <w:sz w:val="28"/>
        </w:rPr>
        <w:t>
      15) қызметкерлерге (жұмыскерлерге) Қазақстан Республикасының заңнамасында белгіленген тәртіпте қауіпсіз еңбек жағдайларын қамтамасыз етеді;</w:t>
      </w:r>
    </w:p>
    <w:p>
      <w:pPr>
        <w:spacing w:after="0"/>
        <w:ind w:left="0"/>
        <w:jc w:val="both"/>
      </w:pPr>
      <w:r>
        <w:rPr>
          <w:rFonts w:ascii="Times New Roman"/>
          <w:b w:val="false"/>
          <w:i w:val="false"/>
          <w:color w:val="000000"/>
          <w:sz w:val="28"/>
        </w:rPr>
        <w:t>
      16) Академияның ІІМ құрылымдық бөліністерімен, Қазақстан Республикасының мемлекеттік билік органдарымен, мекемелермен және ұйымдармен өзара іс-қимыл ұйымдастырады;</w:t>
      </w:r>
    </w:p>
    <w:p>
      <w:pPr>
        <w:spacing w:after="0"/>
        <w:ind w:left="0"/>
        <w:jc w:val="both"/>
      </w:pPr>
      <w:r>
        <w:rPr>
          <w:rFonts w:ascii="Times New Roman"/>
          <w:b w:val="false"/>
          <w:i w:val="false"/>
          <w:color w:val="000000"/>
          <w:sz w:val="28"/>
        </w:rPr>
        <w:t>
      17) Академияда мемлекеттік, қызметтік құпияны және құпиялылық режимін сақтау, қажетті жұмылдыру іс-шараларын жүргізу, азаматтық қорғаныс жөніндегі жұмыстарды ұйымдастыруды қамтамасыз етеді;</w:t>
      </w:r>
    </w:p>
    <w:p>
      <w:pPr>
        <w:spacing w:after="0"/>
        <w:ind w:left="0"/>
        <w:jc w:val="both"/>
      </w:pPr>
      <w:r>
        <w:rPr>
          <w:rFonts w:ascii="Times New Roman"/>
          <w:b w:val="false"/>
          <w:i w:val="false"/>
          <w:color w:val="000000"/>
          <w:sz w:val="28"/>
        </w:rPr>
        <w:t>
      18) жеке құрам арасында сыбайлас жемқорлыққа қарсы іс-қимыл жөніндегі жұмысты ұйымдастырады және ол үшін дербес жауапты болады;</w:t>
      </w:r>
    </w:p>
    <w:p>
      <w:pPr>
        <w:spacing w:after="0"/>
        <w:ind w:left="0"/>
        <w:jc w:val="both"/>
      </w:pPr>
      <w:r>
        <w:rPr>
          <w:rFonts w:ascii="Times New Roman"/>
          <w:b w:val="false"/>
          <w:i w:val="false"/>
          <w:color w:val="000000"/>
          <w:sz w:val="28"/>
        </w:rPr>
        <w:t>
      19) өзіне Қазақстан Республикасының заңнамасымен, Қазақстан Республикасы ІІМ нормативтік құқықтық актілерімен жүктелген өзге де функцияларды жүзеге асырады;</w:t>
      </w:r>
    </w:p>
    <w:p>
      <w:pPr>
        <w:spacing w:after="0"/>
        <w:ind w:left="0"/>
        <w:jc w:val="both"/>
      </w:pPr>
      <w:r>
        <w:rPr>
          <w:rFonts w:ascii="Times New Roman"/>
          <w:b w:val="false"/>
          <w:i w:val="false"/>
          <w:color w:val="000000"/>
          <w:sz w:val="28"/>
        </w:rPr>
        <w:t>
      20) заңнамада көзделген тәртіппен және Академия құзыреті шегінде азаматтық-құқықтық мәмілелер жасасады;</w:t>
      </w:r>
    </w:p>
    <w:p>
      <w:pPr>
        <w:spacing w:after="0"/>
        <w:ind w:left="0"/>
        <w:jc w:val="both"/>
      </w:pPr>
      <w:r>
        <w:rPr>
          <w:rFonts w:ascii="Times New Roman"/>
          <w:b w:val="false"/>
          <w:i w:val="false"/>
          <w:color w:val="000000"/>
          <w:sz w:val="28"/>
        </w:rPr>
        <w:t>
      21) мемлекет өзіне берген мүліктің және Академия қызметі барысында сатып алынған мүліктің тиімді пайдаланылуы мен сақталуына бақылауды жүзеге асырады;</w:t>
      </w:r>
    </w:p>
    <w:p>
      <w:pPr>
        <w:spacing w:after="0"/>
        <w:ind w:left="0"/>
        <w:jc w:val="both"/>
      </w:pPr>
      <w:r>
        <w:rPr>
          <w:rFonts w:ascii="Times New Roman"/>
          <w:b w:val="false"/>
          <w:i w:val="false"/>
          <w:color w:val="000000"/>
          <w:sz w:val="28"/>
        </w:rPr>
        <w:t>
      22) Академияны қаржыландырудың жеке жоспарларында көзделген бюджет қаражатын уақтылы және тиімді пайдалануды қамтамасыз етеді;</w:t>
      </w:r>
    </w:p>
    <w:p>
      <w:pPr>
        <w:spacing w:after="0"/>
        <w:ind w:left="0"/>
        <w:jc w:val="both"/>
      </w:pPr>
      <w:r>
        <w:rPr>
          <w:rFonts w:ascii="Times New Roman"/>
          <w:b w:val="false"/>
          <w:i w:val="false"/>
          <w:color w:val="000000"/>
          <w:sz w:val="28"/>
        </w:rPr>
        <w:t>
      23) қаржылық құжаттар мен есептіліктерге қол қояды.</w:t>
      </w:r>
    </w:p>
    <w:bookmarkStart w:name="z12959" w:id="5426"/>
    <w:p>
      <w:pPr>
        <w:spacing w:after="0"/>
        <w:ind w:left="0"/>
        <w:jc w:val="both"/>
      </w:pPr>
      <w:r>
        <w:rPr>
          <w:rFonts w:ascii="Times New Roman"/>
          <w:b w:val="false"/>
          <w:i w:val="false"/>
          <w:color w:val="000000"/>
          <w:sz w:val="28"/>
        </w:rPr>
        <w:t>
      26. Академия қызметінің жекелеген бағыттарына Академия бастығының орынбасарлары (көмекшілері), белгіленген тәртіпте лауазымға тағайындалатын, лауазымнан босатылатын және жетекшілік ететін қызмет бағыттары бойынша жұмысты ұйымдастырудың тиімділігі мен сапасы үшін жауапты болады және жүзеге асырады.</w:t>
      </w:r>
    </w:p>
    <w:bookmarkEnd w:id="5426"/>
    <w:bookmarkStart w:name="z12960" w:id="5427"/>
    <w:p>
      <w:pPr>
        <w:spacing w:after="0"/>
        <w:ind w:left="0"/>
        <w:jc w:val="both"/>
      </w:pPr>
      <w:r>
        <w:rPr>
          <w:rFonts w:ascii="Times New Roman"/>
          <w:b w:val="false"/>
          <w:i w:val="false"/>
          <w:color w:val="000000"/>
          <w:sz w:val="28"/>
        </w:rPr>
        <w:t>
      27. Академия бастығы болмаған кезде оның құқықтары мен міндеттерін белгіленген тәртіпте тағайындалатын орынбасары жүзеге асырады.</w:t>
      </w:r>
    </w:p>
    <w:bookmarkEnd w:id="5427"/>
    <w:bookmarkStart w:name="z12961" w:id="5428"/>
    <w:p>
      <w:pPr>
        <w:spacing w:after="0"/>
        <w:ind w:left="0"/>
        <w:jc w:val="both"/>
      </w:pPr>
      <w:r>
        <w:rPr>
          <w:rFonts w:ascii="Times New Roman"/>
          <w:b w:val="false"/>
          <w:i w:val="false"/>
          <w:color w:val="000000"/>
          <w:sz w:val="28"/>
        </w:rPr>
        <w:t>
      28. Академия бастығының бұйрығымен құрылған Ғылыми кеңес Академияның жоғары алқалы басқару органы болып табылады.</w:t>
      </w:r>
    </w:p>
    <w:bookmarkEnd w:id="5428"/>
    <w:p>
      <w:pPr>
        <w:spacing w:after="0"/>
        <w:ind w:left="0"/>
        <w:jc w:val="both"/>
      </w:pPr>
      <w:r>
        <w:rPr>
          <w:rFonts w:ascii="Times New Roman"/>
          <w:b w:val="false"/>
          <w:i w:val="false"/>
          <w:color w:val="000000"/>
          <w:sz w:val="28"/>
        </w:rPr>
        <w:t>
      Ғылыми кеңестің құрамы мен қызметін ұйымдастыру тәртібі Қазақстан Республикасының заңнамасымен, Министрдің және Академия бастығының бұйрықтарымен айқындалады.</w:t>
      </w:r>
    </w:p>
    <w:bookmarkStart w:name="z12962" w:id="5429"/>
    <w:p>
      <w:pPr>
        <w:spacing w:after="0"/>
        <w:ind w:left="0"/>
        <w:jc w:val="both"/>
      </w:pPr>
      <w:r>
        <w:rPr>
          <w:rFonts w:ascii="Times New Roman"/>
          <w:b w:val="false"/>
          <w:i w:val="false"/>
          <w:color w:val="000000"/>
          <w:sz w:val="28"/>
        </w:rPr>
        <w:t>
      29. Ғылыми кеңестің құзыретіне мыналар жатады:</w:t>
      </w:r>
    </w:p>
    <w:bookmarkEnd w:id="5429"/>
    <w:p>
      <w:pPr>
        <w:spacing w:after="0"/>
        <w:ind w:left="0"/>
        <w:jc w:val="both"/>
      </w:pPr>
      <w:r>
        <w:rPr>
          <w:rFonts w:ascii="Times New Roman"/>
          <w:b w:val="false"/>
          <w:i w:val="false"/>
          <w:color w:val="000000"/>
          <w:sz w:val="28"/>
        </w:rPr>
        <w:t>
      1) Академияны дамыту тұжырымдамасын айқындау, Академияның оқу-тәрбие, ғылыми-зерттеу, редакциялық-баспа қызметінің өзекті мәселелерін қарау;</w:t>
      </w:r>
    </w:p>
    <w:p>
      <w:pPr>
        <w:spacing w:after="0"/>
        <w:ind w:left="0"/>
        <w:jc w:val="both"/>
      </w:pPr>
      <w:r>
        <w:rPr>
          <w:rFonts w:ascii="Times New Roman"/>
          <w:b w:val="false"/>
          <w:i w:val="false"/>
          <w:color w:val="000000"/>
          <w:sz w:val="28"/>
        </w:rPr>
        <w:t>
      2) Академия Жарғысына өзгерістер мен толықтырулар енгізу жөніндегі ұсыныстарды талқылау;</w:t>
      </w:r>
    </w:p>
    <w:p>
      <w:pPr>
        <w:spacing w:after="0"/>
        <w:ind w:left="0"/>
        <w:jc w:val="both"/>
      </w:pPr>
      <w:r>
        <w:rPr>
          <w:rFonts w:ascii="Times New Roman"/>
          <w:b w:val="false"/>
          <w:i w:val="false"/>
          <w:color w:val="000000"/>
          <w:sz w:val="28"/>
        </w:rPr>
        <w:t>
      3) Академияның құрылымы, оқу және ғылыми бөліністерді құру, қайта ұйымдастыру және тарату бойынша ұсыныстар әзірлеу;</w:t>
      </w:r>
    </w:p>
    <w:p>
      <w:pPr>
        <w:spacing w:after="0"/>
        <w:ind w:left="0"/>
        <w:jc w:val="both"/>
      </w:pPr>
      <w:r>
        <w:rPr>
          <w:rFonts w:ascii="Times New Roman"/>
          <w:b w:val="false"/>
          <w:i w:val="false"/>
          <w:color w:val="000000"/>
          <w:sz w:val="28"/>
        </w:rPr>
        <w:t>
      4) жұмыс оқу жоспарлары мен бағдарламаларының жобаларын, жылдық есептердің жобаларын, Академия қызметінің бағыттары бойынша іс-шаралар жоспарларын талқылау;</w:t>
      </w:r>
    </w:p>
    <w:p>
      <w:pPr>
        <w:spacing w:after="0"/>
        <w:ind w:left="0"/>
        <w:jc w:val="both"/>
      </w:pPr>
      <w:r>
        <w:rPr>
          <w:rFonts w:ascii="Times New Roman"/>
          <w:b w:val="false"/>
          <w:i w:val="false"/>
          <w:color w:val="000000"/>
          <w:sz w:val="28"/>
        </w:rPr>
        <w:t>
      5) оқулықтарды, оқу құралдарын және оқу-әдістемелік әзірлемелерді қарау және басып шығаруға ұсыным беру;</w:t>
      </w:r>
    </w:p>
    <w:p>
      <w:pPr>
        <w:spacing w:after="0"/>
        <w:ind w:left="0"/>
        <w:jc w:val="both"/>
      </w:pPr>
      <w:r>
        <w:rPr>
          <w:rFonts w:ascii="Times New Roman"/>
          <w:b w:val="false"/>
          <w:i w:val="false"/>
          <w:color w:val="000000"/>
          <w:sz w:val="28"/>
        </w:rPr>
        <w:t>
      6) магистранттардың, докторанттардың диссертациялық зерттеулер бойынша тақырыптары мен ғылыми жетекші консультанттарын бекіту;</w:t>
      </w:r>
    </w:p>
    <w:p>
      <w:pPr>
        <w:spacing w:after="0"/>
        <w:ind w:left="0"/>
        <w:jc w:val="both"/>
      </w:pPr>
      <w:r>
        <w:rPr>
          <w:rFonts w:ascii="Times New Roman"/>
          <w:b w:val="false"/>
          <w:i w:val="false"/>
          <w:color w:val="000000"/>
          <w:sz w:val="28"/>
        </w:rPr>
        <w:t>
      7) Академия басшылығының, құрылымдық бөліністер басшыларының жыл сайынғы есептерін тыңдау;</w:t>
      </w:r>
    </w:p>
    <w:p>
      <w:pPr>
        <w:spacing w:after="0"/>
        <w:ind w:left="0"/>
        <w:jc w:val="both"/>
      </w:pPr>
      <w:r>
        <w:rPr>
          <w:rFonts w:ascii="Times New Roman"/>
          <w:b w:val="false"/>
          <w:i w:val="false"/>
          <w:color w:val="000000"/>
          <w:sz w:val="28"/>
        </w:rPr>
        <w:t>
      8) алқалық шешімді талап ететін Академияның ағымдағы қызметінің өзге де мәселелерін қарау болып табылады.</w:t>
      </w:r>
    </w:p>
    <w:bookmarkStart w:name="z12963" w:id="5430"/>
    <w:p>
      <w:pPr>
        <w:spacing w:after="0"/>
        <w:ind w:left="0"/>
        <w:jc w:val="both"/>
      </w:pPr>
      <w:r>
        <w:rPr>
          <w:rFonts w:ascii="Times New Roman"/>
          <w:b w:val="false"/>
          <w:i w:val="false"/>
          <w:color w:val="000000"/>
          <w:sz w:val="28"/>
        </w:rPr>
        <w:t>
      30. Академияда оқу процесін оқу-әдістемелік қамтамасыз ету мақсатында Академия бастығының бұйрығымен құрылған Оқу-әдістемелік кеңес жұмыс істейді.</w:t>
      </w:r>
    </w:p>
    <w:bookmarkEnd w:id="5430"/>
    <w:p>
      <w:pPr>
        <w:spacing w:after="0"/>
        <w:ind w:left="0"/>
        <w:jc w:val="both"/>
      </w:pPr>
      <w:r>
        <w:rPr>
          <w:rFonts w:ascii="Times New Roman"/>
          <w:b w:val="false"/>
          <w:i w:val="false"/>
          <w:color w:val="000000"/>
          <w:sz w:val="28"/>
        </w:rPr>
        <w:t>
      Оқу-әдістемелік кеңестің құрамы мен қызметін ұйымдастыру тәртібі Қазақстан Республикасының заңнамасымен, ІІМ және Академия бастығының бұйрықтарымен айқындалады.</w:t>
      </w:r>
    </w:p>
    <w:bookmarkStart w:name="z12964" w:id="5431"/>
    <w:p>
      <w:pPr>
        <w:spacing w:after="0"/>
        <w:ind w:left="0"/>
        <w:jc w:val="both"/>
      </w:pPr>
      <w:r>
        <w:rPr>
          <w:rFonts w:ascii="Times New Roman"/>
          <w:b w:val="false"/>
          <w:i w:val="false"/>
          <w:color w:val="000000"/>
          <w:sz w:val="28"/>
        </w:rPr>
        <w:t>
      31. Оқу-әдістемелік кеңестің құзыретіне: білім беру процесін әдістемелік және дидактикалық қамтамасыз етуді жетілдіру, оған ғылым мен практиканың озық жетістіктерін, инновациялық және заманауи педагогикалық технологияларды енгізу, ішкі істер органдары үшін мамандарды даярлау, қайта даярлау және біліктілігін арттыру сапасын жақсарту жөніндегі профессорлық-оқытушылық және оқу-көмекші құрамның қызметін үйлестіру жатады.</w:t>
      </w:r>
    </w:p>
    <w:bookmarkEnd w:id="5431"/>
    <w:bookmarkStart w:name="z12965" w:id="5432"/>
    <w:p>
      <w:pPr>
        <w:spacing w:after="0"/>
        <w:ind w:left="0"/>
        <w:jc w:val="both"/>
      </w:pPr>
      <w:r>
        <w:rPr>
          <w:rFonts w:ascii="Times New Roman"/>
          <w:b w:val="false"/>
          <w:i w:val="false"/>
          <w:color w:val="000000"/>
          <w:sz w:val="28"/>
        </w:rPr>
        <w:t>
      32. Академия бастығының бұйрығымен Академияда өзге де алқалы және консультативтік-кеңесші органдар (кеңестер, жұмыс топтары, комиссиялар, оның ішінде құпиялылық режимі бойынша, аттестаттау, тұрмыстық тұрғын үй және басқалар) құрылуы мүмкін.</w:t>
      </w:r>
    </w:p>
    <w:bookmarkEnd w:id="5432"/>
    <w:bookmarkStart w:name="z12966" w:id="5433"/>
    <w:p>
      <w:pPr>
        <w:spacing w:after="0"/>
        <w:ind w:left="0"/>
        <w:jc w:val="both"/>
      </w:pPr>
      <w:r>
        <w:rPr>
          <w:rFonts w:ascii="Times New Roman"/>
          <w:b w:val="false"/>
          <w:i w:val="false"/>
          <w:color w:val="000000"/>
          <w:sz w:val="28"/>
        </w:rPr>
        <w:t>
      33. Академияны қызметтік және орындаушылық тәртіпті жедел басқаруға байланысты өзге де мәселелер Академия бастығы жанындағы жедел кеңестерде қаралады.</w:t>
      </w:r>
    </w:p>
    <w:bookmarkEnd w:id="5433"/>
    <w:bookmarkStart w:name="z12967" w:id="5434"/>
    <w:p>
      <w:pPr>
        <w:spacing w:after="0"/>
        <w:ind w:left="0"/>
        <w:jc w:val="left"/>
      </w:pPr>
      <w:r>
        <w:rPr>
          <w:rFonts w:ascii="Times New Roman"/>
          <w:b/>
          <w:i w:val="false"/>
          <w:color w:val="000000"/>
        </w:rPr>
        <w:t xml:space="preserve"> 5-тарау. Академияға қабылдау тәртібі</w:t>
      </w:r>
    </w:p>
    <w:bookmarkEnd w:id="5434"/>
    <w:bookmarkStart w:name="z12968" w:id="5435"/>
    <w:p>
      <w:pPr>
        <w:spacing w:after="0"/>
        <w:ind w:left="0"/>
        <w:jc w:val="both"/>
      </w:pPr>
      <w:r>
        <w:rPr>
          <w:rFonts w:ascii="Times New Roman"/>
          <w:b w:val="false"/>
          <w:i w:val="false"/>
          <w:color w:val="000000"/>
          <w:sz w:val="28"/>
        </w:rPr>
        <w:t>
      34. Жоғары және жоғары оқу орнынан кейінгі білім беру бағдарламалары бойынша Академия контингентін қалыптастыру ғылым жәнежоғары білім саласындағы уәкілетті органның бұйрығымен, қабылдау жоспарымен, Министрдің жыл сайынғы бекітілетін бұйрығымен айқындалатынмемлекеттік оқу тапсырысын орналастыру арқылы жүзеге асырылады.</w:t>
      </w:r>
    </w:p>
    <w:bookmarkEnd w:id="5435"/>
    <w:bookmarkStart w:name="z12969" w:id="5436"/>
    <w:p>
      <w:pPr>
        <w:spacing w:after="0"/>
        <w:ind w:left="0"/>
        <w:jc w:val="both"/>
      </w:pPr>
      <w:r>
        <w:rPr>
          <w:rFonts w:ascii="Times New Roman"/>
          <w:b w:val="false"/>
          <w:i w:val="false"/>
          <w:color w:val="000000"/>
          <w:sz w:val="28"/>
        </w:rPr>
        <w:t>
      35. Білім алушыларды Академияға ауыстыру және қайта қабылдау тек бос орындар болған кезде жүзеге асырылады.</w:t>
      </w:r>
    </w:p>
    <w:bookmarkEnd w:id="5436"/>
    <w:bookmarkStart w:name="z12970" w:id="5437"/>
    <w:p>
      <w:pPr>
        <w:spacing w:after="0"/>
        <w:ind w:left="0"/>
        <w:jc w:val="both"/>
      </w:pPr>
      <w:r>
        <w:rPr>
          <w:rFonts w:ascii="Times New Roman"/>
          <w:b w:val="false"/>
          <w:i w:val="false"/>
          <w:color w:val="000000"/>
          <w:sz w:val="28"/>
        </w:rPr>
        <w:t>
      36. Академияға оқуға қабылдау, ауыстыру, қайта қабылдау тәртібі Қазақстан Республикасының заңнамасымен, Министрдің бұйрықтарымен регламенттеледі.</w:t>
      </w:r>
    </w:p>
    <w:bookmarkEnd w:id="5437"/>
    <w:p>
      <w:pPr>
        <w:spacing w:after="0"/>
        <w:ind w:left="0"/>
        <w:jc w:val="both"/>
      </w:pPr>
      <w:r>
        <w:rPr>
          <w:rFonts w:ascii="Times New Roman"/>
          <w:b w:val="false"/>
          <w:i w:val="false"/>
          <w:color w:val="000000"/>
          <w:sz w:val="28"/>
        </w:rPr>
        <w:t xml:space="preserve">
      Академияға жоғары білімнің білім беру бағдарламалары бойынша күндізгі орта білімі бар және 16 (он алты) жасқа толған Қазақстан Республикасының азаматтары қабылданады. </w:t>
      </w:r>
    </w:p>
    <w:p>
      <w:pPr>
        <w:spacing w:after="0"/>
        <w:ind w:left="0"/>
        <w:jc w:val="both"/>
      </w:pPr>
      <w:r>
        <w:rPr>
          <w:rFonts w:ascii="Times New Roman"/>
          <w:b w:val="false"/>
          <w:i w:val="false"/>
          <w:color w:val="000000"/>
          <w:sz w:val="28"/>
        </w:rPr>
        <w:t>
      Жоғары білімнің білім беру бағдарламалары және жоғары оқу орнынан кейінгі білімнің білім беру бағдарламалары бойынша күндізгі оқуға ішкі істер органдарының қызметкерлері, сондай-ақ Қазақстан Республикасы ІІМ-нің келісімі бойынша Қазақстан Республикасы Ұлттық ұланның әскери қызметшілері қабылданады.</w:t>
      </w:r>
    </w:p>
    <w:p>
      <w:pPr>
        <w:spacing w:after="0"/>
        <w:ind w:left="0"/>
        <w:jc w:val="both"/>
      </w:pPr>
      <w:r>
        <w:rPr>
          <w:rFonts w:ascii="Times New Roman"/>
          <w:b w:val="false"/>
          <w:i w:val="false"/>
          <w:color w:val="000000"/>
          <w:sz w:val="28"/>
        </w:rPr>
        <w:t>
      Қосымша білімнің білім беру бағдарламалары бойынша оқуға қызметке алғаш кіретін кандидаттар, ішкі істер органдарының қызметкерлері, Қазақстан Республикасы Ұлттық ұланының, арнаулы мемлекеттік және басқа да құқық қорғау органдарының әскери қызметшілері Қазақстан Республикасы Ішкі істер министрінің бұйрығымен бекітілген жоспар-кестелер негізінде жіберіледі.</w:t>
      </w:r>
    </w:p>
    <w:bookmarkStart w:name="z12971" w:id="5438"/>
    <w:p>
      <w:pPr>
        <w:spacing w:after="0"/>
        <w:ind w:left="0"/>
        <w:jc w:val="both"/>
      </w:pPr>
      <w:r>
        <w:rPr>
          <w:rFonts w:ascii="Times New Roman"/>
          <w:b w:val="false"/>
          <w:i w:val="false"/>
          <w:color w:val="000000"/>
          <w:sz w:val="28"/>
        </w:rPr>
        <w:t>
      37. Академияға оқуға қабылдау комиссиясының отырысында түсу емтихандарын тапсыру нәтижелері бойынша конкурстық негізде жүзеге асырылады.</w:t>
      </w:r>
    </w:p>
    <w:bookmarkEnd w:id="5438"/>
    <w:bookmarkStart w:name="z12972" w:id="5439"/>
    <w:p>
      <w:pPr>
        <w:spacing w:after="0"/>
        <w:ind w:left="0"/>
        <w:jc w:val="both"/>
      </w:pPr>
      <w:r>
        <w:rPr>
          <w:rFonts w:ascii="Times New Roman"/>
          <w:b w:val="false"/>
          <w:i w:val="false"/>
          <w:color w:val="000000"/>
          <w:sz w:val="28"/>
        </w:rPr>
        <w:t xml:space="preserve">
      38. Білім алушыларды ЖОО-дан Академияның бос орындарына ауыстыру ІІМ арнаулы оқу орындарына ауысу қағидаларының талаптарына сәйкес келген кезде ІІМ шешімімен жазғы демалыс кезеңінде конкурстық негізде жүзеге асырылады. </w:t>
      </w:r>
    </w:p>
    <w:bookmarkEnd w:id="5439"/>
    <w:bookmarkStart w:name="z12973" w:id="5440"/>
    <w:p>
      <w:pPr>
        <w:spacing w:after="0"/>
        <w:ind w:left="0"/>
        <w:jc w:val="both"/>
      </w:pPr>
      <w:r>
        <w:rPr>
          <w:rFonts w:ascii="Times New Roman"/>
          <w:b w:val="false"/>
          <w:i w:val="false"/>
          <w:color w:val="000000"/>
          <w:sz w:val="28"/>
        </w:rPr>
        <w:t>
      39. Білім алушыларды қайта қабылдау Академия бастығының бұйрығымен аумақтық полиция департаменті немесе қылмыстық-атқару жүйесі басшысының қолдаухаты негізінде қайта қабылданатын білім алушыны жұмысқа орналастыру кепілдігімен жүзеге асырылады.</w:t>
      </w:r>
    </w:p>
    <w:bookmarkEnd w:id="5440"/>
    <w:bookmarkStart w:name="z12974" w:id="5441"/>
    <w:p>
      <w:pPr>
        <w:spacing w:after="0"/>
        <w:ind w:left="0"/>
        <w:jc w:val="both"/>
      </w:pPr>
      <w:r>
        <w:rPr>
          <w:rFonts w:ascii="Times New Roman"/>
          <w:b w:val="false"/>
          <w:i w:val="false"/>
          <w:color w:val="000000"/>
          <w:sz w:val="28"/>
        </w:rPr>
        <w:t>
      40. Ішкі істер органдарына қызметке кіретін адамдар үшін бастапқы кәсіптік даярлыққа іріктеу тәртібі және оны өткеру шарттары, сондай-ақ оларды оқудан шығару негіздері Министрдің бұйрығымен регламенттеледі.</w:t>
      </w:r>
    </w:p>
    <w:bookmarkEnd w:id="5441"/>
    <w:bookmarkStart w:name="z12975" w:id="5442"/>
    <w:p>
      <w:pPr>
        <w:spacing w:after="0"/>
        <w:ind w:left="0"/>
        <w:jc w:val="left"/>
      </w:pPr>
      <w:r>
        <w:rPr>
          <w:rFonts w:ascii="Times New Roman"/>
          <w:b/>
          <w:i w:val="false"/>
          <w:color w:val="000000"/>
        </w:rPr>
        <w:t xml:space="preserve"> 6-тарау. Білім беру процесін ұйымдастыру тәртібі</w:t>
      </w:r>
    </w:p>
    <w:bookmarkEnd w:id="5442"/>
    <w:bookmarkStart w:name="z12976" w:id="5443"/>
    <w:p>
      <w:pPr>
        <w:spacing w:after="0"/>
        <w:ind w:left="0"/>
        <w:jc w:val="both"/>
      </w:pPr>
      <w:r>
        <w:rPr>
          <w:rFonts w:ascii="Times New Roman"/>
          <w:b w:val="false"/>
          <w:i w:val="false"/>
          <w:color w:val="000000"/>
          <w:sz w:val="28"/>
        </w:rPr>
        <w:t>
      41. Академияның білім беру процесі мен ғылыми-зерттеу қызметін ұйымдастыру тәртібі Қазақстан Республикасының нормативтік құқықтық актілерімен, Министрдің және Академия бастығының бұйрықтарымен реттеледі.</w:t>
      </w:r>
    </w:p>
    <w:bookmarkEnd w:id="5443"/>
    <w:bookmarkStart w:name="z12977" w:id="5444"/>
    <w:p>
      <w:pPr>
        <w:spacing w:after="0"/>
        <w:ind w:left="0"/>
        <w:jc w:val="both"/>
      </w:pPr>
      <w:r>
        <w:rPr>
          <w:rFonts w:ascii="Times New Roman"/>
          <w:b w:val="false"/>
          <w:i w:val="false"/>
          <w:color w:val="000000"/>
          <w:sz w:val="28"/>
        </w:rPr>
        <w:t>
      42. Оқу процесін ұйымдастыру Академияның академиялық саясатына сәйкес жүзеге асырылады.</w:t>
      </w:r>
    </w:p>
    <w:bookmarkEnd w:id="5444"/>
    <w:bookmarkStart w:name="z12978" w:id="5445"/>
    <w:p>
      <w:pPr>
        <w:spacing w:after="0"/>
        <w:ind w:left="0"/>
        <w:jc w:val="both"/>
      </w:pPr>
      <w:r>
        <w:rPr>
          <w:rFonts w:ascii="Times New Roman"/>
          <w:b w:val="false"/>
          <w:i w:val="false"/>
          <w:color w:val="000000"/>
          <w:sz w:val="28"/>
        </w:rPr>
        <w:t>
      43. Білім беру бағдарламалары күндізгі оқыту нысаны бойынша, сондай-ақ қашықтықтан оқыту шеңберінде іске асырылады.</w:t>
      </w:r>
    </w:p>
    <w:bookmarkEnd w:id="5445"/>
    <w:bookmarkStart w:name="z12979" w:id="5446"/>
    <w:p>
      <w:pPr>
        <w:spacing w:after="0"/>
        <w:ind w:left="0"/>
        <w:jc w:val="both"/>
      </w:pPr>
      <w:r>
        <w:rPr>
          <w:rFonts w:ascii="Times New Roman"/>
          <w:b w:val="false"/>
          <w:i w:val="false"/>
          <w:color w:val="000000"/>
          <w:sz w:val="28"/>
        </w:rPr>
        <w:t>
      44. Білім беру бағдарламалары мемлекеттік, орыс тілдерінде іске асырылады, сондай-ақ ағылшын тілінде жүзеге асырылуы мүмкін.</w:t>
      </w:r>
    </w:p>
    <w:bookmarkEnd w:id="5446"/>
    <w:bookmarkStart w:name="z12980" w:id="5447"/>
    <w:p>
      <w:pPr>
        <w:spacing w:after="0"/>
        <w:ind w:left="0"/>
        <w:jc w:val="both"/>
      </w:pPr>
      <w:r>
        <w:rPr>
          <w:rFonts w:ascii="Times New Roman"/>
          <w:b w:val="false"/>
          <w:i w:val="false"/>
          <w:color w:val="000000"/>
          <w:sz w:val="28"/>
        </w:rPr>
        <w:t>
      45. Академиядағы курсанттар, магистранттар және докторанттар үшін оқу жылы академиялық күнтізбеге сәйкес басталады және нақты даярлау бағыты бойынша даярлаудың оқу жоспарына сәйкес аяқталады. Оқу жылы Академиялық кезеңдерден (семестрлерден) тұрады.</w:t>
      </w:r>
    </w:p>
    <w:bookmarkEnd w:id="5447"/>
    <w:bookmarkStart w:name="z12981" w:id="5448"/>
    <w:p>
      <w:pPr>
        <w:spacing w:after="0"/>
        <w:ind w:left="0"/>
        <w:jc w:val="both"/>
      </w:pPr>
      <w:r>
        <w:rPr>
          <w:rFonts w:ascii="Times New Roman"/>
          <w:b w:val="false"/>
          <w:i w:val="false"/>
          <w:color w:val="000000"/>
          <w:sz w:val="28"/>
        </w:rPr>
        <w:t>
      46. Курсанттардың қосымша оқуға деген қажеттіліктерін қанағаттандыру, академиялық қарыздарын немесе оқу жоспарларындағы айырмашылықты жою, үлгерімнің орташа үлгерім балын арттыру үшін жазғы семестрді (бітіру курсын қоспағанда) енгізуге жол беріледі, сондай-ақ қосымша құзыреттерді қалыптастыру мақсатында жедел оқу-жаттығулар өткізілуі мүмкін.</w:t>
      </w:r>
    </w:p>
    <w:bookmarkEnd w:id="5448"/>
    <w:bookmarkStart w:name="z12982" w:id="5449"/>
    <w:p>
      <w:pPr>
        <w:spacing w:after="0"/>
        <w:ind w:left="0"/>
        <w:jc w:val="both"/>
      </w:pPr>
      <w:r>
        <w:rPr>
          <w:rFonts w:ascii="Times New Roman"/>
          <w:b w:val="false"/>
          <w:i w:val="false"/>
          <w:color w:val="000000"/>
          <w:sz w:val="28"/>
        </w:rPr>
        <w:t>
      47. Алғашқы кәсіби даярлық, біліктілікті арттыру және қайта даярлау курстарын өткізу мерзімдері Министрдің бұйрығымен бекітілетін жоспар-кестеге сәйкес белгіленеді.</w:t>
      </w:r>
    </w:p>
    <w:bookmarkEnd w:id="5449"/>
    <w:bookmarkStart w:name="z12983" w:id="5450"/>
    <w:p>
      <w:pPr>
        <w:spacing w:after="0"/>
        <w:ind w:left="0"/>
        <w:jc w:val="both"/>
      </w:pPr>
      <w:r>
        <w:rPr>
          <w:rFonts w:ascii="Times New Roman"/>
          <w:b w:val="false"/>
          <w:i w:val="false"/>
          <w:color w:val="000000"/>
          <w:sz w:val="28"/>
        </w:rPr>
        <w:t>
      48. Оқу сабақтары оқу жоспарлары мен оқу бағдарламаларына сәйкес жасалған кесте бойынша өткізіледі. Аудиториялық жұмыстың бір академиялық сағаты кемінде 40 минутты құрайды.</w:t>
      </w:r>
    </w:p>
    <w:bookmarkEnd w:id="5450"/>
    <w:bookmarkStart w:name="z12984" w:id="5451"/>
    <w:p>
      <w:pPr>
        <w:spacing w:after="0"/>
        <w:ind w:left="0"/>
        <w:jc w:val="both"/>
      </w:pPr>
      <w:r>
        <w:rPr>
          <w:rFonts w:ascii="Times New Roman"/>
          <w:b w:val="false"/>
          <w:i w:val="false"/>
          <w:color w:val="000000"/>
          <w:sz w:val="28"/>
        </w:rPr>
        <w:t>
      49. Білім алушылардың оқу жүктемесі академиялық сағаттың ұзақтығымен және оқу жұмысының барлық түрлері бойынша оқу сағатының көлемімен анықталады.</w:t>
      </w:r>
    </w:p>
    <w:bookmarkEnd w:id="5451"/>
    <w:bookmarkStart w:name="z12985" w:id="5452"/>
    <w:p>
      <w:pPr>
        <w:spacing w:after="0"/>
        <w:ind w:left="0"/>
        <w:jc w:val="both"/>
      </w:pPr>
      <w:r>
        <w:rPr>
          <w:rFonts w:ascii="Times New Roman"/>
          <w:b w:val="false"/>
          <w:i w:val="false"/>
          <w:color w:val="000000"/>
          <w:sz w:val="28"/>
        </w:rPr>
        <w:t>
      50. Күндізгі және қашықтықтан оқыту бойынша емтихан сессиялары, олардың кезеңдері мен оқу жылындағы саны академияның ғылыми кеңесімен бекітіледі.</w:t>
      </w:r>
    </w:p>
    <w:bookmarkEnd w:id="5452"/>
    <w:bookmarkStart w:name="z12986" w:id="5453"/>
    <w:p>
      <w:pPr>
        <w:spacing w:after="0"/>
        <w:ind w:left="0"/>
        <w:jc w:val="both"/>
      </w:pPr>
      <w:r>
        <w:rPr>
          <w:rFonts w:ascii="Times New Roman"/>
          <w:b w:val="false"/>
          <w:i w:val="false"/>
          <w:color w:val="000000"/>
          <w:sz w:val="28"/>
        </w:rPr>
        <w:t>
      51. Кәсіптік практика (стажировка) ғылым және жоғары білім саласындағы уәкілетті орган министрінің бұйрықтарына сәйкес ұйымдастырылады және өткізіледі. Практиканың түрлері, мерзімдері және кәсіптік оқу бағдарламаларымен аңықталады.</w:t>
      </w:r>
    </w:p>
    <w:bookmarkEnd w:id="5453"/>
    <w:bookmarkStart w:name="z12987" w:id="5454"/>
    <w:p>
      <w:pPr>
        <w:spacing w:after="0"/>
        <w:ind w:left="0"/>
        <w:jc w:val="both"/>
      </w:pPr>
      <w:r>
        <w:rPr>
          <w:rFonts w:ascii="Times New Roman"/>
          <w:b w:val="false"/>
          <w:i w:val="false"/>
          <w:color w:val="000000"/>
          <w:sz w:val="28"/>
        </w:rPr>
        <w:t>
      52. Академияда оқуды аяқтаған және қорытынды аттестаттаудан өткен адамдарға мемлекеттік үлгідегі білімі туралы тиісті құжат беріледі.</w:t>
      </w:r>
    </w:p>
    <w:bookmarkEnd w:id="5454"/>
    <w:bookmarkStart w:name="z12988" w:id="5455"/>
    <w:p>
      <w:pPr>
        <w:spacing w:after="0"/>
        <w:ind w:left="0"/>
        <w:jc w:val="left"/>
      </w:pPr>
      <w:r>
        <w:rPr>
          <w:rFonts w:ascii="Times New Roman"/>
          <w:b/>
          <w:i w:val="false"/>
          <w:color w:val="000000"/>
        </w:rPr>
        <w:t xml:space="preserve"> 7-тарау. Білімдерді ағымдағы бақылау, білім алушыларды аралық және қорытынды аттестаттау жүйесі, оларды өткізудің нысандарды және тәртібі</w:t>
      </w:r>
    </w:p>
    <w:bookmarkEnd w:id="5455"/>
    <w:bookmarkStart w:name="z12989" w:id="5456"/>
    <w:p>
      <w:pPr>
        <w:spacing w:after="0"/>
        <w:ind w:left="0"/>
        <w:jc w:val="both"/>
      </w:pPr>
      <w:r>
        <w:rPr>
          <w:rFonts w:ascii="Times New Roman"/>
          <w:b w:val="false"/>
          <w:i w:val="false"/>
          <w:color w:val="000000"/>
          <w:sz w:val="28"/>
        </w:rPr>
        <w:t>
      53. Академиядағы білім алушылардың үлгерімін ағымдағы бақылау, аралық және қорытынды аттестаттау, оларды өткізу нысандары мен тәртібі ғылым және жоғары білім саласындағы уәкілетті органның, Министрдің және Академия бастығының бұйрықтарымен регламенттеледі және Академияның академиялық саясаты негізінде өткізіледі.</w:t>
      </w:r>
    </w:p>
    <w:bookmarkEnd w:id="5456"/>
    <w:bookmarkStart w:name="z12990" w:id="5457"/>
    <w:p>
      <w:pPr>
        <w:spacing w:after="0"/>
        <w:ind w:left="0"/>
        <w:jc w:val="both"/>
      </w:pPr>
      <w:r>
        <w:rPr>
          <w:rFonts w:ascii="Times New Roman"/>
          <w:b w:val="false"/>
          <w:i w:val="false"/>
          <w:color w:val="000000"/>
          <w:sz w:val="28"/>
        </w:rPr>
        <w:t>
      54. Білім алушылардың үлгерімін ағымдағы бақылау оқу пәнінің әрбір тақырыбы бойынша жүргізіледі және аудиториялық және аудиториядан тыс сабақтар кезінде білім сапасын бақылауды қамтиды.</w:t>
      </w:r>
    </w:p>
    <w:bookmarkEnd w:id="5457"/>
    <w:bookmarkStart w:name="z12991" w:id="5458"/>
    <w:p>
      <w:pPr>
        <w:spacing w:after="0"/>
        <w:ind w:left="0"/>
        <w:jc w:val="both"/>
      </w:pPr>
      <w:r>
        <w:rPr>
          <w:rFonts w:ascii="Times New Roman"/>
          <w:b w:val="false"/>
          <w:i w:val="false"/>
          <w:color w:val="000000"/>
          <w:sz w:val="28"/>
        </w:rPr>
        <w:t>
      55. Білім алушыларды емтихандар тапсыру нысанында аралық аттестаттау жұмыс оқу жоспарына, академиялық күнтізбеге және білім беру бағдарламаларына сәйкес жүзеге асырылады. Оқу пәні бойынша аралық аттестаттауды өткізу кезінде білім алушылардың білімін бағалаудың балдық-рейтингтік жүйесіне сәйкес емтиханда алынған балдар және рейтинг-рұқсат (модуль) бағалары ескеріледі.</w:t>
      </w:r>
    </w:p>
    <w:bookmarkEnd w:id="5458"/>
    <w:bookmarkStart w:name="z12992" w:id="5459"/>
    <w:p>
      <w:pPr>
        <w:spacing w:after="0"/>
        <w:ind w:left="0"/>
        <w:jc w:val="both"/>
      </w:pPr>
      <w:r>
        <w:rPr>
          <w:rFonts w:ascii="Times New Roman"/>
          <w:b w:val="false"/>
          <w:i w:val="false"/>
          <w:color w:val="000000"/>
          <w:sz w:val="28"/>
        </w:rPr>
        <w:t>
      56. Оқу жылының қорытындысы бойынша үлгерімнің орташа балын (GPA) есептейді, ол көшіру балы болып табылады және білім алушыларды курстан курсқа көшіруді жүзеге асыруға мүмкіндік береді. Келесі курсқа көшіру үшін ең төменгі көшіру балының мәні (GPA) Академияның Академиялық саясатымен анықталады.</w:t>
      </w:r>
    </w:p>
    <w:bookmarkEnd w:id="5459"/>
    <w:bookmarkStart w:name="z12993" w:id="5460"/>
    <w:p>
      <w:pPr>
        <w:spacing w:after="0"/>
        <w:ind w:left="0"/>
        <w:jc w:val="both"/>
      </w:pPr>
      <w:r>
        <w:rPr>
          <w:rFonts w:ascii="Times New Roman"/>
          <w:b w:val="false"/>
          <w:i w:val="false"/>
          <w:color w:val="000000"/>
          <w:sz w:val="28"/>
        </w:rPr>
        <w:t>
      57. Білім алушыларды қорытынды аттестаттау ұзақтығы мен мерзімі академиялық саясатта, академиялық күнтізбеде және даярлау бағыттарының жұмыс оқу жоспарларында көзделген нысандар бойынша өткізіледі.</w:t>
      </w:r>
    </w:p>
    <w:bookmarkEnd w:id="5460"/>
    <w:bookmarkStart w:name="z12994" w:id="5461"/>
    <w:p>
      <w:pPr>
        <w:spacing w:after="0"/>
        <w:ind w:left="0"/>
        <w:jc w:val="both"/>
      </w:pPr>
      <w:r>
        <w:rPr>
          <w:rFonts w:ascii="Times New Roman"/>
          <w:b w:val="false"/>
          <w:i w:val="false"/>
          <w:color w:val="000000"/>
          <w:sz w:val="28"/>
        </w:rPr>
        <w:t>
      58. Білім алушыларды қорытынды аттестаттауды өткізу үшін оқытудың барлық нысандары үшін даярлаудың әрбір бағыты бойынша Мемлекеттік аттестаттау комиссиясы құрылады.</w:t>
      </w:r>
    </w:p>
    <w:bookmarkEnd w:id="5461"/>
    <w:bookmarkStart w:name="z12995" w:id="5462"/>
    <w:p>
      <w:pPr>
        <w:spacing w:after="0"/>
        <w:ind w:left="0"/>
        <w:jc w:val="both"/>
      </w:pPr>
      <w:r>
        <w:rPr>
          <w:rFonts w:ascii="Times New Roman"/>
          <w:b w:val="false"/>
          <w:i w:val="false"/>
          <w:color w:val="000000"/>
          <w:sz w:val="28"/>
        </w:rPr>
        <w:t>
      59. Бақылаудың барлық түрлері бойынша білім алушылардың оқу жетістіктері Академияның Академиялық саясатына сәйкес білімді бағалаудың балдық-рейтінгтік әріптік жүйесі бойынша бағаланады.</w:t>
      </w:r>
    </w:p>
    <w:bookmarkEnd w:id="5462"/>
    <w:bookmarkStart w:name="z12996" w:id="5463"/>
    <w:p>
      <w:pPr>
        <w:spacing w:after="0"/>
        <w:ind w:left="0"/>
        <w:jc w:val="both"/>
      </w:pPr>
      <w:r>
        <w:rPr>
          <w:rFonts w:ascii="Times New Roman"/>
          <w:b w:val="false"/>
          <w:i w:val="false"/>
          <w:color w:val="000000"/>
          <w:sz w:val="28"/>
        </w:rPr>
        <w:t>
      60. Білім алушылардың құқықтары мен міндеттері, оларды Академиядан шығару негіздері мен тәртібі, сондай-ақ Академияның білім алушылармен қарым-қатынастарын ресімдеу тәртібі нормативтік құқықтық актілерде, осы Жарғыда, ішкі тәртіп қағидаларында және білім беру қызметтерін көрсету шартында (келісімшартында) айқындалады.</w:t>
      </w:r>
    </w:p>
    <w:bookmarkEnd w:id="5463"/>
    <w:bookmarkStart w:name="z12997" w:id="5464"/>
    <w:p>
      <w:pPr>
        <w:spacing w:after="0"/>
        <w:ind w:left="0"/>
        <w:jc w:val="left"/>
      </w:pPr>
      <w:r>
        <w:rPr>
          <w:rFonts w:ascii="Times New Roman"/>
          <w:b/>
          <w:i w:val="false"/>
          <w:color w:val="000000"/>
        </w:rPr>
        <w:t xml:space="preserve"> 8-тарау. Академияның білім алушылармен, олардың ата-аналарымен және өзге де заңды өкілдерімен қарым-қатынастарын ресімдеу тәртібі</w:t>
      </w:r>
    </w:p>
    <w:bookmarkEnd w:id="5464"/>
    <w:bookmarkStart w:name="z12998" w:id="5465"/>
    <w:p>
      <w:pPr>
        <w:spacing w:after="0"/>
        <w:ind w:left="0"/>
        <w:jc w:val="both"/>
      </w:pPr>
      <w:r>
        <w:rPr>
          <w:rFonts w:ascii="Times New Roman"/>
          <w:b w:val="false"/>
          <w:i w:val="false"/>
          <w:color w:val="000000"/>
          <w:sz w:val="28"/>
        </w:rPr>
        <w:t>
      61. Академияға оқуға қабылданған адамдар Академияда оқуды бітіргеннен кейін заңнамада белгіленген мерзімде Қазақстан Республикасының ішкі істер органдарында қызмет өткеру туралы міндеттемемен арнаулы оқу орнында оқу мерзіміне келісімшарт (шарт) жасасады.</w:t>
      </w:r>
    </w:p>
    <w:bookmarkEnd w:id="5465"/>
    <w:bookmarkStart w:name="z12999" w:id="5466"/>
    <w:p>
      <w:pPr>
        <w:spacing w:after="0"/>
        <w:ind w:left="0"/>
        <w:jc w:val="both"/>
      </w:pPr>
      <w:r>
        <w:rPr>
          <w:rFonts w:ascii="Times New Roman"/>
          <w:b w:val="false"/>
          <w:i w:val="false"/>
          <w:color w:val="000000"/>
          <w:sz w:val="28"/>
        </w:rPr>
        <w:t>
      62. 18 жасқа толмаған адамдармен келісімшарт жасалған жағдайда олардың ата-аналарының, асырап алушыларының немесе қамқоршыларының келісімі сұралады, ол заңда белгіленген тәртіппен ресімделеді.</w:t>
      </w:r>
    </w:p>
    <w:bookmarkEnd w:id="5466"/>
    <w:bookmarkStart w:name="z13000" w:id="5467"/>
    <w:p>
      <w:pPr>
        <w:spacing w:after="0"/>
        <w:ind w:left="0"/>
        <w:jc w:val="left"/>
      </w:pPr>
      <w:r>
        <w:rPr>
          <w:rFonts w:ascii="Times New Roman"/>
          <w:b/>
          <w:i w:val="false"/>
          <w:color w:val="000000"/>
        </w:rPr>
        <w:t xml:space="preserve"> 9-тарау. Академияның тұрақты және ауыспалы құрамы</w:t>
      </w:r>
    </w:p>
    <w:bookmarkEnd w:id="5467"/>
    <w:bookmarkStart w:name="z13001" w:id="5468"/>
    <w:p>
      <w:pPr>
        <w:spacing w:after="0"/>
        <w:ind w:left="0"/>
        <w:jc w:val="both"/>
      </w:pPr>
      <w:r>
        <w:rPr>
          <w:rFonts w:ascii="Times New Roman"/>
          <w:b w:val="false"/>
          <w:i w:val="false"/>
          <w:color w:val="000000"/>
          <w:sz w:val="28"/>
        </w:rPr>
        <w:t>
      63. Академияның жеке құрамы тұрақты және ауыспалы құрамға бөлінеді.</w:t>
      </w:r>
    </w:p>
    <w:bookmarkEnd w:id="5468"/>
    <w:bookmarkStart w:name="z13002" w:id="5469"/>
    <w:p>
      <w:pPr>
        <w:spacing w:after="0"/>
        <w:ind w:left="0"/>
        <w:jc w:val="both"/>
      </w:pPr>
      <w:r>
        <w:rPr>
          <w:rFonts w:ascii="Times New Roman"/>
          <w:b w:val="false"/>
          <w:i w:val="false"/>
          <w:color w:val="000000"/>
          <w:sz w:val="28"/>
        </w:rPr>
        <w:t>
      64. Академияның тұрақты құрамына ішкі істер органдарына қызметке қабылданған және қатардағы, кіші, орта және аға басшы құрам лауазымдарына тағайындалған адамдар, сондай-ақ лауазымдары ІІМ бұйрығымен бекітілетін штаттарда көзделген жұмыскерлер жатады.</w:t>
      </w:r>
    </w:p>
    <w:bookmarkEnd w:id="5469"/>
    <w:bookmarkStart w:name="z13003" w:id="5470"/>
    <w:p>
      <w:pPr>
        <w:spacing w:after="0"/>
        <w:ind w:left="0"/>
        <w:jc w:val="both"/>
      </w:pPr>
      <w:r>
        <w:rPr>
          <w:rFonts w:ascii="Times New Roman"/>
          <w:b w:val="false"/>
          <w:i w:val="false"/>
          <w:color w:val="000000"/>
          <w:sz w:val="28"/>
        </w:rPr>
        <w:t>
      65. Академияның тұрақты құрамы:</w:t>
      </w:r>
    </w:p>
    <w:bookmarkEnd w:id="5470"/>
    <w:p>
      <w:pPr>
        <w:spacing w:after="0"/>
        <w:ind w:left="0"/>
        <w:jc w:val="both"/>
      </w:pPr>
      <w:r>
        <w:rPr>
          <w:rFonts w:ascii="Times New Roman"/>
          <w:b w:val="false"/>
          <w:i w:val="false"/>
          <w:color w:val="000000"/>
          <w:sz w:val="28"/>
        </w:rPr>
        <w:t>
      1) Ғылыми кеңесті (Академияның басқа кеңестері мен комиссияларын) сайлауға және сайлануға, олардың жұмысына қатысуға;</w:t>
      </w:r>
    </w:p>
    <w:p>
      <w:pPr>
        <w:spacing w:after="0"/>
        <w:ind w:left="0"/>
        <w:jc w:val="both"/>
      </w:pPr>
      <w:r>
        <w:rPr>
          <w:rFonts w:ascii="Times New Roman"/>
          <w:b w:val="false"/>
          <w:i w:val="false"/>
          <w:color w:val="000000"/>
          <w:sz w:val="28"/>
        </w:rPr>
        <w:t>
      2) Академия қызметіне қатысты мәселелерді талқылауға және шешуге қатысуға;</w:t>
      </w:r>
    </w:p>
    <w:p>
      <w:pPr>
        <w:spacing w:after="0"/>
        <w:ind w:left="0"/>
        <w:jc w:val="both"/>
      </w:pPr>
      <w:r>
        <w:rPr>
          <w:rFonts w:ascii="Times New Roman"/>
          <w:b w:val="false"/>
          <w:i w:val="false"/>
          <w:color w:val="000000"/>
          <w:sz w:val="28"/>
        </w:rPr>
        <w:t>
      3) кітапханалардың, ақпараттық қорлардың қызметтерін пайдалануға;</w:t>
      </w:r>
    </w:p>
    <w:p>
      <w:pPr>
        <w:spacing w:after="0"/>
        <w:ind w:left="0"/>
        <w:jc w:val="both"/>
      </w:pPr>
      <w:r>
        <w:rPr>
          <w:rFonts w:ascii="Times New Roman"/>
          <w:b w:val="false"/>
          <w:i w:val="false"/>
          <w:color w:val="000000"/>
          <w:sz w:val="28"/>
        </w:rPr>
        <w:t>
      4) өзінің кәсіби қызметін ұйымдастырушылық және материалдықтехникалық қамтамасыз етуге;</w:t>
      </w:r>
    </w:p>
    <w:p>
      <w:pPr>
        <w:spacing w:after="0"/>
        <w:ind w:left="0"/>
        <w:jc w:val="both"/>
      </w:pPr>
      <w:r>
        <w:rPr>
          <w:rFonts w:ascii="Times New Roman"/>
          <w:b w:val="false"/>
          <w:i w:val="false"/>
          <w:color w:val="000000"/>
          <w:sz w:val="28"/>
        </w:rPr>
        <w:t>
      5) Қазақстан Республикасының заңнамасында, Министрдің бұйрықтарында көзделген өзге де құқықтарды пайдалануға құқылы.</w:t>
      </w:r>
    </w:p>
    <w:bookmarkStart w:name="z13004" w:id="5471"/>
    <w:p>
      <w:pPr>
        <w:spacing w:after="0"/>
        <w:ind w:left="0"/>
        <w:jc w:val="both"/>
      </w:pPr>
      <w:r>
        <w:rPr>
          <w:rFonts w:ascii="Times New Roman"/>
          <w:b w:val="false"/>
          <w:i w:val="false"/>
          <w:color w:val="000000"/>
          <w:sz w:val="28"/>
        </w:rPr>
        <w:t>
      66. Академияның тұрақты құрамы:</w:t>
      </w:r>
    </w:p>
    <w:bookmarkEnd w:id="5471"/>
    <w:p>
      <w:pPr>
        <w:spacing w:after="0"/>
        <w:ind w:left="0"/>
        <w:jc w:val="both"/>
      </w:pPr>
      <w:r>
        <w:rPr>
          <w:rFonts w:ascii="Times New Roman"/>
          <w:b w:val="false"/>
          <w:i w:val="false"/>
          <w:color w:val="000000"/>
          <w:sz w:val="28"/>
        </w:rPr>
        <w:t>
      1) Осы Жарғының талаптарын сақтауға;</w:t>
      </w:r>
    </w:p>
    <w:p>
      <w:pPr>
        <w:spacing w:after="0"/>
        <w:ind w:left="0"/>
        <w:jc w:val="both"/>
      </w:pPr>
      <w:r>
        <w:rPr>
          <w:rFonts w:ascii="Times New Roman"/>
          <w:b w:val="false"/>
          <w:i w:val="false"/>
          <w:color w:val="000000"/>
          <w:sz w:val="28"/>
        </w:rPr>
        <w:t>
      2) білім алушылардың кәсіби, адамгершілік, эстетикалық және дене тәрбиесін жүзеге асыруға, олардың ішкі тәртіп пен қызметтік тәртіп қағидаларын қатаң сақтауына қол жеткізуге;</w:t>
      </w:r>
    </w:p>
    <w:p>
      <w:pPr>
        <w:spacing w:after="0"/>
        <w:ind w:left="0"/>
        <w:jc w:val="both"/>
      </w:pPr>
      <w:r>
        <w:rPr>
          <w:rFonts w:ascii="Times New Roman"/>
          <w:b w:val="false"/>
          <w:i w:val="false"/>
          <w:color w:val="000000"/>
          <w:sz w:val="28"/>
        </w:rPr>
        <w:t>
      3) ұсынылатын білім беру қызметтерінің және жүргізілетін ғылыми зерттеулердің сапасын қамтамасыз етуге;</w:t>
      </w:r>
    </w:p>
    <w:p>
      <w:pPr>
        <w:spacing w:after="0"/>
        <w:ind w:left="0"/>
        <w:jc w:val="both"/>
      </w:pPr>
      <w:r>
        <w:rPr>
          <w:rFonts w:ascii="Times New Roman"/>
          <w:b w:val="false"/>
          <w:i w:val="false"/>
          <w:color w:val="000000"/>
          <w:sz w:val="28"/>
        </w:rPr>
        <w:t>
      4) білім алушылардың таңдаған дайындық бағыты бойынша кәсіби қасиеттерін, азаматтық ұстанымын қалыптастыруға;</w:t>
      </w:r>
    </w:p>
    <w:p>
      <w:pPr>
        <w:spacing w:after="0"/>
        <w:ind w:left="0"/>
        <w:jc w:val="both"/>
      </w:pPr>
      <w:r>
        <w:rPr>
          <w:rFonts w:ascii="Times New Roman"/>
          <w:b w:val="false"/>
          <w:i w:val="false"/>
          <w:color w:val="000000"/>
          <w:sz w:val="28"/>
        </w:rPr>
        <w:t>
      5) өзінің кәсіби шеберлігін, зияткерлік, шығармашылық және жалпы ғылыми деңгейін ұдайы жетілдіруге;</w:t>
      </w:r>
    </w:p>
    <w:p>
      <w:pPr>
        <w:spacing w:after="0"/>
        <w:ind w:left="0"/>
        <w:jc w:val="both"/>
      </w:pPr>
      <w:r>
        <w:rPr>
          <w:rFonts w:ascii="Times New Roman"/>
          <w:b w:val="false"/>
          <w:i w:val="false"/>
          <w:color w:val="000000"/>
          <w:sz w:val="28"/>
        </w:rPr>
        <w:t>
      6) білім алушылар үшін қызметтік (кәсіптік) борышты мінсіз орындаудың, тәртіптіліктің, еңбекке шығармашылық көзқарастың, жоғары мәдениет пен адамгершіліктің үлгісі болуға;</w:t>
      </w:r>
    </w:p>
    <w:p>
      <w:pPr>
        <w:spacing w:after="0"/>
        <w:ind w:left="0"/>
        <w:jc w:val="both"/>
      </w:pPr>
      <w:r>
        <w:rPr>
          <w:rFonts w:ascii="Times New Roman"/>
          <w:b w:val="false"/>
          <w:i w:val="false"/>
          <w:color w:val="000000"/>
          <w:sz w:val="28"/>
        </w:rPr>
        <w:t>
      7) мемлекеттік және заңмен қорғалатын өзге де құпияны қатаң сақтауға;</w:t>
      </w:r>
    </w:p>
    <w:p>
      <w:pPr>
        <w:spacing w:after="0"/>
        <w:ind w:left="0"/>
        <w:jc w:val="both"/>
      </w:pPr>
      <w:r>
        <w:rPr>
          <w:rFonts w:ascii="Times New Roman"/>
          <w:b w:val="false"/>
          <w:i w:val="false"/>
          <w:color w:val="000000"/>
          <w:sz w:val="28"/>
        </w:rPr>
        <w:t>
      8) Қазақстан Республикасы заңнамасының, ішкі тәртіп қағидаларының, Академияның басқа да нормативтік актілерінің, тікелей бастықтардың бұйрықтары мен өкімдерінің талаптарын сақтауға міндетті.</w:t>
      </w:r>
    </w:p>
    <w:bookmarkStart w:name="z13005" w:id="5472"/>
    <w:p>
      <w:pPr>
        <w:spacing w:after="0"/>
        <w:ind w:left="0"/>
        <w:jc w:val="both"/>
      </w:pPr>
      <w:r>
        <w:rPr>
          <w:rFonts w:ascii="Times New Roman"/>
          <w:b w:val="false"/>
          <w:i w:val="false"/>
          <w:color w:val="000000"/>
          <w:sz w:val="28"/>
        </w:rPr>
        <w:t>
      67. Академияның ауыспалы құрамына білім алушылардың барлық санаттары кіреді.</w:t>
      </w:r>
    </w:p>
    <w:bookmarkEnd w:id="5472"/>
    <w:bookmarkStart w:name="z13006" w:id="5473"/>
    <w:p>
      <w:pPr>
        <w:spacing w:after="0"/>
        <w:ind w:left="0"/>
        <w:jc w:val="both"/>
      </w:pPr>
      <w:r>
        <w:rPr>
          <w:rFonts w:ascii="Times New Roman"/>
          <w:b w:val="false"/>
          <w:i w:val="false"/>
          <w:color w:val="000000"/>
          <w:sz w:val="28"/>
        </w:rPr>
        <w:t>
      68. Академияда білім алушылар:</w:t>
      </w:r>
    </w:p>
    <w:bookmarkEnd w:id="5473"/>
    <w:p>
      <w:pPr>
        <w:spacing w:after="0"/>
        <w:ind w:left="0"/>
        <w:jc w:val="both"/>
      </w:pPr>
      <w:r>
        <w:rPr>
          <w:rFonts w:ascii="Times New Roman"/>
          <w:b w:val="false"/>
          <w:i w:val="false"/>
          <w:color w:val="000000"/>
          <w:sz w:val="28"/>
        </w:rPr>
        <w:t>
      1) тиісті даярлау бағыты бойынша Мемлекеттік жалпыға міндетті білім беру стандартына сәйкес білім алуға;</w:t>
      </w:r>
    </w:p>
    <w:p>
      <w:pPr>
        <w:spacing w:after="0"/>
        <w:ind w:left="0"/>
        <w:jc w:val="both"/>
      </w:pPr>
      <w:r>
        <w:rPr>
          <w:rFonts w:ascii="Times New Roman"/>
          <w:b w:val="false"/>
          <w:i w:val="false"/>
          <w:color w:val="000000"/>
          <w:sz w:val="28"/>
        </w:rPr>
        <w:t>
      2) оқу процесін, ғылыми-зерттеу, тәрбие жұмысын жетілдіру, үлгерімді, тәртіпті және тұрмысты жақсарту мәселелерін шешуге;</w:t>
      </w:r>
    </w:p>
    <w:p>
      <w:pPr>
        <w:spacing w:after="0"/>
        <w:ind w:left="0"/>
        <w:jc w:val="both"/>
      </w:pPr>
      <w:r>
        <w:rPr>
          <w:rFonts w:ascii="Times New Roman"/>
          <w:b w:val="false"/>
          <w:i w:val="false"/>
          <w:color w:val="000000"/>
          <w:sz w:val="28"/>
        </w:rPr>
        <w:t>
      3) Академияның қоғамдық өміріне, спорт секцияларының, көркемөнерпаздар ұжымдарының және шығармашылықтың басқа да түрлерінің жұмысына қатысуға;</w:t>
      </w:r>
    </w:p>
    <w:p>
      <w:pPr>
        <w:spacing w:after="0"/>
        <w:ind w:left="0"/>
        <w:jc w:val="both"/>
      </w:pPr>
      <w:r>
        <w:rPr>
          <w:rFonts w:ascii="Times New Roman"/>
          <w:b w:val="false"/>
          <w:i w:val="false"/>
          <w:color w:val="000000"/>
          <w:sz w:val="28"/>
        </w:rPr>
        <w:t>
      4) белгіленген тәртіпте Академияның ақпараттық қорларын, интернет ресурстарын, кітапханаларын, Академияның оқу, ғылыми және өзге де бөліністерінің қызметтерін пайдалануға;</w:t>
      </w:r>
    </w:p>
    <w:p>
      <w:pPr>
        <w:spacing w:after="0"/>
        <w:ind w:left="0"/>
        <w:jc w:val="both"/>
      </w:pPr>
      <w:r>
        <w:rPr>
          <w:rFonts w:ascii="Times New Roman"/>
          <w:b w:val="false"/>
          <w:i w:val="false"/>
          <w:color w:val="000000"/>
          <w:sz w:val="28"/>
        </w:rPr>
        <w:t>
      5) Академияның оқу, ғылыми-зерттеу жұмысындағы жетістіктері және қоғамдық қызметіне белсенді қатысқаны үшін көтермеленуге;</w:t>
      </w:r>
    </w:p>
    <w:p>
      <w:pPr>
        <w:spacing w:after="0"/>
        <w:ind w:left="0"/>
        <w:jc w:val="both"/>
      </w:pPr>
      <w:r>
        <w:rPr>
          <w:rFonts w:ascii="Times New Roman"/>
          <w:b w:val="false"/>
          <w:i w:val="false"/>
          <w:color w:val="000000"/>
          <w:sz w:val="28"/>
        </w:rPr>
        <w:t>
      6) қолданыстағы заңнамада, Министрдің және Академия бастығының бұйрықтарында көзделген өзге де құқықтарды пайдалануға құқығы бар.</w:t>
      </w:r>
    </w:p>
    <w:bookmarkStart w:name="z13007" w:id="5474"/>
    <w:p>
      <w:pPr>
        <w:spacing w:after="0"/>
        <w:ind w:left="0"/>
        <w:jc w:val="both"/>
      </w:pPr>
      <w:r>
        <w:rPr>
          <w:rFonts w:ascii="Times New Roman"/>
          <w:b w:val="false"/>
          <w:i w:val="false"/>
          <w:color w:val="000000"/>
          <w:sz w:val="28"/>
        </w:rPr>
        <w:t>
      69. Білім алушылар:</w:t>
      </w:r>
    </w:p>
    <w:bookmarkEnd w:id="5474"/>
    <w:p>
      <w:pPr>
        <w:spacing w:after="0"/>
        <w:ind w:left="0"/>
        <w:jc w:val="both"/>
      </w:pPr>
      <w:r>
        <w:rPr>
          <w:rFonts w:ascii="Times New Roman"/>
          <w:b w:val="false"/>
          <w:i w:val="false"/>
          <w:color w:val="000000"/>
          <w:sz w:val="28"/>
        </w:rPr>
        <w:t>
      1) Осы Жарғының, ішкі тәртіп қағидаларының және Академияның басқа да нормативтік актілерінің талаптарын сақтауға;</w:t>
      </w:r>
    </w:p>
    <w:p>
      <w:pPr>
        <w:spacing w:after="0"/>
        <w:ind w:left="0"/>
        <w:jc w:val="both"/>
      </w:pPr>
      <w:r>
        <w:rPr>
          <w:rFonts w:ascii="Times New Roman"/>
          <w:b w:val="false"/>
          <w:i w:val="false"/>
          <w:color w:val="000000"/>
          <w:sz w:val="28"/>
        </w:rPr>
        <w:t>
      2) даярлаудың тиісті бағыты бойынша теориялық білімді, кәсіби дағдыларды және іскерлікті меңгеруге, оқу жоспарын, көзделген барлық оқу тапсырмаларын орындауға, оқу сабақтарының барлық түрлеріне қатысуға, ағымдағы, аралық және қорытынды аттестаттаудан өтуге;</w:t>
      </w:r>
    </w:p>
    <w:p>
      <w:pPr>
        <w:spacing w:after="0"/>
        <w:ind w:left="0"/>
        <w:jc w:val="both"/>
      </w:pPr>
      <w:r>
        <w:rPr>
          <w:rFonts w:ascii="Times New Roman"/>
          <w:b w:val="false"/>
          <w:i w:val="false"/>
          <w:color w:val="000000"/>
          <w:sz w:val="28"/>
        </w:rPr>
        <w:t>
      3) білім және кәсіби деңгейін, жалпы мәдениетін арттыруға;</w:t>
      </w:r>
    </w:p>
    <w:p>
      <w:pPr>
        <w:spacing w:after="0"/>
        <w:ind w:left="0"/>
        <w:jc w:val="both"/>
      </w:pPr>
      <w:r>
        <w:rPr>
          <w:rFonts w:ascii="Times New Roman"/>
          <w:b w:val="false"/>
          <w:i w:val="false"/>
          <w:color w:val="000000"/>
          <w:sz w:val="28"/>
        </w:rPr>
        <w:t>
      4) ғылыми және құқықтық білімді насихаттауға, сондай-ақ Академия өткізетін қоғамдық іс-шараларға қатысуға;</w:t>
      </w:r>
    </w:p>
    <w:p>
      <w:pPr>
        <w:spacing w:after="0"/>
        <w:ind w:left="0"/>
        <w:jc w:val="both"/>
      </w:pPr>
      <w:r>
        <w:rPr>
          <w:rFonts w:ascii="Times New Roman"/>
          <w:b w:val="false"/>
          <w:i w:val="false"/>
          <w:color w:val="000000"/>
          <w:sz w:val="28"/>
        </w:rPr>
        <w:t>
      5) Академияның мүлкіне, үй-жайларына, жабдықтарына, музей және кітапхана қорларына ұқыпты қарауға және Қазақстан Республикасының заңнамасына сәйкес Академияға келтірілген материалдық залал үшін жауапты болуға;</w:t>
      </w:r>
    </w:p>
    <w:p>
      <w:pPr>
        <w:spacing w:after="0"/>
        <w:ind w:left="0"/>
        <w:jc w:val="both"/>
      </w:pPr>
      <w:r>
        <w:rPr>
          <w:rFonts w:ascii="Times New Roman"/>
          <w:b w:val="false"/>
          <w:i w:val="false"/>
          <w:color w:val="000000"/>
          <w:sz w:val="28"/>
        </w:rPr>
        <w:t>
      6) қауіпсіздік техникасы қағидаларын, еңбекті қорғау, өрт қауіпсіздігі және санитария талаптарын сақтауға;</w:t>
      </w:r>
    </w:p>
    <w:p>
      <w:pPr>
        <w:spacing w:after="0"/>
        <w:ind w:left="0"/>
        <w:jc w:val="both"/>
      </w:pPr>
      <w:r>
        <w:rPr>
          <w:rFonts w:ascii="Times New Roman"/>
          <w:b w:val="false"/>
          <w:i w:val="false"/>
          <w:color w:val="000000"/>
          <w:sz w:val="28"/>
        </w:rPr>
        <w:t>
      7) мемлекеттік және қызметтік құпияны қатаң сақтауға;</w:t>
      </w:r>
    </w:p>
    <w:p>
      <w:pPr>
        <w:spacing w:after="0"/>
        <w:ind w:left="0"/>
        <w:jc w:val="both"/>
      </w:pPr>
      <w:r>
        <w:rPr>
          <w:rFonts w:ascii="Times New Roman"/>
          <w:b w:val="false"/>
          <w:i w:val="false"/>
          <w:color w:val="000000"/>
          <w:sz w:val="28"/>
        </w:rPr>
        <w:t>
      8) академиялық адалдық кағидатын сақтауға;</w:t>
      </w:r>
    </w:p>
    <w:p>
      <w:pPr>
        <w:spacing w:after="0"/>
        <w:ind w:left="0"/>
        <w:jc w:val="both"/>
      </w:pPr>
      <w:r>
        <w:rPr>
          <w:rFonts w:ascii="Times New Roman"/>
          <w:b w:val="false"/>
          <w:i w:val="false"/>
          <w:color w:val="000000"/>
          <w:sz w:val="28"/>
        </w:rPr>
        <w:t>
      9) Ішкі істер органдарының қызметкерлеріне жүктелетін өзге де міндеттерді орындауға міндетті.</w:t>
      </w:r>
    </w:p>
    <w:bookmarkStart w:name="z13008" w:id="5475"/>
    <w:p>
      <w:pPr>
        <w:spacing w:after="0"/>
        <w:ind w:left="0"/>
        <w:jc w:val="both"/>
      </w:pPr>
      <w:r>
        <w:rPr>
          <w:rFonts w:ascii="Times New Roman"/>
          <w:b w:val="false"/>
          <w:i w:val="false"/>
          <w:color w:val="000000"/>
          <w:sz w:val="28"/>
        </w:rPr>
        <w:t>
      70. Академияның күндізгі бөлім бойынша білім алушылары (магистранттар мен докторанттардан басқа) Академияның жатақханаларында тұрады. Академия бастығының шешімі бойынша ауыспалы құрамның оқу орнынан тыс жерде тұруына жол беріледі.</w:t>
      </w:r>
    </w:p>
    <w:bookmarkEnd w:id="5475"/>
    <w:bookmarkStart w:name="z13009" w:id="5476"/>
    <w:p>
      <w:pPr>
        <w:spacing w:after="0"/>
        <w:ind w:left="0"/>
        <w:jc w:val="both"/>
      </w:pPr>
      <w:r>
        <w:rPr>
          <w:rFonts w:ascii="Times New Roman"/>
          <w:b w:val="false"/>
          <w:i w:val="false"/>
          <w:color w:val="000000"/>
          <w:sz w:val="28"/>
        </w:rPr>
        <w:t>
      71. Академия орналасқан жерден шыға отырып, білім алушыларды шығаруды ұсыну Академия бастығының бұйрығымен белгіленген тәртіпте жүзеге асырылады. Курстан бастап бір мезгілде білім алушылардың отыз процентінен аспайтын бөлігі жұмыстан босатыла алады.</w:t>
      </w:r>
    </w:p>
    <w:bookmarkEnd w:id="5476"/>
    <w:bookmarkStart w:name="z13010" w:id="5477"/>
    <w:p>
      <w:pPr>
        <w:spacing w:after="0"/>
        <w:ind w:left="0"/>
        <w:jc w:val="left"/>
      </w:pPr>
      <w:r>
        <w:rPr>
          <w:rFonts w:ascii="Times New Roman"/>
          <w:b/>
          <w:i w:val="false"/>
          <w:color w:val="000000"/>
        </w:rPr>
        <w:t xml:space="preserve"> 10-тарау. Академияда білім алушаларды оқудан шығару негіздері мен тәртібі</w:t>
      </w:r>
    </w:p>
    <w:bookmarkEnd w:id="5477"/>
    <w:bookmarkStart w:name="z13011" w:id="5478"/>
    <w:p>
      <w:pPr>
        <w:spacing w:after="0"/>
        <w:ind w:left="0"/>
        <w:jc w:val="both"/>
      </w:pPr>
      <w:r>
        <w:rPr>
          <w:rFonts w:ascii="Times New Roman"/>
          <w:b w:val="false"/>
          <w:i w:val="false"/>
          <w:color w:val="000000"/>
          <w:sz w:val="28"/>
        </w:rPr>
        <w:t>
      72. Білім алушылар:</w:t>
      </w:r>
    </w:p>
    <w:bookmarkEnd w:id="5478"/>
    <w:p>
      <w:pPr>
        <w:spacing w:after="0"/>
        <w:ind w:left="0"/>
        <w:jc w:val="both"/>
      </w:pPr>
      <w:r>
        <w:rPr>
          <w:rFonts w:ascii="Times New Roman"/>
          <w:b w:val="false"/>
          <w:i w:val="false"/>
          <w:color w:val="000000"/>
          <w:sz w:val="28"/>
        </w:rPr>
        <w:t>
      1) өз қалауы бойынша, оның ішінде басқа білім беру ұйымына ауысуына байланысты;</w:t>
      </w:r>
    </w:p>
    <w:p>
      <w:pPr>
        <w:spacing w:after="0"/>
        <w:ind w:left="0"/>
        <w:jc w:val="both"/>
      </w:pPr>
      <w:r>
        <w:rPr>
          <w:rFonts w:ascii="Times New Roman"/>
          <w:b w:val="false"/>
          <w:i w:val="false"/>
          <w:color w:val="000000"/>
          <w:sz w:val="28"/>
        </w:rPr>
        <w:t>
      2) Қазақстан Республикасы ІІМ әскери, арнаулы оқу орындарында білім алушылардың үлгеріміне ағымдағы бақылау, оларға аралық және қорытынды аттестаттау жүргізу қағидаларына сәйкес академиялық үлгермегені үшін;</w:t>
      </w:r>
    </w:p>
    <w:p>
      <w:pPr>
        <w:spacing w:after="0"/>
        <w:ind w:left="0"/>
        <w:jc w:val="both"/>
      </w:pPr>
      <w:r>
        <w:rPr>
          <w:rFonts w:ascii="Times New Roman"/>
          <w:b w:val="false"/>
          <w:i w:val="false"/>
          <w:color w:val="000000"/>
          <w:sz w:val="28"/>
        </w:rPr>
        <w:t>
      3) тәртіпті бұзғаны, "Құқық қорғау қызметі туралы" Қазақстан Республикасының Заңында, осы Жарғыда, ішкі тәртіп қағидаларында және білім алушы қызметкерлерді жұмыстан шығарудың өзге де негіздерінде көзделген талаптарды тиісінше орындамағаны үшін;</w:t>
      </w:r>
    </w:p>
    <w:p>
      <w:pPr>
        <w:spacing w:after="0"/>
        <w:ind w:left="0"/>
        <w:jc w:val="both"/>
      </w:pPr>
      <w:r>
        <w:rPr>
          <w:rFonts w:ascii="Times New Roman"/>
          <w:b w:val="false"/>
          <w:i w:val="false"/>
          <w:color w:val="000000"/>
          <w:sz w:val="28"/>
        </w:rPr>
        <w:t>
      4) "Құқық қорғау қызметі туралы" Қазақстан Республикасының Заңына сәйкес адамды құқық қорғау қызметіне қабылдауға болмайтын өмірбаяндық сипаттағы мәліметтерді ұсынбағаны немесе бұрмалағаны үшін;</w:t>
      </w:r>
    </w:p>
    <w:p>
      <w:pPr>
        <w:spacing w:after="0"/>
        <w:ind w:left="0"/>
        <w:jc w:val="both"/>
      </w:pPr>
      <w:r>
        <w:rPr>
          <w:rFonts w:ascii="Times New Roman"/>
          <w:b w:val="false"/>
          <w:i w:val="false"/>
          <w:color w:val="000000"/>
          <w:sz w:val="28"/>
        </w:rPr>
        <w:t>
      5) денсаулық жағдайы бойынша әскери-дәрігерлік комиссияның қызметке жарамсыздығы немесе шектеулі жарамдылығы туралы қорытындысы негізінде Академиядан шығарылуы мүмкін.</w:t>
      </w:r>
    </w:p>
    <w:bookmarkStart w:name="z13012" w:id="5479"/>
    <w:p>
      <w:pPr>
        <w:spacing w:after="0"/>
        <w:ind w:left="0"/>
        <w:jc w:val="both"/>
      </w:pPr>
      <w:r>
        <w:rPr>
          <w:rFonts w:ascii="Times New Roman"/>
          <w:b w:val="false"/>
          <w:i w:val="false"/>
          <w:color w:val="000000"/>
          <w:sz w:val="28"/>
        </w:rPr>
        <w:t>
      73. Білім алушыларды оқудан шығару факультеттің, оқу-саптық бөліністің және кадр қызметінің қорытындысы негізінде Академия бастығының бұйрығымен ресімделеді.</w:t>
      </w:r>
    </w:p>
    <w:bookmarkEnd w:id="5479"/>
    <w:bookmarkStart w:name="z13013" w:id="5480"/>
    <w:p>
      <w:pPr>
        <w:spacing w:after="0"/>
        <w:ind w:left="0"/>
        <w:jc w:val="both"/>
      </w:pPr>
      <w:r>
        <w:rPr>
          <w:rFonts w:ascii="Times New Roman"/>
          <w:b w:val="false"/>
          <w:i w:val="false"/>
          <w:color w:val="000000"/>
          <w:sz w:val="28"/>
        </w:rPr>
        <w:t>
      74. Білім алушы Академиядан шығарылған кезде оқығаны туралы транскрипт беріледі. Оқудан шығарылған адам мемлекет жұмсаған бюджет қаражатын толық өтеуі және Академия алдындағы барлық міндеттемелерді орындауға тиіс. Ұсталатын сома Академияда болған әрбір толық ай үшін пропорционалды түрде есептеледі.</w:t>
      </w:r>
    </w:p>
    <w:bookmarkEnd w:id="5480"/>
    <w:bookmarkStart w:name="z13014" w:id="5481"/>
    <w:p>
      <w:pPr>
        <w:spacing w:after="0"/>
        <w:ind w:left="0"/>
        <w:jc w:val="both"/>
      </w:pPr>
      <w:r>
        <w:rPr>
          <w:rFonts w:ascii="Times New Roman"/>
          <w:b w:val="false"/>
          <w:i w:val="false"/>
          <w:color w:val="000000"/>
          <w:sz w:val="28"/>
        </w:rPr>
        <w:t>
      75. Курсанттар қатарынан шығарылған адамдар әскери есепке қою үшін тұрғылықты жері бойынша әскери басқару органдарына жіберіледі.</w:t>
      </w:r>
    </w:p>
    <w:bookmarkEnd w:id="5481"/>
    <w:bookmarkStart w:name="z13015" w:id="5482"/>
    <w:p>
      <w:pPr>
        <w:spacing w:after="0"/>
        <w:ind w:left="0"/>
        <w:jc w:val="left"/>
      </w:pPr>
      <w:r>
        <w:rPr>
          <w:rFonts w:ascii="Times New Roman"/>
          <w:b/>
          <w:i w:val="false"/>
          <w:color w:val="000000"/>
        </w:rPr>
        <w:t xml:space="preserve"> 11-тарау. Ақылы қызметтер көрсетудің тізбесі мен тәртібі</w:t>
      </w:r>
    </w:p>
    <w:bookmarkEnd w:id="5482"/>
    <w:bookmarkStart w:name="z13016" w:id="5483"/>
    <w:p>
      <w:pPr>
        <w:spacing w:after="0"/>
        <w:ind w:left="0"/>
        <w:jc w:val="both"/>
      </w:pPr>
      <w:r>
        <w:rPr>
          <w:rFonts w:ascii="Times New Roman"/>
          <w:b w:val="false"/>
          <w:i w:val="false"/>
          <w:color w:val="000000"/>
          <w:sz w:val="28"/>
        </w:rPr>
        <w:t>
      76. Академия Қазақстан Республикасының ІІМ бекітетін қағидаларға сәйкес ақылы қызмет түрлерін көрсетуді жүзеге асыруға құқылы.</w:t>
      </w:r>
    </w:p>
    <w:bookmarkEnd w:id="5483"/>
    <w:bookmarkStart w:name="z13017" w:id="5484"/>
    <w:p>
      <w:pPr>
        <w:spacing w:after="0"/>
        <w:ind w:left="0"/>
        <w:jc w:val="both"/>
      </w:pPr>
      <w:r>
        <w:rPr>
          <w:rFonts w:ascii="Times New Roman"/>
          <w:b w:val="false"/>
          <w:i w:val="false"/>
          <w:color w:val="000000"/>
          <w:sz w:val="28"/>
        </w:rPr>
        <w:t>
      77. Академия мемлекеттік жалпыға міндетті білім беру стандарттарының талаптарынан тыс ақылы қызметтер көрсету туралы келісімшарт жасасу арқылы мына тауарларды (жұмыстарды, көрсетілетін қызметтерді) ақылы негізде ұсынады:</w:t>
      </w:r>
    </w:p>
    <w:bookmarkEnd w:id="5484"/>
    <w:p>
      <w:pPr>
        <w:spacing w:after="0"/>
        <w:ind w:left="0"/>
        <w:jc w:val="both"/>
      </w:pPr>
      <w:r>
        <w:rPr>
          <w:rFonts w:ascii="Times New Roman"/>
          <w:b w:val="false"/>
          <w:i w:val="false"/>
          <w:color w:val="000000"/>
          <w:sz w:val="28"/>
        </w:rPr>
        <w:t>
      1) қосымша білім беру бағдарламаларын іске асыру;</w:t>
      </w:r>
    </w:p>
    <w:p>
      <w:pPr>
        <w:spacing w:after="0"/>
        <w:ind w:left="0"/>
        <w:jc w:val="both"/>
      </w:pPr>
      <w:r>
        <w:rPr>
          <w:rFonts w:ascii="Times New Roman"/>
          <w:b w:val="false"/>
          <w:i w:val="false"/>
          <w:color w:val="000000"/>
          <w:sz w:val="28"/>
        </w:rPr>
        <w:t>
      2) кәсіби білім беруді ұйымдастыру;</w:t>
      </w:r>
    </w:p>
    <w:p>
      <w:pPr>
        <w:spacing w:after="0"/>
        <w:ind w:left="0"/>
        <w:jc w:val="both"/>
      </w:pPr>
      <w:r>
        <w:rPr>
          <w:rFonts w:ascii="Times New Roman"/>
          <w:b w:val="false"/>
          <w:i w:val="false"/>
          <w:color w:val="000000"/>
          <w:sz w:val="28"/>
        </w:rPr>
        <w:t>
      3) ғылыми зерттеулер жүргізу;</w:t>
      </w:r>
    </w:p>
    <w:p>
      <w:pPr>
        <w:spacing w:after="0"/>
        <w:ind w:left="0"/>
        <w:jc w:val="both"/>
      </w:pPr>
      <w:r>
        <w:rPr>
          <w:rFonts w:ascii="Times New Roman"/>
          <w:b w:val="false"/>
          <w:i w:val="false"/>
          <w:color w:val="000000"/>
          <w:sz w:val="28"/>
        </w:rPr>
        <w:t>
      4) оқу-әдістемелік әдебиетті әзірлеу және (немесе) өткізу.</w:t>
      </w:r>
    </w:p>
    <w:bookmarkStart w:name="z13018" w:id="5485"/>
    <w:p>
      <w:pPr>
        <w:spacing w:after="0"/>
        <w:ind w:left="0"/>
        <w:jc w:val="both"/>
      </w:pPr>
      <w:r>
        <w:rPr>
          <w:rFonts w:ascii="Times New Roman"/>
          <w:b w:val="false"/>
          <w:i w:val="false"/>
          <w:color w:val="000000"/>
          <w:sz w:val="28"/>
        </w:rPr>
        <w:t>
      78. Академия ғимараттарда көрінетін жерде ұсынылатын ақылы қызметтер түрлерінің тізбесі мен ұсынылатын тауарлардың (жұмыстардың, көрсетілетін қызметтердің) баға прейскурантын көрсете отырып ақпарат орналастырады.</w:t>
      </w:r>
    </w:p>
    <w:bookmarkEnd w:id="5485"/>
    <w:bookmarkStart w:name="z13019" w:id="5486"/>
    <w:p>
      <w:pPr>
        <w:spacing w:after="0"/>
        <w:ind w:left="0"/>
        <w:jc w:val="both"/>
      </w:pPr>
      <w:r>
        <w:rPr>
          <w:rFonts w:ascii="Times New Roman"/>
          <w:b w:val="false"/>
          <w:i w:val="false"/>
          <w:color w:val="000000"/>
          <w:sz w:val="28"/>
        </w:rPr>
        <w:t>
      79. Тауарларды (жұмыстарды, көрсетілетін қызметтерді) төлеу қолма-қол ақша алу арқылы кассалық кіріс ордерлерінің негізінде міндетті түрде бақылаукассалық машиналарды қолдана отырып және Академия шотына ақша аудару жолымен қолма-қол ақшасыз есеп айырысу негізінде жүргізіледі.</w:t>
      </w:r>
    </w:p>
    <w:bookmarkEnd w:id="5486"/>
    <w:bookmarkStart w:name="z13020" w:id="5487"/>
    <w:p>
      <w:pPr>
        <w:spacing w:after="0"/>
        <w:ind w:left="0"/>
        <w:jc w:val="both"/>
      </w:pPr>
      <w:r>
        <w:rPr>
          <w:rFonts w:ascii="Times New Roman"/>
          <w:b w:val="false"/>
          <w:i w:val="false"/>
          <w:color w:val="000000"/>
          <w:sz w:val="28"/>
        </w:rPr>
        <w:t>
      80. Академияның тауарларды (жұмыстарды, көрсетілетін қызметтерді) өткізу бойынша қызметтің ақылы түрлерін көрсетуден түсетін қаражаты бюджетті жоспарлау саласындағы уәкілетті органның бұйрығымен бекітілетін Академияның тауарларды (жұмыстарды, қызметтерді) сатудан түсетін түсімдер мен ақша жұмсау жоспарларына сәйкес жұмсалады.</w:t>
      </w:r>
    </w:p>
    <w:bookmarkEnd w:id="5487"/>
    <w:bookmarkStart w:name="z13021" w:id="5488"/>
    <w:p>
      <w:pPr>
        <w:spacing w:after="0"/>
        <w:ind w:left="0"/>
        <w:jc w:val="both"/>
      </w:pPr>
      <w:r>
        <w:rPr>
          <w:rFonts w:ascii="Times New Roman"/>
          <w:b w:val="false"/>
          <w:i w:val="false"/>
          <w:color w:val="000000"/>
          <w:sz w:val="28"/>
        </w:rPr>
        <w:t>
      81. Академия ақылы қызмет түрлерін көрсетуді Қазақстан Республикасының ІІМ бұйрығымен бекітілетін тауарларға, жұмыстарға (көрсетілетін қызметтерге) бағаларға сәйкес жүзеге асырады.</w:t>
      </w:r>
    </w:p>
    <w:bookmarkEnd w:id="5488"/>
    <w:bookmarkStart w:name="z13022" w:id="5489"/>
    <w:p>
      <w:pPr>
        <w:spacing w:after="0"/>
        <w:ind w:left="0"/>
        <w:jc w:val="left"/>
      </w:pPr>
      <w:r>
        <w:rPr>
          <w:rFonts w:ascii="Times New Roman"/>
          <w:b/>
          <w:i w:val="false"/>
          <w:color w:val="000000"/>
        </w:rPr>
        <w:t xml:space="preserve"> 12-тарау. Академияның ғылыми және халықаралық қызметі</w:t>
      </w:r>
    </w:p>
    <w:bookmarkEnd w:id="5489"/>
    <w:bookmarkStart w:name="z13023" w:id="5490"/>
    <w:p>
      <w:pPr>
        <w:spacing w:after="0"/>
        <w:ind w:left="0"/>
        <w:jc w:val="both"/>
      </w:pPr>
      <w:r>
        <w:rPr>
          <w:rFonts w:ascii="Times New Roman"/>
          <w:b w:val="false"/>
          <w:i w:val="false"/>
          <w:color w:val="000000"/>
          <w:sz w:val="28"/>
        </w:rPr>
        <w:t>
      82. Академия Қазақстан Республикасының заңнамасында, Министр мен Академия бастығының бұйрықтарында белгіленген тәртіпте ғылыми-білім беру қызметін үйлестіруді, мониторингтеуді және бағалауды жүзеге асырады.</w:t>
      </w:r>
    </w:p>
    <w:bookmarkEnd w:id="5490"/>
    <w:bookmarkStart w:name="z13024" w:id="5491"/>
    <w:p>
      <w:pPr>
        <w:spacing w:after="0"/>
        <w:ind w:left="0"/>
        <w:jc w:val="both"/>
      </w:pPr>
      <w:r>
        <w:rPr>
          <w:rFonts w:ascii="Times New Roman"/>
          <w:b w:val="false"/>
          <w:i w:val="false"/>
          <w:color w:val="000000"/>
          <w:sz w:val="28"/>
        </w:rPr>
        <w:t>
      83. Академия Қазақстан Республикасының заңнамасында белгіленген тәртіпте шет мемлекеттердің құқық қорғау органдарымен, шетелдік білім беру және ғылыми-зерттеу мекемелерімен, халықаралық ұйымдармен, шетелдік заңды және жеке тұлғалармен ғылыми және білім беру қызметі саласындағы халықаралық ынтымақтастықты жүзеге асырады.</w:t>
      </w:r>
    </w:p>
    <w:bookmarkEnd w:id="5491"/>
    <w:bookmarkStart w:name="z13025" w:id="5492"/>
    <w:p>
      <w:pPr>
        <w:spacing w:after="0"/>
        <w:ind w:left="0"/>
        <w:jc w:val="both"/>
      </w:pPr>
      <w:r>
        <w:rPr>
          <w:rFonts w:ascii="Times New Roman"/>
          <w:b w:val="false"/>
          <w:i w:val="false"/>
          <w:color w:val="000000"/>
          <w:sz w:val="28"/>
        </w:rPr>
        <w:t>
      84. Академия ғылыми қызметін Қазақстан Республикасының заңнамасына сәйкес жүзеге асырады.</w:t>
      </w:r>
    </w:p>
    <w:bookmarkEnd w:id="5492"/>
    <w:bookmarkStart w:name="z13026" w:id="5493"/>
    <w:p>
      <w:pPr>
        <w:spacing w:after="0"/>
        <w:ind w:left="0"/>
        <w:jc w:val="both"/>
      </w:pPr>
      <w:r>
        <w:rPr>
          <w:rFonts w:ascii="Times New Roman"/>
          <w:b w:val="false"/>
          <w:i w:val="false"/>
          <w:color w:val="000000"/>
          <w:sz w:val="28"/>
        </w:rPr>
        <w:t>
      85. Ғылыми қызметті курсанттарды, магистранттарды, докторанттарды басқа да ғылыми және практикалық қызметкерлерді тарта отырып, профессороқытушылар құрамы мен ғылыми қызметкерлер жүзеге асырады.</w:t>
      </w:r>
    </w:p>
    <w:bookmarkEnd w:id="5493"/>
    <w:bookmarkStart w:name="z13027" w:id="5494"/>
    <w:p>
      <w:pPr>
        <w:spacing w:after="0"/>
        <w:ind w:left="0"/>
        <w:jc w:val="both"/>
      </w:pPr>
      <w:r>
        <w:rPr>
          <w:rFonts w:ascii="Times New Roman"/>
          <w:b w:val="false"/>
          <w:i w:val="false"/>
          <w:color w:val="000000"/>
          <w:sz w:val="28"/>
        </w:rPr>
        <w:t>
      86. Академияның ғылыми қызметінің негізгі міндеттері:</w:t>
      </w:r>
    </w:p>
    <w:bookmarkEnd w:id="5494"/>
    <w:p>
      <w:pPr>
        <w:spacing w:after="0"/>
        <w:ind w:left="0"/>
        <w:jc w:val="both"/>
      </w:pPr>
      <w:r>
        <w:rPr>
          <w:rFonts w:ascii="Times New Roman"/>
          <w:b w:val="false"/>
          <w:i w:val="false"/>
          <w:color w:val="000000"/>
          <w:sz w:val="28"/>
        </w:rPr>
        <w:t>
      1) Академияда білім беру процесі мен ғылыми қызметтің бірлігін қамтамасыз ету;</w:t>
      </w:r>
    </w:p>
    <w:p>
      <w:pPr>
        <w:spacing w:after="0"/>
        <w:ind w:left="0"/>
        <w:jc w:val="both"/>
      </w:pPr>
      <w:r>
        <w:rPr>
          <w:rFonts w:ascii="Times New Roman"/>
          <w:b w:val="false"/>
          <w:i w:val="false"/>
          <w:color w:val="000000"/>
          <w:sz w:val="28"/>
        </w:rPr>
        <w:t>
      2) ішкі істер органдарының практикалық қызметінің міндеттерін шешуге бағытталған іргелі және қолданбалы зерттеулер жүргізу;</w:t>
      </w:r>
    </w:p>
    <w:p>
      <w:pPr>
        <w:spacing w:after="0"/>
        <w:ind w:left="0"/>
        <w:jc w:val="both"/>
      </w:pPr>
      <w:r>
        <w:rPr>
          <w:rFonts w:ascii="Times New Roman"/>
          <w:b w:val="false"/>
          <w:i w:val="false"/>
          <w:color w:val="000000"/>
          <w:sz w:val="28"/>
        </w:rPr>
        <w:t>
      3) Академияның оқу, ғылыми-зерттеу базасын нығайту және дамыту;</w:t>
      </w:r>
    </w:p>
    <w:p>
      <w:pPr>
        <w:spacing w:after="0"/>
        <w:ind w:left="0"/>
        <w:jc w:val="both"/>
      </w:pPr>
      <w:r>
        <w:rPr>
          <w:rFonts w:ascii="Times New Roman"/>
          <w:b w:val="false"/>
          <w:i w:val="false"/>
          <w:color w:val="000000"/>
          <w:sz w:val="28"/>
        </w:rPr>
        <w:t>
      4) ғылыми-зерттеу жұмыстарының нәтижелерін білім беру процесіне, Қазақстан Республикасы ішкі істер органдарының практикалық қызметіне енгізу, оларды авторлық сүйемелдеу;</w:t>
      </w:r>
    </w:p>
    <w:p>
      <w:pPr>
        <w:spacing w:after="0"/>
        <w:ind w:left="0"/>
        <w:jc w:val="both"/>
      </w:pPr>
      <w:r>
        <w:rPr>
          <w:rFonts w:ascii="Times New Roman"/>
          <w:b w:val="false"/>
          <w:i w:val="false"/>
          <w:color w:val="000000"/>
          <w:sz w:val="28"/>
        </w:rPr>
        <w:t>
      5) заңнамалық және өзге де нормативтік құқықтық актілердің жобаларын әзірлеуге және рецензиялауға (сараптамаға) қатысу;</w:t>
      </w:r>
    </w:p>
    <w:p>
      <w:pPr>
        <w:spacing w:after="0"/>
        <w:ind w:left="0"/>
        <w:jc w:val="both"/>
      </w:pPr>
      <w:r>
        <w:rPr>
          <w:rFonts w:ascii="Times New Roman"/>
          <w:b w:val="false"/>
          <w:i w:val="false"/>
          <w:color w:val="000000"/>
          <w:sz w:val="28"/>
        </w:rPr>
        <w:t>
      6) білім алушылардың оқу-ғылыми қызметін ұйымдастыру, ғылымипедагогикалық және ғылыми кадрларды даярлау және олардың біліктілігін арттыру.</w:t>
      </w:r>
    </w:p>
    <w:bookmarkStart w:name="z13028" w:id="5495"/>
    <w:p>
      <w:pPr>
        <w:spacing w:after="0"/>
        <w:ind w:left="0"/>
        <w:jc w:val="both"/>
      </w:pPr>
      <w:r>
        <w:rPr>
          <w:rFonts w:ascii="Times New Roman"/>
          <w:b w:val="false"/>
          <w:i w:val="false"/>
          <w:color w:val="000000"/>
          <w:sz w:val="28"/>
        </w:rPr>
        <w:t>
      87. Академияның нормативтік актілері негізінде әрекет ететін білім алушылардың ғылыми қоғамдарының қызметін, оларды институттар, факультеттер, кафедралар және т.б. жүргізетін ғылыми-зерттеу жұмыстарына тартуды ұйымдастырады.</w:t>
      </w:r>
    </w:p>
    <w:bookmarkEnd w:id="5495"/>
    <w:bookmarkStart w:name="z13029" w:id="5496"/>
    <w:p>
      <w:pPr>
        <w:spacing w:after="0"/>
        <w:ind w:left="0"/>
        <w:jc w:val="both"/>
      </w:pPr>
      <w:r>
        <w:rPr>
          <w:rFonts w:ascii="Times New Roman"/>
          <w:b w:val="false"/>
          <w:i w:val="false"/>
          <w:color w:val="000000"/>
          <w:sz w:val="28"/>
        </w:rPr>
        <w:t>
      88. Академияда жоспарлы және жоспардан тыс негізде жүзеге асырылатын редакциялық-баспа қызметі қолжазбаларды баспаға дейінгі даярлауды, әдебиеттерді басып шығаруды, полиграфиялық қызметті қамтиды.</w:t>
      </w:r>
    </w:p>
    <w:bookmarkEnd w:id="5496"/>
    <w:bookmarkStart w:name="z13030" w:id="5497"/>
    <w:p>
      <w:pPr>
        <w:spacing w:after="0"/>
        <w:ind w:left="0"/>
        <w:jc w:val="both"/>
      </w:pPr>
      <w:r>
        <w:rPr>
          <w:rFonts w:ascii="Times New Roman"/>
          <w:b w:val="false"/>
          <w:i w:val="false"/>
          <w:color w:val="000000"/>
          <w:sz w:val="28"/>
        </w:rPr>
        <w:t>
      89. Академияның редакциялық-баспа қызметінің негізгі міндеттері:</w:t>
      </w:r>
    </w:p>
    <w:bookmarkEnd w:id="5497"/>
    <w:p>
      <w:pPr>
        <w:spacing w:after="0"/>
        <w:ind w:left="0"/>
        <w:jc w:val="both"/>
      </w:pPr>
      <w:r>
        <w:rPr>
          <w:rFonts w:ascii="Times New Roman"/>
          <w:b w:val="false"/>
          <w:i w:val="false"/>
          <w:color w:val="000000"/>
          <w:sz w:val="28"/>
        </w:rPr>
        <w:t>
      1) оқулықтарды, монографияларды, оқу құралдарын, дәрістерді, ғылыми еңбектер жинақтарын, конференциялар, кеңестер материалдарын, қызметтік құжаттаманы, сондай-ақ анықтамалық, ақпараттық, талдамалық және полиграфиялық өнімнің басқа да түрлерін дайындау және басып шығару;</w:t>
      </w:r>
    </w:p>
    <w:p>
      <w:pPr>
        <w:spacing w:after="0"/>
        <w:ind w:left="0"/>
        <w:jc w:val="both"/>
      </w:pPr>
      <w:r>
        <w:rPr>
          <w:rFonts w:ascii="Times New Roman"/>
          <w:b w:val="false"/>
          <w:i w:val="false"/>
          <w:color w:val="000000"/>
          <w:sz w:val="28"/>
        </w:rPr>
        <w:t>
      2) білім беру процесін қажетті оқу-әдістемелік және оқу материалдарымен қамтамасыз ету;</w:t>
      </w:r>
    </w:p>
    <w:p>
      <w:pPr>
        <w:spacing w:after="0"/>
        <w:ind w:left="0"/>
        <w:jc w:val="both"/>
      </w:pPr>
      <w:r>
        <w:rPr>
          <w:rFonts w:ascii="Times New Roman"/>
          <w:b w:val="false"/>
          <w:i w:val="false"/>
          <w:color w:val="000000"/>
          <w:sz w:val="28"/>
        </w:rPr>
        <w:t>
      3) Академия басылымдарын білім беру мекемелерінде және ішкі істер органдарында насихаттау және тарату.</w:t>
      </w:r>
    </w:p>
    <w:bookmarkStart w:name="z13031" w:id="5498"/>
    <w:p>
      <w:pPr>
        <w:spacing w:after="0"/>
        <w:ind w:left="0"/>
        <w:jc w:val="both"/>
      </w:pPr>
      <w:r>
        <w:rPr>
          <w:rFonts w:ascii="Times New Roman"/>
          <w:b w:val="false"/>
          <w:i w:val="false"/>
          <w:color w:val="000000"/>
          <w:sz w:val="28"/>
        </w:rPr>
        <w:t>
      90. Білім беру процесі мен ғылыми қызметті ғылыми-ақпараттық қамтамасыз ету функцияларын Академияның құрылымдық бөліністері олар туралы ережелерге және олардың қызмет қағидаларына сәйкес орындайды.</w:t>
      </w:r>
    </w:p>
    <w:bookmarkEnd w:id="5498"/>
    <w:bookmarkStart w:name="z13032" w:id="5499"/>
    <w:p>
      <w:pPr>
        <w:spacing w:after="0"/>
        <w:ind w:left="0"/>
        <w:jc w:val="both"/>
      </w:pPr>
      <w:r>
        <w:rPr>
          <w:rFonts w:ascii="Times New Roman"/>
          <w:b w:val="false"/>
          <w:i w:val="false"/>
          <w:color w:val="000000"/>
          <w:sz w:val="28"/>
        </w:rPr>
        <w:t>
      91. Академиядағы ғылыми-ақпараттық қызмет мыналарды қамтиды:</w:t>
      </w:r>
    </w:p>
    <w:bookmarkEnd w:id="5499"/>
    <w:p>
      <w:pPr>
        <w:spacing w:after="0"/>
        <w:ind w:left="0"/>
        <w:jc w:val="both"/>
      </w:pPr>
      <w:r>
        <w:rPr>
          <w:rFonts w:ascii="Times New Roman"/>
          <w:b w:val="false"/>
          <w:i w:val="false"/>
          <w:color w:val="000000"/>
          <w:sz w:val="28"/>
        </w:rPr>
        <w:t>
      2) ғылыми-педагогикалық құрам мен білім алушылардың ақпараттық қажеттіліктерін зерделеу, білім беру процесінде және ғылыми қызметте қажетті материалдарды қамтитын анықтамалық-ақпараттық қорды жинақтау;</w:t>
      </w:r>
    </w:p>
    <w:p>
      <w:pPr>
        <w:spacing w:after="0"/>
        <w:ind w:left="0"/>
        <w:jc w:val="both"/>
      </w:pPr>
      <w:r>
        <w:rPr>
          <w:rFonts w:ascii="Times New Roman"/>
          <w:b w:val="false"/>
          <w:i w:val="false"/>
          <w:color w:val="000000"/>
          <w:sz w:val="28"/>
        </w:rPr>
        <w:t>
      2) қазіргі заманғы ақпараттық технологиялардың мүмкіндіктерін пайдалана отырып, білім беру процесі мен ғылыми-зерттеу қызметін ақпараттық қамтамасыз ету.</w:t>
      </w:r>
    </w:p>
    <w:bookmarkStart w:name="z13033" w:id="5500"/>
    <w:p>
      <w:pPr>
        <w:spacing w:after="0"/>
        <w:ind w:left="0"/>
        <w:jc w:val="left"/>
      </w:pPr>
      <w:r>
        <w:rPr>
          <w:rFonts w:ascii="Times New Roman"/>
          <w:b/>
          <w:i w:val="false"/>
          <w:color w:val="000000"/>
        </w:rPr>
        <w:t xml:space="preserve"> 13-тарау. Академияның мүлкін құру тәртібі</w:t>
      </w:r>
    </w:p>
    <w:bookmarkEnd w:id="5500"/>
    <w:bookmarkStart w:name="z13034" w:id="5501"/>
    <w:p>
      <w:pPr>
        <w:spacing w:after="0"/>
        <w:ind w:left="0"/>
        <w:jc w:val="both"/>
      </w:pPr>
      <w:r>
        <w:rPr>
          <w:rFonts w:ascii="Times New Roman"/>
          <w:b w:val="false"/>
          <w:i w:val="false"/>
          <w:color w:val="000000"/>
          <w:sz w:val="28"/>
        </w:rPr>
        <w:t xml:space="preserve">
      92. Академия мүлкінің құны оның теңгерімінде көрсетілетін заңды тұлғаның активтері құрайды. Академияның мүлкі: </w:t>
      </w:r>
    </w:p>
    <w:bookmarkEnd w:id="5501"/>
    <w:p>
      <w:pPr>
        <w:spacing w:after="0"/>
        <w:ind w:left="0"/>
        <w:jc w:val="both"/>
      </w:pPr>
      <w:r>
        <w:rPr>
          <w:rFonts w:ascii="Times New Roman"/>
          <w:b w:val="false"/>
          <w:i w:val="false"/>
          <w:color w:val="000000"/>
          <w:sz w:val="28"/>
        </w:rPr>
        <w:t xml:space="preserve">
      1) оған меншік иесі берген мүлік; </w:t>
      </w:r>
    </w:p>
    <w:p>
      <w:pPr>
        <w:spacing w:after="0"/>
        <w:ind w:left="0"/>
        <w:jc w:val="both"/>
      </w:pPr>
      <w:r>
        <w:rPr>
          <w:rFonts w:ascii="Times New Roman"/>
          <w:b w:val="false"/>
          <w:i w:val="false"/>
          <w:color w:val="000000"/>
          <w:sz w:val="28"/>
        </w:rPr>
        <w:t>
      2) өз қызметі нәтижесінде сатып алынған мүлік (ақшалай кірістерді қоса алғанда);</w:t>
      </w:r>
    </w:p>
    <w:p>
      <w:pPr>
        <w:spacing w:after="0"/>
        <w:ind w:left="0"/>
        <w:jc w:val="both"/>
      </w:pPr>
      <w:r>
        <w:rPr>
          <w:rFonts w:ascii="Times New Roman"/>
          <w:b w:val="false"/>
          <w:i w:val="false"/>
          <w:color w:val="000000"/>
          <w:sz w:val="28"/>
        </w:rPr>
        <w:t>
      3) Қазақстан Республикасының заңнамасында тыйым салынбаған өзге де көздер есебінен қалыптастырылады.</w:t>
      </w:r>
    </w:p>
    <w:bookmarkStart w:name="z13035" w:id="5502"/>
    <w:p>
      <w:pPr>
        <w:spacing w:after="0"/>
        <w:ind w:left="0"/>
        <w:jc w:val="both"/>
      </w:pPr>
      <w:r>
        <w:rPr>
          <w:rFonts w:ascii="Times New Roman"/>
          <w:b w:val="false"/>
          <w:i w:val="false"/>
          <w:color w:val="000000"/>
          <w:sz w:val="28"/>
        </w:rPr>
        <w:t>
      93. Академияның өзіне бекітілген мүлікті және оған смета бойынша бөлінген қаражат есебінен сатып алынған мүлікті өз бетімен иеліктен шығаруға немесе оған өзге де тәсілмен билік етуге құқығы жоқ.</w:t>
      </w:r>
    </w:p>
    <w:bookmarkEnd w:id="5502"/>
    <w:bookmarkStart w:name="z13036" w:id="5503"/>
    <w:p>
      <w:pPr>
        <w:spacing w:after="0"/>
        <w:ind w:left="0"/>
        <w:jc w:val="both"/>
      </w:pPr>
      <w:r>
        <w:rPr>
          <w:rFonts w:ascii="Times New Roman"/>
          <w:b w:val="false"/>
          <w:i w:val="false"/>
          <w:color w:val="000000"/>
          <w:sz w:val="28"/>
        </w:rPr>
        <w:t>
      94. Егер Қазақстан Республикасының заңдарында Академияға табыс әкелетін қызметті жүзеге асыру құқығы берілсе, онда Қазақстан Республикасының заңдарына сәйкес білім беру салаларындағы мемлекеттік мекемелер өндіретін тауарларды (жұмыстарды, көрсетілетін қызметтерді) өткізуден түсетін ақшаны қоспағанда, осындай қызметтен алынған ақша тиісті бюджетке есептелуге жатады.</w:t>
      </w:r>
    </w:p>
    <w:bookmarkEnd w:id="5503"/>
    <w:bookmarkStart w:name="z13037" w:id="5504"/>
    <w:p>
      <w:pPr>
        <w:spacing w:after="0"/>
        <w:ind w:left="0"/>
        <w:jc w:val="both"/>
      </w:pPr>
      <w:r>
        <w:rPr>
          <w:rFonts w:ascii="Times New Roman"/>
          <w:b w:val="false"/>
          <w:i w:val="false"/>
          <w:color w:val="000000"/>
          <w:sz w:val="28"/>
        </w:rPr>
        <w:t>
      95. Академияның қызметі республикалық бюджеттен қаржыландырылады.</w:t>
      </w:r>
    </w:p>
    <w:bookmarkEnd w:id="5504"/>
    <w:bookmarkStart w:name="z13038" w:id="5505"/>
    <w:p>
      <w:pPr>
        <w:spacing w:after="0"/>
        <w:ind w:left="0"/>
        <w:jc w:val="both"/>
      </w:pPr>
      <w:r>
        <w:rPr>
          <w:rFonts w:ascii="Times New Roman"/>
          <w:b w:val="false"/>
          <w:i w:val="false"/>
          <w:color w:val="000000"/>
          <w:sz w:val="28"/>
        </w:rPr>
        <w:t>
      96. Академия бухгалтерлік есеп жүргізеді және Қазақстан Республикасының заңнамасына сәйкес есеп ұсынады.</w:t>
      </w:r>
    </w:p>
    <w:bookmarkEnd w:id="5505"/>
    <w:bookmarkStart w:name="z13039" w:id="5506"/>
    <w:p>
      <w:pPr>
        <w:spacing w:after="0"/>
        <w:ind w:left="0"/>
        <w:jc w:val="both"/>
      </w:pPr>
      <w:r>
        <w:rPr>
          <w:rFonts w:ascii="Times New Roman"/>
          <w:b w:val="false"/>
          <w:i w:val="false"/>
          <w:color w:val="000000"/>
          <w:sz w:val="28"/>
        </w:rPr>
        <w:t>
      97. Академияның қаржы-шаруашылық қызметін тексеру және ревизия жүргізу Қазақстан Республикасының заңнамасында белгіленген тәртіпте жүзеге асырылады.</w:t>
      </w:r>
    </w:p>
    <w:bookmarkEnd w:id="5506"/>
    <w:bookmarkStart w:name="z13040" w:id="5507"/>
    <w:p>
      <w:pPr>
        <w:spacing w:after="0"/>
        <w:ind w:left="0"/>
        <w:jc w:val="left"/>
      </w:pPr>
      <w:r>
        <w:rPr>
          <w:rFonts w:ascii="Times New Roman"/>
          <w:b/>
          <w:i w:val="false"/>
          <w:color w:val="000000"/>
        </w:rPr>
        <w:t xml:space="preserve"> 14-тарау. Академиядағы жұмыс тәртібі</w:t>
      </w:r>
    </w:p>
    <w:bookmarkEnd w:id="5507"/>
    <w:bookmarkStart w:name="z13041" w:id="5508"/>
    <w:p>
      <w:pPr>
        <w:spacing w:after="0"/>
        <w:ind w:left="0"/>
        <w:jc w:val="both"/>
      </w:pPr>
      <w:r>
        <w:rPr>
          <w:rFonts w:ascii="Times New Roman"/>
          <w:b w:val="false"/>
          <w:i w:val="false"/>
          <w:color w:val="000000"/>
          <w:sz w:val="28"/>
        </w:rPr>
        <w:t>
      98. Академияның жұмыс режимі "Құқық қорғау қызметі туралы" Қазақстан Республикасының Заңында көзделген ерекшеліктерді ескере отырып, Қазақстан Республикасының еңбек заңнамасына сәйкес ішкі еңбек тәртібі қағидаларымен белгіленеді.</w:t>
      </w:r>
    </w:p>
    <w:bookmarkEnd w:id="5508"/>
    <w:bookmarkStart w:name="z13042" w:id="5509"/>
    <w:p>
      <w:pPr>
        <w:spacing w:after="0"/>
        <w:ind w:left="0"/>
        <w:jc w:val="left"/>
      </w:pPr>
      <w:r>
        <w:rPr>
          <w:rFonts w:ascii="Times New Roman"/>
          <w:b/>
          <w:i w:val="false"/>
          <w:color w:val="000000"/>
        </w:rPr>
        <w:t xml:space="preserve"> 15-тарау. Академия Жарғысына өзгерістер мен толықтырулар енгізу тәртібі</w:t>
      </w:r>
    </w:p>
    <w:bookmarkEnd w:id="5509"/>
    <w:bookmarkStart w:name="z13043" w:id="5510"/>
    <w:p>
      <w:pPr>
        <w:spacing w:after="0"/>
        <w:ind w:left="0"/>
        <w:jc w:val="both"/>
      </w:pPr>
      <w:r>
        <w:rPr>
          <w:rFonts w:ascii="Times New Roman"/>
          <w:b w:val="false"/>
          <w:i w:val="false"/>
          <w:color w:val="000000"/>
          <w:sz w:val="28"/>
        </w:rPr>
        <w:t>
      99. Академияның құрылтай құжаттарына өзгерістер мен толықтырулар енгізу Министрдің бұйрығымен жүргізіледі және "Заңды тұлғаларды мемлекеттік тіркеу және филиалдар мен өкілдіктерді есептік тіркеу туралы" Қазақстан Республикасының Заңына сәйкес әділет органдарында мемлекеттік тіркеу рәсімінен өтеді.</w:t>
      </w:r>
    </w:p>
    <w:bookmarkEnd w:id="5510"/>
    <w:bookmarkStart w:name="z13044" w:id="5511"/>
    <w:p>
      <w:pPr>
        <w:spacing w:after="0"/>
        <w:ind w:left="0"/>
        <w:jc w:val="left"/>
      </w:pPr>
      <w:r>
        <w:rPr>
          <w:rFonts w:ascii="Times New Roman"/>
          <w:b/>
          <w:i w:val="false"/>
          <w:color w:val="000000"/>
        </w:rPr>
        <w:t xml:space="preserve"> 16-тарау. Академияны қайта ұйымдастыру және тарату шарттары</w:t>
      </w:r>
    </w:p>
    <w:bookmarkEnd w:id="5511"/>
    <w:bookmarkStart w:name="z13045" w:id="5512"/>
    <w:p>
      <w:pPr>
        <w:spacing w:after="0"/>
        <w:ind w:left="0"/>
        <w:jc w:val="both"/>
      </w:pPr>
      <w:r>
        <w:rPr>
          <w:rFonts w:ascii="Times New Roman"/>
          <w:b w:val="false"/>
          <w:i w:val="false"/>
          <w:color w:val="000000"/>
          <w:sz w:val="28"/>
        </w:rPr>
        <w:t xml:space="preserve">
      100. Академияны қайта ұйымдастыру және тарату Қазақстан Республикасының заңнамасына сәйкес жүзеге асырылады. </w:t>
      </w:r>
    </w:p>
    <w:bookmarkEnd w:id="5512"/>
    <w:bookmarkStart w:name="z13046" w:id="5513"/>
    <w:p>
      <w:pPr>
        <w:spacing w:after="0"/>
        <w:ind w:left="0"/>
        <w:jc w:val="both"/>
      </w:pPr>
      <w:r>
        <w:rPr>
          <w:rFonts w:ascii="Times New Roman"/>
          <w:b w:val="false"/>
          <w:i w:val="false"/>
          <w:color w:val="000000"/>
          <w:sz w:val="28"/>
        </w:rPr>
        <w:t>
      101. Академияны қайта ұйымдастыруды және таратуды егер Қазақстан Республикасының заңдарында өзгеше белгіленбесе, мемлекеттік мүлік жөніндегі уәкілетті органның келісімі бойынша жүзеге асырады.</w:t>
      </w:r>
    </w:p>
    <w:bookmarkEnd w:id="5513"/>
    <w:bookmarkStart w:name="z13047" w:id="5514"/>
    <w:p>
      <w:pPr>
        <w:spacing w:after="0"/>
        <w:ind w:left="0"/>
        <w:jc w:val="both"/>
      </w:pPr>
      <w:r>
        <w:rPr>
          <w:rFonts w:ascii="Times New Roman"/>
          <w:b w:val="false"/>
          <w:i w:val="false"/>
          <w:color w:val="000000"/>
          <w:sz w:val="28"/>
        </w:rPr>
        <w:t xml:space="preserve">
      102. Таратылған Академияның кредиторлардың талаптарын қанағаттандырғаннан кейін қалған мүлкін мемлекеттік мүлік жөніндегі уәкілетті орган қайта бөледі. </w:t>
      </w:r>
    </w:p>
    <w:bookmarkEnd w:id="5514"/>
    <w:bookmarkStart w:name="z13048" w:id="5515"/>
    <w:p>
      <w:pPr>
        <w:spacing w:after="0"/>
        <w:ind w:left="0"/>
        <w:jc w:val="both"/>
      </w:pPr>
      <w:r>
        <w:rPr>
          <w:rFonts w:ascii="Times New Roman"/>
          <w:b w:val="false"/>
          <w:i w:val="false"/>
          <w:color w:val="000000"/>
          <w:sz w:val="28"/>
        </w:rPr>
        <w:t>
      103. Таратылған Академияның мүлкін өткізу нәтижесінде алынған қаражатты қоса алғанда, кредиторлардың талаптары қанағаттандырылғаннан кейін қалған ақшасы тиісті бюджеттің кірісіне есептеледі.</w:t>
      </w:r>
    </w:p>
    <w:bookmarkEnd w:id="55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59-қосымша</w:t>
            </w:r>
          </w:p>
        </w:tc>
      </w:tr>
    </w:tbl>
    <w:bookmarkStart w:name="z13050" w:id="5516"/>
    <w:p>
      <w:pPr>
        <w:spacing w:after="0"/>
        <w:ind w:left="0"/>
        <w:jc w:val="left"/>
      </w:pPr>
      <w:r>
        <w:rPr>
          <w:rFonts w:ascii="Times New Roman"/>
          <w:b/>
          <w:i w:val="false"/>
          <w:color w:val="000000"/>
        </w:rPr>
        <w:t xml:space="preserve"> "Қазақстан Республикасы Ішкі істер министрлігінің Шырақбек Қабылбаев атындағы Қостанай академиясы" республикалық мемлекеттік мекемесінің ЖАРҒЫСЫ 2024 жыл</w:t>
      </w:r>
    </w:p>
    <w:bookmarkEnd w:id="5516"/>
    <w:p>
      <w:pPr>
        <w:spacing w:after="0"/>
        <w:ind w:left="0"/>
        <w:jc w:val="both"/>
      </w:pPr>
      <w:r>
        <w:rPr>
          <w:rFonts w:ascii="Times New Roman"/>
          <w:b w:val="false"/>
          <w:i w:val="false"/>
          <w:color w:val="ff0000"/>
          <w:sz w:val="28"/>
        </w:rPr>
        <w:t xml:space="preserve">
      Ескерту. Бұйрық 59-қосымшамен толықтырылды - ҚР Ішкі істер министрінің 29.05.2024 </w:t>
      </w:r>
      <w:r>
        <w:rPr>
          <w:rFonts w:ascii="Times New Roman"/>
          <w:b w:val="false"/>
          <w:i w:val="false"/>
          <w:color w:val="ff0000"/>
          <w:sz w:val="28"/>
        </w:rPr>
        <w:t>№ 446</w:t>
      </w:r>
      <w:r>
        <w:rPr>
          <w:rFonts w:ascii="Times New Roman"/>
          <w:b w:val="false"/>
          <w:i w:val="false"/>
          <w:color w:val="ff0000"/>
          <w:sz w:val="28"/>
        </w:rPr>
        <w:t xml:space="preserve"> бұйрығымен.</w:t>
      </w:r>
    </w:p>
    <w:bookmarkStart w:name="z13051" w:id="5517"/>
    <w:p>
      <w:pPr>
        <w:spacing w:after="0"/>
        <w:ind w:left="0"/>
        <w:jc w:val="left"/>
      </w:pPr>
      <w:r>
        <w:rPr>
          <w:rFonts w:ascii="Times New Roman"/>
          <w:b/>
          <w:i w:val="false"/>
          <w:color w:val="000000"/>
        </w:rPr>
        <w:t xml:space="preserve"> 1-тарау. Жалпы ережелер</w:t>
      </w:r>
    </w:p>
    <w:bookmarkEnd w:id="5517"/>
    <w:bookmarkStart w:name="z13052" w:id="5518"/>
    <w:p>
      <w:pPr>
        <w:spacing w:after="0"/>
        <w:ind w:left="0"/>
        <w:jc w:val="both"/>
      </w:pPr>
      <w:r>
        <w:rPr>
          <w:rFonts w:ascii="Times New Roman"/>
          <w:b w:val="false"/>
          <w:i w:val="false"/>
          <w:color w:val="000000"/>
          <w:sz w:val="28"/>
        </w:rPr>
        <w:t>
      1. "Қазақстан Республикасы Ішкі істер министрлігінің Шырақбек Қабылбаев атындағы Қостанай академиясы" республикалық мемлекеттік мекемесі (бұдан әрі – Академия) ұйымдастырушылық-құқықтық нысанда құрылған, заңды тұлға мәртебесіне ие, коммерциялық емес ұйым болып табылады.</w:t>
      </w:r>
    </w:p>
    <w:bookmarkEnd w:id="5518"/>
    <w:bookmarkStart w:name="z13053" w:id="5519"/>
    <w:p>
      <w:pPr>
        <w:spacing w:after="0"/>
        <w:ind w:left="0"/>
        <w:jc w:val="both"/>
      </w:pPr>
      <w:r>
        <w:rPr>
          <w:rFonts w:ascii="Times New Roman"/>
          <w:b w:val="false"/>
          <w:i w:val="false"/>
          <w:color w:val="000000"/>
          <w:sz w:val="28"/>
        </w:rPr>
        <w:t>
      2. Мемлекеттік мекеменің түрі: республикалық мемлекеттік мекеме.</w:t>
      </w:r>
    </w:p>
    <w:bookmarkEnd w:id="5519"/>
    <w:bookmarkStart w:name="z13054" w:id="5520"/>
    <w:p>
      <w:pPr>
        <w:spacing w:after="0"/>
        <w:ind w:left="0"/>
        <w:jc w:val="both"/>
      </w:pPr>
      <w:r>
        <w:rPr>
          <w:rFonts w:ascii="Times New Roman"/>
          <w:b w:val="false"/>
          <w:i w:val="false"/>
          <w:color w:val="000000"/>
          <w:sz w:val="28"/>
        </w:rPr>
        <w:t xml:space="preserve">
      3. "Қазақстан Республикасы Ішкі істер министрлігінің жекелеген білім беру ұйымдарын оңтайландыру туралы" Қазақстан Республикасы Үкіметінің 2012 жылғы 25 желтоқсандағы № 1692 </w:t>
      </w:r>
      <w:r>
        <w:rPr>
          <w:rFonts w:ascii="Times New Roman"/>
          <w:b w:val="false"/>
          <w:i w:val="false"/>
          <w:color w:val="000000"/>
          <w:sz w:val="28"/>
        </w:rPr>
        <w:t>қаулысымен</w:t>
      </w:r>
      <w:r>
        <w:rPr>
          <w:rFonts w:ascii="Times New Roman"/>
          <w:b w:val="false"/>
          <w:i w:val="false"/>
          <w:color w:val="000000"/>
          <w:sz w:val="28"/>
        </w:rPr>
        <w:t xml:space="preserve"> құрылған.</w:t>
      </w:r>
    </w:p>
    <w:bookmarkEnd w:id="5520"/>
    <w:bookmarkStart w:name="z13055" w:id="5521"/>
    <w:p>
      <w:pPr>
        <w:spacing w:after="0"/>
        <w:ind w:left="0"/>
        <w:jc w:val="both"/>
      </w:pPr>
      <w:r>
        <w:rPr>
          <w:rFonts w:ascii="Times New Roman"/>
          <w:b w:val="false"/>
          <w:i w:val="false"/>
          <w:color w:val="000000"/>
          <w:sz w:val="28"/>
        </w:rPr>
        <w:t>
      4. Академия өз қызметінде Қазақстан Республикасының Конституциясын, заңдарын, Қазақстан Республикасы Президентінің актілерін, өзге де нормативтік құқықтық актілерді, сондай-ақ осы Жарғыны басшылыққа алады.</w:t>
      </w:r>
    </w:p>
    <w:bookmarkEnd w:id="5521"/>
    <w:bookmarkStart w:name="z13056" w:id="5522"/>
    <w:p>
      <w:pPr>
        <w:spacing w:after="0"/>
        <w:ind w:left="0"/>
        <w:jc w:val="both"/>
      </w:pPr>
      <w:r>
        <w:rPr>
          <w:rFonts w:ascii="Times New Roman"/>
          <w:b w:val="false"/>
          <w:i w:val="false"/>
          <w:color w:val="000000"/>
          <w:sz w:val="28"/>
        </w:rPr>
        <w:t>
      5. Мемлекеттік мекеменің құрылтайшысы Қазақстан Республикасының Үкіметі болып табылады.</w:t>
      </w:r>
    </w:p>
    <w:bookmarkEnd w:id="5522"/>
    <w:bookmarkStart w:name="z13057" w:id="5523"/>
    <w:p>
      <w:pPr>
        <w:spacing w:after="0"/>
        <w:ind w:left="0"/>
        <w:jc w:val="both"/>
      </w:pPr>
      <w:r>
        <w:rPr>
          <w:rFonts w:ascii="Times New Roman"/>
          <w:b w:val="false"/>
          <w:i w:val="false"/>
          <w:color w:val="000000"/>
          <w:sz w:val="28"/>
        </w:rPr>
        <w:t>
      6. Қазақстан Республикасы Ішкі істер министрлігі (бұдан әрі – ІІМ) Академияны жалпы басқаруды, сондай-ақ Академияның мүлкіне қатысты құқық субъектісінің функцияларын жүзеге асыратын уәкілетті орган болып табылады.</w:t>
      </w:r>
    </w:p>
    <w:bookmarkEnd w:id="5523"/>
    <w:bookmarkStart w:name="z13058" w:id="5524"/>
    <w:p>
      <w:pPr>
        <w:spacing w:after="0"/>
        <w:ind w:left="0"/>
        <w:jc w:val="both"/>
      </w:pPr>
      <w:r>
        <w:rPr>
          <w:rFonts w:ascii="Times New Roman"/>
          <w:b w:val="false"/>
          <w:i w:val="false"/>
          <w:color w:val="000000"/>
          <w:sz w:val="28"/>
        </w:rPr>
        <w:t>
      7. Академияның құрылымы мен штат кестесін Қазақстан Республикасының Ішкі істер министрі (бұдан әрі – Министр) бекітеді.</w:t>
      </w:r>
    </w:p>
    <w:bookmarkEnd w:id="5524"/>
    <w:bookmarkStart w:name="z13059" w:id="5525"/>
    <w:p>
      <w:pPr>
        <w:spacing w:after="0"/>
        <w:ind w:left="0"/>
        <w:jc w:val="both"/>
      </w:pPr>
      <w:r>
        <w:rPr>
          <w:rFonts w:ascii="Times New Roman"/>
          <w:b w:val="false"/>
          <w:i w:val="false"/>
          <w:color w:val="000000"/>
          <w:sz w:val="28"/>
        </w:rPr>
        <w:t>
      8. Академияның толық және қысқартылған атауы:</w:t>
      </w:r>
    </w:p>
    <w:bookmarkEnd w:id="5525"/>
    <w:p>
      <w:pPr>
        <w:spacing w:after="0"/>
        <w:ind w:left="0"/>
        <w:jc w:val="both"/>
      </w:pPr>
      <w:r>
        <w:rPr>
          <w:rFonts w:ascii="Times New Roman"/>
          <w:b w:val="false"/>
          <w:i w:val="false"/>
          <w:color w:val="000000"/>
          <w:sz w:val="28"/>
        </w:rPr>
        <w:t>
      толық:</w:t>
      </w:r>
    </w:p>
    <w:p>
      <w:pPr>
        <w:spacing w:after="0"/>
        <w:ind w:left="0"/>
        <w:jc w:val="both"/>
      </w:pPr>
      <w:r>
        <w:rPr>
          <w:rFonts w:ascii="Times New Roman"/>
          <w:b w:val="false"/>
          <w:i w:val="false"/>
          <w:color w:val="000000"/>
          <w:sz w:val="28"/>
        </w:rPr>
        <w:t xml:space="preserve">
      мемлекеттік тілде – "Қазақстан Республикасы Ішкі істер министрлігінің Шырақбек Қабылбаев атындағы Қостанай академиясы" республикалық мемлекеттік мекемесі; </w:t>
      </w:r>
    </w:p>
    <w:p>
      <w:pPr>
        <w:spacing w:after="0"/>
        <w:ind w:left="0"/>
        <w:jc w:val="both"/>
      </w:pPr>
      <w:r>
        <w:rPr>
          <w:rFonts w:ascii="Times New Roman"/>
          <w:b w:val="false"/>
          <w:i w:val="false"/>
          <w:color w:val="000000"/>
          <w:sz w:val="28"/>
        </w:rPr>
        <w:t xml:space="preserve">
      орыс тілінде — Республиканское государственное учреждение "Костанайская академия Министерства внутренних дел Республики Казахстан имени Шракбека Кабылбаева"; </w:t>
      </w:r>
    </w:p>
    <w:p>
      <w:pPr>
        <w:spacing w:after="0"/>
        <w:ind w:left="0"/>
        <w:jc w:val="both"/>
      </w:pPr>
      <w:r>
        <w:rPr>
          <w:rFonts w:ascii="Times New Roman"/>
          <w:b w:val="false"/>
          <w:i w:val="false"/>
          <w:color w:val="000000"/>
          <w:sz w:val="28"/>
        </w:rPr>
        <w:t xml:space="preserve">
      ағылшын тілінде — Republican State Institution "Kostanay Academy of the Ministry of Internal Affairs of the Republic of Kazakhstan named after Shyrakbek Kabylbayev"; </w:t>
      </w:r>
    </w:p>
    <w:p>
      <w:pPr>
        <w:spacing w:after="0"/>
        <w:ind w:left="0"/>
        <w:jc w:val="both"/>
      </w:pPr>
      <w:r>
        <w:rPr>
          <w:rFonts w:ascii="Times New Roman"/>
          <w:b w:val="false"/>
          <w:i w:val="false"/>
          <w:color w:val="000000"/>
          <w:sz w:val="28"/>
        </w:rPr>
        <w:t>
      қысқартылған:</w:t>
      </w:r>
    </w:p>
    <w:p>
      <w:pPr>
        <w:spacing w:after="0"/>
        <w:ind w:left="0"/>
        <w:jc w:val="both"/>
      </w:pPr>
      <w:r>
        <w:rPr>
          <w:rFonts w:ascii="Times New Roman"/>
          <w:b w:val="false"/>
          <w:i w:val="false"/>
          <w:color w:val="000000"/>
          <w:sz w:val="28"/>
        </w:rPr>
        <w:t>
      мемлекеттік тілде – "Қазақстан Республикасы ІІМ Шырақбек Қабылбаев атындағы Қостанай академиясы" РММ;</w:t>
      </w:r>
    </w:p>
    <w:p>
      <w:pPr>
        <w:spacing w:after="0"/>
        <w:ind w:left="0"/>
        <w:jc w:val="both"/>
      </w:pPr>
      <w:r>
        <w:rPr>
          <w:rFonts w:ascii="Times New Roman"/>
          <w:b w:val="false"/>
          <w:i w:val="false"/>
          <w:color w:val="000000"/>
          <w:sz w:val="28"/>
        </w:rPr>
        <w:t>
      орыс тілінде — РГУ "Костанайская академия МВД РК имени Шракбека Кабылбаева";</w:t>
      </w:r>
    </w:p>
    <w:p>
      <w:pPr>
        <w:spacing w:after="0"/>
        <w:ind w:left="0"/>
        <w:jc w:val="both"/>
      </w:pPr>
      <w:r>
        <w:rPr>
          <w:rFonts w:ascii="Times New Roman"/>
          <w:b w:val="false"/>
          <w:i w:val="false"/>
          <w:color w:val="000000"/>
          <w:sz w:val="28"/>
        </w:rPr>
        <w:t>
      ағылшын тілінде — RSI "Kostanay Academy of MIAof the RK named after Shyrakbek Kabylbayev".</w:t>
      </w:r>
    </w:p>
    <w:bookmarkStart w:name="z13060" w:id="5526"/>
    <w:p>
      <w:pPr>
        <w:spacing w:after="0"/>
        <w:ind w:left="0"/>
        <w:jc w:val="both"/>
      </w:pPr>
      <w:r>
        <w:rPr>
          <w:rFonts w:ascii="Times New Roman"/>
          <w:b w:val="false"/>
          <w:i w:val="false"/>
          <w:color w:val="000000"/>
          <w:sz w:val="28"/>
        </w:rPr>
        <w:t>
      9. Академияның орналасқан жері: 110005, Қазақстан Республикасы, Қостанай облысы, Қостанай қаласы, Абай даңғылы, 11.</w:t>
      </w:r>
    </w:p>
    <w:bookmarkEnd w:id="5526"/>
    <w:bookmarkStart w:name="z13061" w:id="5527"/>
    <w:p>
      <w:pPr>
        <w:spacing w:after="0"/>
        <w:ind w:left="0"/>
        <w:jc w:val="left"/>
      </w:pPr>
      <w:r>
        <w:rPr>
          <w:rFonts w:ascii="Times New Roman"/>
          <w:b/>
          <w:i w:val="false"/>
          <w:color w:val="000000"/>
        </w:rPr>
        <w:t xml:space="preserve"> 2-тарау. Академияның заңды мәртебесі</w:t>
      </w:r>
    </w:p>
    <w:bookmarkEnd w:id="5527"/>
    <w:bookmarkStart w:name="z13062" w:id="5528"/>
    <w:p>
      <w:pPr>
        <w:spacing w:after="0"/>
        <w:ind w:left="0"/>
        <w:jc w:val="both"/>
      </w:pPr>
      <w:r>
        <w:rPr>
          <w:rFonts w:ascii="Times New Roman"/>
          <w:b w:val="false"/>
          <w:i w:val="false"/>
          <w:color w:val="000000"/>
          <w:sz w:val="28"/>
        </w:rPr>
        <w:t>
      10. Академияның Қазақстан Республикасының заңнамасына сәйкес Туы, дербес балансы, Қазақстан Республикасының Мемлекеттік Елтаңбасы бейнеленген мөрі және өз атауы бар мөртаңбалары, белгіленген үлгідегі бланкілері, нышандары, қазынашылық органдарында және банктерде шоттары болады, өз атынан мүліктік және мүліктік емес құқықтарды иемденіп ала алады және міндетті болады, сотта талапкер және жауапкер бола алады.</w:t>
      </w:r>
    </w:p>
    <w:bookmarkEnd w:id="5528"/>
    <w:bookmarkStart w:name="z13063" w:id="5529"/>
    <w:p>
      <w:pPr>
        <w:spacing w:after="0"/>
        <w:ind w:left="0"/>
        <w:jc w:val="both"/>
      </w:pPr>
      <w:r>
        <w:rPr>
          <w:rFonts w:ascii="Times New Roman"/>
          <w:b w:val="false"/>
          <w:i w:val="false"/>
          <w:color w:val="000000"/>
          <w:sz w:val="28"/>
        </w:rPr>
        <w:t>
      11. Академия заңды тұлғаларды құра алмайды, сондай-ақ басқа заңды тұлғаның құрылтайшысы (қатысушысы) бола алмайды. Академия ІІМ-мен келісім бойынша филиалдар мен өкілдіктер құруға құқылы.</w:t>
      </w:r>
    </w:p>
    <w:bookmarkEnd w:id="5529"/>
    <w:bookmarkStart w:name="z13064" w:id="5530"/>
    <w:p>
      <w:pPr>
        <w:spacing w:after="0"/>
        <w:ind w:left="0"/>
        <w:jc w:val="both"/>
      </w:pPr>
      <w:r>
        <w:rPr>
          <w:rFonts w:ascii="Times New Roman"/>
          <w:b w:val="false"/>
          <w:i w:val="false"/>
          <w:color w:val="000000"/>
          <w:sz w:val="28"/>
        </w:rPr>
        <w:t>
      12. Академия міндеттемелері бойынша өзінің қарамағындағы қаражатпен жауап береді, қаражат жеткіліксіз болған кезде оның міндеттемелері бойынша Қазақстан Республикасы субсидарлық жауаптылықта болады.</w:t>
      </w:r>
    </w:p>
    <w:bookmarkEnd w:id="5530"/>
    <w:bookmarkStart w:name="z13065" w:id="5531"/>
    <w:p>
      <w:pPr>
        <w:spacing w:after="0"/>
        <w:ind w:left="0"/>
        <w:jc w:val="both"/>
      </w:pPr>
      <w:r>
        <w:rPr>
          <w:rFonts w:ascii="Times New Roman"/>
          <w:b w:val="false"/>
          <w:i w:val="false"/>
          <w:color w:val="000000"/>
          <w:sz w:val="28"/>
        </w:rPr>
        <w:t>
      13. Академия азаматтық-құқықтық қатынастарға Қазақстан Республикасының заңнамасында көзделген тәртіппен өз атынан түседі.</w:t>
      </w:r>
    </w:p>
    <w:bookmarkEnd w:id="5531"/>
    <w:bookmarkStart w:name="z13066" w:id="5532"/>
    <w:p>
      <w:pPr>
        <w:spacing w:after="0"/>
        <w:ind w:left="0"/>
        <w:jc w:val="both"/>
      </w:pPr>
      <w:r>
        <w:rPr>
          <w:rFonts w:ascii="Times New Roman"/>
          <w:b w:val="false"/>
          <w:i w:val="false"/>
          <w:color w:val="000000"/>
          <w:sz w:val="28"/>
        </w:rPr>
        <w:t>
      14. Академия міндеттемелер мен төлемдер бойынша бекітілген жеке қаржыландыру жоспарлары шегінде жасасатын азаматтық-құқықтық мәмілелер Қазақстан Республикасының заңнамасында белгіленген тәртіппен тіркелуге жатады. Шарттық міндеттемелер бойынша Академияның жауапкершілігі Қазақстан Республикасының заңнамасына сәйкес Академияны ұстауға арналған міндеттемелер мен төлемдер бойынша бекітілген жеке қаржыландыру жоспарлары шегінде туындайды.</w:t>
      </w:r>
    </w:p>
    <w:bookmarkEnd w:id="5532"/>
    <w:bookmarkStart w:name="z13067" w:id="5533"/>
    <w:p>
      <w:pPr>
        <w:spacing w:after="0"/>
        <w:ind w:left="0"/>
        <w:jc w:val="left"/>
      </w:pPr>
      <w:r>
        <w:rPr>
          <w:rFonts w:ascii="Times New Roman"/>
          <w:b/>
          <w:i w:val="false"/>
          <w:color w:val="000000"/>
        </w:rPr>
        <w:t xml:space="preserve"> 3-тарау. Академия қызметінің мәні мен мақсаттары</w:t>
      </w:r>
    </w:p>
    <w:bookmarkEnd w:id="5533"/>
    <w:bookmarkStart w:name="z13068" w:id="5534"/>
    <w:p>
      <w:pPr>
        <w:spacing w:after="0"/>
        <w:ind w:left="0"/>
        <w:jc w:val="both"/>
      </w:pPr>
      <w:r>
        <w:rPr>
          <w:rFonts w:ascii="Times New Roman"/>
          <w:b w:val="false"/>
          <w:i w:val="false"/>
          <w:color w:val="000000"/>
          <w:sz w:val="28"/>
        </w:rPr>
        <w:t>
      15. Академия қызметінің мәні:</w:t>
      </w:r>
    </w:p>
    <w:bookmarkEnd w:id="5534"/>
    <w:p>
      <w:pPr>
        <w:spacing w:after="0"/>
        <w:ind w:left="0"/>
        <w:jc w:val="both"/>
      </w:pPr>
      <w:r>
        <w:rPr>
          <w:rFonts w:ascii="Times New Roman"/>
          <w:b w:val="false"/>
          <w:i w:val="false"/>
          <w:color w:val="000000"/>
          <w:sz w:val="28"/>
        </w:rPr>
        <w:t>
      1) жоғары және жоғары оқу орнынан кейінгі білім беру бағдарламалары бойынша ішкі істер органдары үшін кадрларды даярлау. Іске асырылатын білім беру бағдарламаларының тізбесін ғылым және жоғары білім саласындағы уәкілетті орган берген мемлекеттік лицензияларға сәйкес ІІМ айқындайды;</w:t>
      </w:r>
    </w:p>
    <w:p>
      <w:pPr>
        <w:spacing w:after="0"/>
        <w:ind w:left="0"/>
        <w:jc w:val="both"/>
      </w:pPr>
      <w:r>
        <w:rPr>
          <w:rFonts w:ascii="Times New Roman"/>
          <w:b w:val="false"/>
          <w:i w:val="false"/>
          <w:color w:val="000000"/>
          <w:sz w:val="28"/>
        </w:rPr>
        <w:t>
      2) ішкі істер органдарына алғаш рет қызметке тұратын адамдар үшін алғашқы кәсіптік даярлау;</w:t>
      </w:r>
    </w:p>
    <w:p>
      <w:pPr>
        <w:spacing w:after="0"/>
        <w:ind w:left="0"/>
        <w:jc w:val="both"/>
      </w:pPr>
      <w:r>
        <w:rPr>
          <w:rFonts w:ascii="Times New Roman"/>
          <w:b w:val="false"/>
          <w:i w:val="false"/>
          <w:color w:val="000000"/>
          <w:sz w:val="28"/>
        </w:rPr>
        <w:t>
      3) ішкі істер органдары, Қазақстан Республикасының басқа да құқық қорғау және арнаулы органдары үшін, сондай-ақ шет елдер үшін қосымша білім берудің білім беру бағдарламалары бойынша кадрлардың біліктілігін арттыру және қайта даярлау;</w:t>
      </w:r>
    </w:p>
    <w:p>
      <w:pPr>
        <w:spacing w:after="0"/>
        <w:ind w:left="0"/>
        <w:jc w:val="both"/>
      </w:pPr>
      <w:r>
        <w:rPr>
          <w:rFonts w:ascii="Times New Roman"/>
          <w:b w:val="false"/>
          <w:i w:val="false"/>
          <w:color w:val="000000"/>
          <w:sz w:val="28"/>
        </w:rPr>
        <w:t>
      4) құқық қорғау қызметін жетілдірудің өзекті проблемалары бойынша ғылыми қызметті жүзеге асыру;</w:t>
      </w:r>
    </w:p>
    <w:p>
      <w:pPr>
        <w:spacing w:after="0"/>
        <w:ind w:left="0"/>
        <w:jc w:val="both"/>
      </w:pPr>
      <w:r>
        <w:rPr>
          <w:rFonts w:ascii="Times New Roman"/>
          <w:b w:val="false"/>
          <w:i w:val="false"/>
          <w:color w:val="000000"/>
          <w:sz w:val="28"/>
        </w:rPr>
        <w:t>
      5) Қазақстан Республикасының заңнамасына сәйкес төтенше жағдайлар туындаған кезде және соғыс уақыты жағдайларында қажетті ісшараларды өткізу және қамтамасыз ету;</w:t>
      </w:r>
    </w:p>
    <w:bookmarkStart w:name="z13069" w:id="5535"/>
    <w:p>
      <w:pPr>
        <w:spacing w:after="0"/>
        <w:ind w:left="0"/>
        <w:jc w:val="both"/>
      </w:pPr>
      <w:r>
        <w:rPr>
          <w:rFonts w:ascii="Times New Roman"/>
          <w:b w:val="false"/>
          <w:i w:val="false"/>
          <w:color w:val="000000"/>
          <w:sz w:val="28"/>
        </w:rPr>
        <w:t>
      16. Академия қызметінің мақсаттары:</w:t>
      </w:r>
    </w:p>
    <w:bookmarkEnd w:id="5535"/>
    <w:p>
      <w:pPr>
        <w:spacing w:after="0"/>
        <w:ind w:left="0"/>
        <w:jc w:val="both"/>
      </w:pPr>
      <w:r>
        <w:rPr>
          <w:rFonts w:ascii="Times New Roman"/>
          <w:b w:val="false"/>
          <w:i w:val="false"/>
          <w:color w:val="000000"/>
          <w:sz w:val="28"/>
        </w:rPr>
        <w:t>
      1) ұлттық және жалпыадамзаттық құндылықтар, ғылым мен практика жетістіктері негізінде тұлғаны қалыптастыруға, дамытуға және кәсіби қалыптастыруға бағытталған сапалы білім алу үшін қажетті жағдайлар жасау;</w:t>
      </w:r>
    </w:p>
    <w:p>
      <w:pPr>
        <w:spacing w:after="0"/>
        <w:ind w:left="0"/>
        <w:jc w:val="both"/>
      </w:pPr>
      <w:r>
        <w:rPr>
          <w:rFonts w:ascii="Times New Roman"/>
          <w:b w:val="false"/>
          <w:i w:val="false"/>
          <w:color w:val="000000"/>
          <w:sz w:val="28"/>
        </w:rPr>
        <w:t>
      2) ішкі істер органдарының жоғары білікті кадрларға қажеттіліктерін қамтамасыз ету;</w:t>
      </w:r>
    </w:p>
    <w:p>
      <w:pPr>
        <w:spacing w:after="0"/>
        <w:ind w:left="0"/>
        <w:jc w:val="both"/>
      </w:pPr>
      <w:r>
        <w:rPr>
          <w:rFonts w:ascii="Times New Roman"/>
          <w:b w:val="false"/>
          <w:i w:val="false"/>
          <w:color w:val="000000"/>
          <w:sz w:val="28"/>
        </w:rPr>
        <w:t>
      3) ішкі істер органдары қызметкерлерінің зияткерлік және кәсіби дамуына қажеттілігін қанағаттандыру;</w:t>
      </w:r>
    </w:p>
    <w:p>
      <w:pPr>
        <w:spacing w:after="0"/>
        <w:ind w:left="0"/>
        <w:jc w:val="both"/>
      </w:pPr>
      <w:r>
        <w:rPr>
          <w:rFonts w:ascii="Times New Roman"/>
          <w:b w:val="false"/>
          <w:i w:val="false"/>
          <w:color w:val="000000"/>
          <w:sz w:val="28"/>
        </w:rPr>
        <w:t>
      4) заңдылық пен құқық тәртібін қамтамасыз етудің проблемалық мәселелерін шешудің жаңа жолдарын ғылыми әдістермен әзірлеу болып табылады.</w:t>
      </w:r>
    </w:p>
    <w:bookmarkStart w:name="z13070" w:id="5536"/>
    <w:p>
      <w:pPr>
        <w:spacing w:after="0"/>
        <w:ind w:left="0"/>
        <w:jc w:val="both"/>
      </w:pPr>
      <w:r>
        <w:rPr>
          <w:rFonts w:ascii="Times New Roman"/>
          <w:b w:val="false"/>
          <w:i w:val="false"/>
          <w:color w:val="000000"/>
          <w:sz w:val="28"/>
        </w:rPr>
        <w:t>
      17. Академия өз мақсаттарына қол жеткізу үшін мынадай қызмет түрлерін жүзеге асырады:</w:t>
      </w:r>
    </w:p>
    <w:bookmarkEnd w:id="5536"/>
    <w:p>
      <w:pPr>
        <w:spacing w:after="0"/>
        <w:ind w:left="0"/>
        <w:jc w:val="both"/>
      </w:pPr>
      <w:r>
        <w:rPr>
          <w:rFonts w:ascii="Times New Roman"/>
          <w:b w:val="false"/>
          <w:i w:val="false"/>
          <w:color w:val="000000"/>
          <w:sz w:val="28"/>
        </w:rPr>
        <w:t>
      1) ішкі істер органдарына алғаш рет қызметке тұратын қызметкерлер мен адамдарға білім беру қызметтерін көрсету;</w:t>
      </w:r>
    </w:p>
    <w:p>
      <w:pPr>
        <w:spacing w:after="0"/>
        <w:ind w:left="0"/>
        <w:jc w:val="both"/>
      </w:pPr>
      <w:r>
        <w:rPr>
          <w:rFonts w:ascii="Times New Roman"/>
          <w:b w:val="false"/>
          <w:i w:val="false"/>
          <w:color w:val="000000"/>
          <w:sz w:val="28"/>
        </w:rPr>
        <w:t>
      2) ғылыми зерттеулерді ұйымдастыруды және жүргізуді қамтиды. Ішкі істер органдарының қызметін ғылыми-әдістемелік қамтамасыз ету;</w:t>
      </w:r>
    </w:p>
    <w:p>
      <w:pPr>
        <w:spacing w:after="0"/>
        <w:ind w:left="0"/>
        <w:jc w:val="both"/>
      </w:pPr>
      <w:r>
        <w:rPr>
          <w:rFonts w:ascii="Times New Roman"/>
          <w:b w:val="false"/>
          <w:i w:val="false"/>
          <w:color w:val="000000"/>
          <w:sz w:val="28"/>
        </w:rPr>
        <w:t>
      3) заң шығару қызметіне қатысу;</w:t>
      </w:r>
    </w:p>
    <w:p>
      <w:pPr>
        <w:spacing w:after="0"/>
        <w:ind w:left="0"/>
        <w:jc w:val="both"/>
      </w:pPr>
      <w:r>
        <w:rPr>
          <w:rFonts w:ascii="Times New Roman"/>
          <w:b w:val="false"/>
          <w:i w:val="false"/>
          <w:color w:val="000000"/>
          <w:sz w:val="28"/>
        </w:rPr>
        <w:t>
      4) Қазақстан Республикасының заңнамасында көзделген тәртіптеІІМ айқындайтын ақылы қызметтер тізбесін ұсыну;</w:t>
      </w:r>
    </w:p>
    <w:p>
      <w:pPr>
        <w:spacing w:after="0"/>
        <w:ind w:left="0"/>
        <w:jc w:val="both"/>
      </w:pPr>
      <w:r>
        <w:rPr>
          <w:rFonts w:ascii="Times New Roman"/>
          <w:b w:val="false"/>
          <w:i w:val="false"/>
          <w:color w:val="000000"/>
          <w:sz w:val="28"/>
        </w:rPr>
        <w:t>
      5) мемлекеттік бюджеттен және Қазақстан Республикасының заңнамасында тыйым салынбаған өзге де көздерден қаржыландырылатын ғылыми, ғылыми-техникалық жобалар мен бағдарламалар конкурстарына қатысу;</w:t>
      </w:r>
    </w:p>
    <w:p>
      <w:pPr>
        <w:spacing w:after="0"/>
        <w:ind w:left="0"/>
        <w:jc w:val="both"/>
      </w:pPr>
      <w:r>
        <w:rPr>
          <w:rFonts w:ascii="Times New Roman"/>
          <w:b w:val="false"/>
          <w:i w:val="false"/>
          <w:color w:val="000000"/>
          <w:sz w:val="28"/>
        </w:rPr>
        <w:t>
      6) ғылыми-зерттеу, білім беру және оқу-әдістемелік қызметті жүзеге асыру кезінде мемлекеттік органдармен, ғылыми, білім беру, амандандырылған ұйымдармен және мекемелермен ынтымақтастық және өзара іс-қимыл жасау;</w:t>
      </w:r>
    </w:p>
    <w:p>
      <w:pPr>
        <w:spacing w:after="0"/>
        <w:ind w:left="0"/>
        <w:jc w:val="both"/>
      </w:pPr>
      <w:r>
        <w:rPr>
          <w:rFonts w:ascii="Times New Roman"/>
          <w:b w:val="false"/>
          <w:i w:val="false"/>
          <w:color w:val="000000"/>
          <w:sz w:val="28"/>
        </w:rPr>
        <w:t>
      7) ғылыми және білім беру саласындағы халықаралық ынтымақтастықты дамыту және жүзеге асыру, оның ішінде шетелдік кадрларды даярлау;</w:t>
      </w:r>
    </w:p>
    <w:p>
      <w:pPr>
        <w:spacing w:after="0"/>
        <w:ind w:left="0"/>
        <w:jc w:val="both"/>
      </w:pPr>
      <w:r>
        <w:rPr>
          <w:rFonts w:ascii="Times New Roman"/>
          <w:b w:val="false"/>
          <w:i w:val="false"/>
          <w:color w:val="000000"/>
          <w:sz w:val="28"/>
        </w:rPr>
        <w:t>
      8) баспа-баспаханалық қызметті жүзеге асыру;</w:t>
      </w:r>
    </w:p>
    <w:p>
      <w:pPr>
        <w:spacing w:after="0"/>
        <w:ind w:left="0"/>
        <w:jc w:val="both"/>
      </w:pPr>
      <w:r>
        <w:rPr>
          <w:rFonts w:ascii="Times New Roman"/>
          <w:b w:val="false"/>
          <w:i w:val="false"/>
          <w:color w:val="000000"/>
          <w:sz w:val="28"/>
        </w:rPr>
        <w:t>
      9) оқу процесін, ғылыми зерттеулерді, кітапхананы және Академияның өзге де қызметін цифрландыруға бағытталған бағдарламалық өнімдер мен Интернет-ресурстарды әзірлеу, енгізу, сүйемелдеу және дамыту;</w:t>
      </w:r>
    </w:p>
    <w:p>
      <w:pPr>
        <w:spacing w:after="0"/>
        <w:ind w:left="0"/>
        <w:jc w:val="both"/>
      </w:pPr>
      <w:r>
        <w:rPr>
          <w:rFonts w:ascii="Times New Roman"/>
          <w:b w:val="false"/>
          <w:i w:val="false"/>
          <w:color w:val="000000"/>
          <w:sz w:val="28"/>
        </w:rPr>
        <w:t>
      10) Қазақстан Республикасының заңнамасына сәйкес өзге де қызмет түрлерін жүзеге асырады.</w:t>
      </w:r>
    </w:p>
    <w:bookmarkStart w:name="z13071" w:id="5537"/>
    <w:p>
      <w:pPr>
        <w:spacing w:after="0"/>
        <w:ind w:left="0"/>
        <w:jc w:val="both"/>
      </w:pPr>
      <w:r>
        <w:rPr>
          <w:rFonts w:ascii="Times New Roman"/>
          <w:b w:val="false"/>
          <w:i w:val="false"/>
          <w:color w:val="000000"/>
          <w:sz w:val="28"/>
        </w:rPr>
        <w:t>
      18. Академияның осы жарғыда бекітілген оның мәні мен мақсаттарына сай келмейтін қызметті жүзеге асыруға, сондай-ақ мәмілелер жасауға құқығы жоқ.</w:t>
      </w:r>
    </w:p>
    <w:bookmarkEnd w:id="5537"/>
    <w:bookmarkStart w:name="z13072" w:id="5538"/>
    <w:p>
      <w:pPr>
        <w:spacing w:after="0"/>
        <w:ind w:left="0"/>
        <w:jc w:val="both"/>
      </w:pPr>
      <w:r>
        <w:rPr>
          <w:rFonts w:ascii="Times New Roman"/>
          <w:b w:val="false"/>
          <w:i w:val="false"/>
          <w:color w:val="000000"/>
          <w:sz w:val="28"/>
        </w:rPr>
        <w:t>
      19. Қазақстан Республикасының заңдарында немесе құрылтай құжаттарында белгілі бір шек қойылған қызмет мақсаттарына қайшы не Академия бастығының жарғылық құзыретін бұза отырып, Академия жасаған әміле: ІІМ, ғылым және жоғары білім саласындағы уәкілетті орган, мемлекеттік мүлік жөніндегі уәкілетті орган немесе жергілікті атқарушы орган не прокурор талап-арызы бойынша жарамсыз деп танылуы мүмкін.</w:t>
      </w:r>
    </w:p>
    <w:bookmarkEnd w:id="5538"/>
    <w:bookmarkStart w:name="z13073" w:id="5539"/>
    <w:p>
      <w:pPr>
        <w:spacing w:after="0"/>
        <w:ind w:left="0"/>
        <w:jc w:val="left"/>
      </w:pPr>
      <w:r>
        <w:rPr>
          <w:rFonts w:ascii="Times New Roman"/>
          <w:b/>
          <w:i w:val="false"/>
          <w:color w:val="000000"/>
        </w:rPr>
        <w:t xml:space="preserve"> 4-тарау. Академияны басқару</w:t>
      </w:r>
    </w:p>
    <w:bookmarkEnd w:id="5539"/>
    <w:bookmarkStart w:name="z13074" w:id="5540"/>
    <w:p>
      <w:pPr>
        <w:spacing w:after="0"/>
        <w:ind w:left="0"/>
        <w:jc w:val="both"/>
      </w:pPr>
      <w:r>
        <w:rPr>
          <w:rFonts w:ascii="Times New Roman"/>
          <w:b w:val="false"/>
          <w:i w:val="false"/>
          <w:color w:val="000000"/>
          <w:sz w:val="28"/>
        </w:rPr>
        <w:t>
      20. Академияны жалпы басқаруды ІІМ (уәкілетті орган) жүзеге асырады.</w:t>
      </w:r>
    </w:p>
    <w:bookmarkEnd w:id="5540"/>
    <w:bookmarkStart w:name="z13075" w:id="5541"/>
    <w:p>
      <w:pPr>
        <w:spacing w:after="0"/>
        <w:ind w:left="0"/>
        <w:jc w:val="both"/>
      </w:pPr>
      <w:r>
        <w:rPr>
          <w:rFonts w:ascii="Times New Roman"/>
          <w:b w:val="false"/>
          <w:i w:val="false"/>
          <w:color w:val="000000"/>
          <w:sz w:val="28"/>
        </w:rPr>
        <w:t>
      21. Уәкілетті орган Қазақстан Республикасының заңнамасында белгіленген тәртіппен мынадай функцияларды жүзеге асырады:</w:t>
      </w:r>
    </w:p>
    <w:bookmarkEnd w:id="5541"/>
    <w:p>
      <w:pPr>
        <w:spacing w:after="0"/>
        <w:ind w:left="0"/>
        <w:jc w:val="both"/>
      </w:pPr>
      <w:r>
        <w:rPr>
          <w:rFonts w:ascii="Times New Roman"/>
          <w:b w:val="false"/>
          <w:i w:val="false"/>
          <w:color w:val="000000"/>
          <w:sz w:val="28"/>
        </w:rPr>
        <w:t>
      1) Академияға мүлікті бекітеді;</w:t>
      </w:r>
    </w:p>
    <w:p>
      <w:pPr>
        <w:spacing w:after="0"/>
        <w:ind w:left="0"/>
        <w:jc w:val="both"/>
      </w:pPr>
      <w:r>
        <w:rPr>
          <w:rFonts w:ascii="Times New Roman"/>
          <w:b w:val="false"/>
          <w:i w:val="false"/>
          <w:color w:val="000000"/>
          <w:sz w:val="28"/>
        </w:rPr>
        <w:t>
      2) Академия мүлкінің сақталуына бақылауды жүзеге асырады;</w:t>
      </w:r>
    </w:p>
    <w:p>
      <w:pPr>
        <w:spacing w:after="0"/>
        <w:ind w:left="0"/>
        <w:jc w:val="both"/>
      </w:pPr>
      <w:r>
        <w:rPr>
          <w:rFonts w:ascii="Times New Roman"/>
          <w:b w:val="false"/>
          <w:i w:val="false"/>
          <w:color w:val="000000"/>
          <w:sz w:val="28"/>
        </w:rPr>
        <w:t>
      3) Академияның қаржыландыру жоспарын бекітеді;</w:t>
      </w:r>
    </w:p>
    <w:p>
      <w:pPr>
        <w:spacing w:after="0"/>
        <w:ind w:left="0"/>
        <w:jc w:val="both"/>
      </w:pPr>
      <w:r>
        <w:rPr>
          <w:rFonts w:ascii="Times New Roman"/>
          <w:b w:val="false"/>
          <w:i w:val="false"/>
          <w:color w:val="000000"/>
          <w:sz w:val="28"/>
        </w:rPr>
        <w:t>
      4) Академияның Жарғысын, оған енгізілетін өзгерістер мен толықтыруларды бекітеді;</w:t>
      </w:r>
    </w:p>
    <w:p>
      <w:pPr>
        <w:spacing w:after="0"/>
        <w:ind w:left="0"/>
        <w:jc w:val="both"/>
      </w:pPr>
      <w:r>
        <w:rPr>
          <w:rFonts w:ascii="Times New Roman"/>
          <w:b w:val="false"/>
          <w:i w:val="false"/>
          <w:color w:val="000000"/>
          <w:sz w:val="28"/>
        </w:rPr>
        <w:t>
      5) белгіленген штат саны шегінде Академияның құрылымы мен штат кестесін бекітеді;</w:t>
      </w:r>
    </w:p>
    <w:p>
      <w:pPr>
        <w:spacing w:after="0"/>
        <w:ind w:left="0"/>
        <w:jc w:val="both"/>
      </w:pPr>
      <w:r>
        <w:rPr>
          <w:rFonts w:ascii="Times New Roman"/>
          <w:b w:val="false"/>
          <w:i w:val="false"/>
          <w:color w:val="000000"/>
          <w:sz w:val="28"/>
        </w:rPr>
        <w:t>
      6) Академия бастығының құқықтарын, міндеттерін және жауапкершілігін, оны атқаратын қызметінен босатудың негіздерін белгілейді;</w:t>
      </w:r>
    </w:p>
    <w:p>
      <w:pPr>
        <w:spacing w:after="0"/>
        <w:ind w:left="0"/>
        <w:jc w:val="both"/>
      </w:pPr>
      <w:r>
        <w:rPr>
          <w:rFonts w:ascii="Times New Roman"/>
          <w:b w:val="false"/>
          <w:i w:val="false"/>
          <w:color w:val="000000"/>
          <w:sz w:val="28"/>
        </w:rPr>
        <w:t>
      7) Академия бастығының ұсынуы бойынша оның орынбасарларын қызметке тағайындайды және қызметтен босатады;</w:t>
      </w:r>
    </w:p>
    <w:p>
      <w:pPr>
        <w:spacing w:after="0"/>
        <w:ind w:left="0"/>
        <w:jc w:val="both"/>
      </w:pPr>
      <w:r>
        <w:rPr>
          <w:rFonts w:ascii="Times New Roman"/>
          <w:b w:val="false"/>
          <w:i w:val="false"/>
          <w:color w:val="000000"/>
          <w:sz w:val="28"/>
        </w:rPr>
        <w:t>
      8) жылдық қаржылық есептілікті бекітеді;</w:t>
      </w:r>
    </w:p>
    <w:p>
      <w:pPr>
        <w:spacing w:after="0"/>
        <w:ind w:left="0"/>
        <w:jc w:val="both"/>
      </w:pPr>
      <w:r>
        <w:rPr>
          <w:rFonts w:ascii="Times New Roman"/>
          <w:b w:val="false"/>
          <w:i w:val="false"/>
          <w:color w:val="000000"/>
          <w:sz w:val="28"/>
        </w:rPr>
        <w:t>
      9) уәкілетті органға мемлекеттік мүлік бойынша Академияға берілген немесе ол өзінің шаруашылық қызметінің нәтижесінде сатып алған мүлікті алып қоюға немесе қайта бөлуге жазбаша келісім береді;</w:t>
      </w:r>
    </w:p>
    <w:p>
      <w:pPr>
        <w:spacing w:after="0"/>
        <w:ind w:left="0"/>
        <w:jc w:val="both"/>
      </w:pPr>
      <w:r>
        <w:rPr>
          <w:rFonts w:ascii="Times New Roman"/>
          <w:b w:val="false"/>
          <w:i w:val="false"/>
          <w:color w:val="000000"/>
          <w:sz w:val="28"/>
        </w:rPr>
        <w:t>
      10) Академияның білім беру қызметінің тиісті деңгейлерінің мемлекеттік жалпыға міндетті стандарттарының жекелеген бөлімдерін әзірлеуге қатысады;</w:t>
      </w:r>
    </w:p>
    <w:p>
      <w:pPr>
        <w:spacing w:after="0"/>
        <w:ind w:left="0"/>
        <w:jc w:val="both"/>
      </w:pPr>
      <w:r>
        <w:rPr>
          <w:rFonts w:ascii="Times New Roman"/>
          <w:b w:val="false"/>
          <w:i w:val="false"/>
          <w:color w:val="000000"/>
          <w:sz w:val="28"/>
        </w:rPr>
        <w:t>
      11) Академияның білім беру қызметіне қойылатын біліктілік талаптарының жекелеген бөлімдерін және оларға сәйкестікті растайтын құжаттар тізбесін әзірлеуге қатысады;</w:t>
      </w:r>
    </w:p>
    <w:p>
      <w:pPr>
        <w:spacing w:after="0"/>
        <w:ind w:left="0"/>
        <w:jc w:val="both"/>
      </w:pPr>
      <w:r>
        <w:rPr>
          <w:rFonts w:ascii="Times New Roman"/>
          <w:b w:val="false"/>
          <w:i w:val="false"/>
          <w:color w:val="000000"/>
          <w:sz w:val="28"/>
        </w:rPr>
        <w:t>
      12) Академия қызметінің қағидаларын әзірлейді және бекітеді;</w:t>
      </w:r>
    </w:p>
    <w:p>
      <w:pPr>
        <w:spacing w:after="0"/>
        <w:ind w:left="0"/>
        <w:jc w:val="both"/>
      </w:pPr>
      <w:r>
        <w:rPr>
          <w:rFonts w:ascii="Times New Roman"/>
          <w:b w:val="false"/>
          <w:i w:val="false"/>
          <w:color w:val="000000"/>
          <w:sz w:val="28"/>
        </w:rPr>
        <w:t>
      13) Академияда оқу процесін, оқу-әдістемелік және ғылыми-әдістемелік қызметті ұйымдастыру және жүзеге асыру қағидаларын әзірлейді және бекітеді;</w:t>
      </w:r>
    </w:p>
    <w:p>
      <w:pPr>
        <w:spacing w:after="0"/>
        <w:ind w:left="0"/>
        <w:jc w:val="both"/>
      </w:pPr>
      <w:r>
        <w:rPr>
          <w:rFonts w:ascii="Times New Roman"/>
          <w:b w:val="false"/>
          <w:i w:val="false"/>
          <w:color w:val="000000"/>
          <w:sz w:val="28"/>
        </w:rPr>
        <w:t>
      14) Академияда қашықтықтан оқыту бойынша оқу процесін ұйымдастыру қағидаларын әзірлейді және бекітеді;</w:t>
      </w:r>
    </w:p>
    <w:p>
      <w:pPr>
        <w:spacing w:after="0"/>
        <w:ind w:left="0"/>
        <w:jc w:val="both"/>
      </w:pPr>
      <w:r>
        <w:rPr>
          <w:rFonts w:ascii="Times New Roman"/>
          <w:b w:val="false"/>
          <w:i w:val="false"/>
          <w:color w:val="000000"/>
          <w:sz w:val="28"/>
        </w:rPr>
        <w:t>
      15) Академияда білім алушылардың үлгеріміне ағымдағы бақылау, аралық және қорытынды аттестаттау жүргізу қағидаларын әзірлейді және бекітеді;</w:t>
      </w:r>
    </w:p>
    <w:p>
      <w:pPr>
        <w:spacing w:after="0"/>
        <w:ind w:left="0"/>
        <w:jc w:val="both"/>
      </w:pPr>
      <w:r>
        <w:rPr>
          <w:rFonts w:ascii="Times New Roman"/>
          <w:b w:val="false"/>
          <w:i w:val="false"/>
          <w:color w:val="000000"/>
          <w:sz w:val="28"/>
        </w:rPr>
        <w:t>
      16) орта білім беру ұйымдарын қоспағанда, оқу басылымдары мен оқуәдістемелік кешендерді дайындау, сараптау, байқаудан өткізу, басып шығару және оларға мониторинг жүргізу жөніндегі жұмыстарды ұйымдастыру қағидаларын әзірлейді және бекітеді;</w:t>
      </w:r>
    </w:p>
    <w:p>
      <w:pPr>
        <w:spacing w:after="0"/>
        <w:ind w:left="0"/>
        <w:jc w:val="both"/>
      </w:pPr>
      <w:r>
        <w:rPr>
          <w:rFonts w:ascii="Times New Roman"/>
          <w:b w:val="false"/>
          <w:i w:val="false"/>
          <w:color w:val="000000"/>
          <w:sz w:val="28"/>
        </w:rPr>
        <w:t>
      17) Академияға оқуға қабылдау қағидаларын әзірлейді және бекітеді;</w:t>
      </w:r>
    </w:p>
    <w:p>
      <w:pPr>
        <w:spacing w:after="0"/>
        <w:ind w:left="0"/>
        <w:jc w:val="both"/>
      </w:pPr>
      <w:r>
        <w:rPr>
          <w:rFonts w:ascii="Times New Roman"/>
          <w:b w:val="false"/>
          <w:i w:val="false"/>
          <w:color w:val="000000"/>
          <w:sz w:val="28"/>
        </w:rPr>
        <w:t>
      18) Академиядағы оқу жылының басталу және аяқталу мерзімдерін айқындайды; 19) білім алушылардың Академияда кәсіби практикадан және тағылымдамадан өтуін ұйымдастырады, әзірлейді және бекітеді;</w:t>
      </w:r>
    </w:p>
    <w:p>
      <w:pPr>
        <w:spacing w:after="0"/>
        <w:ind w:left="0"/>
        <w:jc w:val="both"/>
      </w:pPr>
      <w:r>
        <w:rPr>
          <w:rFonts w:ascii="Times New Roman"/>
          <w:b w:val="false"/>
          <w:i w:val="false"/>
          <w:color w:val="000000"/>
          <w:sz w:val="28"/>
        </w:rPr>
        <w:t>
      20) Академияға ауыстыру және қайта қабылдау қағидаларын әзірлейді және бекітеді;</w:t>
      </w:r>
    </w:p>
    <w:p>
      <w:pPr>
        <w:spacing w:after="0"/>
        <w:ind w:left="0"/>
        <w:jc w:val="both"/>
      </w:pPr>
      <w:r>
        <w:rPr>
          <w:rFonts w:ascii="Times New Roman"/>
          <w:b w:val="false"/>
          <w:i w:val="false"/>
          <w:color w:val="000000"/>
          <w:sz w:val="28"/>
        </w:rPr>
        <w:t>
      21) Академияның профессорлық-оқытушылық құрамы лауазымдарының біліктілік сипаттамаларын әзірлейді және бекітеді;</w:t>
      </w:r>
    </w:p>
    <w:p>
      <w:pPr>
        <w:spacing w:after="0"/>
        <w:ind w:left="0"/>
        <w:jc w:val="both"/>
      </w:pPr>
      <w:r>
        <w:rPr>
          <w:rFonts w:ascii="Times New Roman"/>
          <w:b w:val="false"/>
          <w:i w:val="false"/>
          <w:color w:val="000000"/>
          <w:sz w:val="28"/>
        </w:rPr>
        <w:t>
      22) Академияның профессор-оқытушылар құрамы мен ғылыми қызметкерлерінің лауазымдарына орналасу қағидаларын әзірлейді және бекітеді;</w:t>
      </w:r>
    </w:p>
    <w:p>
      <w:pPr>
        <w:spacing w:after="0"/>
        <w:ind w:left="0"/>
        <w:jc w:val="both"/>
      </w:pPr>
      <w:r>
        <w:rPr>
          <w:rFonts w:ascii="Times New Roman"/>
          <w:b w:val="false"/>
          <w:i w:val="false"/>
          <w:color w:val="000000"/>
          <w:sz w:val="28"/>
        </w:rPr>
        <w:t>
      23) Академияның ақпараттық жүйелері мен интернет-ресурстарына қойылатын талаптарды әзірлейді және бекітеді;</w:t>
      </w:r>
    </w:p>
    <w:p>
      <w:pPr>
        <w:spacing w:after="0"/>
        <w:ind w:left="0"/>
        <w:jc w:val="both"/>
      </w:pPr>
      <w:r>
        <w:rPr>
          <w:rFonts w:ascii="Times New Roman"/>
          <w:b w:val="false"/>
          <w:i w:val="false"/>
          <w:color w:val="000000"/>
          <w:sz w:val="28"/>
        </w:rPr>
        <w:t>
      24) Академияда іске асырылатын мамандықтар мен біліктіліктердің, білім беру бағдарламаларының тізбесін бекітеді;</w:t>
      </w:r>
    </w:p>
    <w:p>
      <w:pPr>
        <w:spacing w:after="0"/>
        <w:ind w:left="0"/>
        <w:jc w:val="both"/>
      </w:pPr>
      <w:r>
        <w:rPr>
          <w:rFonts w:ascii="Times New Roman"/>
          <w:b w:val="false"/>
          <w:i w:val="false"/>
          <w:color w:val="000000"/>
          <w:sz w:val="28"/>
        </w:rPr>
        <w:t>
      25) Академияда білім алудың нысандары мен технологияларын айқындайды;</w:t>
      </w:r>
    </w:p>
    <w:p>
      <w:pPr>
        <w:spacing w:after="0"/>
        <w:ind w:left="0"/>
        <w:jc w:val="both"/>
      </w:pPr>
      <w:r>
        <w:rPr>
          <w:rFonts w:ascii="Times New Roman"/>
          <w:b w:val="false"/>
          <w:i w:val="false"/>
          <w:color w:val="000000"/>
          <w:sz w:val="28"/>
        </w:rPr>
        <w:t>
      26) Академияда білім беру технологияларын қолдана отырып, оқу процесін ұйымдастыру қағидаларын әзірлейді және бекітеді;</w:t>
      </w:r>
    </w:p>
    <w:p>
      <w:pPr>
        <w:spacing w:after="0"/>
        <w:ind w:left="0"/>
        <w:jc w:val="both"/>
      </w:pPr>
      <w:r>
        <w:rPr>
          <w:rFonts w:ascii="Times New Roman"/>
          <w:b w:val="false"/>
          <w:i w:val="false"/>
          <w:color w:val="000000"/>
          <w:sz w:val="28"/>
        </w:rPr>
        <w:t>
      27) осы Жарғыға және Қазақстан Республикасының өзге де заңнамасына сәйкес өзге де өкілеттіктерді жүзеге асырады.</w:t>
      </w:r>
    </w:p>
    <w:bookmarkStart w:name="z13076" w:id="5542"/>
    <w:p>
      <w:pPr>
        <w:spacing w:after="0"/>
        <w:ind w:left="0"/>
        <w:jc w:val="both"/>
      </w:pPr>
      <w:r>
        <w:rPr>
          <w:rFonts w:ascii="Times New Roman"/>
          <w:b w:val="false"/>
          <w:i w:val="false"/>
          <w:color w:val="000000"/>
          <w:sz w:val="28"/>
        </w:rPr>
        <w:t>
      22. Академия бастығын Қазақстан Республикасының заңнамасында белгіленген тәртіппен Министр лауазымға тағайындайды және лауазымнан босатады.</w:t>
      </w:r>
    </w:p>
    <w:bookmarkEnd w:id="5542"/>
    <w:bookmarkStart w:name="z13077" w:id="5543"/>
    <w:p>
      <w:pPr>
        <w:spacing w:after="0"/>
        <w:ind w:left="0"/>
        <w:jc w:val="both"/>
      </w:pPr>
      <w:r>
        <w:rPr>
          <w:rFonts w:ascii="Times New Roman"/>
          <w:b w:val="false"/>
          <w:i w:val="false"/>
          <w:color w:val="000000"/>
          <w:sz w:val="28"/>
        </w:rPr>
        <w:t>
      23. Академия бастығы Академияның жұмысын ұйымдастырады және оған басшылық жасайды, Министрге тікелей бағынады және Академияғажүктелген міндеттердің орындалуы мен оның өз функцияларын жүзеге асыруы үшін дербес жауапты болады.</w:t>
      </w:r>
    </w:p>
    <w:bookmarkEnd w:id="5543"/>
    <w:bookmarkStart w:name="z13078" w:id="5544"/>
    <w:p>
      <w:pPr>
        <w:spacing w:after="0"/>
        <w:ind w:left="0"/>
        <w:jc w:val="both"/>
      </w:pPr>
      <w:r>
        <w:rPr>
          <w:rFonts w:ascii="Times New Roman"/>
          <w:b w:val="false"/>
          <w:i w:val="false"/>
          <w:color w:val="000000"/>
          <w:sz w:val="28"/>
        </w:rPr>
        <w:t>
      24. Академия бастығы басшылық қағидаттарында әрекет етеді және Академия қызметінің мәселелерін Қазақстан Республикасының заңнамасымен және осы Жарғымен айқындалатын құзыретке сәйкес дербес шешеді.</w:t>
      </w:r>
    </w:p>
    <w:bookmarkEnd w:id="5544"/>
    <w:bookmarkStart w:name="z13079" w:id="5545"/>
    <w:p>
      <w:pPr>
        <w:spacing w:after="0"/>
        <w:ind w:left="0"/>
        <w:jc w:val="both"/>
      </w:pPr>
      <w:r>
        <w:rPr>
          <w:rFonts w:ascii="Times New Roman"/>
          <w:b w:val="false"/>
          <w:i w:val="false"/>
          <w:color w:val="000000"/>
          <w:sz w:val="28"/>
        </w:rPr>
        <w:t>
      25. Академия бастығы заңнамада белгіленген тәртіпте:</w:t>
      </w:r>
    </w:p>
    <w:bookmarkEnd w:id="5545"/>
    <w:p>
      <w:pPr>
        <w:spacing w:after="0"/>
        <w:ind w:left="0"/>
        <w:jc w:val="both"/>
      </w:pPr>
      <w:r>
        <w:rPr>
          <w:rFonts w:ascii="Times New Roman"/>
          <w:b w:val="false"/>
          <w:i w:val="false"/>
          <w:color w:val="000000"/>
          <w:sz w:val="28"/>
        </w:rPr>
        <w:t>
      1) Академия қызметіне басшылық жасайды, өз орынбасарларының, көмекшілерінің және Академияның өзге де басшы қызметкерлерінің міндеттері мен өкілеттіктерін айқындайды;</w:t>
      </w:r>
    </w:p>
    <w:p>
      <w:pPr>
        <w:spacing w:after="0"/>
        <w:ind w:left="0"/>
        <w:jc w:val="both"/>
      </w:pPr>
      <w:r>
        <w:rPr>
          <w:rFonts w:ascii="Times New Roman"/>
          <w:b w:val="false"/>
          <w:i w:val="false"/>
          <w:color w:val="000000"/>
          <w:sz w:val="28"/>
        </w:rPr>
        <w:t>
      2) өз құзыреті шегінде Академияның барлық қызметкерлері үшін міндетті бұйрықтар шығарады және нұсқаулар береді, олардың орындалуын бақылауды ұйымдастырады;</w:t>
      </w:r>
    </w:p>
    <w:p>
      <w:pPr>
        <w:spacing w:after="0"/>
        <w:ind w:left="0"/>
        <w:jc w:val="both"/>
      </w:pPr>
      <w:r>
        <w:rPr>
          <w:rFonts w:ascii="Times New Roman"/>
          <w:b w:val="false"/>
          <w:i w:val="false"/>
          <w:color w:val="000000"/>
          <w:sz w:val="28"/>
        </w:rPr>
        <w:t>
      3) Академиядағы ішкі тәртіп ережелерін, өз орынбасарлары мен көмекшілерінің лауазымдық нұсқаулықтарын, өзге де актілерді орындау үшін міндетті Академияның құрылымдық бөліністері туралы ережелерді бекітеді;</w:t>
      </w:r>
    </w:p>
    <w:p>
      <w:pPr>
        <w:spacing w:after="0"/>
        <w:ind w:left="0"/>
        <w:jc w:val="both"/>
      </w:pPr>
      <w:r>
        <w:rPr>
          <w:rFonts w:ascii="Times New Roman"/>
          <w:b w:val="false"/>
          <w:i w:val="false"/>
          <w:color w:val="000000"/>
          <w:sz w:val="28"/>
        </w:rPr>
        <w:t>
      4) Академияның Ғылыми кеңесінің жұмысын ұйымдастыру тәртібін бекітеді, оның қызметіне басшылық жасайды, сондай-ақ Академияның алқалы басқарудың басқа органдарын ұйымдастыру тәртібін бекітеді;</w:t>
      </w:r>
    </w:p>
    <w:p>
      <w:pPr>
        <w:spacing w:after="0"/>
        <w:ind w:left="0"/>
        <w:jc w:val="both"/>
      </w:pPr>
      <w:r>
        <w:rPr>
          <w:rFonts w:ascii="Times New Roman"/>
          <w:b w:val="false"/>
          <w:i w:val="false"/>
          <w:color w:val="000000"/>
          <w:sz w:val="28"/>
        </w:rPr>
        <w:t>
      5) Академия атынан сенімхатсыз әрекет етеді, Қазақстан Республикасының заңнамасына, осы Жарғыға сәйкес мемлекеттік органдарда, басқа ұйымдарда оның мүдделерін білдіреді;</w:t>
      </w:r>
    </w:p>
    <w:p>
      <w:pPr>
        <w:spacing w:after="0"/>
        <w:ind w:left="0"/>
        <w:jc w:val="both"/>
      </w:pPr>
      <w:r>
        <w:rPr>
          <w:rFonts w:ascii="Times New Roman"/>
          <w:b w:val="false"/>
          <w:i w:val="false"/>
          <w:color w:val="000000"/>
          <w:sz w:val="28"/>
        </w:rPr>
        <w:t>
      6) Академия атынан Қазақстан Республикасының заңнамасына сәйкес шарттар, келісімдер және келісімшарттар жасасады;</w:t>
      </w:r>
    </w:p>
    <w:p>
      <w:pPr>
        <w:spacing w:after="0"/>
        <w:ind w:left="0"/>
        <w:jc w:val="both"/>
      </w:pPr>
      <w:r>
        <w:rPr>
          <w:rFonts w:ascii="Times New Roman"/>
          <w:b w:val="false"/>
          <w:i w:val="false"/>
          <w:color w:val="000000"/>
          <w:sz w:val="28"/>
        </w:rPr>
        <w:t>
      7) Академия қызметкерлері мен жұмыскерлеріне қажетті жекелеген өкілеттіктерді жүзеге асыруға сенімхат береді, қаржылық құжаттарға бірінші қол қою құқығына ие болады;</w:t>
      </w:r>
    </w:p>
    <w:p>
      <w:pPr>
        <w:spacing w:after="0"/>
        <w:ind w:left="0"/>
        <w:jc w:val="both"/>
      </w:pPr>
      <w:r>
        <w:rPr>
          <w:rFonts w:ascii="Times New Roman"/>
          <w:b w:val="false"/>
          <w:i w:val="false"/>
          <w:color w:val="000000"/>
          <w:sz w:val="28"/>
        </w:rPr>
        <w:t>
      8) Академияның іссапарлар, тағылымдамалар, қызметкерлерді қазақстандық және шетелдік оқу орталықтарында оқыту және қызметкерлердің біліктілігін арттырудың өзге де түрлері жөніндегі тәртібі мен жоспарларын бекітеді;</w:t>
      </w:r>
    </w:p>
    <w:p>
      <w:pPr>
        <w:spacing w:after="0"/>
        <w:ind w:left="0"/>
        <w:jc w:val="both"/>
      </w:pPr>
      <w:r>
        <w:rPr>
          <w:rFonts w:ascii="Times New Roman"/>
          <w:b w:val="false"/>
          <w:i w:val="false"/>
          <w:color w:val="000000"/>
          <w:sz w:val="28"/>
        </w:rPr>
        <w:t>
      9) Қазақстан Республикасының заңнамасына сәйкес қолма-қол ақшаның бақылау шоттарын және банктерде шоттар ашады;</w:t>
      </w:r>
    </w:p>
    <w:p>
      <w:pPr>
        <w:spacing w:after="0"/>
        <w:ind w:left="0"/>
        <w:jc w:val="both"/>
      </w:pPr>
      <w:r>
        <w:rPr>
          <w:rFonts w:ascii="Times New Roman"/>
          <w:b w:val="false"/>
          <w:i w:val="false"/>
          <w:color w:val="000000"/>
          <w:sz w:val="28"/>
        </w:rPr>
        <w:t>
      10) белгіленген тәртіпте және өз құзыреті шегінде қызметкерлер мен жұмыскерлерді қызметке тағайындайды, жұмысқа қабылдайды, қызмет бойынша ауыстырады, басқа жұмысқа ауыстырады, атқаратын лауазымынан босатады және қызметтен (жұмыстан) босатады;</w:t>
      </w:r>
    </w:p>
    <w:p>
      <w:pPr>
        <w:spacing w:after="0"/>
        <w:ind w:left="0"/>
        <w:jc w:val="both"/>
      </w:pPr>
      <w:r>
        <w:rPr>
          <w:rFonts w:ascii="Times New Roman"/>
          <w:b w:val="false"/>
          <w:i w:val="false"/>
          <w:color w:val="000000"/>
          <w:sz w:val="28"/>
        </w:rPr>
        <w:t>
      11) Қазақстан Республикасы ІІМ номенклатурасы бойынша өз орынбасарларын, Академияның құрылымдық бөліністерінің басқа да басшыларын қызметке тағайындау немесе қызметтен босату туралы ұсыныстар енгізеді;</w:t>
      </w:r>
    </w:p>
    <w:p>
      <w:pPr>
        <w:spacing w:after="0"/>
        <w:ind w:left="0"/>
        <w:jc w:val="both"/>
      </w:pPr>
      <w:r>
        <w:rPr>
          <w:rFonts w:ascii="Times New Roman"/>
          <w:b w:val="false"/>
          <w:i w:val="false"/>
          <w:color w:val="000000"/>
          <w:sz w:val="28"/>
        </w:rPr>
        <w:t>
      12) Министрге білім беру, ғылыми-зерттеу және қаржы-шаруашылық қызметті жетілдіру және материалдық-техникалық қамтамасыз етуді нығайту жөнінде ұсыныстар енгізеді;</w:t>
      </w:r>
    </w:p>
    <w:p>
      <w:pPr>
        <w:spacing w:after="0"/>
        <w:ind w:left="0"/>
        <w:jc w:val="both"/>
      </w:pPr>
      <w:r>
        <w:rPr>
          <w:rFonts w:ascii="Times New Roman"/>
          <w:b w:val="false"/>
          <w:i w:val="false"/>
          <w:color w:val="000000"/>
          <w:sz w:val="28"/>
        </w:rPr>
        <w:t>
      13) қатардағы және кіші басшы құрамның бірінші және кезекті арнаулы атақтарын, сондай-ақ полиция капитанын қоса алғанда орта басшы құрамның кезекті арнаулы атақтарын береді, сондай-ақ қызметкерлерге біліктілік атақтарын береді (растайды);</w:t>
      </w:r>
    </w:p>
    <w:p>
      <w:pPr>
        <w:spacing w:after="0"/>
        <w:ind w:left="0"/>
        <w:jc w:val="both"/>
      </w:pPr>
      <w:r>
        <w:rPr>
          <w:rFonts w:ascii="Times New Roman"/>
          <w:b w:val="false"/>
          <w:i w:val="false"/>
          <w:color w:val="000000"/>
          <w:sz w:val="28"/>
        </w:rPr>
        <w:t>
      14) өз құзыреті шегінде Академия қызметкерлеріне, жұмыскерлеріне және білім алушыларына көтермелеу шараларын және тәртіптік жаза қолданады;</w:t>
      </w:r>
    </w:p>
    <w:p>
      <w:pPr>
        <w:spacing w:after="0"/>
        <w:ind w:left="0"/>
        <w:jc w:val="both"/>
      </w:pPr>
      <w:r>
        <w:rPr>
          <w:rFonts w:ascii="Times New Roman"/>
          <w:b w:val="false"/>
          <w:i w:val="false"/>
          <w:color w:val="000000"/>
          <w:sz w:val="28"/>
        </w:rPr>
        <w:t>
      15) қызметкерлерге (жұмыскерлерге) Қазақстан Республикасының заңнамасында белгіленген тәртіпте қауіпсіз еңбек жағдайларын қамтамасыз етеді;</w:t>
      </w:r>
    </w:p>
    <w:p>
      <w:pPr>
        <w:spacing w:after="0"/>
        <w:ind w:left="0"/>
        <w:jc w:val="both"/>
      </w:pPr>
      <w:r>
        <w:rPr>
          <w:rFonts w:ascii="Times New Roman"/>
          <w:b w:val="false"/>
          <w:i w:val="false"/>
          <w:color w:val="000000"/>
          <w:sz w:val="28"/>
        </w:rPr>
        <w:t>
      16) Академияның ІІМ құрылымдық бөліністерімен, Қазақстан Республикасының мемлекеттік билік органдарымен, мекемелермен және ұйымдармен өзара іс-қимыл ұйымдастырады;</w:t>
      </w:r>
    </w:p>
    <w:p>
      <w:pPr>
        <w:spacing w:after="0"/>
        <w:ind w:left="0"/>
        <w:jc w:val="both"/>
      </w:pPr>
      <w:r>
        <w:rPr>
          <w:rFonts w:ascii="Times New Roman"/>
          <w:b w:val="false"/>
          <w:i w:val="false"/>
          <w:color w:val="000000"/>
          <w:sz w:val="28"/>
        </w:rPr>
        <w:t>
      17) Академияда мемлекеттік, қызметтік құпияны және құпиялылық режимін сақтау, қажетті жұмылдыру іс-шараларын жүргізу, азаматтық қорғаныс жөніндегі жұмыстарды ұйымдастыруды қамтамасыз етеді;</w:t>
      </w:r>
    </w:p>
    <w:p>
      <w:pPr>
        <w:spacing w:after="0"/>
        <w:ind w:left="0"/>
        <w:jc w:val="both"/>
      </w:pPr>
      <w:r>
        <w:rPr>
          <w:rFonts w:ascii="Times New Roman"/>
          <w:b w:val="false"/>
          <w:i w:val="false"/>
          <w:color w:val="000000"/>
          <w:sz w:val="28"/>
        </w:rPr>
        <w:t>
      18) жеке құрам арасында сыбайлас жемқорлыққа қарсы іс-қимыл жөніндегі жұмысты ұйымдастырады және ол үшін дербес жауапты болады;</w:t>
      </w:r>
    </w:p>
    <w:p>
      <w:pPr>
        <w:spacing w:after="0"/>
        <w:ind w:left="0"/>
        <w:jc w:val="both"/>
      </w:pPr>
      <w:r>
        <w:rPr>
          <w:rFonts w:ascii="Times New Roman"/>
          <w:b w:val="false"/>
          <w:i w:val="false"/>
          <w:color w:val="000000"/>
          <w:sz w:val="28"/>
        </w:rPr>
        <w:t>
      19) өзіне Қазақстан Республикасының заңнамасымен, Қазақстан Республикасы ІІМ нормативтік құқықтық актілерімен жүктелген өзге де функцияларды жүзеге асырады;</w:t>
      </w:r>
    </w:p>
    <w:p>
      <w:pPr>
        <w:spacing w:after="0"/>
        <w:ind w:left="0"/>
        <w:jc w:val="both"/>
      </w:pPr>
      <w:r>
        <w:rPr>
          <w:rFonts w:ascii="Times New Roman"/>
          <w:b w:val="false"/>
          <w:i w:val="false"/>
          <w:color w:val="000000"/>
          <w:sz w:val="28"/>
        </w:rPr>
        <w:t>
      20) заңнамада көзделген тәртіппен және Академия құзыреті шегінде азаматтық-құқықтық мәмілелер жасасады;</w:t>
      </w:r>
    </w:p>
    <w:p>
      <w:pPr>
        <w:spacing w:after="0"/>
        <w:ind w:left="0"/>
        <w:jc w:val="both"/>
      </w:pPr>
      <w:r>
        <w:rPr>
          <w:rFonts w:ascii="Times New Roman"/>
          <w:b w:val="false"/>
          <w:i w:val="false"/>
          <w:color w:val="000000"/>
          <w:sz w:val="28"/>
        </w:rPr>
        <w:t>
      21) мемлекет өзіне берген мүліктің және Академия қызметі барысында сатып алынған мүліктің тиімді пайдаланылуы мен сақталуына бақылауды жүзеге асырады;</w:t>
      </w:r>
    </w:p>
    <w:p>
      <w:pPr>
        <w:spacing w:after="0"/>
        <w:ind w:left="0"/>
        <w:jc w:val="both"/>
      </w:pPr>
      <w:r>
        <w:rPr>
          <w:rFonts w:ascii="Times New Roman"/>
          <w:b w:val="false"/>
          <w:i w:val="false"/>
          <w:color w:val="000000"/>
          <w:sz w:val="28"/>
        </w:rPr>
        <w:t>
      22) Академияны қаржыландырудың жеке жоспарларында көзделген бюджет қаражатын уақтылы және тиімді пайдалануды қамтамасыз етеді;</w:t>
      </w:r>
    </w:p>
    <w:p>
      <w:pPr>
        <w:spacing w:after="0"/>
        <w:ind w:left="0"/>
        <w:jc w:val="both"/>
      </w:pPr>
      <w:r>
        <w:rPr>
          <w:rFonts w:ascii="Times New Roman"/>
          <w:b w:val="false"/>
          <w:i w:val="false"/>
          <w:color w:val="000000"/>
          <w:sz w:val="28"/>
        </w:rPr>
        <w:t>
      23) қаржылық құжаттар мен есептіліктерге қол қояды.</w:t>
      </w:r>
    </w:p>
    <w:bookmarkStart w:name="z13080" w:id="5546"/>
    <w:p>
      <w:pPr>
        <w:spacing w:after="0"/>
        <w:ind w:left="0"/>
        <w:jc w:val="both"/>
      </w:pPr>
      <w:r>
        <w:rPr>
          <w:rFonts w:ascii="Times New Roman"/>
          <w:b w:val="false"/>
          <w:i w:val="false"/>
          <w:color w:val="000000"/>
          <w:sz w:val="28"/>
        </w:rPr>
        <w:t>
      26. Академия қызметінің жекелеген бағыттарына Академия бастығының орынбасарлары (көмекшілері), белгіленген тәртіпте лауазымға тағайындалатын, лауазымнан босатылатын және жетекшілік ететін қызмет бағыттары бойынша жұмысты ұйымдастырудың тиімділігі мен сапасы үшін жауапты болады және жүзеге асырады.</w:t>
      </w:r>
    </w:p>
    <w:bookmarkEnd w:id="5546"/>
    <w:bookmarkStart w:name="z13081" w:id="5547"/>
    <w:p>
      <w:pPr>
        <w:spacing w:after="0"/>
        <w:ind w:left="0"/>
        <w:jc w:val="both"/>
      </w:pPr>
      <w:r>
        <w:rPr>
          <w:rFonts w:ascii="Times New Roman"/>
          <w:b w:val="false"/>
          <w:i w:val="false"/>
          <w:color w:val="000000"/>
          <w:sz w:val="28"/>
        </w:rPr>
        <w:t>
      27. Академия бастығы болмаған кезде оның құқықтары мен міндеттерін белгіленген тәртіпте тағайындалатын орынбасары жүзеге асырады.</w:t>
      </w:r>
    </w:p>
    <w:bookmarkEnd w:id="5547"/>
    <w:bookmarkStart w:name="z13082" w:id="5548"/>
    <w:p>
      <w:pPr>
        <w:spacing w:after="0"/>
        <w:ind w:left="0"/>
        <w:jc w:val="both"/>
      </w:pPr>
      <w:r>
        <w:rPr>
          <w:rFonts w:ascii="Times New Roman"/>
          <w:b w:val="false"/>
          <w:i w:val="false"/>
          <w:color w:val="000000"/>
          <w:sz w:val="28"/>
        </w:rPr>
        <w:t>
      28. Академия бастығының бұйрығымен құрылған Ғылыми кеңес Академияның жоғары алқалы басқару органы болып табылады.</w:t>
      </w:r>
    </w:p>
    <w:bookmarkEnd w:id="5548"/>
    <w:p>
      <w:pPr>
        <w:spacing w:after="0"/>
        <w:ind w:left="0"/>
        <w:jc w:val="both"/>
      </w:pPr>
      <w:r>
        <w:rPr>
          <w:rFonts w:ascii="Times New Roman"/>
          <w:b w:val="false"/>
          <w:i w:val="false"/>
          <w:color w:val="000000"/>
          <w:sz w:val="28"/>
        </w:rPr>
        <w:t>
      Ғылыми кеңестің құрамы мен қызметін ұйымдастыру тәртібі Қазақстан Республикасының заңнамасымен, Министрдің және Академия бастығының бұйрықтарымен айқындалады.</w:t>
      </w:r>
    </w:p>
    <w:bookmarkStart w:name="z13083" w:id="5549"/>
    <w:p>
      <w:pPr>
        <w:spacing w:after="0"/>
        <w:ind w:left="0"/>
        <w:jc w:val="both"/>
      </w:pPr>
      <w:r>
        <w:rPr>
          <w:rFonts w:ascii="Times New Roman"/>
          <w:b w:val="false"/>
          <w:i w:val="false"/>
          <w:color w:val="000000"/>
          <w:sz w:val="28"/>
        </w:rPr>
        <w:t>
      29. Ғылыми кеңестің құзыретіне мыналар жатады:</w:t>
      </w:r>
    </w:p>
    <w:bookmarkEnd w:id="5549"/>
    <w:p>
      <w:pPr>
        <w:spacing w:after="0"/>
        <w:ind w:left="0"/>
        <w:jc w:val="both"/>
      </w:pPr>
      <w:r>
        <w:rPr>
          <w:rFonts w:ascii="Times New Roman"/>
          <w:b w:val="false"/>
          <w:i w:val="false"/>
          <w:color w:val="000000"/>
          <w:sz w:val="28"/>
        </w:rPr>
        <w:t>
      1) Академияны дамыту тұжырымдамасын айқындау, Академияның оқу-тәрбие, ғылыми-зерттеу, редакциялық-баспа қызметінің өзекті мәселелерін қарау;</w:t>
      </w:r>
    </w:p>
    <w:p>
      <w:pPr>
        <w:spacing w:after="0"/>
        <w:ind w:left="0"/>
        <w:jc w:val="both"/>
      </w:pPr>
      <w:r>
        <w:rPr>
          <w:rFonts w:ascii="Times New Roman"/>
          <w:b w:val="false"/>
          <w:i w:val="false"/>
          <w:color w:val="000000"/>
          <w:sz w:val="28"/>
        </w:rPr>
        <w:t>
      2) Академия Жарғысына өзгерістер мен толықтырулар енгізу жөніндегі ұсыныстарды талқылау;</w:t>
      </w:r>
    </w:p>
    <w:p>
      <w:pPr>
        <w:spacing w:after="0"/>
        <w:ind w:left="0"/>
        <w:jc w:val="both"/>
      </w:pPr>
      <w:r>
        <w:rPr>
          <w:rFonts w:ascii="Times New Roman"/>
          <w:b w:val="false"/>
          <w:i w:val="false"/>
          <w:color w:val="000000"/>
          <w:sz w:val="28"/>
        </w:rPr>
        <w:t>
      3) Академияның құрылымы, оқу және ғылыми бөліністерді құру, қайта ұйымдастыру және тарату бойынша ұсыныстар әзірлеу;</w:t>
      </w:r>
    </w:p>
    <w:p>
      <w:pPr>
        <w:spacing w:after="0"/>
        <w:ind w:left="0"/>
        <w:jc w:val="both"/>
      </w:pPr>
      <w:r>
        <w:rPr>
          <w:rFonts w:ascii="Times New Roman"/>
          <w:b w:val="false"/>
          <w:i w:val="false"/>
          <w:color w:val="000000"/>
          <w:sz w:val="28"/>
        </w:rPr>
        <w:t>
      4) жұмыс оқу жоспарлары мен бағдарламаларының жобаларын, жылдық есептердің жобаларын, Академия қызметінің бағыттары бойынша іс-шаралар жоспарларын талқылау;</w:t>
      </w:r>
    </w:p>
    <w:p>
      <w:pPr>
        <w:spacing w:after="0"/>
        <w:ind w:left="0"/>
        <w:jc w:val="both"/>
      </w:pPr>
      <w:r>
        <w:rPr>
          <w:rFonts w:ascii="Times New Roman"/>
          <w:b w:val="false"/>
          <w:i w:val="false"/>
          <w:color w:val="000000"/>
          <w:sz w:val="28"/>
        </w:rPr>
        <w:t>
      5) оқулықтарды, оқу құралдарын және оқу-әдістемелік әзірлемелерді қарау және басып шығаруға ұсыным беру;</w:t>
      </w:r>
    </w:p>
    <w:p>
      <w:pPr>
        <w:spacing w:after="0"/>
        <w:ind w:left="0"/>
        <w:jc w:val="both"/>
      </w:pPr>
      <w:r>
        <w:rPr>
          <w:rFonts w:ascii="Times New Roman"/>
          <w:b w:val="false"/>
          <w:i w:val="false"/>
          <w:color w:val="000000"/>
          <w:sz w:val="28"/>
        </w:rPr>
        <w:t>
      6) магистранттардың, докторанттардың диссертациялық зерттеулер бойынша тақырыптары мен ғылыми жетекші консультанттарын бекіту;</w:t>
      </w:r>
    </w:p>
    <w:p>
      <w:pPr>
        <w:spacing w:after="0"/>
        <w:ind w:left="0"/>
        <w:jc w:val="both"/>
      </w:pPr>
      <w:r>
        <w:rPr>
          <w:rFonts w:ascii="Times New Roman"/>
          <w:b w:val="false"/>
          <w:i w:val="false"/>
          <w:color w:val="000000"/>
          <w:sz w:val="28"/>
        </w:rPr>
        <w:t>
      7) Академия басшылығының, құрылымдық бөліністер басшыларының жыл сайынғы есептерін тыңдау;</w:t>
      </w:r>
    </w:p>
    <w:p>
      <w:pPr>
        <w:spacing w:after="0"/>
        <w:ind w:left="0"/>
        <w:jc w:val="both"/>
      </w:pPr>
      <w:r>
        <w:rPr>
          <w:rFonts w:ascii="Times New Roman"/>
          <w:b w:val="false"/>
          <w:i w:val="false"/>
          <w:color w:val="000000"/>
          <w:sz w:val="28"/>
        </w:rPr>
        <w:t>
      8) алқалық шешімді талап ететін Академияның ағымдағы қызметінің өзге де мәселелерін қарау болып табылады.</w:t>
      </w:r>
    </w:p>
    <w:bookmarkStart w:name="z13084" w:id="5550"/>
    <w:p>
      <w:pPr>
        <w:spacing w:after="0"/>
        <w:ind w:left="0"/>
        <w:jc w:val="both"/>
      </w:pPr>
      <w:r>
        <w:rPr>
          <w:rFonts w:ascii="Times New Roman"/>
          <w:b w:val="false"/>
          <w:i w:val="false"/>
          <w:color w:val="000000"/>
          <w:sz w:val="28"/>
        </w:rPr>
        <w:t>
      30. Академияда оқу процесін оқу-әдістемелік қамтамасыз ету мақсатында Академия бастығының бұйрығымен құрылған Оқу-әдістемелік кеңес жұмыс істейді. Оқу-әдістемелік кеңестің құрамы мен қызметін ұйымдастыру тәртібі Қазақстан Республикасының заңнамасымен, ІІМ және Академия бастығының бұйрықтарымен айқындалады.</w:t>
      </w:r>
    </w:p>
    <w:bookmarkEnd w:id="5550"/>
    <w:bookmarkStart w:name="z13085" w:id="5551"/>
    <w:p>
      <w:pPr>
        <w:spacing w:after="0"/>
        <w:ind w:left="0"/>
        <w:jc w:val="both"/>
      </w:pPr>
      <w:r>
        <w:rPr>
          <w:rFonts w:ascii="Times New Roman"/>
          <w:b w:val="false"/>
          <w:i w:val="false"/>
          <w:color w:val="000000"/>
          <w:sz w:val="28"/>
        </w:rPr>
        <w:t>
      31. Оқу-әдістемелік кеңестің құзыретіне: білім беру процесін әдістемелік және дидактикалық қамтамасыз етуді жетілдіру, оған ғылым мен практиканың озық жетістіктерін, инновациялық және заманауи педагогикалық технологияларды енгізу, ішкі істер органдары үшін мамандарды даярлау, қайта даярлау және біліктілігін арттыру сапасын жақсарту жөніндегі профессорлық-оқытушылық және оқу-көмекші құрамның қызметін үйлестіру жатады.</w:t>
      </w:r>
    </w:p>
    <w:bookmarkEnd w:id="5551"/>
    <w:bookmarkStart w:name="z13086" w:id="5552"/>
    <w:p>
      <w:pPr>
        <w:spacing w:after="0"/>
        <w:ind w:left="0"/>
        <w:jc w:val="both"/>
      </w:pPr>
      <w:r>
        <w:rPr>
          <w:rFonts w:ascii="Times New Roman"/>
          <w:b w:val="false"/>
          <w:i w:val="false"/>
          <w:color w:val="000000"/>
          <w:sz w:val="28"/>
        </w:rPr>
        <w:t>
      32. Академия бастығының бұйрығымен Академияда өзге де алқалы және консультативтік-кеңесші органдар (кеңестер, жұмыс топтары, комиссиялар, оның ішінде құпиялылық режимі бойынша, аттестаттау, тұрмыстық тұрғын үй және басқалар) құрылуы мүмкін.</w:t>
      </w:r>
    </w:p>
    <w:bookmarkEnd w:id="5552"/>
    <w:bookmarkStart w:name="z13087" w:id="5553"/>
    <w:p>
      <w:pPr>
        <w:spacing w:after="0"/>
        <w:ind w:left="0"/>
        <w:jc w:val="both"/>
      </w:pPr>
      <w:r>
        <w:rPr>
          <w:rFonts w:ascii="Times New Roman"/>
          <w:b w:val="false"/>
          <w:i w:val="false"/>
          <w:color w:val="000000"/>
          <w:sz w:val="28"/>
        </w:rPr>
        <w:t>
      33. Академияны қызметтік және орындаушылық тәртіпті жедел басқаруға байланысты өзге де мәселелер Академия бастығы жанындағы жедел кеңестерде қаралады.</w:t>
      </w:r>
    </w:p>
    <w:bookmarkEnd w:id="5553"/>
    <w:bookmarkStart w:name="z13088" w:id="5554"/>
    <w:p>
      <w:pPr>
        <w:spacing w:after="0"/>
        <w:ind w:left="0"/>
        <w:jc w:val="left"/>
      </w:pPr>
      <w:r>
        <w:rPr>
          <w:rFonts w:ascii="Times New Roman"/>
          <w:b/>
          <w:i w:val="false"/>
          <w:color w:val="000000"/>
        </w:rPr>
        <w:t xml:space="preserve"> 5-тарау. Академияға қабылдау тәртібі</w:t>
      </w:r>
    </w:p>
    <w:bookmarkEnd w:id="5554"/>
    <w:bookmarkStart w:name="z13089" w:id="5555"/>
    <w:p>
      <w:pPr>
        <w:spacing w:after="0"/>
        <w:ind w:left="0"/>
        <w:jc w:val="both"/>
      </w:pPr>
      <w:r>
        <w:rPr>
          <w:rFonts w:ascii="Times New Roman"/>
          <w:b w:val="false"/>
          <w:i w:val="false"/>
          <w:color w:val="000000"/>
          <w:sz w:val="28"/>
        </w:rPr>
        <w:t>
      34. Жоғары және жоғары оқу орнынан кейінгі білім беру бағдарламалары бойынша Академия контингентін қалыптастыру ғылым жәнежоғары білім саласындағы уәкілетті органның бұйрығымен, қабылдау жоспарымен, Министрдің жыл сайынғы бекітілетін бұйрығымен айқындалатынмемлекеттік оқу тапсырысын орналастыру арқылы жүзеге асырылады.</w:t>
      </w:r>
    </w:p>
    <w:bookmarkEnd w:id="5555"/>
    <w:bookmarkStart w:name="z13090" w:id="5556"/>
    <w:p>
      <w:pPr>
        <w:spacing w:after="0"/>
        <w:ind w:left="0"/>
        <w:jc w:val="both"/>
      </w:pPr>
      <w:r>
        <w:rPr>
          <w:rFonts w:ascii="Times New Roman"/>
          <w:b w:val="false"/>
          <w:i w:val="false"/>
          <w:color w:val="000000"/>
          <w:sz w:val="28"/>
        </w:rPr>
        <w:t>
      35. Білім алушыларды Академияға ауыстыру және қайта қабылдау тек бос орындар болған кезде жүзеге асырылады.</w:t>
      </w:r>
    </w:p>
    <w:bookmarkEnd w:id="5556"/>
    <w:bookmarkStart w:name="z13091" w:id="5557"/>
    <w:p>
      <w:pPr>
        <w:spacing w:after="0"/>
        <w:ind w:left="0"/>
        <w:jc w:val="both"/>
      </w:pPr>
      <w:r>
        <w:rPr>
          <w:rFonts w:ascii="Times New Roman"/>
          <w:b w:val="false"/>
          <w:i w:val="false"/>
          <w:color w:val="000000"/>
          <w:sz w:val="28"/>
        </w:rPr>
        <w:t>
      36. Академияға оқуға қабылдау, ауыстыру, қайта қабылдау тәртібі Қазақстан Республикасының заңнамасымен, Министрдің бұйрықтарымен регламенттеледі.</w:t>
      </w:r>
    </w:p>
    <w:bookmarkEnd w:id="5557"/>
    <w:p>
      <w:pPr>
        <w:spacing w:after="0"/>
        <w:ind w:left="0"/>
        <w:jc w:val="both"/>
      </w:pPr>
      <w:r>
        <w:rPr>
          <w:rFonts w:ascii="Times New Roman"/>
          <w:b w:val="false"/>
          <w:i w:val="false"/>
          <w:color w:val="000000"/>
          <w:sz w:val="28"/>
        </w:rPr>
        <w:t xml:space="preserve">
      Академияға жоғары білімнің білім беру бағдарламалары бойынша күндізгі орта білімі бар және 16 (он алты) жасқа толған Қазақстан Республикасының азаматтары қабылданады. </w:t>
      </w:r>
    </w:p>
    <w:p>
      <w:pPr>
        <w:spacing w:after="0"/>
        <w:ind w:left="0"/>
        <w:jc w:val="both"/>
      </w:pPr>
      <w:r>
        <w:rPr>
          <w:rFonts w:ascii="Times New Roman"/>
          <w:b w:val="false"/>
          <w:i w:val="false"/>
          <w:color w:val="000000"/>
          <w:sz w:val="28"/>
        </w:rPr>
        <w:t>
      Жоғары білімнің білім беру бағдарламалары және жоғары оқу орнынан кейінгі білімнің білім беру бағдарламалары бойынша күндізгі оқуға ішкі істер органдарының қызметкерлері, сондай-ақ Қазақстан Республикасы ІІМ-нің келісімі бойынша Қазақстан Республикасы Ұлттық ұланның әскери қызметшілері қабылданады.</w:t>
      </w:r>
    </w:p>
    <w:p>
      <w:pPr>
        <w:spacing w:after="0"/>
        <w:ind w:left="0"/>
        <w:jc w:val="both"/>
      </w:pPr>
      <w:r>
        <w:rPr>
          <w:rFonts w:ascii="Times New Roman"/>
          <w:b w:val="false"/>
          <w:i w:val="false"/>
          <w:color w:val="000000"/>
          <w:sz w:val="28"/>
        </w:rPr>
        <w:t>
      Қосымша білімнің білім беру бағдарламалары бойынша оқуға қызметке алғаш кіретін кандидаттар, ішкі істер органдарының қызметкерлері, Қазақстан Республикасы Ұлттық ұланының, арнаулы мемлекеттік және басқа да құқық қорғау органдарының әскери қызметшілері Қазақстан Республикасы Ішкі істер министрінің бұйрығымен бекітілген жоспар-кестелер негізінде жіберіледі.</w:t>
      </w:r>
    </w:p>
    <w:bookmarkStart w:name="z13092" w:id="5558"/>
    <w:p>
      <w:pPr>
        <w:spacing w:after="0"/>
        <w:ind w:left="0"/>
        <w:jc w:val="both"/>
      </w:pPr>
      <w:r>
        <w:rPr>
          <w:rFonts w:ascii="Times New Roman"/>
          <w:b w:val="false"/>
          <w:i w:val="false"/>
          <w:color w:val="000000"/>
          <w:sz w:val="28"/>
        </w:rPr>
        <w:t>
      37. Академияға оқуға қабылдау комиссиясының отырысында түсу емтихандарын тапсыру нәтижелері бойынша конкурстық негізде жүзеге асырылады.</w:t>
      </w:r>
    </w:p>
    <w:bookmarkEnd w:id="5558"/>
    <w:bookmarkStart w:name="z13093" w:id="5559"/>
    <w:p>
      <w:pPr>
        <w:spacing w:after="0"/>
        <w:ind w:left="0"/>
        <w:jc w:val="both"/>
      </w:pPr>
      <w:r>
        <w:rPr>
          <w:rFonts w:ascii="Times New Roman"/>
          <w:b w:val="false"/>
          <w:i w:val="false"/>
          <w:color w:val="000000"/>
          <w:sz w:val="28"/>
        </w:rPr>
        <w:t xml:space="preserve">
      38. Білім алушыларды ЖОО-дан Академияның бос орындарына ауыстыру ІІМ арнаулы оқу орындарына ауысу қағидаларының талаптарына сәйкес келген кезде ІІМ шешімімен жазғы демалыс кезеңінде конкурстық негізде жүзеге асырылады. </w:t>
      </w:r>
    </w:p>
    <w:bookmarkEnd w:id="5559"/>
    <w:bookmarkStart w:name="z13094" w:id="5560"/>
    <w:p>
      <w:pPr>
        <w:spacing w:after="0"/>
        <w:ind w:left="0"/>
        <w:jc w:val="both"/>
      </w:pPr>
      <w:r>
        <w:rPr>
          <w:rFonts w:ascii="Times New Roman"/>
          <w:b w:val="false"/>
          <w:i w:val="false"/>
          <w:color w:val="000000"/>
          <w:sz w:val="28"/>
        </w:rPr>
        <w:t>
      39. Білім алушыларды қайта қабылдау Академия бастығының бұйрығымен аумақтық полиция департаменті немесе қылмыстық-атқару жүйесі басшысының қолдаухаты негізінде қайта қабылданатын білім алушыны жұмысқа орналастыру кепілдігімен жүзеге асырылады.</w:t>
      </w:r>
    </w:p>
    <w:bookmarkEnd w:id="5560"/>
    <w:bookmarkStart w:name="z13095" w:id="5561"/>
    <w:p>
      <w:pPr>
        <w:spacing w:after="0"/>
        <w:ind w:left="0"/>
        <w:jc w:val="both"/>
      </w:pPr>
      <w:r>
        <w:rPr>
          <w:rFonts w:ascii="Times New Roman"/>
          <w:b w:val="false"/>
          <w:i w:val="false"/>
          <w:color w:val="000000"/>
          <w:sz w:val="28"/>
        </w:rPr>
        <w:t>
      40. Ішкі істер органдарына қызметке кіретін адамдар үшін бастапқы кәсіптік даярлыққа іріктеу тәртібі және оны өткеру шарттары, сондай-ақ оларды оқудан шығару негіздері Министрдің бұйрығымен регламенттеледі.</w:t>
      </w:r>
    </w:p>
    <w:bookmarkEnd w:id="5561"/>
    <w:bookmarkStart w:name="z13096" w:id="5562"/>
    <w:p>
      <w:pPr>
        <w:spacing w:after="0"/>
        <w:ind w:left="0"/>
        <w:jc w:val="left"/>
      </w:pPr>
      <w:r>
        <w:rPr>
          <w:rFonts w:ascii="Times New Roman"/>
          <w:b/>
          <w:i w:val="false"/>
          <w:color w:val="000000"/>
        </w:rPr>
        <w:t xml:space="preserve"> 6-тарау. Білім беру процесін ұйымдастыру тәртібі</w:t>
      </w:r>
    </w:p>
    <w:bookmarkEnd w:id="5562"/>
    <w:bookmarkStart w:name="z13097" w:id="5563"/>
    <w:p>
      <w:pPr>
        <w:spacing w:after="0"/>
        <w:ind w:left="0"/>
        <w:jc w:val="both"/>
      </w:pPr>
      <w:r>
        <w:rPr>
          <w:rFonts w:ascii="Times New Roman"/>
          <w:b w:val="false"/>
          <w:i w:val="false"/>
          <w:color w:val="000000"/>
          <w:sz w:val="28"/>
        </w:rPr>
        <w:t>
      41. Академияның білім беру процесі мен ғылыми-зерттеу қызметін ұйымдастыру тәртібі Қазақстан Республикасының нормативтік құқықтық актілерімен, Министрдің және Академия бастығының бұйрықтарымен реттеледі.</w:t>
      </w:r>
    </w:p>
    <w:bookmarkEnd w:id="5563"/>
    <w:bookmarkStart w:name="z13098" w:id="5564"/>
    <w:p>
      <w:pPr>
        <w:spacing w:after="0"/>
        <w:ind w:left="0"/>
        <w:jc w:val="both"/>
      </w:pPr>
      <w:r>
        <w:rPr>
          <w:rFonts w:ascii="Times New Roman"/>
          <w:b w:val="false"/>
          <w:i w:val="false"/>
          <w:color w:val="000000"/>
          <w:sz w:val="28"/>
        </w:rPr>
        <w:t>
      42. Оқу процесін ұйымдастыру Академияның академиялық саясатына сәйкес жүзеге асырылады.</w:t>
      </w:r>
    </w:p>
    <w:bookmarkEnd w:id="5564"/>
    <w:bookmarkStart w:name="z13099" w:id="5565"/>
    <w:p>
      <w:pPr>
        <w:spacing w:after="0"/>
        <w:ind w:left="0"/>
        <w:jc w:val="both"/>
      </w:pPr>
      <w:r>
        <w:rPr>
          <w:rFonts w:ascii="Times New Roman"/>
          <w:b w:val="false"/>
          <w:i w:val="false"/>
          <w:color w:val="000000"/>
          <w:sz w:val="28"/>
        </w:rPr>
        <w:t>
      43. Білім беру бағдарламалары күндізгі оқыту нысаны бойынша, сондай-ақ қашықтықтан оқыту шеңберінде іске асырылады.</w:t>
      </w:r>
    </w:p>
    <w:bookmarkEnd w:id="5565"/>
    <w:bookmarkStart w:name="z13100" w:id="5566"/>
    <w:p>
      <w:pPr>
        <w:spacing w:after="0"/>
        <w:ind w:left="0"/>
        <w:jc w:val="both"/>
      </w:pPr>
      <w:r>
        <w:rPr>
          <w:rFonts w:ascii="Times New Roman"/>
          <w:b w:val="false"/>
          <w:i w:val="false"/>
          <w:color w:val="000000"/>
          <w:sz w:val="28"/>
        </w:rPr>
        <w:t>
      44. Білім беру бағдарламалары мемлекеттік, орыс тілдерінде іске асырылады, сондай-ақ ағылшын тілінде жүзеге асырылуы мүмкін.</w:t>
      </w:r>
    </w:p>
    <w:bookmarkEnd w:id="5566"/>
    <w:bookmarkStart w:name="z13101" w:id="5567"/>
    <w:p>
      <w:pPr>
        <w:spacing w:after="0"/>
        <w:ind w:left="0"/>
        <w:jc w:val="both"/>
      </w:pPr>
      <w:r>
        <w:rPr>
          <w:rFonts w:ascii="Times New Roman"/>
          <w:b w:val="false"/>
          <w:i w:val="false"/>
          <w:color w:val="000000"/>
          <w:sz w:val="28"/>
        </w:rPr>
        <w:t>
      45. Академиядағы курсанттар, магистранттар және докторанттар үшін оқу жылы академиялық күнтізбеге сәйкес басталады және нақты даярлау бағыты бойынша даярлаудың оқу жоспарына сәйкес аяқталады. Оқу жылы Академиялық кезеңдерден (семестрлерден) тұрады.</w:t>
      </w:r>
    </w:p>
    <w:bookmarkEnd w:id="5567"/>
    <w:bookmarkStart w:name="z13102" w:id="5568"/>
    <w:p>
      <w:pPr>
        <w:spacing w:after="0"/>
        <w:ind w:left="0"/>
        <w:jc w:val="both"/>
      </w:pPr>
      <w:r>
        <w:rPr>
          <w:rFonts w:ascii="Times New Roman"/>
          <w:b w:val="false"/>
          <w:i w:val="false"/>
          <w:color w:val="000000"/>
          <w:sz w:val="28"/>
        </w:rPr>
        <w:t>
      46. Курсанттардың қосымша оқуға деген қажеттіліктерін қанағаттандыру, академиялық қарыздарын немесе оқу жоспарларындағы айырмашылықты жою, үлгерімнің орташа үлгерім балын арттыру үшін жазғы семестрді (бітіру курсын қоспағанда) енгізуге жол беріледі, сондай-ақ қосымша құзыреттерді қалыптастыру мақсатында жедел оқу-жаттығулар өткізілуі мүмкін.</w:t>
      </w:r>
    </w:p>
    <w:bookmarkEnd w:id="5568"/>
    <w:bookmarkStart w:name="z13103" w:id="5569"/>
    <w:p>
      <w:pPr>
        <w:spacing w:after="0"/>
        <w:ind w:left="0"/>
        <w:jc w:val="both"/>
      </w:pPr>
      <w:r>
        <w:rPr>
          <w:rFonts w:ascii="Times New Roman"/>
          <w:b w:val="false"/>
          <w:i w:val="false"/>
          <w:color w:val="000000"/>
          <w:sz w:val="28"/>
        </w:rPr>
        <w:t>
      47. Алғашқы кәсіби даярлық, біліктілікті арттыру және қайта даярлау курстарын өткізу мерзімдері Министрдің бұйрығымен бекітілетін жоспар-кестеге сәйкес белгіленеді.</w:t>
      </w:r>
    </w:p>
    <w:bookmarkEnd w:id="5569"/>
    <w:bookmarkStart w:name="z13104" w:id="5570"/>
    <w:p>
      <w:pPr>
        <w:spacing w:after="0"/>
        <w:ind w:left="0"/>
        <w:jc w:val="both"/>
      </w:pPr>
      <w:r>
        <w:rPr>
          <w:rFonts w:ascii="Times New Roman"/>
          <w:b w:val="false"/>
          <w:i w:val="false"/>
          <w:color w:val="000000"/>
          <w:sz w:val="28"/>
        </w:rPr>
        <w:t>
      48. Оқу сабақтары оқу жоспарлары мен оқу бағдарламаларына сәйкес жасалған кесте бойынша өткізіледі. Аудиториялық жұмыстың бір академиялық сағаты кемінде 40 минутты құрайды.</w:t>
      </w:r>
    </w:p>
    <w:bookmarkEnd w:id="5570"/>
    <w:bookmarkStart w:name="z13105" w:id="5571"/>
    <w:p>
      <w:pPr>
        <w:spacing w:after="0"/>
        <w:ind w:left="0"/>
        <w:jc w:val="both"/>
      </w:pPr>
      <w:r>
        <w:rPr>
          <w:rFonts w:ascii="Times New Roman"/>
          <w:b w:val="false"/>
          <w:i w:val="false"/>
          <w:color w:val="000000"/>
          <w:sz w:val="28"/>
        </w:rPr>
        <w:t>
      49. Білім алушылардың оқу жүктемесі академиялық сағаттың ұзақтығымен және оқу жұмысының барлық түрлері бойынша оқу сағатының көлемімен анықталады.</w:t>
      </w:r>
    </w:p>
    <w:bookmarkEnd w:id="5571"/>
    <w:bookmarkStart w:name="z13106" w:id="5572"/>
    <w:p>
      <w:pPr>
        <w:spacing w:after="0"/>
        <w:ind w:left="0"/>
        <w:jc w:val="both"/>
      </w:pPr>
      <w:r>
        <w:rPr>
          <w:rFonts w:ascii="Times New Roman"/>
          <w:b w:val="false"/>
          <w:i w:val="false"/>
          <w:color w:val="000000"/>
          <w:sz w:val="28"/>
        </w:rPr>
        <w:t>
      50. Күндізгі және қашықтықтан оқыту бойынша емтихан сессиялары, олардың кезеңдері мен оқу жылындағы саны академияның ғылыми кеңесімен бекітіледі.</w:t>
      </w:r>
    </w:p>
    <w:bookmarkEnd w:id="5572"/>
    <w:bookmarkStart w:name="z13107" w:id="5573"/>
    <w:p>
      <w:pPr>
        <w:spacing w:after="0"/>
        <w:ind w:left="0"/>
        <w:jc w:val="both"/>
      </w:pPr>
      <w:r>
        <w:rPr>
          <w:rFonts w:ascii="Times New Roman"/>
          <w:b w:val="false"/>
          <w:i w:val="false"/>
          <w:color w:val="000000"/>
          <w:sz w:val="28"/>
        </w:rPr>
        <w:t>
      51. Кәсіптік практика (стажировка) ғылым және жоғары білім саласындағы уәкілетті орган министрінің бұйрықтарына сәйкес ұйымдастырылады және өткізіледі. Практиканың түрлері, мерзімдері және кәсіптік оқу бағдарламаларымен аңықталады.</w:t>
      </w:r>
    </w:p>
    <w:bookmarkEnd w:id="5573"/>
    <w:bookmarkStart w:name="z13108" w:id="5574"/>
    <w:p>
      <w:pPr>
        <w:spacing w:after="0"/>
        <w:ind w:left="0"/>
        <w:jc w:val="both"/>
      </w:pPr>
      <w:r>
        <w:rPr>
          <w:rFonts w:ascii="Times New Roman"/>
          <w:b w:val="false"/>
          <w:i w:val="false"/>
          <w:color w:val="000000"/>
          <w:sz w:val="28"/>
        </w:rPr>
        <w:t>
      52. Академияда оқуды аяқтаған және қорытынды аттестаттаудан өткен адамдарға мемлекеттік үлгідегі білімі туралы тиісті құжат беріледі.</w:t>
      </w:r>
    </w:p>
    <w:bookmarkEnd w:id="5574"/>
    <w:bookmarkStart w:name="z13109" w:id="5575"/>
    <w:p>
      <w:pPr>
        <w:spacing w:after="0"/>
        <w:ind w:left="0"/>
        <w:jc w:val="left"/>
      </w:pPr>
      <w:r>
        <w:rPr>
          <w:rFonts w:ascii="Times New Roman"/>
          <w:b/>
          <w:i w:val="false"/>
          <w:color w:val="000000"/>
        </w:rPr>
        <w:t xml:space="preserve"> 7-тарау. Білімдерді ағымдағы бақылау, білім алушыларды аралық және қорытынды аттестаттау жүйесі, оларды өткізудің нысандарды және тәртібі</w:t>
      </w:r>
    </w:p>
    <w:bookmarkEnd w:id="5575"/>
    <w:bookmarkStart w:name="z13110" w:id="5576"/>
    <w:p>
      <w:pPr>
        <w:spacing w:after="0"/>
        <w:ind w:left="0"/>
        <w:jc w:val="both"/>
      </w:pPr>
      <w:r>
        <w:rPr>
          <w:rFonts w:ascii="Times New Roman"/>
          <w:b w:val="false"/>
          <w:i w:val="false"/>
          <w:color w:val="000000"/>
          <w:sz w:val="28"/>
        </w:rPr>
        <w:t>
      53. Академиядағы білім алушылардың үлгерімін ағымдағы бақылау, аралық және қорытынды аттестаттау, оларды өткізу нысандары мен тәртібі ғылым және жоғары білім саласындағы уәкілетті органның, Министрдің және Академия бастығының бұйрықтарымен регламенттеледі және Академияның академиялық саясаты негізінде өткізіледі.</w:t>
      </w:r>
    </w:p>
    <w:bookmarkEnd w:id="5576"/>
    <w:bookmarkStart w:name="z13111" w:id="5577"/>
    <w:p>
      <w:pPr>
        <w:spacing w:after="0"/>
        <w:ind w:left="0"/>
        <w:jc w:val="both"/>
      </w:pPr>
      <w:r>
        <w:rPr>
          <w:rFonts w:ascii="Times New Roman"/>
          <w:b w:val="false"/>
          <w:i w:val="false"/>
          <w:color w:val="000000"/>
          <w:sz w:val="28"/>
        </w:rPr>
        <w:t>
      54. Білім алушылардың үлгерімін ағымдағы бақылау оқу пәнінің әрбір тақырыбы бойынша жүргізіледі және аудиториялық және аудиториядан тыс сабақтар кезінде білім сапасын бақылауды қамтиды.</w:t>
      </w:r>
    </w:p>
    <w:bookmarkEnd w:id="5577"/>
    <w:bookmarkStart w:name="z13112" w:id="5578"/>
    <w:p>
      <w:pPr>
        <w:spacing w:after="0"/>
        <w:ind w:left="0"/>
        <w:jc w:val="both"/>
      </w:pPr>
      <w:r>
        <w:rPr>
          <w:rFonts w:ascii="Times New Roman"/>
          <w:b w:val="false"/>
          <w:i w:val="false"/>
          <w:color w:val="000000"/>
          <w:sz w:val="28"/>
        </w:rPr>
        <w:t>
      55. Білім алушыларды емтихандар тапсыру нысанында аралық аттестаттау жұмыс оқу жоспарына, академиялық күнтізбеге және білім беру бағдарламаларына сәйкес жүзеге асырылады. Оқу пәні бойынша аралық аттестаттауды өткізу кезінде білім алушылардың білімін бағалаудың балдық-рейтингтік жүйесіне сәйкес емтиханда алынған балдар және рейтинг-рұқсат (модуль) бағалары ескеріледі.</w:t>
      </w:r>
    </w:p>
    <w:bookmarkEnd w:id="5578"/>
    <w:bookmarkStart w:name="z13113" w:id="5579"/>
    <w:p>
      <w:pPr>
        <w:spacing w:after="0"/>
        <w:ind w:left="0"/>
        <w:jc w:val="both"/>
      </w:pPr>
      <w:r>
        <w:rPr>
          <w:rFonts w:ascii="Times New Roman"/>
          <w:b w:val="false"/>
          <w:i w:val="false"/>
          <w:color w:val="000000"/>
          <w:sz w:val="28"/>
        </w:rPr>
        <w:t>
      56. Оқу жылының қорытындысы бойынша үлгерімнің орташа балын (GPA) есептейді, ол көшіру балы болып табылады және білім алушыларды курстан курсқа көшіруді жүзеге асыруға мүмкіндік береді. Келесі курсқа көшіру үшін ең төменгі көшіру балының мәні (GPA) Академияның Академиялық саясатымен анықталады.</w:t>
      </w:r>
    </w:p>
    <w:bookmarkEnd w:id="5579"/>
    <w:bookmarkStart w:name="z13114" w:id="5580"/>
    <w:p>
      <w:pPr>
        <w:spacing w:after="0"/>
        <w:ind w:left="0"/>
        <w:jc w:val="both"/>
      </w:pPr>
      <w:r>
        <w:rPr>
          <w:rFonts w:ascii="Times New Roman"/>
          <w:b w:val="false"/>
          <w:i w:val="false"/>
          <w:color w:val="000000"/>
          <w:sz w:val="28"/>
        </w:rPr>
        <w:t>
      57. Білім алушыларды қорытынды аттестаттау ұзақтығы мен мерзімі академиялық саясатта, академиялық күнтізбеде және даярлау бағыттарының жұмыс оқу жоспарларында көзделген нысандар бойынша өткізіледі.</w:t>
      </w:r>
    </w:p>
    <w:bookmarkEnd w:id="5580"/>
    <w:bookmarkStart w:name="z13115" w:id="5581"/>
    <w:p>
      <w:pPr>
        <w:spacing w:after="0"/>
        <w:ind w:left="0"/>
        <w:jc w:val="both"/>
      </w:pPr>
      <w:r>
        <w:rPr>
          <w:rFonts w:ascii="Times New Roman"/>
          <w:b w:val="false"/>
          <w:i w:val="false"/>
          <w:color w:val="000000"/>
          <w:sz w:val="28"/>
        </w:rPr>
        <w:t>
      58. Білім алушыларды қорытынды аттестаттауды өткізу үшін оқытудың барлық нысандары үшін даярлаудың әрбір бағыты бойынша Мемлекеттік аттестаттау комиссиясы құрылады.</w:t>
      </w:r>
    </w:p>
    <w:bookmarkEnd w:id="5581"/>
    <w:bookmarkStart w:name="z13116" w:id="5582"/>
    <w:p>
      <w:pPr>
        <w:spacing w:after="0"/>
        <w:ind w:left="0"/>
        <w:jc w:val="both"/>
      </w:pPr>
      <w:r>
        <w:rPr>
          <w:rFonts w:ascii="Times New Roman"/>
          <w:b w:val="false"/>
          <w:i w:val="false"/>
          <w:color w:val="000000"/>
          <w:sz w:val="28"/>
        </w:rPr>
        <w:t>
      59. Бақылаудың барлық түрлері бойынша білім алушылардың оқу жетістіктері Академияның Академиялық саясатына сәйкес білімді бағалаудың балдық-рейтінгтік әріптік жүйесі бойынша бағаланады.</w:t>
      </w:r>
    </w:p>
    <w:bookmarkEnd w:id="5582"/>
    <w:bookmarkStart w:name="z13117" w:id="5583"/>
    <w:p>
      <w:pPr>
        <w:spacing w:after="0"/>
        <w:ind w:left="0"/>
        <w:jc w:val="both"/>
      </w:pPr>
      <w:r>
        <w:rPr>
          <w:rFonts w:ascii="Times New Roman"/>
          <w:b w:val="false"/>
          <w:i w:val="false"/>
          <w:color w:val="000000"/>
          <w:sz w:val="28"/>
        </w:rPr>
        <w:t>
      60. Білім алушылардың құқықтары мен міндеттері, оларды Академиядан шығару негіздері мен тәртібі, сондай-ақ Академияның білім алушылармен қарым-қатынастарын ресімдеу тәртібі нормативтік құқықтық актілерде, осы Жарғыда, ішкі тәртіп қағидаларында және білім беру қызметтерін көрсету шартында (келісімшартында) айқындалады.</w:t>
      </w:r>
    </w:p>
    <w:bookmarkEnd w:id="5583"/>
    <w:bookmarkStart w:name="z13118" w:id="5584"/>
    <w:p>
      <w:pPr>
        <w:spacing w:after="0"/>
        <w:ind w:left="0"/>
        <w:jc w:val="left"/>
      </w:pPr>
      <w:r>
        <w:rPr>
          <w:rFonts w:ascii="Times New Roman"/>
          <w:b/>
          <w:i w:val="false"/>
          <w:color w:val="000000"/>
        </w:rPr>
        <w:t xml:space="preserve"> 8-тарау. Академияның білім алушылармен, олардың ата-аналарымен және өзге де заңды өкілдерімен қарым-қатынастарын ресімдеу тәртібі</w:t>
      </w:r>
    </w:p>
    <w:bookmarkEnd w:id="5584"/>
    <w:bookmarkStart w:name="z13119" w:id="5585"/>
    <w:p>
      <w:pPr>
        <w:spacing w:after="0"/>
        <w:ind w:left="0"/>
        <w:jc w:val="both"/>
      </w:pPr>
      <w:r>
        <w:rPr>
          <w:rFonts w:ascii="Times New Roman"/>
          <w:b w:val="false"/>
          <w:i w:val="false"/>
          <w:color w:val="000000"/>
          <w:sz w:val="28"/>
        </w:rPr>
        <w:t>
      61. Академияға оқуға қабылданған адамдар Академияда оқуды бітіргеннен кейін заңнамада белгіленген мерзімде Қазақстан Республикасының ішкі істер органдарында қызмет өткеру туралы міндеттемемен арнаулы оқу орнында оқу мерзіміне келісімшарт (шарт) жасасады.</w:t>
      </w:r>
    </w:p>
    <w:bookmarkEnd w:id="5585"/>
    <w:bookmarkStart w:name="z13120" w:id="5586"/>
    <w:p>
      <w:pPr>
        <w:spacing w:after="0"/>
        <w:ind w:left="0"/>
        <w:jc w:val="both"/>
      </w:pPr>
      <w:r>
        <w:rPr>
          <w:rFonts w:ascii="Times New Roman"/>
          <w:b w:val="false"/>
          <w:i w:val="false"/>
          <w:color w:val="000000"/>
          <w:sz w:val="28"/>
        </w:rPr>
        <w:t>
      62. 18 жасқа толмаған адамдармен келісімшарт жасалған жағдайда олардың ата-аналарының, асырап алушыларының немесе қамқоршыларының келісімі сұралады, ол заңда белгіленген тәртіппен ресімделеді.</w:t>
      </w:r>
    </w:p>
    <w:bookmarkEnd w:id="5586"/>
    <w:bookmarkStart w:name="z13121" w:id="5587"/>
    <w:p>
      <w:pPr>
        <w:spacing w:after="0"/>
        <w:ind w:left="0"/>
        <w:jc w:val="left"/>
      </w:pPr>
      <w:r>
        <w:rPr>
          <w:rFonts w:ascii="Times New Roman"/>
          <w:b/>
          <w:i w:val="false"/>
          <w:color w:val="000000"/>
        </w:rPr>
        <w:t xml:space="preserve"> 9-тарау. Академияның тұрақты және ауыспалы құрамы</w:t>
      </w:r>
    </w:p>
    <w:bookmarkEnd w:id="5587"/>
    <w:bookmarkStart w:name="z13122" w:id="5588"/>
    <w:p>
      <w:pPr>
        <w:spacing w:after="0"/>
        <w:ind w:left="0"/>
        <w:jc w:val="both"/>
      </w:pPr>
      <w:r>
        <w:rPr>
          <w:rFonts w:ascii="Times New Roman"/>
          <w:b w:val="false"/>
          <w:i w:val="false"/>
          <w:color w:val="000000"/>
          <w:sz w:val="28"/>
        </w:rPr>
        <w:t>
      63. Академияның жеке құрамы тұрақты және ауыспалы құрамға бөлінеді.</w:t>
      </w:r>
    </w:p>
    <w:bookmarkEnd w:id="5588"/>
    <w:bookmarkStart w:name="z13123" w:id="5589"/>
    <w:p>
      <w:pPr>
        <w:spacing w:after="0"/>
        <w:ind w:left="0"/>
        <w:jc w:val="both"/>
      </w:pPr>
      <w:r>
        <w:rPr>
          <w:rFonts w:ascii="Times New Roman"/>
          <w:b w:val="false"/>
          <w:i w:val="false"/>
          <w:color w:val="000000"/>
          <w:sz w:val="28"/>
        </w:rPr>
        <w:t>
      64. Академияның тұрақты құрамына ішкі істер органдарына қызметке қабылданған және қатардағы, кіші, орта және аға басшы құрам лауазымдарына тағайындалған адамдар, сондай-ақ лауазымдары ІІМ бұйрығымен бекітілетін штаттарда көзделген жұмыскерлер жатады.</w:t>
      </w:r>
    </w:p>
    <w:bookmarkEnd w:id="5589"/>
    <w:bookmarkStart w:name="z13124" w:id="5590"/>
    <w:p>
      <w:pPr>
        <w:spacing w:after="0"/>
        <w:ind w:left="0"/>
        <w:jc w:val="both"/>
      </w:pPr>
      <w:r>
        <w:rPr>
          <w:rFonts w:ascii="Times New Roman"/>
          <w:b w:val="false"/>
          <w:i w:val="false"/>
          <w:color w:val="000000"/>
          <w:sz w:val="28"/>
        </w:rPr>
        <w:t>
      65. Академияның тұрақты құрамы:</w:t>
      </w:r>
    </w:p>
    <w:bookmarkEnd w:id="5590"/>
    <w:p>
      <w:pPr>
        <w:spacing w:after="0"/>
        <w:ind w:left="0"/>
        <w:jc w:val="both"/>
      </w:pPr>
      <w:r>
        <w:rPr>
          <w:rFonts w:ascii="Times New Roman"/>
          <w:b w:val="false"/>
          <w:i w:val="false"/>
          <w:color w:val="000000"/>
          <w:sz w:val="28"/>
        </w:rPr>
        <w:t>
      1) Ғылыми кеңесті (Академияның басқа кеңестері мен комиссияларын) сайлауға және сайлануға, олардың жұмысына қатысуға;</w:t>
      </w:r>
    </w:p>
    <w:p>
      <w:pPr>
        <w:spacing w:after="0"/>
        <w:ind w:left="0"/>
        <w:jc w:val="both"/>
      </w:pPr>
      <w:r>
        <w:rPr>
          <w:rFonts w:ascii="Times New Roman"/>
          <w:b w:val="false"/>
          <w:i w:val="false"/>
          <w:color w:val="000000"/>
          <w:sz w:val="28"/>
        </w:rPr>
        <w:t>
      2) Академия қызметіне қатысты мәселелерді талқылауға және шешуге қатысуға;</w:t>
      </w:r>
    </w:p>
    <w:p>
      <w:pPr>
        <w:spacing w:after="0"/>
        <w:ind w:left="0"/>
        <w:jc w:val="both"/>
      </w:pPr>
      <w:r>
        <w:rPr>
          <w:rFonts w:ascii="Times New Roman"/>
          <w:b w:val="false"/>
          <w:i w:val="false"/>
          <w:color w:val="000000"/>
          <w:sz w:val="28"/>
        </w:rPr>
        <w:t>
      3) кітапханалардың, ақпараттық қорлардың қызметтерін пайдалануға;</w:t>
      </w:r>
    </w:p>
    <w:p>
      <w:pPr>
        <w:spacing w:after="0"/>
        <w:ind w:left="0"/>
        <w:jc w:val="both"/>
      </w:pPr>
      <w:r>
        <w:rPr>
          <w:rFonts w:ascii="Times New Roman"/>
          <w:b w:val="false"/>
          <w:i w:val="false"/>
          <w:color w:val="000000"/>
          <w:sz w:val="28"/>
        </w:rPr>
        <w:t>
      4) өзінің кәсіби қызметін ұйымдастырушылық және материалдықтехникалық қамтамасыз етуге;</w:t>
      </w:r>
    </w:p>
    <w:p>
      <w:pPr>
        <w:spacing w:after="0"/>
        <w:ind w:left="0"/>
        <w:jc w:val="both"/>
      </w:pPr>
      <w:r>
        <w:rPr>
          <w:rFonts w:ascii="Times New Roman"/>
          <w:b w:val="false"/>
          <w:i w:val="false"/>
          <w:color w:val="000000"/>
          <w:sz w:val="28"/>
        </w:rPr>
        <w:t>
      5) Қазақстан Республикасының заңнамасында, Министрдің бұйрықтарында көзделген өзге де құқықтарды пайдалануға құқылы.</w:t>
      </w:r>
    </w:p>
    <w:bookmarkStart w:name="z13125" w:id="5591"/>
    <w:p>
      <w:pPr>
        <w:spacing w:after="0"/>
        <w:ind w:left="0"/>
        <w:jc w:val="both"/>
      </w:pPr>
      <w:r>
        <w:rPr>
          <w:rFonts w:ascii="Times New Roman"/>
          <w:b w:val="false"/>
          <w:i w:val="false"/>
          <w:color w:val="000000"/>
          <w:sz w:val="28"/>
        </w:rPr>
        <w:t>
      66. Академияның тұрақты құрамы:</w:t>
      </w:r>
    </w:p>
    <w:bookmarkEnd w:id="5591"/>
    <w:p>
      <w:pPr>
        <w:spacing w:after="0"/>
        <w:ind w:left="0"/>
        <w:jc w:val="both"/>
      </w:pPr>
      <w:r>
        <w:rPr>
          <w:rFonts w:ascii="Times New Roman"/>
          <w:b w:val="false"/>
          <w:i w:val="false"/>
          <w:color w:val="000000"/>
          <w:sz w:val="28"/>
        </w:rPr>
        <w:t>
      1) Осы Жарғының талаптарын сақтауға;</w:t>
      </w:r>
    </w:p>
    <w:p>
      <w:pPr>
        <w:spacing w:after="0"/>
        <w:ind w:left="0"/>
        <w:jc w:val="both"/>
      </w:pPr>
      <w:r>
        <w:rPr>
          <w:rFonts w:ascii="Times New Roman"/>
          <w:b w:val="false"/>
          <w:i w:val="false"/>
          <w:color w:val="000000"/>
          <w:sz w:val="28"/>
        </w:rPr>
        <w:t>
      2) білім алушылардың кәсіби, адамгершілік, эстетикалық және дене тәрбиесін жүзеге асыруға, олардың ішкі тәртіп пен қызметтік тәртіп қағидаларын қатаң сақтауына қол жеткізуге;</w:t>
      </w:r>
    </w:p>
    <w:p>
      <w:pPr>
        <w:spacing w:after="0"/>
        <w:ind w:left="0"/>
        <w:jc w:val="both"/>
      </w:pPr>
      <w:r>
        <w:rPr>
          <w:rFonts w:ascii="Times New Roman"/>
          <w:b w:val="false"/>
          <w:i w:val="false"/>
          <w:color w:val="000000"/>
          <w:sz w:val="28"/>
        </w:rPr>
        <w:t>
      3) ұсынылатын білім беру қызметтерінің және жүргізілетін ғылыми зерттеулердің сапасын қамтамасыз етуге;</w:t>
      </w:r>
    </w:p>
    <w:p>
      <w:pPr>
        <w:spacing w:after="0"/>
        <w:ind w:left="0"/>
        <w:jc w:val="both"/>
      </w:pPr>
      <w:r>
        <w:rPr>
          <w:rFonts w:ascii="Times New Roman"/>
          <w:b w:val="false"/>
          <w:i w:val="false"/>
          <w:color w:val="000000"/>
          <w:sz w:val="28"/>
        </w:rPr>
        <w:t>
      4) білім алушылардың таңдаған дайындық бағыты бойынша кәсіби қасиеттерін, азаматтық ұстанымын қалыптастыруға;</w:t>
      </w:r>
    </w:p>
    <w:p>
      <w:pPr>
        <w:spacing w:after="0"/>
        <w:ind w:left="0"/>
        <w:jc w:val="both"/>
      </w:pPr>
      <w:r>
        <w:rPr>
          <w:rFonts w:ascii="Times New Roman"/>
          <w:b w:val="false"/>
          <w:i w:val="false"/>
          <w:color w:val="000000"/>
          <w:sz w:val="28"/>
        </w:rPr>
        <w:t>
      5) өзінің кәсіби шеберлігін, зияткерлік, шығармашылық және жалпы ғылыми деңгейін ұдайы жетілдіруге;</w:t>
      </w:r>
    </w:p>
    <w:p>
      <w:pPr>
        <w:spacing w:after="0"/>
        <w:ind w:left="0"/>
        <w:jc w:val="both"/>
      </w:pPr>
      <w:r>
        <w:rPr>
          <w:rFonts w:ascii="Times New Roman"/>
          <w:b w:val="false"/>
          <w:i w:val="false"/>
          <w:color w:val="000000"/>
          <w:sz w:val="28"/>
        </w:rPr>
        <w:t>
      6) білім алушылар үшін қызметтік (кәсіптік) борышты мінсіз орындаудың, тәртіптіліктің, еңбекке шығармашылық көзқарастың, жоғары мәдениет пен адамгершіліктің үлгісі болуға;</w:t>
      </w:r>
    </w:p>
    <w:p>
      <w:pPr>
        <w:spacing w:after="0"/>
        <w:ind w:left="0"/>
        <w:jc w:val="both"/>
      </w:pPr>
      <w:r>
        <w:rPr>
          <w:rFonts w:ascii="Times New Roman"/>
          <w:b w:val="false"/>
          <w:i w:val="false"/>
          <w:color w:val="000000"/>
          <w:sz w:val="28"/>
        </w:rPr>
        <w:t>
      7) мемлекеттік және заңмен қорғалатын өзге де құпияны қатаң сақтауға;</w:t>
      </w:r>
    </w:p>
    <w:p>
      <w:pPr>
        <w:spacing w:after="0"/>
        <w:ind w:left="0"/>
        <w:jc w:val="both"/>
      </w:pPr>
      <w:r>
        <w:rPr>
          <w:rFonts w:ascii="Times New Roman"/>
          <w:b w:val="false"/>
          <w:i w:val="false"/>
          <w:color w:val="000000"/>
          <w:sz w:val="28"/>
        </w:rPr>
        <w:t>
      8) Қазақстан Республикасы заңнамасының, ішкі тәртіп қағидаларының, Академияның басқа да нормативтік актілерінің, тікелей бастықтардың бұйрықтары мен өкімдерінің талаптарын сақтауға міндетті.</w:t>
      </w:r>
    </w:p>
    <w:bookmarkStart w:name="z13126" w:id="5592"/>
    <w:p>
      <w:pPr>
        <w:spacing w:after="0"/>
        <w:ind w:left="0"/>
        <w:jc w:val="both"/>
      </w:pPr>
      <w:r>
        <w:rPr>
          <w:rFonts w:ascii="Times New Roman"/>
          <w:b w:val="false"/>
          <w:i w:val="false"/>
          <w:color w:val="000000"/>
          <w:sz w:val="28"/>
        </w:rPr>
        <w:t>
      67. Академияның ауыспалы құрамына білім алушылардың барлық санаттары кіреді.</w:t>
      </w:r>
    </w:p>
    <w:bookmarkEnd w:id="5592"/>
    <w:bookmarkStart w:name="z13127" w:id="5593"/>
    <w:p>
      <w:pPr>
        <w:spacing w:after="0"/>
        <w:ind w:left="0"/>
        <w:jc w:val="both"/>
      </w:pPr>
      <w:r>
        <w:rPr>
          <w:rFonts w:ascii="Times New Roman"/>
          <w:b w:val="false"/>
          <w:i w:val="false"/>
          <w:color w:val="000000"/>
          <w:sz w:val="28"/>
        </w:rPr>
        <w:t>
      68. Академияда білім алушылар:</w:t>
      </w:r>
    </w:p>
    <w:bookmarkEnd w:id="5593"/>
    <w:p>
      <w:pPr>
        <w:spacing w:after="0"/>
        <w:ind w:left="0"/>
        <w:jc w:val="both"/>
      </w:pPr>
      <w:r>
        <w:rPr>
          <w:rFonts w:ascii="Times New Roman"/>
          <w:b w:val="false"/>
          <w:i w:val="false"/>
          <w:color w:val="000000"/>
          <w:sz w:val="28"/>
        </w:rPr>
        <w:t>
      1) тиісті даярлау бағыты бойынша Мемлекеттік жалпыға міндетті білім беру стандартына сәйкес білім алуға;</w:t>
      </w:r>
    </w:p>
    <w:p>
      <w:pPr>
        <w:spacing w:after="0"/>
        <w:ind w:left="0"/>
        <w:jc w:val="both"/>
      </w:pPr>
      <w:r>
        <w:rPr>
          <w:rFonts w:ascii="Times New Roman"/>
          <w:b w:val="false"/>
          <w:i w:val="false"/>
          <w:color w:val="000000"/>
          <w:sz w:val="28"/>
        </w:rPr>
        <w:t>
      2) оқу процесін, ғылыми-зерттеу, тәрбие жұмысын жетілдіру, үлгерімді, тәртіпті және тұрмысты жақсарту мәселелерін шешуге;</w:t>
      </w:r>
    </w:p>
    <w:p>
      <w:pPr>
        <w:spacing w:after="0"/>
        <w:ind w:left="0"/>
        <w:jc w:val="both"/>
      </w:pPr>
      <w:r>
        <w:rPr>
          <w:rFonts w:ascii="Times New Roman"/>
          <w:b w:val="false"/>
          <w:i w:val="false"/>
          <w:color w:val="000000"/>
          <w:sz w:val="28"/>
        </w:rPr>
        <w:t>
      3) Академияның қоғамдық өміріне, спорт секцияларының, көркемөнерпаздар ұжымдарының және шығармашылықтың басқа да түрлерінің жұмысына қатысуға;</w:t>
      </w:r>
    </w:p>
    <w:p>
      <w:pPr>
        <w:spacing w:after="0"/>
        <w:ind w:left="0"/>
        <w:jc w:val="both"/>
      </w:pPr>
      <w:r>
        <w:rPr>
          <w:rFonts w:ascii="Times New Roman"/>
          <w:b w:val="false"/>
          <w:i w:val="false"/>
          <w:color w:val="000000"/>
          <w:sz w:val="28"/>
        </w:rPr>
        <w:t>
      4) белгіленген тәртіпте Академияның ақпараттық қорларын, интернет ресурстарын, кітапханаларын, Академияның оқу, ғылыми және өзге де бөліністерінің қызметтерін пайдалануға;</w:t>
      </w:r>
    </w:p>
    <w:p>
      <w:pPr>
        <w:spacing w:after="0"/>
        <w:ind w:left="0"/>
        <w:jc w:val="both"/>
      </w:pPr>
      <w:r>
        <w:rPr>
          <w:rFonts w:ascii="Times New Roman"/>
          <w:b w:val="false"/>
          <w:i w:val="false"/>
          <w:color w:val="000000"/>
          <w:sz w:val="28"/>
        </w:rPr>
        <w:t>
      5) Академияның оқу, ғылыми-зерттеу жұмысындағы жетістіктері және қоғамдық қызметіне белсенді қатысқаны үшін көтермеленуге;</w:t>
      </w:r>
    </w:p>
    <w:p>
      <w:pPr>
        <w:spacing w:after="0"/>
        <w:ind w:left="0"/>
        <w:jc w:val="both"/>
      </w:pPr>
      <w:r>
        <w:rPr>
          <w:rFonts w:ascii="Times New Roman"/>
          <w:b w:val="false"/>
          <w:i w:val="false"/>
          <w:color w:val="000000"/>
          <w:sz w:val="28"/>
        </w:rPr>
        <w:t>
      6) қолданыстағы заңнамада, Министрдің және Академия бастығының бұйрықтарында көзделген өзге де құқықтарды пайдалануға құқығы бар.</w:t>
      </w:r>
    </w:p>
    <w:bookmarkStart w:name="z13128" w:id="5594"/>
    <w:p>
      <w:pPr>
        <w:spacing w:after="0"/>
        <w:ind w:left="0"/>
        <w:jc w:val="both"/>
      </w:pPr>
      <w:r>
        <w:rPr>
          <w:rFonts w:ascii="Times New Roman"/>
          <w:b w:val="false"/>
          <w:i w:val="false"/>
          <w:color w:val="000000"/>
          <w:sz w:val="28"/>
        </w:rPr>
        <w:t>
      69. Білім алушылар:</w:t>
      </w:r>
    </w:p>
    <w:bookmarkEnd w:id="5594"/>
    <w:p>
      <w:pPr>
        <w:spacing w:after="0"/>
        <w:ind w:left="0"/>
        <w:jc w:val="both"/>
      </w:pPr>
      <w:r>
        <w:rPr>
          <w:rFonts w:ascii="Times New Roman"/>
          <w:b w:val="false"/>
          <w:i w:val="false"/>
          <w:color w:val="000000"/>
          <w:sz w:val="28"/>
        </w:rPr>
        <w:t>
      1) Осы Жарғының, ішкі тәртіп қағидаларының және Академияның басқа да нормативтік актілерінің талаптарын сақтауға;</w:t>
      </w:r>
    </w:p>
    <w:p>
      <w:pPr>
        <w:spacing w:after="0"/>
        <w:ind w:left="0"/>
        <w:jc w:val="both"/>
      </w:pPr>
      <w:r>
        <w:rPr>
          <w:rFonts w:ascii="Times New Roman"/>
          <w:b w:val="false"/>
          <w:i w:val="false"/>
          <w:color w:val="000000"/>
          <w:sz w:val="28"/>
        </w:rPr>
        <w:t>
      2) даярлаудың тиісті бағыты бойынша теориялық білімді, кәсіби дағдыларды және іскерлікті меңгеруге, оқу жоспарын, көзделген барлық оқу тапсырмаларын орындауға, оқу сабақтарының барлық түрлеріне қатысуға, ағымдағы, аралық және қорытынды аттестаттаудан өтуге;</w:t>
      </w:r>
    </w:p>
    <w:p>
      <w:pPr>
        <w:spacing w:after="0"/>
        <w:ind w:left="0"/>
        <w:jc w:val="both"/>
      </w:pPr>
      <w:r>
        <w:rPr>
          <w:rFonts w:ascii="Times New Roman"/>
          <w:b w:val="false"/>
          <w:i w:val="false"/>
          <w:color w:val="000000"/>
          <w:sz w:val="28"/>
        </w:rPr>
        <w:t>
      3) білім және кәсіби деңгейін, жалпы мәдениетін арттыруға;</w:t>
      </w:r>
    </w:p>
    <w:p>
      <w:pPr>
        <w:spacing w:after="0"/>
        <w:ind w:left="0"/>
        <w:jc w:val="both"/>
      </w:pPr>
      <w:r>
        <w:rPr>
          <w:rFonts w:ascii="Times New Roman"/>
          <w:b w:val="false"/>
          <w:i w:val="false"/>
          <w:color w:val="000000"/>
          <w:sz w:val="28"/>
        </w:rPr>
        <w:t>
      4) ғылыми және құқықтық білімді насихаттауға, сондай-ақ Академия өткізетін қоғамдық іс-шараларға қатысуға;</w:t>
      </w:r>
    </w:p>
    <w:p>
      <w:pPr>
        <w:spacing w:after="0"/>
        <w:ind w:left="0"/>
        <w:jc w:val="both"/>
      </w:pPr>
      <w:r>
        <w:rPr>
          <w:rFonts w:ascii="Times New Roman"/>
          <w:b w:val="false"/>
          <w:i w:val="false"/>
          <w:color w:val="000000"/>
          <w:sz w:val="28"/>
        </w:rPr>
        <w:t>
      5) Академияның мүлкіне, үй-жайларына, жабдықтарына, музей және кітапхана қорларына ұқыпты қарауға және Қазақстан Республикасының заңнамасына сәйкес Академияға келтірілген материалдық залал үшін жауапты болуға;</w:t>
      </w:r>
    </w:p>
    <w:p>
      <w:pPr>
        <w:spacing w:after="0"/>
        <w:ind w:left="0"/>
        <w:jc w:val="both"/>
      </w:pPr>
      <w:r>
        <w:rPr>
          <w:rFonts w:ascii="Times New Roman"/>
          <w:b w:val="false"/>
          <w:i w:val="false"/>
          <w:color w:val="000000"/>
          <w:sz w:val="28"/>
        </w:rPr>
        <w:t>
      6) қауіпсіздік техникасы қағидаларын, еңбекті қорғау, өрт қауіпсіздігі және санитария талаптарын сақтауға;</w:t>
      </w:r>
    </w:p>
    <w:p>
      <w:pPr>
        <w:spacing w:after="0"/>
        <w:ind w:left="0"/>
        <w:jc w:val="both"/>
      </w:pPr>
      <w:r>
        <w:rPr>
          <w:rFonts w:ascii="Times New Roman"/>
          <w:b w:val="false"/>
          <w:i w:val="false"/>
          <w:color w:val="000000"/>
          <w:sz w:val="28"/>
        </w:rPr>
        <w:t>
      7) мемлекеттік және қызметтік құпияны қатаң сақтауға;</w:t>
      </w:r>
    </w:p>
    <w:p>
      <w:pPr>
        <w:spacing w:after="0"/>
        <w:ind w:left="0"/>
        <w:jc w:val="both"/>
      </w:pPr>
      <w:r>
        <w:rPr>
          <w:rFonts w:ascii="Times New Roman"/>
          <w:b w:val="false"/>
          <w:i w:val="false"/>
          <w:color w:val="000000"/>
          <w:sz w:val="28"/>
        </w:rPr>
        <w:t>
      8) академиялық адалдық кағидатын сақтауға;</w:t>
      </w:r>
    </w:p>
    <w:p>
      <w:pPr>
        <w:spacing w:after="0"/>
        <w:ind w:left="0"/>
        <w:jc w:val="both"/>
      </w:pPr>
      <w:r>
        <w:rPr>
          <w:rFonts w:ascii="Times New Roman"/>
          <w:b w:val="false"/>
          <w:i w:val="false"/>
          <w:color w:val="000000"/>
          <w:sz w:val="28"/>
        </w:rPr>
        <w:t>
      9) Ішкі істер органдарының қызметкерлеріне жүктелетін өзге де міндеттерді орындауға міндетті.</w:t>
      </w:r>
    </w:p>
    <w:bookmarkStart w:name="z13129" w:id="5595"/>
    <w:p>
      <w:pPr>
        <w:spacing w:after="0"/>
        <w:ind w:left="0"/>
        <w:jc w:val="both"/>
      </w:pPr>
      <w:r>
        <w:rPr>
          <w:rFonts w:ascii="Times New Roman"/>
          <w:b w:val="false"/>
          <w:i w:val="false"/>
          <w:color w:val="000000"/>
          <w:sz w:val="28"/>
        </w:rPr>
        <w:t>
      70. Академияның күндізгі бөлім бойынша білім алушылары (магистранттар мен докторанттардан басқа) Академияның жатақханаларында тұрады. Академия бастығының шешімі бойынша ауыспалы құрамның оқу орнынан тыс жерде тұруына жол беріледі.</w:t>
      </w:r>
    </w:p>
    <w:bookmarkEnd w:id="5595"/>
    <w:bookmarkStart w:name="z13130" w:id="5596"/>
    <w:p>
      <w:pPr>
        <w:spacing w:after="0"/>
        <w:ind w:left="0"/>
        <w:jc w:val="both"/>
      </w:pPr>
      <w:r>
        <w:rPr>
          <w:rFonts w:ascii="Times New Roman"/>
          <w:b w:val="false"/>
          <w:i w:val="false"/>
          <w:color w:val="000000"/>
          <w:sz w:val="28"/>
        </w:rPr>
        <w:t>
      71. Академия орналасқан жерден шыға отырып, білім алушыларды шығаруды ұсыну Академия бастығының бұйрығымен белгіленген тәртіпте жүзеге асырылады. Курстан бастап бір мезгілде білім алушылардың отыз процентінен аспайтын бөлігі жұмыстан босатыла алады.</w:t>
      </w:r>
    </w:p>
    <w:bookmarkEnd w:id="5596"/>
    <w:bookmarkStart w:name="z13131" w:id="5597"/>
    <w:p>
      <w:pPr>
        <w:spacing w:after="0"/>
        <w:ind w:left="0"/>
        <w:jc w:val="left"/>
      </w:pPr>
      <w:r>
        <w:rPr>
          <w:rFonts w:ascii="Times New Roman"/>
          <w:b/>
          <w:i w:val="false"/>
          <w:color w:val="000000"/>
        </w:rPr>
        <w:t xml:space="preserve"> 10-тарау. Академияда білім алушаларды оқудан шығару негіздері мен тәртібі</w:t>
      </w:r>
    </w:p>
    <w:bookmarkEnd w:id="5597"/>
    <w:bookmarkStart w:name="z13132" w:id="5598"/>
    <w:p>
      <w:pPr>
        <w:spacing w:after="0"/>
        <w:ind w:left="0"/>
        <w:jc w:val="both"/>
      </w:pPr>
      <w:r>
        <w:rPr>
          <w:rFonts w:ascii="Times New Roman"/>
          <w:b w:val="false"/>
          <w:i w:val="false"/>
          <w:color w:val="000000"/>
          <w:sz w:val="28"/>
        </w:rPr>
        <w:t>
      72. Білім алушылар:</w:t>
      </w:r>
    </w:p>
    <w:bookmarkEnd w:id="5598"/>
    <w:p>
      <w:pPr>
        <w:spacing w:after="0"/>
        <w:ind w:left="0"/>
        <w:jc w:val="both"/>
      </w:pPr>
      <w:r>
        <w:rPr>
          <w:rFonts w:ascii="Times New Roman"/>
          <w:b w:val="false"/>
          <w:i w:val="false"/>
          <w:color w:val="000000"/>
          <w:sz w:val="28"/>
        </w:rPr>
        <w:t>
      1) өз қалауы бойынша, оның ішінде басқа білім беру ұйымына ауысуына байланысты;</w:t>
      </w:r>
    </w:p>
    <w:p>
      <w:pPr>
        <w:spacing w:after="0"/>
        <w:ind w:left="0"/>
        <w:jc w:val="both"/>
      </w:pPr>
      <w:r>
        <w:rPr>
          <w:rFonts w:ascii="Times New Roman"/>
          <w:b w:val="false"/>
          <w:i w:val="false"/>
          <w:color w:val="000000"/>
          <w:sz w:val="28"/>
        </w:rPr>
        <w:t>
      2) Қазақстан Республикасы ІІМ әскери, арнаулы оқу орындарында білім алушылардың үлгеріміне ағымдағы бақылау, оларға аралық және қорытынды аттестаттау жүргізу қағидаларына сәйкес академиялық үлгермегені үшін;</w:t>
      </w:r>
    </w:p>
    <w:p>
      <w:pPr>
        <w:spacing w:after="0"/>
        <w:ind w:left="0"/>
        <w:jc w:val="both"/>
      </w:pPr>
      <w:r>
        <w:rPr>
          <w:rFonts w:ascii="Times New Roman"/>
          <w:b w:val="false"/>
          <w:i w:val="false"/>
          <w:color w:val="000000"/>
          <w:sz w:val="28"/>
        </w:rPr>
        <w:t>
      3) тәртіпті бұзғаны, "Құқық қорғау қызметі туралы" Қазақстан Республикасының Заңында, осы Жарғыда, ішкі тәртіп қағидаларында және білім алушы қызметкерлерді жұмыстан шығарудың өзге де негіздерінде көзделген талаптарды тиісінше орындамағаны үшін;</w:t>
      </w:r>
    </w:p>
    <w:p>
      <w:pPr>
        <w:spacing w:after="0"/>
        <w:ind w:left="0"/>
        <w:jc w:val="both"/>
      </w:pPr>
      <w:r>
        <w:rPr>
          <w:rFonts w:ascii="Times New Roman"/>
          <w:b w:val="false"/>
          <w:i w:val="false"/>
          <w:color w:val="000000"/>
          <w:sz w:val="28"/>
        </w:rPr>
        <w:t xml:space="preserve">
      4) "Құқық қорғау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адамды құқық қорғау қызметіне қабылдауға болмайтын өмірбаяндық сипаттағы мәліметтерді ұсынбағаны немесе бұрмалағаны үшін;</w:t>
      </w:r>
    </w:p>
    <w:p>
      <w:pPr>
        <w:spacing w:after="0"/>
        <w:ind w:left="0"/>
        <w:jc w:val="both"/>
      </w:pPr>
      <w:r>
        <w:rPr>
          <w:rFonts w:ascii="Times New Roman"/>
          <w:b w:val="false"/>
          <w:i w:val="false"/>
          <w:color w:val="000000"/>
          <w:sz w:val="28"/>
        </w:rPr>
        <w:t>
      5) денсаулық жағдайы бойынша әскери-дәрігерлік комиссияның қызметке жарамсыздығы немесе шектеулі жарамдылығы туралы қорытындысы негізінде Академиядан шығарылуы мүмкін.</w:t>
      </w:r>
    </w:p>
    <w:bookmarkStart w:name="z13133" w:id="5599"/>
    <w:p>
      <w:pPr>
        <w:spacing w:after="0"/>
        <w:ind w:left="0"/>
        <w:jc w:val="both"/>
      </w:pPr>
      <w:r>
        <w:rPr>
          <w:rFonts w:ascii="Times New Roman"/>
          <w:b w:val="false"/>
          <w:i w:val="false"/>
          <w:color w:val="000000"/>
          <w:sz w:val="28"/>
        </w:rPr>
        <w:t>
      73. Білім алушыларды оқудан шығару факультеттің, оқу-саптық бөліністің және кадр қызметінің қорытындысы негізінде Академия бастығының бұйрығымен ресімделеді.</w:t>
      </w:r>
    </w:p>
    <w:bookmarkEnd w:id="5599"/>
    <w:bookmarkStart w:name="z13134" w:id="5600"/>
    <w:p>
      <w:pPr>
        <w:spacing w:after="0"/>
        <w:ind w:left="0"/>
        <w:jc w:val="both"/>
      </w:pPr>
      <w:r>
        <w:rPr>
          <w:rFonts w:ascii="Times New Roman"/>
          <w:b w:val="false"/>
          <w:i w:val="false"/>
          <w:color w:val="000000"/>
          <w:sz w:val="28"/>
        </w:rPr>
        <w:t>
      74. Білім алушы Академиядан шығарылған кезде оқығаны туралы транскрипт беріледі. Оқудан шығарылған адам мемлекет жұмсаған бюджет қаражатын толық өтеуі және Академия алдындағы барлық міндеттемелерді орындауға тиіс. Ұсталатын сома Академияда болған әрбір толық ай үшін пропорционалды түрде есептеледі.</w:t>
      </w:r>
    </w:p>
    <w:bookmarkEnd w:id="5600"/>
    <w:bookmarkStart w:name="z13135" w:id="5601"/>
    <w:p>
      <w:pPr>
        <w:spacing w:after="0"/>
        <w:ind w:left="0"/>
        <w:jc w:val="both"/>
      </w:pPr>
      <w:r>
        <w:rPr>
          <w:rFonts w:ascii="Times New Roman"/>
          <w:b w:val="false"/>
          <w:i w:val="false"/>
          <w:color w:val="000000"/>
          <w:sz w:val="28"/>
        </w:rPr>
        <w:t>
      75. Курсанттар қатарынан шығарылған адамдар әскери есепке қою үшін тұрғылықты жері бойынша әскери басқару органдарына жіберіледі.</w:t>
      </w:r>
    </w:p>
    <w:bookmarkEnd w:id="5601"/>
    <w:bookmarkStart w:name="z13136" w:id="5602"/>
    <w:p>
      <w:pPr>
        <w:spacing w:after="0"/>
        <w:ind w:left="0"/>
        <w:jc w:val="left"/>
      </w:pPr>
      <w:r>
        <w:rPr>
          <w:rFonts w:ascii="Times New Roman"/>
          <w:b/>
          <w:i w:val="false"/>
          <w:color w:val="000000"/>
        </w:rPr>
        <w:t xml:space="preserve"> 11-тарау. Ақылы қызметтер көрсетудің тізбесі мен тәртібі</w:t>
      </w:r>
    </w:p>
    <w:bookmarkEnd w:id="5602"/>
    <w:bookmarkStart w:name="z13137" w:id="5603"/>
    <w:p>
      <w:pPr>
        <w:spacing w:after="0"/>
        <w:ind w:left="0"/>
        <w:jc w:val="both"/>
      </w:pPr>
      <w:r>
        <w:rPr>
          <w:rFonts w:ascii="Times New Roman"/>
          <w:b w:val="false"/>
          <w:i w:val="false"/>
          <w:color w:val="000000"/>
          <w:sz w:val="28"/>
        </w:rPr>
        <w:t>
      76. Академия Қазақстан Республикасының ІІМ бекітетін қағидаларға сәйкес ақылы қызмет түрлерін көрсетуді жүзеге асыруға құқылы.</w:t>
      </w:r>
    </w:p>
    <w:bookmarkEnd w:id="5603"/>
    <w:bookmarkStart w:name="z13138" w:id="5604"/>
    <w:p>
      <w:pPr>
        <w:spacing w:after="0"/>
        <w:ind w:left="0"/>
        <w:jc w:val="both"/>
      </w:pPr>
      <w:r>
        <w:rPr>
          <w:rFonts w:ascii="Times New Roman"/>
          <w:b w:val="false"/>
          <w:i w:val="false"/>
          <w:color w:val="000000"/>
          <w:sz w:val="28"/>
        </w:rPr>
        <w:t>
      77. Академия мемлекеттік жалпыға міндетті білім беру стандарттарының талаптарынан тыс ақылы қызметтер көрсету туралы келісімшарт жасасу арқылы мына тауарларды (жұмыстарды, көрсетілетін қызметтерді) ақылы негізде ұсынады:</w:t>
      </w:r>
    </w:p>
    <w:bookmarkEnd w:id="5604"/>
    <w:p>
      <w:pPr>
        <w:spacing w:after="0"/>
        <w:ind w:left="0"/>
        <w:jc w:val="both"/>
      </w:pPr>
      <w:r>
        <w:rPr>
          <w:rFonts w:ascii="Times New Roman"/>
          <w:b w:val="false"/>
          <w:i w:val="false"/>
          <w:color w:val="000000"/>
          <w:sz w:val="28"/>
        </w:rPr>
        <w:t>
      1) қосымша білім беру бағдарламаларын іске асыру;</w:t>
      </w:r>
    </w:p>
    <w:p>
      <w:pPr>
        <w:spacing w:after="0"/>
        <w:ind w:left="0"/>
        <w:jc w:val="both"/>
      </w:pPr>
      <w:r>
        <w:rPr>
          <w:rFonts w:ascii="Times New Roman"/>
          <w:b w:val="false"/>
          <w:i w:val="false"/>
          <w:color w:val="000000"/>
          <w:sz w:val="28"/>
        </w:rPr>
        <w:t>
      2) кәсіби білім беруді ұйымдастыру;</w:t>
      </w:r>
    </w:p>
    <w:p>
      <w:pPr>
        <w:spacing w:after="0"/>
        <w:ind w:left="0"/>
        <w:jc w:val="both"/>
      </w:pPr>
      <w:r>
        <w:rPr>
          <w:rFonts w:ascii="Times New Roman"/>
          <w:b w:val="false"/>
          <w:i w:val="false"/>
          <w:color w:val="000000"/>
          <w:sz w:val="28"/>
        </w:rPr>
        <w:t>
      3) ғылыми зерттеулер жүргізу;</w:t>
      </w:r>
    </w:p>
    <w:p>
      <w:pPr>
        <w:spacing w:after="0"/>
        <w:ind w:left="0"/>
        <w:jc w:val="both"/>
      </w:pPr>
      <w:r>
        <w:rPr>
          <w:rFonts w:ascii="Times New Roman"/>
          <w:b w:val="false"/>
          <w:i w:val="false"/>
          <w:color w:val="000000"/>
          <w:sz w:val="28"/>
        </w:rPr>
        <w:t>
      4) оқу-әдістемелік әдебиетті әзірлеу және (немесе) өткізу.</w:t>
      </w:r>
    </w:p>
    <w:bookmarkStart w:name="z13139" w:id="5605"/>
    <w:p>
      <w:pPr>
        <w:spacing w:after="0"/>
        <w:ind w:left="0"/>
        <w:jc w:val="both"/>
      </w:pPr>
      <w:r>
        <w:rPr>
          <w:rFonts w:ascii="Times New Roman"/>
          <w:b w:val="false"/>
          <w:i w:val="false"/>
          <w:color w:val="000000"/>
          <w:sz w:val="28"/>
        </w:rPr>
        <w:t>
      78. Академия ғимараттарда көрінетін жерде ұсынылатын ақылы қызметтер түрлерінің тізбесі мен ұсынылатын тауарлардың (жұмыстардың, көрсетілетін қызметтердің) баға прейскурантын көрсете отырып ақпарат орналастырады.</w:t>
      </w:r>
    </w:p>
    <w:bookmarkEnd w:id="5605"/>
    <w:bookmarkStart w:name="z13140" w:id="5606"/>
    <w:p>
      <w:pPr>
        <w:spacing w:after="0"/>
        <w:ind w:left="0"/>
        <w:jc w:val="both"/>
      </w:pPr>
      <w:r>
        <w:rPr>
          <w:rFonts w:ascii="Times New Roman"/>
          <w:b w:val="false"/>
          <w:i w:val="false"/>
          <w:color w:val="000000"/>
          <w:sz w:val="28"/>
        </w:rPr>
        <w:t>
      79. Тауарларды (жұмыстарды, көрсетілетін қызметтерді) төлеу қолма-қол ақша алу арқылы кассалық кіріс ордерлерінің негізінде міндетті түрде бақылаукассалық машиналарды қолдана отырып және Академия шотына ақша аудару жолымен қолма-қол ақшасыз есеп айырысу негізінде жүргізіледі.</w:t>
      </w:r>
    </w:p>
    <w:bookmarkEnd w:id="5606"/>
    <w:bookmarkStart w:name="z13141" w:id="5607"/>
    <w:p>
      <w:pPr>
        <w:spacing w:after="0"/>
        <w:ind w:left="0"/>
        <w:jc w:val="both"/>
      </w:pPr>
      <w:r>
        <w:rPr>
          <w:rFonts w:ascii="Times New Roman"/>
          <w:b w:val="false"/>
          <w:i w:val="false"/>
          <w:color w:val="000000"/>
          <w:sz w:val="28"/>
        </w:rPr>
        <w:t>
      80. Академияның тауарларды (жұмыстарды, көрсетілетін қызметтерді) өткізу бойынша қызметтің ақылы түрлерін көрсетуден түсетін қаражаты бюджетті жоспарлау саласындағы уәкілетті органның бұйрығымен бекітілетін Академияның тауарларды (жұмыстарды, қызметтерді) сатудан түсетін түсімдер мен ақша жұмсау жоспарларына сәйкес жұмсалады.</w:t>
      </w:r>
    </w:p>
    <w:bookmarkEnd w:id="5607"/>
    <w:bookmarkStart w:name="z13142" w:id="5608"/>
    <w:p>
      <w:pPr>
        <w:spacing w:after="0"/>
        <w:ind w:left="0"/>
        <w:jc w:val="both"/>
      </w:pPr>
      <w:r>
        <w:rPr>
          <w:rFonts w:ascii="Times New Roman"/>
          <w:b w:val="false"/>
          <w:i w:val="false"/>
          <w:color w:val="000000"/>
          <w:sz w:val="28"/>
        </w:rPr>
        <w:t>
      81. Академия ақылы қызмет түрлерін көрсетуді Қазақстан Республикасының ІІМ бұйрығымен бекітілетін тауарларға, жұмыстарға (көрсетілетін қызметтерге) бағаларға сәйкес жүзеге асырады.</w:t>
      </w:r>
    </w:p>
    <w:bookmarkEnd w:id="5608"/>
    <w:bookmarkStart w:name="z13143" w:id="5609"/>
    <w:p>
      <w:pPr>
        <w:spacing w:after="0"/>
        <w:ind w:left="0"/>
        <w:jc w:val="left"/>
      </w:pPr>
      <w:r>
        <w:rPr>
          <w:rFonts w:ascii="Times New Roman"/>
          <w:b/>
          <w:i w:val="false"/>
          <w:color w:val="000000"/>
        </w:rPr>
        <w:t xml:space="preserve"> 12-тарау. Академияның ғылыми және халықаралық қызметі</w:t>
      </w:r>
    </w:p>
    <w:bookmarkEnd w:id="5609"/>
    <w:bookmarkStart w:name="z13144" w:id="5610"/>
    <w:p>
      <w:pPr>
        <w:spacing w:after="0"/>
        <w:ind w:left="0"/>
        <w:jc w:val="both"/>
      </w:pPr>
      <w:r>
        <w:rPr>
          <w:rFonts w:ascii="Times New Roman"/>
          <w:b w:val="false"/>
          <w:i w:val="false"/>
          <w:color w:val="000000"/>
          <w:sz w:val="28"/>
        </w:rPr>
        <w:t>
      82. Академия Қазақстан Республикасының заңнамасында, Министр мен Академия бастығының бұйрықтарында белгіленген тәртіпте ғылыми-білім беру қызметін үйлестіруді, мониторингтеуді және бағалауды жүзеге асырады.</w:t>
      </w:r>
    </w:p>
    <w:bookmarkEnd w:id="5610"/>
    <w:bookmarkStart w:name="z13145" w:id="5611"/>
    <w:p>
      <w:pPr>
        <w:spacing w:after="0"/>
        <w:ind w:left="0"/>
        <w:jc w:val="both"/>
      </w:pPr>
      <w:r>
        <w:rPr>
          <w:rFonts w:ascii="Times New Roman"/>
          <w:b w:val="false"/>
          <w:i w:val="false"/>
          <w:color w:val="000000"/>
          <w:sz w:val="28"/>
        </w:rPr>
        <w:t>
      83. Академия Қазақстан Республикасының заңнамасында белгіленген тәртіпте шет мемлекеттердің құқық қорғау органдарымен, шетелдік білім беру және ғылыми-зерттеу мекемелерімен, халықаралық ұйымдармен, шетелдік заңды және жеке тұлғалармен ғылыми және білім беру қызметі саласындағы халықаралық ынтымақтастықты жүзеге асырады.</w:t>
      </w:r>
    </w:p>
    <w:bookmarkEnd w:id="5611"/>
    <w:bookmarkStart w:name="z13146" w:id="5612"/>
    <w:p>
      <w:pPr>
        <w:spacing w:after="0"/>
        <w:ind w:left="0"/>
        <w:jc w:val="both"/>
      </w:pPr>
      <w:r>
        <w:rPr>
          <w:rFonts w:ascii="Times New Roman"/>
          <w:b w:val="false"/>
          <w:i w:val="false"/>
          <w:color w:val="000000"/>
          <w:sz w:val="28"/>
        </w:rPr>
        <w:t>
      84. Академия ғылыми қызметін Қазақстан Республикасының заңнамасына сәйкес жүзеге асырады.</w:t>
      </w:r>
    </w:p>
    <w:bookmarkEnd w:id="5612"/>
    <w:bookmarkStart w:name="z13147" w:id="5613"/>
    <w:p>
      <w:pPr>
        <w:spacing w:after="0"/>
        <w:ind w:left="0"/>
        <w:jc w:val="both"/>
      </w:pPr>
      <w:r>
        <w:rPr>
          <w:rFonts w:ascii="Times New Roman"/>
          <w:b w:val="false"/>
          <w:i w:val="false"/>
          <w:color w:val="000000"/>
          <w:sz w:val="28"/>
        </w:rPr>
        <w:t>
      85. Ғылыми қызметті курсанттарды, магистранттарды, докторанттарды басқа да ғылыми және практикалық қызметкерлерді тарта отырып, профессороқытушылар құрамы мен ғылыми қызметкерлер жүзеге асырады.</w:t>
      </w:r>
    </w:p>
    <w:bookmarkEnd w:id="5613"/>
    <w:bookmarkStart w:name="z13148" w:id="5614"/>
    <w:p>
      <w:pPr>
        <w:spacing w:after="0"/>
        <w:ind w:left="0"/>
        <w:jc w:val="both"/>
      </w:pPr>
      <w:r>
        <w:rPr>
          <w:rFonts w:ascii="Times New Roman"/>
          <w:b w:val="false"/>
          <w:i w:val="false"/>
          <w:color w:val="000000"/>
          <w:sz w:val="28"/>
        </w:rPr>
        <w:t>
      86. Академияның ғылыми қызметінің негізгі міндеттері:</w:t>
      </w:r>
    </w:p>
    <w:bookmarkEnd w:id="5614"/>
    <w:p>
      <w:pPr>
        <w:spacing w:after="0"/>
        <w:ind w:left="0"/>
        <w:jc w:val="both"/>
      </w:pPr>
      <w:r>
        <w:rPr>
          <w:rFonts w:ascii="Times New Roman"/>
          <w:b w:val="false"/>
          <w:i w:val="false"/>
          <w:color w:val="000000"/>
          <w:sz w:val="28"/>
        </w:rPr>
        <w:t>
      1) Академияда білім беру процесі мен ғылыми қызметтің бірлігін қамтамасыз ету;</w:t>
      </w:r>
    </w:p>
    <w:p>
      <w:pPr>
        <w:spacing w:after="0"/>
        <w:ind w:left="0"/>
        <w:jc w:val="both"/>
      </w:pPr>
      <w:r>
        <w:rPr>
          <w:rFonts w:ascii="Times New Roman"/>
          <w:b w:val="false"/>
          <w:i w:val="false"/>
          <w:color w:val="000000"/>
          <w:sz w:val="28"/>
        </w:rPr>
        <w:t>
      2) ішкі істер органдарының практикалық қызметінің міндеттерін шешуге бағытталған іргелі және қолданбалы зерттеулер жүргізу;</w:t>
      </w:r>
    </w:p>
    <w:p>
      <w:pPr>
        <w:spacing w:after="0"/>
        <w:ind w:left="0"/>
        <w:jc w:val="both"/>
      </w:pPr>
      <w:r>
        <w:rPr>
          <w:rFonts w:ascii="Times New Roman"/>
          <w:b w:val="false"/>
          <w:i w:val="false"/>
          <w:color w:val="000000"/>
          <w:sz w:val="28"/>
        </w:rPr>
        <w:t>
      3) Академияның оқу, ғылыми-зерттеу базасын нығайту және дамыту;</w:t>
      </w:r>
    </w:p>
    <w:p>
      <w:pPr>
        <w:spacing w:after="0"/>
        <w:ind w:left="0"/>
        <w:jc w:val="both"/>
      </w:pPr>
      <w:r>
        <w:rPr>
          <w:rFonts w:ascii="Times New Roman"/>
          <w:b w:val="false"/>
          <w:i w:val="false"/>
          <w:color w:val="000000"/>
          <w:sz w:val="28"/>
        </w:rPr>
        <w:t>
      4) ғылыми-зерттеу жұмыстарының нәтижелерін білім беру процесіне, Қазақстан Республикасы ішкі істер органдарының практикалық қызметіне енгізу, оларды авторлық сүйемелдеу;</w:t>
      </w:r>
    </w:p>
    <w:p>
      <w:pPr>
        <w:spacing w:after="0"/>
        <w:ind w:left="0"/>
        <w:jc w:val="both"/>
      </w:pPr>
      <w:r>
        <w:rPr>
          <w:rFonts w:ascii="Times New Roman"/>
          <w:b w:val="false"/>
          <w:i w:val="false"/>
          <w:color w:val="000000"/>
          <w:sz w:val="28"/>
        </w:rPr>
        <w:t>
      5) заңнамалық және өзге де нормативтік құқықтық актілердің жобаларын әзірлеуге және рецензиялауға (сараптамаға) қатысу;</w:t>
      </w:r>
    </w:p>
    <w:p>
      <w:pPr>
        <w:spacing w:after="0"/>
        <w:ind w:left="0"/>
        <w:jc w:val="both"/>
      </w:pPr>
      <w:r>
        <w:rPr>
          <w:rFonts w:ascii="Times New Roman"/>
          <w:b w:val="false"/>
          <w:i w:val="false"/>
          <w:color w:val="000000"/>
          <w:sz w:val="28"/>
        </w:rPr>
        <w:t>
      6) білім алушылардың оқу-ғылыми қызметін ұйымдастыру, ғылымипедагогикалық және ғылыми кадрларды даярлау және олардың біліктілігін арттыру.</w:t>
      </w:r>
    </w:p>
    <w:bookmarkStart w:name="z13149" w:id="5615"/>
    <w:p>
      <w:pPr>
        <w:spacing w:after="0"/>
        <w:ind w:left="0"/>
        <w:jc w:val="both"/>
      </w:pPr>
      <w:r>
        <w:rPr>
          <w:rFonts w:ascii="Times New Roman"/>
          <w:b w:val="false"/>
          <w:i w:val="false"/>
          <w:color w:val="000000"/>
          <w:sz w:val="28"/>
        </w:rPr>
        <w:t>
      87. Академияның нормативтік актілері негізінде әрекет ететін білім алушылардың ғылыми қоғамдарының қызметін, оларды институттар, факультеттер, кафедралар және т.б. жүргізетін ғылыми-зерттеу жұмыстарына тартуды ұйымдастырады.</w:t>
      </w:r>
    </w:p>
    <w:bookmarkEnd w:id="5615"/>
    <w:bookmarkStart w:name="z13150" w:id="5616"/>
    <w:p>
      <w:pPr>
        <w:spacing w:after="0"/>
        <w:ind w:left="0"/>
        <w:jc w:val="both"/>
      </w:pPr>
      <w:r>
        <w:rPr>
          <w:rFonts w:ascii="Times New Roman"/>
          <w:b w:val="false"/>
          <w:i w:val="false"/>
          <w:color w:val="000000"/>
          <w:sz w:val="28"/>
        </w:rPr>
        <w:t>
      88. Академияда жоспарлы және жоспардан тыс негізде жүзеге асырылатын редакциялық-баспа қызметі қолжазбаларды баспаға дейінгі даярлауды, әдебиеттерді басып шығаруды, полиграфиялық қызметті қамтиды.</w:t>
      </w:r>
    </w:p>
    <w:bookmarkEnd w:id="5616"/>
    <w:bookmarkStart w:name="z13151" w:id="5617"/>
    <w:p>
      <w:pPr>
        <w:spacing w:after="0"/>
        <w:ind w:left="0"/>
        <w:jc w:val="both"/>
      </w:pPr>
      <w:r>
        <w:rPr>
          <w:rFonts w:ascii="Times New Roman"/>
          <w:b w:val="false"/>
          <w:i w:val="false"/>
          <w:color w:val="000000"/>
          <w:sz w:val="28"/>
        </w:rPr>
        <w:t>
      89. Академияның редакциялық-баспа қызметінің негізгі міндеттері:</w:t>
      </w:r>
    </w:p>
    <w:bookmarkEnd w:id="5617"/>
    <w:p>
      <w:pPr>
        <w:spacing w:after="0"/>
        <w:ind w:left="0"/>
        <w:jc w:val="both"/>
      </w:pPr>
      <w:r>
        <w:rPr>
          <w:rFonts w:ascii="Times New Roman"/>
          <w:b w:val="false"/>
          <w:i w:val="false"/>
          <w:color w:val="000000"/>
          <w:sz w:val="28"/>
        </w:rPr>
        <w:t>
      1) оқулықтарды, монографияларды, оқу құралдарын, дәрістерді, ғылыми еңбектер жинақтарын, конференциялар, кеңестер материалдарын, қызметтік құжаттаманы, сондай-ақ анықтамалық, ақпараттық, талдамалық және полиграфиялық өнімнің басқа да түрлерін дайындау және басып шығару;</w:t>
      </w:r>
    </w:p>
    <w:p>
      <w:pPr>
        <w:spacing w:after="0"/>
        <w:ind w:left="0"/>
        <w:jc w:val="both"/>
      </w:pPr>
      <w:r>
        <w:rPr>
          <w:rFonts w:ascii="Times New Roman"/>
          <w:b w:val="false"/>
          <w:i w:val="false"/>
          <w:color w:val="000000"/>
          <w:sz w:val="28"/>
        </w:rPr>
        <w:t>
      2) білім беру процесін қажетті оқу-әдістемелік және оқу материалдарымен қамтамасыз ету;</w:t>
      </w:r>
    </w:p>
    <w:p>
      <w:pPr>
        <w:spacing w:after="0"/>
        <w:ind w:left="0"/>
        <w:jc w:val="both"/>
      </w:pPr>
      <w:r>
        <w:rPr>
          <w:rFonts w:ascii="Times New Roman"/>
          <w:b w:val="false"/>
          <w:i w:val="false"/>
          <w:color w:val="000000"/>
          <w:sz w:val="28"/>
        </w:rPr>
        <w:t>
      3) Академия басылымдарын білім беру мекемелерінде және ішкі істер органдарында насихаттау және тарату.</w:t>
      </w:r>
    </w:p>
    <w:bookmarkStart w:name="z13152" w:id="5618"/>
    <w:p>
      <w:pPr>
        <w:spacing w:after="0"/>
        <w:ind w:left="0"/>
        <w:jc w:val="both"/>
      </w:pPr>
      <w:r>
        <w:rPr>
          <w:rFonts w:ascii="Times New Roman"/>
          <w:b w:val="false"/>
          <w:i w:val="false"/>
          <w:color w:val="000000"/>
          <w:sz w:val="28"/>
        </w:rPr>
        <w:t>
      90. Білім беру процесі мен ғылыми қызметті ғылыми-ақпараттық қамтамасыз ету функцияларын Академияның құрылымдық бөліністері олар туралы ережелерге және олардың қызмет қағидаларына сәйкес орындайды.</w:t>
      </w:r>
    </w:p>
    <w:bookmarkEnd w:id="5618"/>
    <w:bookmarkStart w:name="z13153" w:id="5619"/>
    <w:p>
      <w:pPr>
        <w:spacing w:after="0"/>
        <w:ind w:left="0"/>
        <w:jc w:val="both"/>
      </w:pPr>
      <w:r>
        <w:rPr>
          <w:rFonts w:ascii="Times New Roman"/>
          <w:b w:val="false"/>
          <w:i w:val="false"/>
          <w:color w:val="000000"/>
          <w:sz w:val="28"/>
        </w:rPr>
        <w:t>
      91. Академиядағы ғылыми-ақпараттық қызмет мыналарды қамтиды:</w:t>
      </w:r>
    </w:p>
    <w:bookmarkEnd w:id="5619"/>
    <w:p>
      <w:pPr>
        <w:spacing w:after="0"/>
        <w:ind w:left="0"/>
        <w:jc w:val="both"/>
      </w:pPr>
      <w:r>
        <w:rPr>
          <w:rFonts w:ascii="Times New Roman"/>
          <w:b w:val="false"/>
          <w:i w:val="false"/>
          <w:color w:val="000000"/>
          <w:sz w:val="28"/>
        </w:rPr>
        <w:t>
      1) ғылыми-педагогикалық құрам мен білім алушылардың ақпараттық қажеттіліктерін зерделеу, білім беру процесінде және ғылыми қызметте қажетті материалдарды қамтитын анықтамалық-ақпараттық қорды жинақтау;</w:t>
      </w:r>
    </w:p>
    <w:p>
      <w:pPr>
        <w:spacing w:after="0"/>
        <w:ind w:left="0"/>
        <w:jc w:val="both"/>
      </w:pPr>
      <w:r>
        <w:rPr>
          <w:rFonts w:ascii="Times New Roman"/>
          <w:b w:val="false"/>
          <w:i w:val="false"/>
          <w:color w:val="000000"/>
          <w:sz w:val="28"/>
        </w:rPr>
        <w:t>
      2) қазіргі заманғы ақпараттық технологиялардың мүмкіндіктерін пайдалана отырып, білім беру процесі мен ғылыми-зерттеу қызметін ақпараттық қамтамасыз ету.</w:t>
      </w:r>
    </w:p>
    <w:bookmarkStart w:name="z13154" w:id="5620"/>
    <w:p>
      <w:pPr>
        <w:spacing w:after="0"/>
        <w:ind w:left="0"/>
        <w:jc w:val="left"/>
      </w:pPr>
      <w:r>
        <w:rPr>
          <w:rFonts w:ascii="Times New Roman"/>
          <w:b/>
          <w:i w:val="false"/>
          <w:color w:val="000000"/>
        </w:rPr>
        <w:t xml:space="preserve"> 13-тарау. Академияның мүлкін құру тәртібі</w:t>
      </w:r>
    </w:p>
    <w:bookmarkEnd w:id="5620"/>
    <w:bookmarkStart w:name="z13155" w:id="5621"/>
    <w:p>
      <w:pPr>
        <w:spacing w:after="0"/>
        <w:ind w:left="0"/>
        <w:jc w:val="both"/>
      </w:pPr>
      <w:r>
        <w:rPr>
          <w:rFonts w:ascii="Times New Roman"/>
          <w:b w:val="false"/>
          <w:i w:val="false"/>
          <w:color w:val="000000"/>
          <w:sz w:val="28"/>
        </w:rPr>
        <w:t>
      92. Академия мүлкінің құны оның теңгерімінде көрсетілетін заңды тұлғаның активтері құрайды. Академияның мүлкі:</w:t>
      </w:r>
    </w:p>
    <w:bookmarkEnd w:id="5621"/>
    <w:p>
      <w:pPr>
        <w:spacing w:after="0"/>
        <w:ind w:left="0"/>
        <w:jc w:val="both"/>
      </w:pPr>
      <w:r>
        <w:rPr>
          <w:rFonts w:ascii="Times New Roman"/>
          <w:b w:val="false"/>
          <w:i w:val="false"/>
          <w:color w:val="000000"/>
          <w:sz w:val="28"/>
        </w:rPr>
        <w:t>
      1) оған меншік иесі берген мүлік;</w:t>
      </w:r>
    </w:p>
    <w:p>
      <w:pPr>
        <w:spacing w:after="0"/>
        <w:ind w:left="0"/>
        <w:jc w:val="both"/>
      </w:pPr>
      <w:r>
        <w:rPr>
          <w:rFonts w:ascii="Times New Roman"/>
          <w:b w:val="false"/>
          <w:i w:val="false"/>
          <w:color w:val="000000"/>
          <w:sz w:val="28"/>
        </w:rPr>
        <w:t>
      2) өз қызметі нәтижесінде сатып алынған мүлік (ақшалай кірістерді қоса алғанда);</w:t>
      </w:r>
    </w:p>
    <w:p>
      <w:pPr>
        <w:spacing w:after="0"/>
        <w:ind w:left="0"/>
        <w:jc w:val="both"/>
      </w:pPr>
      <w:r>
        <w:rPr>
          <w:rFonts w:ascii="Times New Roman"/>
          <w:b w:val="false"/>
          <w:i w:val="false"/>
          <w:color w:val="000000"/>
          <w:sz w:val="28"/>
        </w:rPr>
        <w:t>
      3) Қазақстан Республикасының заңнамасында тыйым салынбаған өзге де көздер есебінен қалыптастырылады.</w:t>
      </w:r>
    </w:p>
    <w:bookmarkStart w:name="z13156" w:id="5622"/>
    <w:p>
      <w:pPr>
        <w:spacing w:after="0"/>
        <w:ind w:left="0"/>
        <w:jc w:val="both"/>
      </w:pPr>
      <w:r>
        <w:rPr>
          <w:rFonts w:ascii="Times New Roman"/>
          <w:b w:val="false"/>
          <w:i w:val="false"/>
          <w:color w:val="000000"/>
          <w:sz w:val="28"/>
        </w:rPr>
        <w:t>
      93. Академияның өзіне бекітілген мүлікті және оған смета бойынша бөлінген қаражат есебінен сатып алынған мүлікті өз бетімен иеліктен шығаруға немесе оған өзге де тәсілмен билік етуге құқығы жоқ.</w:t>
      </w:r>
    </w:p>
    <w:bookmarkEnd w:id="5622"/>
    <w:bookmarkStart w:name="z13157" w:id="5623"/>
    <w:p>
      <w:pPr>
        <w:spacing w:after="0"/>
        <w:ind w:left="0"/>
        <w:jc w:val="both"/>
      </w:pPr>
      <w:r>
        <w:rPr>
          <w:rFonts w:ascii="Times New Roman"/>
          <w:b w:val="false"/>
          <w:i w:val="false"/>
          <w:color w:val="000000"/>
          <w:sz w:val="28"/>
        </w:rPr>
        <w:t>
      94. Егер Қазақстан Республикасының заңдарында Академияға табыс әкелетін қызметті жүзеге асыру құқығы берілсе, онда Қазақстан Республикасының заңдарына сәйкес білім беру салаларындағы мемлекеттік мекемелер өндіретін тауарларды (жұмыстарды, көрсетілетін қызметтерді) өткізуден түсетін ақшаны қоспағанда, осындай қызметтен алынған ақша тиісті бюджетке есептелуге жатады.</w:t>
      </w:r>
    </w:p>
    <w:bookmarkEnd w:id="5623"/>
    <w:bookmarkStart w:name="z13158" w:id="5624"/>
    <w:p>
      <w:pPr>
        <w:spacing w:after="0"/>
        <w:ind w:left="0"/>
        <w:jc w:val="both"/>
      </w:pPr>
      <w:r>
        <w:rPr>
          <w:rFonts w:ascii="Times New Roman"/>
          <w:b w:val="false"/>
          <w:i w:val="false"/>
          <w:color w:val="000000"/>
          <w:sz w:val="28"/>
        </w:rPr>
        <w:t>
      95. Академияның қызметі республикалық бюджеттен қаржыландырылады.</w:t>
      </w:r>
    </w:p>
    <w:bookmarkEnd w:id="5624"/>
    <w:bookmarkStart w:name="z13159" w:id="5625"/>
    <w:p>
      <w:pPr>
        <w:spacing w:after="0"/>
        <w:ind w:left="0"/>
        <w:jc w:val="both"/>
      </w:pPr>
      <w:r>
        <w:rPr>
          <w:rFonts w:ascii="Times New Roman"/>
          <w:b w:val="false"/>
          <w:i w:val="false"/>
          <w:color w:val="000000"/>
          <w:sz w:val="28"/>
        </w:rPr>
        <w:t>
      96. Академия бухгалтерлік есеп жүргізеді және Қазақстан Республикасының заңнамасына сәйкес есеп ұсынады.</w:t>
      </w:r>
    </w:p>
    <w:bookmarkEnd w:id="5625"/>
    <w:bookmarkStart w:name="z13160" w:id="5626"/>
    <w:p>
      <w:pPr>
        <w:spacing w:after="0"/>
        <w:ind w:left="0"/>
        <w:jc w:val="both"/>
      </w:pPr>
      <w:r>
        <w:rPr>
          <w:rFonts w:ascii="Times New Roman"/>
          <w:b w:val="false"/>
          <w:i w:val="false"/>
          <w:color w:val="000000"/>
          <w:sz w:val="28"/>
        </w:rPr>
        <w:t>
      97. Академияның қаржы-шаруашылық қызметін тексеру және ревизия жүргізу Қазақстан Республикасының заңнамасында белгіленген тәртіпте жүзеге асырылады.</w:t>
      </w:r>
    </w:p>
    <w:bookmarkEnd w:id="5626"/>
    <w:bookmarkStart w:name="z13161" w:id="5627"/>
    <w:p>
      <w:pPr>
        <w:spacing w:after="0"/>
        <w:ind w:left="0"/>
        <w:jc w:val="left"/>
      </w:pPr>
      <w:r>
        <w:rPr>
          <w:rFonts w:ascii="Times New Roman"/>
          <w:b/>
          <w:i w:val="false"/>
          <w:color w:val="000000"/>
        </w:rPr>
        <w:t xml:space="preserve"> 14-тарау. Академиядағы жұмыс режимі</w:t>
      </w:r>
    </w:p>
    <w:bookmarkEnd w:id="5627"/>
    <w:bookmarkStart w:name="z13162" w:id="5628"/>
    <w:p>
      <w:pPr>
        <w:spacing w:after="0"/>
        <w:ind w:left="0"/>
        <w:jc w:val="both"/>
      </w:pPr>
      <w:r>
        <w:rPr>
          <w:rFonts w:ascii="Times New Roman"/>
          <w:b w:val="false"/>
          <w:i w:val="false"/>
          <w:color w:val="000000"/>
          <w:sz w:val="28"/>
        </w:rPr>
        <w:t>
      98. Академияның жұмыс режимі "Құқық қорғау қызметі туралы" Қазақстан Республикасының Заңында көзделген ерекшеліктерді ескере отырып, Қазақстан Республикасының еңбек заңнамасына сәйкес ішкі еңбек тәртібі қағидаларымен белгіленеді.</w:t>
      </w:r>
    </w:p>
    <w:bookmarkEnd w:id="5628"/>
    <w:bookmarkStart w:name="z13163" w:id="5629"/>
    <w:p>
      <w:pPr>
        <w:spacing w:after="0"/>
        <w:ind w:left="0"/>
        <w:jc w:val="left"/>
      </w:pPr>
      <w:r>
        <w:rPr>
          <w:rFonts w:ascii="Times New Roman"/>
          <w:b/>
          <w:i w:val="false"/>
          <w:color w:val="000000"/>
        </w:rPr>
        <w:t xml:space="preserve"> 15-тарау. Академия Жарғысына өзгерістер мен толықтырулар енгізу тәртібі</w:t>
      </w:r>
    </w:p>
    <w:bookmarkEnd w:id="5629"/>
    <w:bookmarkStart w:name="z13164" w:id="5630"/>
    <w:p>
      <w:pPr>
        <w:spacing w:after="0"/>
        <w:ind w:left="0"/>
        <w:jc w:val="both"/>
      </w:pPr>
      <w:r>
        <w:rPr>
          <w:rFonts w:ascii="Times New Roman"/>
          <w:b w:val="false"/>
          <w:i w:val="false"/>
          <w:color w:val="000000"/>
          <w:sz w:val="28"/>
        </w:rPr>
        <w:t>
      99. Академияның құрылтай құжаттарына өзгерістер мен толықтырулар енгізу Министрдің бұйрығымен жүргізіледі және "Заңды тұлғаларды мемлекеттік тіркеу және филиалдар мен өкілдіктерді есептік тіркеу туралы" Қазақстан Республикасының Заңына сәйкес әділет органдарында мемлекеттік тіркеу рәсімінен өтеді.</w:t>
      </w:r>
    </w:p>
    <w:bookmarkEnd w:id="5630"/>
    <w:bookmarkStart w:name="z13165" w:id="5631"/>
    <w:p>
      <w:pPr>
        <w:spacing w:after="0"/>
        <w:ind w:left="0"/>
        <w:jc w:val="left"/>
      </w:pPr>
      <w:r>
        <w:rPr>
          <w:rFonts w:ascii="Times New Roman"/>
          <w:b/>
          <w:i w:val="false"/>
          <w:color w:val="000000"/>
        </w:rPr>
        <w:t xml:space="preserve"> 16-тарау. Академияны қайта ұйымдастыру және тарату шарттары</w:t>
      </w:r>
    </w:p>
    <w:bookmarkEnd w:id="5631"/>
    <w:bookmarkStart w:name="z13166" w:id="5632"/>
    <w:p>
      <w:pPr>
        <w:spacing w:after="0"/>
        <w:ind w:left="0"/>
        <w:jc w:val="both"/>
      </w:pPr>
      <w:r>
        <w:rPr>
          <w:rFonts w:ascii="Times New Roman"/>
          <w:b w:val="false"/>
          <w:i w:val="false"/>
          <w:color w:val="000000"/>
          <w:sz w:val="28"/>
        </w:rPr>
        <w:t xml:space="preserve">
      100. Академияны қайта ұйымдастыру және тарату Қазақстан Республикасының заңнамасына сәйкес жүзеге асырылады. </w:t>
      </w:r>
    </w:p>
    <w:bookmarkEnd w:id="5632"/>
    <w:bookmarkStart w:name="z13167" w:id="5633"/>
    <w:p>
      <w:pPr>
        <w:spacing w:after="0"/>
        <w:ind w:left="0"/>
        <w:jc w:val="both"/>
      </w:pPr>
      <w:r>
        <w:rPr>
          <w:rFonts w:ascii="Times New Roman"/>
          <w:b w:val="false"/>
          <w:i w:val="false"/>
          <w:color w:val="000000"/>
          <w:sz w:val="28"/>
        </w:rPr>
        <w:t>
      101. Академияны қайта ұйымдастыруды және таратуды егер Қазақстан Республикасының заңдарында өзгеше белгіленбесе, мемлекеттік мүлік жөніндегі уәкілетті органның келісімі бойынша жүзеге асырады.</w:t>
      </w:r>
    </w:p>
    <w:bookmarkEnd w:id="5633"/>
    <w:bookmarkStart w:name="z13168" w:id="5634"/>
    <w:p>
      <w:pPr>
        <w:spacing w:after="0"/>
        <w:ind w:left="0"/>
        <w:jc w:val="both"/>
      </w:pPr>
      <w:r>
        <w:rPr>
          <w:rFonts w:ascii="Times New Roman"/>
          <w:b w:val="false"/>
          <w:i w:val="false"/>
          <w:color w:val="000000"/>
          <w:sz w:val="28"/>
        </w:rPr>
        <w:t xml:space="preserve">
      102. Таратылған Академияның кредиторлардың талаптарын қанағаттандырғаннан кейін қалған мүлкін мемлекеттік мүлік жөніндегі уәкілетті орган қайта бөледі. </w:t>
      </w:r>
    </w:p>
    <w:bookmarkEnd w:id="5634"/>
    <w:bookmarkStart w:name="z13169" w:id="5635"/>
    <w:p>
      <w:pPr>
        <w:spacing w:after="0"/>
        <w:ind w:left="0"/>
        <w:jc w:val="both"/>
      </w:pPr>
      <w:r>
        <w:rPr>
          <w:rFonts w:ascii="Times New Roman"/>
          <w:b w:val="false"/>
          <w:i w:val="false"/>
          <w:color w:val="000000"/>
          <w:sz w:val="28"/>
        </w:rPr>
        <w:t>
      103. Таратылған Академияның мүлкін өткізу нәтижесінде алынған қаражатты қоса алғанда, кредиторлардың талаптары қанағаттандырылғаннан кейін қалған ақшасы тиісті бюджеттің кірісіне есептеледі.</w:t>
      </w:r>
    </w:p>
    <w:bookmarkEnd w:id="56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60-қосымша</w:t>
            </w:r>
          </w:p>
        </w:tc>
      </w:tr>
    </w:tbl>
    <w:bookmarkStart w:name="z13171" w:id="5636"/>
    <w:p>
      <w:pPr>
        <w:spacing w:after="0"/>
        <w:ind w:left="0"/>
        <w:jc w:val="left"/>
      </w:pPr>
      <w:r>
        <w:rPr>
          <w:rFonts w:ascii="Times New Roman"/>
          <w:b/>
          <w:i w:val="false"/>
          <w:color w:val="000000"/>
        </w:rPr>
        <w:t xml:space="preserve"> "Қазақстан Республикасы Ішкі істер министрлігінің Малкеджар Бөкенбаев атындағы Ақтөбе заң институты" республикалық мемлекеттік мекемесінің ЖАРҒЫСЫ 2024 жыл</w:t>
      </w:r>
    </w:p>
    <w:bookmarkEnd w:id="5636"/>
    <w:p>
      <w:pPr>
        <w:spacing w:after="0"/>
        <w:ind w:left="0"/>
        <w:jc w:val="both"/>
      </w:pPr>
      <w:r>
        <w:rPr>
          <w:rFonts w:ascii="Times New Roman"/>
          <w:b w:val="false"/>
          <w:i w:val="false"/>
          <w:color w:val="ff0000"/>
          <w:sz w:val="28"/>
        </w:rPr>
        <w:t xml:space="preserve">
      Ескерту. Бұйрық 60-қосымшамен толықтырылды - ҚР Ішкі істер министрінің 29.05.2024 </w:t>
      </w:r>
      <w:r>
        <w:rPr>
          <w:rFonts w:ascii="Times New Roman"/>
          <w:b w:val="false"/>
          <w:i w:val="false"/>
          <w:color w:val="ff0000"/>
          <w:sz w:val="28"/>
        </w:rPr>
        <w:t>№ 446</w:t>
      </w:r>
      <w:r>
        <w:rPr>
          <w:rFonts w:ascii="Times New Roman"/>
          <w:b w:val="false"/>
          <w:i w:val="false"/>
          <w:color w:val="ff0000"/>
          <w:sz w:val="28"/>
        </w:rPr>
        <w:t xml:space="preserve"> бұйрығымен.</w:t>
      </w:r>
    </w:p>
    <w:bookmarkStart w:name="z13172" w:id="5637"/>
    <w:p>
      <w:pPr>
        <w:spacing w:after="0"/>
        <w:ind w:left="0"/>
        <w:jc w:val="left"/>
      </w:pPr>
      <w:r>
        <w:rPr>
          <w:rFonts w:ascii="Times New Roman"/>
          <w:b/>
          <w:i w:val="false"/>
          <w:color w:val="000000"/>
        </w:rPr>
        <w:t xml:space="preserve"> 1-тарау. Жалпы ережелер</w:t>
      </w:r>
    </w:p>
    <w:bookmarkEnd w:id="5637"/>
    <w:bookmarkStart w:name="z13173" w:id="5638"/>
    <w:p>
      <w:pPr>
        <w:spacing w:after="0"/>
        <w:ind w:left="0"/>
        <w:jc w:val="both"/>
      </w:pPr>
      <w:r>
        <w:rPr>
          <w:rFonts w:ascii="Times New Roman"/>
          <w:b w:val="false"/>
          <w:i w:val="false"/>
          <w:color w:val="000000"/>
          <w:sz w:val="28"/>
        </w:rPr>
        <w:t>
      1. "Қазақстан Республикасы Ішкі істер министрлігінің Малкеджар Бөкенбаев атындағы Ақтөбе заң институты" республикалық мемлекеттік мекемесі (бұдан әрі – Институты) ішкі істер органдары үшін кадрларды даярлау үшін мекеменің ұйымдастырушылық-құқықтық нысанында құрылған, заңды тұлға мәртебесіне ие, коммерциялық емес ұйым болып табылады.</w:t>
      </w:r>
    </w:p>
    <w:bookmarkEnd w:id="5638"/>
    <w:bookmarkStart w:name="z13174" w:id="5639"/>
    <w:p>
      <w:pPr>
        <w:spacing w:after="0"/>
        <w:ind w:left="0"/>
        <w:jc w:val="both"/>
      </w:pPr>
      <w:r>
        <w:rPr>
          <w:rFonts w:ascii="Times New Roman"/>
          <w:b w:val="false"/>
          <w:i w:val="false"/>
          <w:color w:val="000000"/>
          <w:sz w:val="28"/>
        </w:rPr>
        <w:t>
      2. Мемлекеттік мекеменің түрі - республикалық мемлекеттік мекеме.</w:t>
      </w:r>
    </w:p>
    <w:bookmarkEnd w:id="5639"/>
    <w:bookmarkStart w:name="z13175" w:id="5640"/>
    <w:p>
      <w:pPr>
        <w:spacing w:after="0"/>
        <w:ind w:left="0"/>
        <w:jc w:val="both"/>
      </w:pPr>
      <w:r>
        <w:rPr>
          <w:rFonts w:ascii="Times New Roman"/>
          <w:b w:val="false"/>
          <w:i w:val="false"/>
          <w:color w:val="000000"/>
          <w:sz w:val="28"/>
        </w:rPr>
        <w:t xml:space="preserve">
      3. "Қазақстан Республикасы Ішкі істер министрлігі оқу орындарының кейбір мәселелері туралы" Қазақстан Республикасы Үкіметінің 2010 жылғы 20 мамырдағы № 457 </w:t>
      </w:r>
      <w:r>
        <w:rPr>
          <w:rFonts w:ascii="Times New Roman"/>
          <w:b w:val="false"/>
          <w:i w:val="false"/>
          <w:color w:val="000000"/>
          <w:sz w:val="28"/>
        </w:rPr>
        <w:t>қаулысымен</w:t>
      </w:r>
      <w:r>
        <w:rPr>
          <w:rFonts w:ascii="Times New Roman"/>
          <w:b w:val="false"/>
          <w:i w:val="false"/>
          <w:color w:val="000000"/>
          <w:sz w:val="28"/>
        </w:rPr>
        <w:t xml:space="preserve"> құрылған.</w:t>
      </w:r>
    </w:p>
    <w:bookmarkEnd w:id="5640"/>
    <w:bookmarkStart w:name="z13176" w:id="5641"/>
    <w:p>
      <w:pPr>
        <w:spacing w:after="0"/>
        <w:ind w:left="0"/>
        <w:jc w:val="both"/>
      </w:pPr>
      <w:r>
        <w:rPr>
          <w:rFonts w:ascii="Times New Roman"/>
          <w:b w:val="false"/>
          <w:i w:val="false"/>
          <w:color w:val="000000"/>
          <w:sz w:val="28"/>
        </w:rPr>
        <w:t>
      4. Институт өз қызметінде Қазақстан Республикасының Конституциясын, заңдарын, Қазақстан Республикасы Президентінің актілерін, өзге де нормативтік құқықтық актілерді, сондай-ақ осы Жарғыны басшылыққа алады.</w:t>
      </w:r>
    </w:p>
    <w:bookmarkEnd w:id="5641"/>
    <w:bookmarkStart w:name="z13177" w:id="5642"/>
    <w:p>
      <w:pPr>
        <w:spacing w:after="0"/>
        <w:ind w:left="0"/>
        <w:jc w:val="both"/>
      </w:pPr>
      <w:r>
        <w:rPr>
          <w:rFonts w:ascii="Times New Roman"/>
          <w:b w:val="false"/>
          <w:i w:val="false"/>
          <w:color w:val="000000"/>
          <w:sz w:val="28"/>
        </w:rPr>
        <w:t>
      5. Институтың құрылтайшысы Қазақстан Республикасының Үкіметі болып табылады.</w:t>
      </w:r>
    </w:p>
    <w:bookmarkEnd w:id="5642"/>
    <w:bookmarkStart w:name="z13178" w:id="5643"/>
    <w:p>
      <w:pPr>
        <w:spacing w:after="0"/>
        <w:ind w:left="0"/>
        <w:jc w:val="both"/>
      </w:pPr>
      <w:r>
        <w:rPr>
          <w:rFonts w:ascii="Times New Roman"/>
          <w:b w:val="false"/>
          <w:i w:val="false"/>
          <w:color w:val="000000"/>
          <w:sz w:val="28"/>
        </w:rPr>
        <w:t>
      6. Қазақстан Республикасы Ішкі істер министрлігі (бұдан әрі – ІІМ) Институтқа жалпы басшылық етуді, сондай-ақ Институттың мүлкіне қатысты құқық субъектісінің функцияларын жүзеге асыратын уәкілетті орган болып табылады.</w:t>
      </w:r>
    </w:p>
    <w:bookmarkEnd w:id="5643"/>
    <w:bookmarkStart w:name="z13179" w:id="5644"/>
    <w:p>
      <w:pPr>
        <w:spacing w:after="0"/>
        <w:ind w:left="0"/>
        <w:jc w:val="both"/>
      </w:pPr>
      <w:r>
        <w:rPr>
          <w:rFonts w:ascii="Times New Roman"/>
          <w:b w:val="false"/>
          <w:i w:val="false"/>
          <w:color w:val="000000"/>
          <w:sz w:val="28"/>
        </w:rPr>
        <w:t>
      7. Институттың құрылымы мен штат кестесін Қазақстан Республикасының Ішкі істер министрі (бұдан әрі – Министр) бекітеді.</w:t>
      </w:r>
    </w:p>
    <w:bookmarkEnd w:id="5644"/>
    <w:bookmarkStart w:name="z13180" w:id="5645"/>
    <w:p>
      <w:pPr>
        <w:spacing w:after="0"/>
        <w:ind w:left="0"/>
        <w:jc w:val="both"/>
      </w:pPr>
      <w:r>
        <w:rPr>
          <w:rFonts w:ascii="Times New Roman"/>
          <w:b w:val="false"/>
          <w:i w:val="false"/>
          <w:color w:val="000000"/>
          <w:sz w:val="28"/>
        </w:rPr>
        <w:t>
      8. Институттың толық және қысқартылған атауы:</w:t>
      </w:r>
    </w:p>
    <w:bookmarkEnd w:id="5645"/>
    <w:p>
      <w:pPr>
        <w:spacing w:after="0"/>
        <w:ind w:left="0"/>
        <w:jc w:val="both"/>
      </w:pPr>
      <w:r>
        <w:rPr>
          <w:rFonts w:ascii="Times New Roman"/>
          <w:b w:val="false"/>
          <w:i w:val="false"/>
          <w:color w:val="000000"/>
          <w:sz w:val="28"/>
        </w:rPr>
        <w:t>
      толық:</w:t>
      </w:r>
    </w:p>
    <w:p>
      <w:pPr>
        <w:spacing w:after="0"/>
        <w:ind w:left="0"/>
        <w:jc w:val="both"/>
      </w:pPr>
      <w:r>
        <w:rPr>
          <w:rFonts w:ascii="Times New Roman"/>
          <w:b w:val="false"/>
          <w:i w:val="false"/>
          <w:color w:val="000000"/>
          <w:sz w:val="28"/>
        </w:rPr>
        <w:t>
      мемлекеттік тілде – "Қазақстан Республикасы Ішкі істер министрлігінің Малкеджар Бөкенбаев атындағы Ақтөбе заң институты"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"Актюбинский юридический институт Министерства внутренних дел Республики Казахстан имени Малкеджара Букенбаева";</w:t>
      </w:r>
    </w:p>
    <w:p>
      <w:pPr>
        <w:spacing w:after="0"/>
        <w:ind w:left="0"/>
        <w:jc w:val="both"/>
      </w:pPr>
      <w:r>
        <w:rPr>
          <w:rFonts w:ascii="Times New Roman"/>
          <w:b w:val="false"/>
          <w:i w:val="false"/>
          <w:color w:val="000000"/>
          <w:sz w:val="28"/>
        </w:rPr>
        <w:t>
      ағылшын тілінде – Republican State Institution "Aktobe law institute of Ministry of Internal Affairs of the Republic of Kazakhstan named after Malkedzhar Bukenbaev";</w:t>
      </w:r>
    </w:p>
    <w:p>
      <w:pPr>
        <w:spacing w:after="0"/>
        <w:ind w:left="0"/>
        <w:jc w:val="both"/>
      </w:pPr>
      <w:r>
        <w:rPr>
          <w:rFonts w:ascii="Times New Roman"/>
          <w:b w:val="false"/>
          <w:i w:val="false"/>
          <w:color w:val="000000"/>
          <w:sz w:val="28"/>
        </w:rPr>
        <w:t>
      қысқартылған:</w:t>
      </w:r>
    </w:p>
    <w:p>
      <w:pPr>
        <w:spacing w:after="0"/>
        <w:ind w:left="0"/>
        <w:jc w:val="both"/>
      </w:pPr>
      <w:r>
        <w:rPr>
          <w:rFonts w:ascii="Times New Roman"/>
          <w:b w:val="false"/>
          <w:i w:val="false"/>
          <w:color w:val="000000"/>
          <w:sz w:val="28"/>
        </w:rPr>
        <w:t>
      мемлекеттік тілінде – "Қазақстан Республикасы ІІМ М.Бөкенбаев атындағы АЗИ" РММ;</w:t>
      </w:r>
    </w:p>
    <w:p>
      <w:pPr>
        <w:spacing w:after="0"/>
        <w:ind w:left="0"/>
        <w:jc w:val="both"/>
      </w:pPr>
      <w:r>
        <w:rPr>
          <w:rFonts w:ascii="Times New Roman"/>
          <w:b w:val="false"/>
          <w:i w:val="false"/>
          <w:color w:val="000000"/>
          <w:sz w:val="28"/>
        </w:rPr>
        <w:t>
      орыс тілінде – РГУ "АЮИ МВД РК имени М.Букенбаева";</w:t>
      </w:r>
    </w:p>
    <w:p>
      <w:pPr>
        <w:spacing w:after="0"/>
        <w:ind w:left="0"/>
        <w:jc w:val="both"/>
      </w:pPr>
      <w:r>
        <w:rPr>
          <w:rFonts w:ascii="Times New Roman"/>
          <w:b w:val="false"/>
          <w:i w:val="false"/>
          <w:color w:val="000000"/>
          <w:sz w:val="28"/>
        </w:rPr>
        <w:t>
      ағылшын тілінде – RSI "ALI MIA RK named after M.Bukenbaev".</w:t>
      </w:r>
    </w:p>
    <w:bookmarkStart w:name="z13181" w:id="5646"/>
    <w:p>
      <w:pPr>
        <w:spacing w:after="0"/>
        <w:ind w:left="0"/>
        <w:jc w:val="both"/>
      </w:pPr>
      <w:r>
        <w:rPr>
          <w:rFonts w:ascii="Times New Roman"/>
          <w:b w:val="false"/>
          <w:i w:val="false"/>
          <w:color w:val="000000"/>
          <w:sz w:val="28"/>
        </w:rPr>
        <w:t>
      9. Институттың заңды мекенжайы: 030011, Ақтөбе облысы, Ақтөбе қаласы, Алматы ауданы, 41- разъезд, Курсанттар тас жолы, 1 құрылысы.</w:t>
      </w:r>
    </w:p>
    <w:bookmarkEnd w:id="5646"/>
    <w:bookmarkStart w:name="z13182" w:id="5647"/>
    <w:p>
      <w:pPr>
        <w:spacing w:after="0"/>
        <w:ind w:left="0"/>
        <w:jc w:val="left"/>
      </w:pPr>
      <w:r>
        <w:rPr>
          <w:rFonts w:ascii="Times New Roman"/>
          <w:b/>
          <w:i w:val="false"/>
          <w:color w:val="000000"/>
        </w:rPr>
        <w:t xml:space="preserve"> 2-тарау. Институттың заңды мәртебесі</w:t>
      </w:r>
    </w:p>
    <w:bookmarkEnd w:id="5647"/>
    <w:bookmarkStart w:name="z13183" w:id="5648"/>
    <w:p>
      <w:pPr>
        <w:spacing w:after="0"/>
        <w:ind w:left="0"/>
        <w:jc w:val="both"/>
      </w:pPr>
      <w:r>
        <w:rPr>
          <w:rFonts w:ascii="Times New Roman"/>
          <w:b w:val="false"/>
          <w:i w:val="false"/>
          <w:color w:val="000000"/>
          <w:sz w:val="28"/>
        </w:rPr>
        <w:t>
      10. Институттың Қазақстан Республикасының заңнамасына сәйкес Туы, дербес балансы, Қазақстан Республикасының Мемлекеттік Елтаңбасы бейнеленген мөрі және өз атауы бар мөртаңбалары, белгіленген үлгідегі бланкілері, нышандары, қазынашылық органдарында және банктерде шоттары болады, өз атынан мүліктік және мүліктік емес құқықтарды иемденіп ала алады және міндетті болады, сотта талапкер және жауапкер бола алады.</w:t>
      </w:r>
    </w:p>
    <w:bookmarkEnd w:id="5648"/>
    <w:bookmarkStart w:name="z13184" w:id="5649"/>
    <w:p>
      <w:pPr>
        <w:spacing w:after="0"/>
        <w:ind w:left="0"/>
        <w:jc w:val="both"/>
      </w:pPr>
      <w:r>
        <w:rPr>
          <w:rFonts w:ascii="Times New Roman"/>
          <w:b w:val="false"/>
          <w:i w:val="false"/>
          <w:color w:val="000000"/>
          <w:sz w:val="28"/>
        </w:rPr>
        <w:t>
      11. Институт заңды тұлғаларды құра алмайды, сондай-ақ басқа заңды тұлғаның құрылтайшысы (қатысушысы) бола алмайды. Институт ІІМ-мен келісім бойынша филиалдар мен өкілдіктер құруға құқылы.</w:t>
      </w:r>
    </w:p>
    <w:bookmarkEnd w:id="5649"/>
    <w:bookmarkStart w:name="z13185" w:id="5650"/>
    <w:p>
      <w:pPr>
        <w:spacing w:after="0"/>
        <w:ind w:left="0"/>
        <w:jc w:val="both"/>
      </w:pPr>
      <w:r>
        <w:rPr>
          <w:rFonts w:ascii="Times New Roman"/>
          <w:b w:val="false"/>
          <w:i w:val="false"/>
          <w:color w:val="000000"/>
          <w:sz w:val="28"/>
        </w:rPr>
        <w:t>
      12. Институт міндеттемелері бойынша өзінің қарамағындағы қаражатпен жауап береді, қаражат жеткіліксіз болған кезде оның міндеттемелері бойынша Қазақстан Республикасы субсидарлық жауаптылықта болады.</w:t>
      </w:r>
    </w:p>
    <w:bookmarkEnd w:id="5650"/>
    <w:bookmarkStart w:name="z13186" w:id="5651"/>
    <w:p>
      <w:pPr>
        <w:spacing w:after="0"/>
        <w:ind w:left="0"/>
        <w:jc w:val="both"/>
      </w:pPr>
      <w:r>
        <w:rPr>
          <w:rFonts w:ascii="Times New Roman"/>
          <w:b w:val="false"/>
          <w:i w:val="false"/>
          <w:color w:val="000000"/>
          <w:sz w:val="28"/>
        </w:rPr>
        <w:t>
      13. Институт азаматтық-құқықтық қатынастарға Қазақстан Республикасының заңнамасында көзделген тәртіппен өз атынан түседі.</w:t>
      </w:r>
    </w:p>
    <w:bookmarkEnd w:id="5651"/>
    <w:bookmarkStart w:name="z13187" w:id="5652"/>
    <w:p>
      <w:pPr>
        <w:spacing w:after="0"/>
        <w:ind w:left="0"/>
        <w:jc w:val="both"/>
      </w:pPr>
      <w:r>
        <w:rPr>
          <w:rFonts w:ascii="Times New Roman"/>
          <w:b w:val="false"/>
          <w:i w:val="false"/>
          <w:color w:val="000000"/>
          <w:sz w:val="28"/>
        </w:rPr>
        <w:t>
      14. Институт міндеттемелер мен төлемдер бойынша бекітілген жеке қаржыландыру жоспарлары шегінде жасасатын азаматтық-құқықтық мәмілелер Қазақстан Республикасының заңнамасында белгіленген тәртіппен тіркелуге жатады. Шарттық міндеттемелер бойынша Институттың жауапкершілігі Қазақстан Республикасының заңнамасына сәйкес Институтты ұстауға арналған міндеттемелер мен төлемдер бойынша бекітілген жеке қаржыландыру жоспарлары шегінде туындайды.</w:t>
      </w:r>
    </w:p>
    <w:bookmarkEnd w:id="5652"/>
    <w:bookmarkStart w:name="z13188" w:id="5653"/>
    <w:p>
      <w:pPr>
        <w:spacing w:after="0"/>
        <w:ind w:left="0"/>
        <w:jc w:val="left"/>
      </w:pPr>
      <w:r>
        <w:rPr>
          <w:rFonts w:ascii="Times New Roman"/>
          <w:b/>
          <w:i w:val="false"/>
          <w:color w:val="000000"/>
        </w:rPr>
        <w:t xml:space="preserve"> 3-тарау. Институт қызметінің мәні мен мақсаттары</w:t>
      </w:r>
    </w:p>
    <w:bookmarkEnd w:id="5653"/>
    <w:bookmarkStart w:name="z13189" w:id="5654"/>
    <w:p>
      <w:pPr>
        <w:spacing w:after="0"/>
        <w:ind w:left="0"/>
        <w:jc w:val="both"/>
      </w:pPr>
      <w:r>
        <w:rPr>
          <w:rFonts w:ascii="Times New Roman"/>
          <w:b w:val="false"/>
          <w:i w:val="false"/>
          <w:color w:val="000000"/>
          <w:sz w:val="28"/>
        </w:rPr>
        <w:t>
      15. Институт қызметінің мәні:</w:t>
      </w:r>
    </w:p>
    <w:bookmarkEnd w:id="5654"/>
    <w:p>
      <w:pPr>
        <w:spacing w:after="0"/>
        <w:ind w:left="0"/>
        <w:jc w:val="both"/>
      </w:pPr>
      <w:r>
        <w:rPr>
          <w:rFonts w:ascii="Times New Roman"/>
          <w:b w:val="false"/>
          <w:i w:val="false"/>
          <w:color w:val="000000"/>
          <w:sz w:val="28"/>
        </w:rPr>
        <w:t>
      1) жоғары және жоғары оқу орнынан кейінгі білім беру бағдарламалары бойынша ішкі істер органдары үшін кадрларды даярлау. Іске асырылатын білім беру бағдарламаларының тізбесін ғылым және жоғары білім саласындағы уәкілетті орган берген мемлекеттік лицензияларға сәйкес ІІМ айқындайды;</w:t>
      </w:r>
    </w:p>
    <w:p>
      <w:pPr>
        <w:spacing w:after="0"/>
        <w:ind w:left="0"/>
        <w:jc w:val="both"/>
      </w:pPr>
      <w:r>
        <w:rPr>
          <w:rFonts w:ascii="Times New Roman"/>
          <w:b w:val="false"/>
          <w:i w:val="false"/>
          <w:color w:val="000000"/>
          <w:sz w:val="28"/>
        </w:rPr>
        <w:t>
      2) ішкі істер органдарына алғаш рет қызметке тұратын адамдар үшін алғашқы кәсіптік даярлау;</w:t>
      </w:r>
    </w:p>
    <w:p>
      <w:pPr>
        <w:spacing w:after="0"/>
        <w:ind w:left="0"/>
        <w:jc w:val="both"/>
      </w:pPr>
      <w:r>
        <w:rPr>
          <w:rFonts w:ascii="Times New Roman"/>
          <w:b w:val="false"/>
          <w:i w:val="false"/>
          <w:color w:val="000000"/>
          <w:sz w:val="28"/>
        </w:rPr>
        <w:t>
      3) ішкі істер органдары, Қазақстан Республикасының басқа да құқық қорғау және арнаулы органдары үшін, сондай-ақ шет елдер үшін қосымша білім берудің білім беру бағдарламалары бойынша кадрлардың біліктілігін арттыру және қайта даярлау;</w:t>
      </w:r>
    </w:p>
    <w:p>
      <w:pPr>
        <w:spacing w:after="0"/>
        <w:ind w:left="0"/>
        <w:jc w:val="both"/>
      </w:pPr>
      <w:r>
        <w:rPr>
          <w:rFonts w:ascii="Times New Roman"/>
          <w:b w:val="false"/>
          <w:i w:val="false"/>
          <w:color w:val="000000"/>
          <w:sz w:val="28"/>
        </w:rPr>
        <w:t>
      4) құқық қорғау қызметін жетілдірудің өзекті проблемалары бойынша ғылыми қызметті жүзеге асыру;</w:t>
      </w:r>
    </w:p>
    <w:p>
      <w:pPr>
        <w:spacing w:after="0"/>
        <w:ind w:left="0"/>
        <w:jc w:val="both"/>
      </w:pPr>
      <w:r>
        <w:rPr>
          <w:rFonts w:ascii="Times New Roman"/>
          <w:b w:val="false"/>
          <w:i w:val="false"/>
          <w:color w:val="000000"/>
          <w:sz w:val="28"/>
        </w:rPr>
        <w:t>
      5) Қазақстан Республикасының заңнамасына сәйкес төтенше жағдайлар туындаған кезде және соғыс уақыты жағдайларында қажетті ісшараларды өткізу және қамтамасыз ету;</w:t>
      </w:r>
    </w:p>
    <w:bookmarkStart w:name="z13190" w:id="5655"/>
    <w:p>
      <w:pPr>
        <w:spacing w:after="0"/>
        <w:ind w:left="0"/>
        <w:jc w:val="both"/>
      </w:pPr>
      <w:r>
        <w:rPr>
          <w:rFonts w:ascii="Times New Roman"/>
          <w:b w:val="false"/>
          <w:i w:val="false"/>
          <w:color w:val="000000"/>
          <w:sz w:val="28"/>
        </w:rPr>
        <w:t>
      16. Институт қызметінің мақсаттары:</w:t>
      </w:r>
    </w:p>
    <w:bookmarkEnd w:id="5655"/>
    <w:p>
      <w:pPr>
        <w:spacing w:after="0"/>
        <w:ind w:left="0"/>
        <w:jc w:val="both"/>
      </w:pPr>
      <w:r>
        <w:rPr>
          <w:rFonts w:ascii="Times New Roman"/>
          <w:b w:val="false"/>
          <w:i w:val="false"/>
          <w:color w:val="000000"/>
          <w:sz w:val="28"/>
        </w:rPr>
        <w:t>
      1) ұлттық және жалпыадамзаттық құндылықтар, ғылым мен практика жетістіктері негізінде тұлғаны қалыптастыруға, дамытуға және кәсіби қалыптастыруға бағытталған сапалы білім алу үшін қажетті жағдайлар жасау;</w:t>
      </w:r>
    </w:p>
    <w:p>
      <w:pPr>
        <w:spacing w:after="0"/>
        <w:ind w:left="0"/>
        <w:jc w:val="both"/>
      </w:pPr>
      <w:r>
        <w:rPr>
          <w:rFonts w:ascii="Times New Roman"/>
          <w:b w:val="false"/>
          <w:i w:val="false"/>
          <w:color w:val="000000"/>
          <w:sz w:val="28"/>
        </w:rPr>
        <w:t>
      2) ішкі істер органдарының жоғары білікті кадрларға қажеттіліктерін қамтамасыз ету;</w:t>
      </w:r>
    </w:p>
    <w:p>
      <w:pPr>
        <w:spacing w:after="0"/>
        <w:ind w:left="0"/>
        <w:jc w:val="both"/>
      </w:pPr>
      <w:r>
        <w:rPr>
          <w:rFonts w:ascii="Times New Roman"/>
          <w:b w:val="false"/>
          <w:i w:val="false"/>
          <w:color w:val="000000"/>
          <w:sz w:val="28"/>
        </w:rPr>
        <w:t>
      3) ішкі істер органдары қызметкерлерінің зияткерлік және кәсіби дамуына қажеттілігін қанағаттандыру;</w:t>
      </w:r>
    </w:p>
    <w:p>
      <w:pPr>
        <w:spacing w:after="0"/>
        <w:ind w:left="0"/>
        <w:jc w:val="both"/>
      </w:pPr>
      <w:r>
        <w:rPr>
          <w:rFonts w:ascii="Times New Roman"/>
          <w:b w:val="false"/>
          <w:i w:val="false"/>
          <w:color w:val="000000"/>
          <w:sz w:val="28"/>
        </w:rPr>
        <w:t>
      4) заңдылық пен құқық тәртібін қамтамасыз етудің проблемалық мәселелерін шешудің жаңа жолдарын ғылыми әдістермен әзірлеу болып табылады.</w:t>
      </w:r>
    </w:p>
    <w:bookmarkStart w:name="z13191" w:id="5656"/>
    <w:p>
      <w:pPr>
        <w:spacing w:after="0"/>
        <w:ind w:left="0"/>
        <w:jc w:val="both"/>
      </w:pPr>
      <w:r>
        <w:rPr>
          <w:rFonts w:ascii="Times New Roman"/>
          <w:b w:val="false"/>
          <w:i w:val="false"/>
          <w:color w:val="000000"/>
          <w:sz w:val="28"/>
        </w:rPr>
        <w:t>
      17. Институт өз мақсаттарына қол жеткізу үшін мынадай қызмет түрлерін жүзеге асырады:</w:t>
      </w:r>
    </w:p>
    <w:bookmarkEnd w:id="5656"/>
    <w:p>
      <w:pPr>
        <w:spacing w:after="0"/>
        <w:ind w:left="0"/>
        <w:jc w:val="both"/>
      </w:pPr>
      <w:r>
        <w:rPr>
          <w:rFonts w:ascii="Times New Roman"/>
          <w:b w:val="false"/>
          <w:i w:val="false"/>
          <w:color w:val="000000"/>
          <w:sz w:val="28"/>
        </w:rPr>
        <w:t>
      1) ішкі істер органдарына алғаш рет қызметке тұратын қызметкерлер мен адамдарға білім беру қызметтерін көрсету;</w:t>
      </w:r>
    </w:p>
    <w:p>
      <w:pPr>
        <w:spacing w:after="0"/>
        <w:ind w:left="0"/>
        <w:jc w:val="both"/>
      </w:pPr>
      <w:r>
        <w:rPr>
          <w:rFonts w:ascii="Times New Roman"/>
          <w:b w:val="false"/>
          <w:i w:val="false"/>
          <w:color w:val="000000"/>
          <w:sz w:val="28"/>
        </w:rPr>
        <w:t>
      2) ғылыми зерттеулерді ұйымдастыруды және жүргізуді қамтиды. Ішкі істер органдарының қызметін ғылыми-әдістемелік қамтамасыз ету;</w:t>
      </w:r>
    </w:p>
    <w:p>
      <w:pPr>
        <w:spacing w:after="0"/>
        <w:ind w:left="0"/>
        <w:jc w:val="both"/>
      </w:pPr>
      <w:r>
        <w:rPr>
          <w:rFonts w:ascii="Times New Roman"/>
          <w:b w:val="false"/>
          <w:i w:val="false"/>
          <w:color w:val="000000"/>
          <w:sz w:val="28"/>
        </w:rPr>
        <w:t>
      3) заң шығару қызметіне қатысу;</w:t>
      </w:r>
    </w:p>
    <w:p>
      <w:pPr>
        <w:spacing w:after="0"/>
        <w:ind w:left="0"/>
        <w:jc w:val="both"/>
      </w:pPr>
      <w:r>
        <w:rPr>
          <w:rFonts w:ascii="Times New Roman"/>
          <w:b w:val="false"/>
          <w:i w:val="false"/>
          <w:color w:val="000000"/>
          <w:sz w:val="28"/>
        </w:rPr>
        <w:t>
      4) Қазақстан Республикасының заңнамасында көзделген тәртіптеІІМ айқындайтын ақылы қызметтер тізбесін ұсыну;</w:t>
      </w:r>
    </w:p>
    <w:p>
      <w:pPr>
        <w:spacing w:after="0"/>
        <w:ind w:left="0"/>
        <w:jc w:val="both"/>
      </w:pPr>
      <w:r>
        <w:rPr>
          <w:rFonts w:ascii="Times New Roman"/>
          <w:b w:val="false"/>
          <w:i w:val="false"/>
          <w:color w:val="000000"/>
          <w:sz w:val="28"/>
        </w:rPr>
        <w:t>
      5) мемлекеттік бюджеттен және Қазақстан Республикасының заңнамасында тыйым салынбаған өзге де көздерден қаржыландырылатын ғылыми, ғылыми-техникалық жобалар мен бағдарламалар конкурстарына қатысу;</w:t>
      </w:r>
    </w:p>
    <w:p>
      <w:pPr>
        <w:spacing w:after="0"/>
        <w:ind w:left="0"/>
        <w:jc w:val="both"/>
      </w:pPr>
      <w:r>
        <w:rPr>
          <w:rFonts w:ascii="Times New Roman"/>
          <w:b w:val="false"/>
          <w:i w:val="false"/>
          <w:color w:val="000000"/>
          <w:sz w:val="28"/>
        </w:rPr>
        <w:t>
      6) ғылыми-зерттеу, білім беру және оқу-әдістемелік қызметті жүзеге асыру кезінде мемлекеттік органдармен, ғылыми, білім беру, амандандырылған ұйымдармен және мекемелермен ынтымақтастық және өзара іс-қимыл жасау;</w:t>
      </w:r>
    </w:p>
    <w:p>
      <w:pPr>
        <w:spacing w:after="0"/>
        <w:ind w:left="0"/>
        <w:jc w:val="both"/>
      </w:pPr>
      <w:r>
        <w:rPr>
          <w:rFonts w:ascii="Times New Roman"/>
          <w:b w:val="false"/>
          <w:i w:val="false"/>
          <w:color w:val="000000"/>
          <w:sz w:val="28"/>
        </w:rPr>
        <w:t>
      7) ғылыми және білім беру саласындағы халықаралық ынтымақтастықты дамыту және жүзеге асыру, оның ішінде шетелдік кадрларды даярлау;</w:t>
      </w:r>
    </w:p>
    <w:p>
      <w:pPr>
        <w:spacing w:after="0"/>
        <w:ind w:left="0"/>
        <w:jc w:val="both"/>
      </w:pPr>
      <w:r>
        <w:rPr>
          <w:rFonts w:ascii="Times New Roman"/>
          <w:b w:val="false"/>
          <w:i w:val="false"/>
          <w:color w:val="000000"/>
          <w:sz w:val="28"/>
        </w:rPr>
        <w:t>
      8) баспа-баспаханалық қызметті жүзеге асыру;</w:t>
      </w:r>
    </w:p>
    <w:p>
      <w:pPr>
        <w:spacing w:after="0"/>
        <w:ind w:left="0"/>
        <w:jc w:val="both"/>
      </w:pPr>
      <w:r>
        <w:rPr>
          <w:rFonts w:ascii="Times New Roman"/>
          <w:b w:val="false"/>
          <w:i w:val="false"/>
          <w:color w:val="000000"/>
          <w:sz w:val="28"/>
        </w:rPr>
        <w:t>
      9) оқу процесін, ғылыми зерттеулерді, кітапхананы және Институттың өзге де қызметін цифрландыруға бағытталған бағдарламалық өнімдер мен Интернет-ресурстарды әзірлеу, енгізу, сүйемелдеу және дамыту;</w:t>
      </w:r>
    </w:p>
    <w:p>
      <w:pPr>
        <w:spacing w:after="0"/>
        <w:ind w:left="0"/>
        <w:jc w:val="both"/>
      </w:pPr>
      <w:r>
        <w:rPr>
          <w:rFonts w:ascii="Times New Roman"/>
          <w:b w:val="false"/>
          <w:i w:val="false"/>
          <w:color w:val="000000"/>
          <w:sz w:val="28"/>
        </w:rPr>
        <w:t>
      10) Қазақстан Республикасының заңнамасына сәйкес өзге де қызмет түрлерін жүзеге асырады.</w:t>
      </w:r>
    </w:p>
    <w:bookmarkStart w:name="z13192" w:id="5657"/>
    <w:p>
      <w:pPr>
        <w:spacing w:after="0"/>
        <w:ind w:left="0"/>
        <w:jc w:val="both"/>
      </w:pPr>
      <w:r>
        <w:rPr>
          <w:rFonts w:ascii="Times New Roman"/>
          <w:b w:val="false"/>
          <w:i w:val="false"/>
          <w:color w:val="000000"/>
          <w:sz w:val="28"/>
        </w:rPr>
        <w:t>
      18. Институттың осы жарғыда бекітілген оның мәні мен мақсаттарына сай келмейтін қызметті жүзеге асыруға, сондай-ақ мәмілелер жасауға құқығы жоқ.</w:t>
      </w:r>
    </w:p>
    <w:bookmarkEnd w:id="5657"/>
    <w:bookmarkStart w:name="z13193" w:id="5658"/>
    <w:p>
      <w:pPr>
        <w:spacing w:after="0"/>
        <w:ind w:left="0"/>
        <w:jc w:val="both"/>
      </w:pPr>
      <w:r>
        <w:rPr>
          <w:rFonts w:ascii="Times New Roman"/>
          <w:b w:val="false"/>
          <w:i w:val="false"/>
          <w:color w:val="000000"/>
          <w:sz w:val="28"/>
        </w:rPr>
        <w:t>
      19. Қазақстан Республикасының заңдарында немесе құрылтай құжаттарында белгілі бір шек қойылған қызмет мақсаттарына қайшы не Институт бастығының жарғылық құзыретін бұза отырып, Институт жасаған әміле: ІІМ, ғылым және жоғары білім саласындағы уәкілетті орган, мемлекеттік мүлік жөніндегі уәкілетті орган немесе жергілікті атқарушы орган не прокурор талап-арызы бойынша жарамсыз деп танылуы мүмкін.</w:t>
      </w:r>
    </w:p>
    <w:bookmarkEnd w:id="5658"/>
    <w:bookmarkStart w:name="z13194" w:id="5659"/>
    <w:p>
      <w:pPr>
        <w:spacing w:after="0"/>
        <w:ind w:left="0"/>
        <w:jc w:val="left"/>
      </w:pPr>
      <w:r>
        <w:rPr>
          <w:rFonts w:ascii="Times New Roman"/>
          <w:b/>
          <w:i w:val="false"/>
          <w:color w:val="000000"/>
        </w:rPr>
        <w:t xml:space="preserve"> 4-тарау. Институтты басқару</w:t>
      </w:r>
    </w:p>
    <w:bookmarkEnd w:id="5659"/>
    <w:bookmarkStart w:name="z13195" w:id="5660"/>
    <w:p>
      <w:pPr>
        <w:spacing w:after="0"/>
        <w:ind w:left="0"/>
        <w:jc w:val="both"/>
      </w:pPr>
      <w:r>
        <w:rPr>
          <w:rFonts w:ascii="Times New Roman"/>
          <w:b w:val="false"/>
          <w:i w:val="false"/>
          <w:color w:val="000000"/>
          <w:sz w:val="28"/>
        </w:rPr>
        <w:t>
      20. Институтты жалпы басқаруды ІІМ (уәкілетті орган) жүзеге асырады.</w:t>
      </w:r>
    </w:p>
    <w:bookmarkEnd w:id="5660"/>
    <w:bookmarkStart w:name="z13196" w:id="5661"/>
    <w:p>
      <w:pPr>
        <w:spacing w:after="0"/>
        <w:ind w:left="0"/>
        <w:jc w:val="both"/>
      </w:pPr>
      <w:r>
        <w:rPr>
          <w:rFonts w:ascii="Times New Roman"/>
          <w:b w:val="false"/>
          <w:i w:val="false"/>
          <w:color w:val="000000"/>
          <w:sz w:val="28"/>
        </w:rPr>
        <w:t>
      21. Уәкілетті орган Қазақстан Республикасының заңнамасында белгіленген тәртіппен мынадай функцияларды жүзеге асырады:</w:t>
      </w:r>
    </w:p>
    <w:bookmarkEnd w:id="5661"/>
    <w:p>
      <w:pPr>
        <w:spacing w:after="0"/>
        <w:ind w:left="0"/>
        <w:jc w:val="both"/>
      </w:pPr>
      <w:r>
        <w:rPr>
          <w:rFonts w:ascii="Times New Roman"/>
          <w:b w:val="false"/>
          <w:i w:val="false"/>
          <w:color w:val="000000"/>
          <w:sz w:val="28"/>
        </w:rPr>
        <w:t>
      1) Институтқа мүлікті бекітеді;</w:t>
      </w:r>
    </w:p>
    <w:p>
      <w:pPr>
        <w:spacing w:after="0"/>
        <w:ind w:left="0"/>
        <w:jc w:val="both"/>
      </w:pPr>
      <w:r>
        <w:rPr>
          <w:rFonts w:ascii="Times New Roman"/>
          <w:b w:val="false"/>
          <w:i w:val="false"/>
          <w:color w:val="000000"/>
          <w:sz w:val="28"/>
        </w:rPr>
        <w:t>
      2) Институт мүлкінің сақталуына бақылауды жүзеге асырады;</w:t>
      </w:r>
    </w:p>
    <w:p>
      <w:pPr>
        <w:spacing w:after="0"/>
        <w:ind w:left="0"/>
        <w:jc w:val="both"/>
      </w:pPr>
      <w:r>
        <w:rPr>
          <w:rFonts w:ascii="Times New Roman"/>
          <w:b w:val="false"/>
          <w:i w:val="false"/>
          <w:color w:val="000000"/>
          <w:sz w:val="28"/>
        </w:rPr>
        <w:t>
      3) Институттың қаржыландыру жоспарын бекітеді;</w:t>
      </w:r>
    </w:p>
    <w:p>
      <w:pPr>
        <w:spacing w:after="0"/>
        <w:ind w:left="0"/>
        <w:jc w:val="both"/>
      </w:pPr>
      <w:r>
        <w:rPr>
          <w:rFonts w:ascii="Times New Roman"/>
          <w:b w:val="false"/>
          <w:i w:val="false"/>
          <w:color w:val="000000"/>
          <w:sz w:val="28"/>
        </w:rPr>
        <w:t>
      4) Институттың Жарғысын, оған енгізілетін өзгерістер мен толықтыруларды бекітеді;</w:t>
      </w:r>
    </w:p>
    <w:p>
      <w:pPr>
        <w:spacing w:after="0"/>
        <w:ind w:left="0"/>
        <w:jc w:val="both"/>
      </w:pPr>
      <w:r>
        <w:rPr>
          <w:rFonts w:ascii="Times New Roman"/>
          <w:b w:val="false"/>
          <w:i w:val="false"/>
          <w:color w:val="000000"/>
          <w:sz w:val="28"/>
        </w:rPr>
        <w:t>
      5) белгіленген штат саны шегінде Институттың құрылымы мен штат кестесін бекітеді;</w:t>
      </w:r>
    </w:p>
    <w:p>
      <w:pPr>
        <w:spacing w:after="0"/>
        <w:ind w:left="0"/>
        <w:jc w:val="both"/>
      </w:pPr>
      <w:r>
        <w:rPr>
          <w:rFonts w:ascii="Times New Roman"/>
          <w:b w:val="false"/>
          <w:i w:val="false"/>
          <w:color w:val="000000"/>
          <w:sz w:val="28"/>
        </w:rPr>
        <w:t>
      6) Институт бастығының құқықтарын, міндеттерін және жауапкершілігін, оны атқаратын қызметінен босатудың негіздерін белгілейді;</w:t>
      </w:r>
    </w:p>
    <w:p>
      <w:pPr>
        <w:spacing w:after="0"/>
        <w:ind w:left="0"/>
        <w:jc w:val="both"/>
      </w:pPr>
      <w:r>
        <w:rPr>
          <w:rFonts w:ascii="Times New Roman"/>
          <w:b w:val="false"/>
          <w:i w:val="false"/>
          <w:color w:val="000000"/>
          <w:sz w:val="28"/>
        </w:rPr>
        <w:t>
      7) Институт бастығының ұсынуы бойынша оның орынбасарларын қызметке тағайындайды және қызметтен босатады;</w:t>
      </w:r>
    </w:p>
    <w:p>
      <w:pPr>
        <w:spacing w:after="0"/>
        <w:ind w:left="0"/>
        <w:jc w:val="both"/>
      </w:pPr>
      <w:r>
        <w:rPr>
          <w:rFonts w:ascii="Times New Roman"/>
          <w:b w:val="false"/>
          <w:i w:val="false"/>
          <w:color w:val="000000"/>
          <w:sz w:val="28"/>
        </w:rPr>
        <w:t>
      8) жылдық қаржылық есептілікті бекітеді;</w:t>
      </w:r>
    </w:p>
    <w:p>
      <w:pPr>
        <w:spacing w:after="0"/>
        <w:ind w:left="0"/>
        <w:jc w:val="both"/>
      </w:pPr>
      <w:r>
        <w:rPr>
          <w:rFonts w:ascii="Times New Roman"/>
          <w:b w:val="false"/>
          <w:i w:val="false"/>
          <w:color w:val="000000"/>
          <w:sz w:val="28"/>
        </w:rPr>
        <w:t>
      9) уәкілетті органға мемлекеттік мүлік бойынша Институтқа берілген немесе ол өзінің шаруашылық қызметінің нәтижесінде сатып алған мүлікті алып қоюға немесе қайта бөлуге жазбаша келісім береді;</w:t>
      </w:r>
    </w:p>
    <w:p>
      <w:pPr>
        <w:spacing w:after="0"/>
        <w:ind w:left="0"/>
        <w:jc w:val="both"/>
      </w:pPr>
      <w:r>
        <w:rPr>
          <w:rFonts w:ascii="Times New Roman"/>
          <w:b w:val="false"/>
          <w:i w:val="false"/>
          <w:color w:val="000000"/>
          <w:sz w:val="28"/>
        </w:rPr>
        <w:t>
      10) Институттың білім беру қызметінің тиісті деңгейлерінің мемлекеттік жалпыға міндетті стандарттарының жекелеген бөлімдерін әзірлеуге қатысады;</w:t>
      </w:r>
    </w:p>
    <w:p>
      <w:pPr>
        <w:spacing w:after="0"/>
        <w:ind w:left="0"/>
        <w:jc w:val="both"/>
      </w:pPr>
      <w:r>
        <w:rPr>
          <w:rFonts w:ascii="Times New Roman"/>
          <w:b w:val="false"/>
          <w:i w:val="false"/>
          <w:color w:val="000000"/>
          <w:sz w:val="28"/>
        </w:rPr>
        <w:t>
      11) Институттың білім беру қызметіне қойылатын біліктілік талаптарының жекелеген бөлімдерін және оларға сәйкестікті растайтын құжаттар тізбесін әзірлеуге қатысады;</w:t>
      </w:r>
    </w:p>
    <w:p>
      <w:pPr>
        <w:spacing w:after="0"/>
        <w:ind w:left="0"/>
        <w:jc w:val="both"/>
      </w:pPr>
      <w:r>
        <w:rPr>
          <w:rFonts w:ascii="Times New Roman"/>
          <w:b w:val="false"/>
          <w:i w:val="false"/>
          <w:color w:val="000000"/>
          <w:sz w:val="28"/>
        </w:rPr>
        <w:t>
      12) Институт қызметінің қағидаларын әзірлейді және бекітеді;</w:t>
      </w:r>
    </w:p>
    <w:p>
      <w:pPr>
        <w:spacing w:after="0"/>
        <w:ind w:left="0"/>
        <w:jc w:val="both"/>
      </w:pPr>
      <w:r>
        <w:rPr>
          <w:rFonts w:ascii="Times New Roman"/>
          <w:b w:val="false"/>
          <w:i w:val="false"/>
          <w:color w:val="000000"/>
          <w:sz w:val="28"/>
        </w:rPr>
        <w:t>
      13) Институтта оқу процесін, оқу-әдістемелік және ғылыми-әдістемелік қызметті ұйымдастыру және жүзеге асыру қағидаларын әзірлейді және бекітеді;</w:t>
      </w:r>
    </w:p>
    <w:p>
      <w:pPr>
        <w:spacing w:after="0"/>
        <w:ind w:left="0"/>
        <w:jc w:val="both"/>
      </w:pPr>
      <w:r>
        <w:rPr>
          <w:rFonts w:ascii="Times New Roman"/>
          <w:b w:val="false"/>
          <w:i w:val="false"/>
          <w:color w:val="000000"/>
          <w:sz w:val="28"/>
        </w:rPr>
        <w:t>
      14) Институтта қашықтықтан оқыту бойынша оқу процесін ұйымдастыру қағидаларын әзірлейді және бекітеді;</w:t>
      </w:r>
    </w:p>
    <w:p>
      <w:pPr>
        <w:spacing w:after="0"/>
        <w:ind w:left="0"/>
        <w:jc w:val="both"/>
      </w:pPr>
      <w:r>
        <w:rPr>
          <w:rFonts w:ascii="Times New Roman"/>
          <w:b w:val="false"/>
          <w:i w:val="false"/>
          <w:color w:val="000000"/>
          <w:sz w:val="28"/>
        </w:rPr>
        <w:t>
      15) Институтта білім алушылардың үлгеріміне ағымдағы бақылау, аралық және қорытынды аттестаттау жүргізу қағидаларын әзірлейді және бекітеді;</w:t>
      </w:r>
    </w:p>
    <w:p>
      <w:pPr>
        <w:spacing w:after="0"/>
        <w:ind w:left="0"/>
        <w:jc w:val="both"/>
      </w:pPr>
      <w:r>
        <w:rPr>
          <w:rFonts w:ascii="Times New Roman"/>
          <w:b w:val="false"/>
          <w:i w:val="false"/>
          <w:color w:val="000000"/>
          <w:sz w:val="28"/>
        </w:rPr>
        <w:t>
      16) орта білім беру ұйымдарын қоспағанда, оқу басылымдары мен оқуәдістемелік кешендерді дайындау, сараптау, байқаудан өткізу, басып шығару және оларға мониторинг жүргізу жөніндегі жұмыстарды ұйымдастыру қағидаларын әзірлейді және бекітеді;</w:t>
      </w:r>
    </w:p>
    <w:p>
      <w:pPr>
        <w:spacing w:after="0"/>
        <w:ind w:left="0"/>
        <w:jc w:val="both"/>
      </w:pPr>
      <w:r>
        <w:rPr>
          <w:rFonts w:ascii="Times New Roman"/>
          <w:b w:val="false"/>
          <w:i w:val="false"/>
          <w:color w:val="000000"/>
          <w:sz w:val="28"/>
        </w:rPr>
        <w:t>
      17) Институттқа оқуға қабылдау қағидаларын әзірлейді және бекітеді;</w:t>
      </w:r>
    </w:p>
    <w:p>
      <w:pPr>
        <w:spacing w:after="0"/>
        <w:ind w:left="0"/>
        <w:jc w:val="both"/>
      </w:pPr>
      <w:r>
        <w:rPr>
          <w:rFonts w:ascii="Times New Roman"/>
          <w:b w:val="false"/>
          <w:i w:val="false"/>
          <w:color w:val="000000"/>
          <w:sz w:val="28"/>
        </w:rPr>
        <w:t>
      18) Институттағы оқу жылының басталу және аяқталу мерзімдерін айқындайды; 19) білім алушылардың Институтта кәсіби практикадан және тағылымдамадан өтуін ұйымдастырады, әзірлейді және бекітеді;</w:t>
      </w:r>
    </w:p>
    <w:p>
      <w:pPr>
        <w:spacing w:after="0"/>
        <w:ind w:left="0"/>
        <w:jc w:val="both"/>
      </w:pPr>
      <w:r>
        <w:rPr>
          <w:rFonts w:ascii="Times New Roman"/>
          <w:b w:val="false"/>
          <w:i w:val="false"/>
          <w:color w:val="000000"/>
          <w:sz w:val="28"/>
        </w:rPr>
        <w:t>
      20) Институтқа ауыстыру және қайта қабылдау қағидаларын әзірлейді және бекітеді;</w:t>
      </w:r>
    </w:p>
    <w:p>
      <w:pPr>
        <w:spacing w:after="0"/>
        <w:ind w:left="0"/>
        <w:jc w:val="both"/>
      </w:pPr>
      <w:r>
        <w:rPr>
          <w:rFonts w:ascii="Times New Roman"/>
          <w:b w:val="false"/>
          <w:i w:val="false"/>
          <w:color w:val="000000"/>
          <w:sz w:val="28"/>
        </w:rPr>
        <w:t>
      21) Институттың профессорлық-оқытушылық құрамы лауазымдарының біліктілік сипаттамаларын әзірлейді және бекітеді;</w:t>
      </w:r>
    </w:p>
    <w:p>
      <w:pPr>
        <w:spacing w:after="0"/>
        <w:ind w:left="0"/>
        <w:jc w:val="both"/>
      </w:pPr>
      <w:r>
        <w:rPr>
          <w:rFonts w:ascii="Times New Roman"/>
          <w:b w:val="false"/>
          <w:i w:val="false"/>
          <w:color w:val="000000"/>
          <w:sz w:val="28"/>
        </w:rPr>
        <w:t>
      22) Институттың профессор-оқытушылар құрамы мен ғылыми қызметкерлерінің лауазымдарына орналасу қағидаларын әзірлейді және бекітеді;</w:t>
      </w:r>
    </w:p>
    <w:p>
      <w:pPr>
        <w:spacing w:after="0"/>
        <w:ind w:left="0"/>
        <w:jc w:val="both"/>
      </w:pPr>
      <w:r>
        <w:rPr>
          <w:rFonts w:ascii="Times New Roman"/>
          <w:b w:val="false"/>
          <w:i w:val="false"/>
          <w:color w:val="000000"/>
          <w:sz w:val="28"/>
        </w:rPr>
        <w:t>
      23) Институттың ақпараттық жүйелері мен интернет-ресурстарына қойылатын талаптарды әзірлейді және бекітеді;</w:t>
      </w:r>
    </w:p>
    <w:p>
      <w:pPr>
        <w:spacing w:after="0"/>
        <w:ind w:left="0"/>
        <w:jc w:val="both"/>
      </w:pPr>
      <w:r>
        <w:rPr>
          <w:rFonts w:ascii="Times New Roman"/>
          <w:b w:val="false"/>
          <w:i w:val="false"/>
          <w:color w:val="000000"/>
          <w:sz w:val="28"/>
        </w:rPr>
        <w:t>
      24) Институтта іске асырылатын мамандықтар мен біліктіліктердің, білім беру бағдарламаларының тізбесін бекітеді;</w:t>
      </w:r>
    </w:p>
    <w:p>
      <w:pPr>
        <w:spacing w:after="0"/>
        <w:ind w:left="0"/>
        <w:jc w:val="both"/>
      </w:pPr>
      <w:r>
        <w:rPr>
          <w:rFonts w:ascii="Times New Roman"/>
          <w:b w:val="false"/>
          <w:i w:val="false"/>
          <w:color w:val="000000"/>
          <w:sz w:val="28"/>
        </w:rPr>
        <w:t>
      25) Институтта білім алудың нысандары мен технологияларын айқындайды;</w:t>
      </w:r>
    </w:p>
    <w:p>
      <w:pPr>
        <w:spacing w:after="0"/>
        <w:ind w:left="0"/>
        <w:jc w:val="both"/>
      </w:pPr>
      <w:r>
        <w:rPr>
          <w:rFonts w:ascii="Times New Roman"/>
          <w:b w:val="false"/>
          <w:i w:val="false"/>
          <w:color w:val="000000"/>
          <w:sz w:val="28"/>
        </w:rPr>
        <w:t>
      26) Институтта білім беру технологияларын қолдана отырып, оқу процесін ұйымдастыру қағидаларын әзірлейді және бекітеді;</w:t>
      </w:r>
    </w:p>
    <w:p>
      <w:pPr>
        <w:spacing w:after="0"/>
        <w:ind w:left="0"/>
        <w:jc w:val="both"/>
      </w:pPr>
      <w:r>
        <w:rPr>
          <w:rFonts w:ascii="Times New Roman"/>
          <w:b w:val="false"/>
          <w:i w:val="false"/>
          <w:color w:val="000000"/>
          <w:sz w:val="28"/>
        </w:rPr>
        <w:t>
      27) осы Жарғыға және Қазақстан Республикасының өзге де заңнамасына сәйкес өзге де өкілеттіктерді жүзеге асырады.</w:t>
      </w:r>
    </w:p>
    <w:bookmarkStart w:name="z13197" w:id="5662"/>
    <w:p>
      <w:pPr>
        <w:spacing w:after="0"/>
        <w:ind w:left="0"/>
        <w:jc w:val="both"/>
      </w:pPr>
      <w:r>
        <w:rPr>
          <w:rFonts w:ascii="Times New Roman"/>
          <w:b w:val="false"/>
          <w:i w:val="false"/>
          <w:color w:val="000000"/>
          <w:sz w:val="28"/>
        </w:rPr>
        <w:t>
      22. Институт бастығын Қазақстан Республикасының заңнамасында белгіленген тәртіппен Министр лауазымға тағайындайды және лауазымнанбосатады.</w:t>
      </w:r>
    </w:p>
    <w:bookmarkEnd w:id="5662"/>
    <w:bookmarkStart w:name="z13198" w:id="5663"/>
    <w:p>
      <w:pPr>
        <w:spacing w:after="0"/>
        <w:ind w:left="0"/>
        <w:jc w:val="both"/>
      </w:pPr>
      <w:r>
        <w:rPr>
          <w:rFonts w:ascii="Times New Roman"/>
          <w:b w:val="false"/>
          <w:i w:val="false"/>
          <w:color w:val="000000"/>
          <w:sz w:val="28"/>
        </w:rPr>
        <w:t>
      23. Институт бастығы Институттың жұмысын ұйымдастырады және оған басшылық жасайды, Министрге тікелей бағынады және Институтқа жүктелген міндеттердің орындалуы мен оның өз функцияларын жүзеге асыруы үшін дербес жауапты болады.</w:t>
      </w:r>
    </w:p>
    <w:bookmarkEnd w:id="5663"/>
    <w:bookmarkStart w:name="z13199" w:id="5664"/>
    <w:p>
      <w:pPr>
        <w:spacing w:after="0"/>
        <w:ind w:left="0"/>
        <w:jc w:val="both"/>
      </w:pPr>
      <w:r>
        <w:rPr>
          <w:rFonts w:ascii="Times New Roman"/>
          <w:b w:val="false"/>
          <w:i w:val="false"/>
          <w:color w:val="000000"/>
          <w:sz w:val="28"/>
        </w:rPr>
        <w:t>
      24. Институт бастығы басшылық қағидаттарында әрекет етеді және Институт қызметінің мәселелерін Қазақстан Республикасының заңнамасымен және осы Жарғымен айқындалатын құзыретке сәйкес дербес шешеді.</w:t>
      </w:r>
    </w:p>
    <w:bookmarkEnd w:id="5664"/>
    <w:bookmarkStart w:name="z13200" w:id="5665"/>
    <w:p>
      <w:pPr>
        <w:spacing w:after="0"/>
        <w:ind w:left="0"/>
        <w:jc w:val="both"/>
      </w:pPr>
      <w:r>
        <w:rPr>
          <w:rFonts w:ascii="Times New Roman"/>
          <w:b w:val="false"/>
          <w:i w:val="false"/>
          <w:color w:val="000000"/>
          <w:sz w:val="28"/>
        </w:rPr>
        <w:t>
      25. Институт бастығы заңнамада белгіленген тәртіпте:</w:t>
      </w:r>
    </w:p>
    <w:bookmarkEnd w:id="5665"/>
    <w:p>
      <w:pPr>
        <w:spacing w:after="0"/>
        <w:ind w:left="0"/>
        <w:jc w:val="both"/>
      </w:pPr>
      <w:r>
        <w:rPr>
          <w:rFonts w:ascii="Times New Roman"/>
          <w:b w:val="false"/>
          <w:i w:val="false"/>
          <w:color w:val="000000"/>
          <w:sz w:val="28"/>
        </w:rPr>
        <w:t>
      1) Институт қызметіне басшылық жасайды, өз орынбасарларының, көмекшілерінің және Институттың өзге де басшы қызметкерлерінің міндеттері мен өкілеттіктерін айқындайды;</w:t>
      </w:r>
    </w:p>
    <w:p>
      <w:pPr>
        <w:spacing w:after="0"/>
        <w:ind w:left="0"/>
        <w:jc w:val="both"/>
      </w:pPr>
      <w:r>
        <w:rPr>
          <w:rFonts w:ascii="Times New Roman"/>
          <w:b w:val="false"/>
          <w:i w:val="false"/>
          <w:color w:val="000000"/>
          <w:sz w:val="28"/>
        </w:rPr>
        <w:t>
      2) өз құзыреті шегінде Институттың барлық қызметкерлері үшін міндетті бұйрықтар шығарады және нұсқаулар береді, олардың орындалуын бақылауды ұйымдастырады;</w:t>
      </w:r>
    </w:p>
    <w:p>
      <w:pPr>
        <w:spacing w:after="0"/>
        <w:ind w:left="0"/>
        <w:jc w:val="both"/>
      </w:pPr>
      <w:r>
        <w:rPr>
          <w:rFonts w:ascii="Times New Roman"/>
          <w:b w:val="false"/>
          <w:i w:val="false"/>
          <w:color w:val="000000"/>
          <w:sz w:val="28"/>
        </w:rPr>
        <w:t>
      3) Институттағы ішкі тәртіп ережелерін, өз орынбасарлары мен көмекшілерінің лауазымдық нұсқаулықтарын, өзге де актілерді орындау үшін міндетті Институттың құрылымдық бөліністері туралы ережелерді бекітеді;</w:t>
      </w:r>
    </w:p>
    <w:p>
      <w:pPr>
        <w:spacing w:after="0"/>
        <w:ind w:left="0"/>
        <w:jc w:val="both"/>
      </w:pPr>
      <w:r>
        <w:rPr>
          <w:rFonts w:ascii="Times New Roman"/>
          <w:b w:val="false"/>
          <w:i w:val="false"/>
          <w:color w:val="000000"/>
          <w:sz w:val="28"/>
        </w:rPr>
        <w:t>
      4) Институттың Ғылыми кеңесінің жұмысын ұйымдастыру тәртібін бекітеді, оның қызметіне басшылық жасайды, сондай-ақ Институттың алқалы басқарудың басқа органдарын ұйымдастыру тәртібін бекітеді;</w:t>
      </w:r>
    </w:p>
    <w:p>
      <w:pPr>
        <w:spacing w:after="0"/>
        <w:ind w:left="0"/>
        <w:jc w:val="both"/>
      </w:pPr>
      <w:r>
        <w:rPr>
          <w:rFonts w:ascii="Times New Roman"/>
          <w:b w:val="false"/>
          <w:i w:val="false"/>
          <w:color w:val="000000"/>
          <w:sz w:val="28"/>
        </w:rPr>
        <w:t>
      5) Институт атынан сенімхатсыз әрекет етеді, Қазақстан Республикасының заңнамасына, осы Жарғыға сәйкес мемлекеттік органдарда, басқа ұйымдарда оның мүдделерін білдіреді; 6) Институт атынан Қазақстан Республикасының заңнамасына сәйкес шарттар, келісімдер және келісімшарттар жасасады;</w:t>
      </w:r>
    </w:p>
    <w:p>
      <w:pPr>
        <w:spacing w:after="0"/>
        <w:ind w:left="0"/>
        <w:jc w:val="both"/>
      </w:pPr>
      <w:r>
        <w:rPr>
          <w:rFonts w:ascii="Times New Roman"/>
          <w:b w:val="false"/>
          <w:i w:val="false"/>
          <w:color w:val="000000"/>
          <w:sz w:val="28"/>
        </w:rPr>
        <w:t>
      7) Институт қызметкерлері мен жұмыскерлеріне қажетті жекелеген өкілеттіктерді жүзеге асыруға сенімхат береді, қаржылық құжаттарға бірінші қол қою құқығына ие болады;</w:t>
      </w:r>
    </w:p>
    <w:p>
      <w:pPr>
        <w:spacing w:after="0"/>
        <w:ind w:left="0"/>
        <w:jc w:val="both"/>
      </w:pPr>
      <w:r>
        <w:rPr>
          <w:rFonts w:ascii="Times New Roman"/>
          <w:b w:val="false"/>
          <w:i w:val="false"/>
          <w:color w:val="000000"/>
          <w:sz w:val="28"/>
        </w:rPr>
        <w:t>
      8) Институттың іссапарлар, тағылымдамалар, қызметкерлерді қазақстандық және шетелдік оқу орталықтарында оқыту және қызметкерлердің біліктілігін арттырудың өзге де түрлері жөніндегі тәртібі мен жоспарларын бекітеді;</w:t>
      </w:r>
    </w:p>
    <w:p>
      <w:pPr>
        <w:spacing w:after="0"/>
        <w:ind w:left="0"/>
        <w:jc w:val="both"/>
      </w:pPr>
      <w:r>
        <w:rPr>
          <w:rFonts w:ascii="Times New Roman"/>
          <w:b w:val="false"/>
          <w:i w:val="false"/>
          <w:color w:val="000000"/>
          <w:sz w:val="28"/>
        </w:rPr>
        <w:t>
      9) Қазақстан Республикасының заңнамасына сәйкес қолма-қол ақшаның бақылау шоттарын және банктерде шоттар ашады;</w:t>
      </w:r>
    </w:p>
    <w:p>
      <w:pPr>
        <w:spacing w:after="0"/>
        <w:ind w:left="0"/>
        <w:jc w:val="both"/>
      </w:pPr>
      <w:r>
        <w:rPr>
          <w:rFonts w:ascii="Times New Roman"/>
          <w:b w:val="false"/>
          <w:i w:val="false"/>
          <w:color w:val="000000"/>
          <w:sz w:val="28"/>
        </w:rPr>
        <w:t>
      10) белгіленген тәртіпте және өз құзыреті шегінде қызметкерлер мен жұмыскерлерді қызметке тағайындайды, жұмысқа қабылдайды, қызмет бойынша ауыстырады, басқа жұмысқа ауыстырады, атқаратын лауазымынан босатады және қызметтен (жұмыстан) босатады;</w:t>
      </w:r>
    </w:p>
    <w:p>
      <w:pPr>
        <w:spacing w:after="0"/>
        <w:ind w:left="0"/>
        <w:jc w:val="both"/>
      </w:pPr>
      <w:r>
        <w:rPr>
          <w:rFonts w:ascii="Times New Roman"/>
          <w:b w:val="false"/>
          <w:i w:val="false"/>
          <w:color w:val="000000"/>
          <w:sz w:val="28"/>
        </w:rPr>
        <w:t>
      11) Қазақстан Республикасы ІІМ номенклатурасы бойынша өз орынбасарларын, Институттың құрылымдық бөліністерінің басқа да басшыларын қызметке тағайындау немесе қызметтен босату туралы ұсыныстар енгізеді;</w:t>
      </w:r>
    </w:p>
    <w:p>
      <w:pPr>
        <w:spacing w:after="0"/>
        <w:ind w:left="0"/>
        <w:jc w:val="both"/>
      </w:pPr>
      <w:r>
        <w:rPr>
          <w:rFonts w:ascii="Times New Roman"/>
          <w:b w:val="false"/>
          <w:i w:val="false"/>
          <w:color w:val="000000"/>
          <w:sz w:val="28"/>
        </w:rPr>
        <w:t>
      12) Министрге білім беру, ғылыми-зерттеу және қаржы-шаруашылық қызметті жетілдіру және материалдық-техникалық қамтамасыз етуді нығайту жөнінде ұсыныстар енгізеді;</w:t>
      </w:r>
    </w:p>
    <w:p>
      <w:pPr>
        <w:spacing w:after="0"/>
        <w:ind w:left="0"/>
        <w:jc w:val="both"/>
      </w:pPr>
      <w:r>
        <w:rPr>
          <w:rFonts w:ascii="Times New Roman"/>
          <w:b w:val="false"/>
          <w:i w:val="false"/>
          <w:color w:val="000000"/>
          <w:sz w:val="28"/>
        </w:rPr>
        <w:t>
      13) қатардағы және кіші басшы құрамның бірінші және кезекті арнаулы атақтарын, сондай-ақ полиция капитанын қоса алғанда орта басшы құрамның кезекті арнаулы атақтарын береді, сондай-ақ қызметкерлерге біліктілік атақтарын береді (растайды);</w:t>
      </w:r>
    </w:p>
    <w:p>
      <w:pPr>
        <w:spacing w:after="0"/>
        <w:ind w:left="0"/>
        <w:jc w:val="both"/>
      </w:pPr>
      <w:r>
        <w:rPr>
          <w:rFonts w:ascii="Times New Roman"/>
          <w:b w:val="false"/>
          <w:i w:val="false"/>
          <w:color w:val="000000"/>
          <w:sz w:val="28"/>
        </w:rPr>
        <w:t>
      14) өз құзыреті шегінде Институт қызметкерлеріне, жұмыскерлеріне және білім алушыларына көтермелеу шараларын және тәртіптік жаза қолданады;</w:t>
      </w:r>
    </w:p>
    <w:p>
      <w:pPr>
        <w:spacing w:after="0"/>
        <w:ind w:left="0"/>
        <w:jc w:val="both"/>
      </w:pPr>
      <w:r>
        <w:rPr>
          <w:rFonts w:ascii="Times New Roman"/>
          <w:b w:val="false"/>
          <w:i w:val="false"/>
          <w:color w:val="000000"/>
          <w:sz w:val="28"/>
        </w:rPr>
        <w:t>
      15) қызметкерлерге (жұмыскерлерге) Қазақстан Республикасының заңнамасында белгіленген тәртіпте қауіпсіз еңбек жағдайларын қамтамасыз етеді;</w:t>
      </w:r>
    </w:p>
    <w:p>
      <w:pPr>
        <w:spacing w:after="0"/>
        <w:ind w:left="0"/>
        <w:jc w:val="both"/>
      </w:pPr>
      <w:r>
        <w:rPr>
          <w:rFonts w:ascii="Times New Roman"/>
          <w:b w:val="false"/>
          <w:i w:val="false"/>
          <w:color w:val="000000"/>
          <w:sz w:val="28"/>
        </w:rPr>
        <w:t>
      16) Институттың ІІМ құрылымдық бөліністерімен, Қазақстан Республикасының мемлекеттік билік органдарымен, мекемелермен және ұйымдармен өзара іс-қимыл ұйымдастырады;</w:t>
      </w:r>
    </w:p>
    <w:p>
      <w:pPr>
        <w:spacing w:after="0"/>
        <w:ind w:left="0"/>
        <w:jc w:val="both"/>
      </w:pPr>
      <w:r>
        <w:rPr>
          <w:rFonts w:ascii="Times New Roman"/>
          <w:b w:val="false"/>
          <w:i w:val="false"/>
          <w:color w:val="000000"/>
          <w:sz w:val="28"/>
        </w:rPr>
        <w:t>
      17) Институтта мемлекеттік, қызметтік құпияны және құпиялылық режимін сақтау, қажетті жұмылдыру іс-шараларын жүргізу, азаматтық қорғаныс жөніндегі жұмыстарды ұйымдастыруды қамтамасыз етеді;</w:t>
      </w:r>
    </w:p>
    <w:p>
      <w:pPr>
        <w:spacing w:after="0"/>
        <w:ind w:left="0"/>
        <w:jc w:val="both"/>
      </w:pPr>
      <w:r>
        <w:rPr>
          <w:rFonts w:ascii="Times New Roman"/>
          <w:b w:val="false"/>
          <w:i w:val="false"/>
          <w:color w:val="000000"/>
          <w:sz w:val="28"/>
        </w:rPr>
        <w:t>
      18) жеке құрам арасында сыбайлас жемқорлыққа қарсы іс-қимыл жөніндегі жұмысты ұйымдастырады және ол үшін дербес жауапты болады;</w:t>
      </w:r>
    </w:p>
    <w:p>
      <w:pPr>
        <w:spacing w:after="0"/>
        <w:ind w:left="0"/>
        <w:jc w:val="both"/>
      </w:pPr>
      <w:r>
        <w:rPr>
          <w:rFonts w:ascii="Times New Roman"/>
          <w:b w:val="false"/>
          <w:i w:val="false"/>
          <w:color w:val="000000"/>
          <w:sz w:val="28"/>
        </w:rPr>
        <w:t>
      19) өзіне Қазақстан Республикасының заңнамасымен, Қазақстан Республикасы ІІМ нормативтік құқықтық актілерімен жүктелген өзге де функцияларды жүзеге асырады;</w:t>
      </w:r>
    </w:p>
    <w:p>
      <w:pPr>
        <w:spacing w:after="0"/>
        <w:ind w:left="0"/>
        <w:jc w:val="both"/>
      </w:pPr>
      <w:r>
        <w:rPr>
          <w:rFonts w:ascii="Times New Roman"/>
          <w:b w:val="false"/>
          <w:i w:val="false"/>
          <w:color w:val="000000"/>
          <w:sz w:val="28"/>
        </w:rPr>
        <w:t>
      20) заңнамада көзделген тәртіппен және Институт құзыреті шегінде азаматтық-құқықтық мәмілелер жасасады;</w:t>
      </w:r>
    </w:p>
    <w:p>
      <w:pPr>
        <w:spacing w:after="0"/>
        <w:ind w:left="0"/>
        <w:jc w:val="both"/>
      </w:pPr>
      <w:r>
        <w:rPr>
          <w:rFonts w:ascii="Times New Roman"/>
          <w:b w:val="false"/>
          <w:i w:val="false"/>
          <w:color w:val="000000"/>
          <w:sz w:val="28"/>
        </w:rPr>
        <w:t>
      21) мемлекет өзіне берген мүліктің және Институт қызметі барысында сатып алынған мүліктің тиімді пайдаланылуы мен сақталуына бақылауды жүзеге асырады;</w:t>
      </w:r>
    </w:p>
    <w:p>
      <w:pPr>
        <w:spacing w:after="0"/>
        <w:ind w:left="0"/>
        <w:jc w:val="both"/>
      </w:pPr>
      <w:r>
        <w:rPr>
          <w:rFonts w:ascii="Times New Roman"/>
          <w:b w:val="false"/>
          <w:i w:val="false"/>
          <w:color w:val="000000"/>
          <w:sz w:val="28"/>
        </w:rPr>
        <w:t>
      22) Институтты қаржыландырудың жеке жоспарларында көзделген бюджет қаражатын уақтылы және тиімді пайдалануды қамтамасыз етеді;</w:t>
      </w:r>
    </w:p>
    <w:p>
      <w:pPr>
        <w:spacing w:after="0"/>
        <w:ind w:left="0"/>
        <w:jc w:val="both"/>
      </w:pPr>
      <w:r>
        <w:rPr>
          <w:rFonts w:ascii="Times New Roman"/>
          <w:b w:val="false"/>
          <w:i w:val="false"/>
          <w:color w:val="000000"/>
          <w:sz w:val="28"/>
        </w:rPr>
        <w:t>
      23) қаржылық құжаттар мен есептіліктерге қол қояды.</w:t>
      </w:r>
    </w:p>
    <w:bookmarkStart w:name="z13201" w:id="5666"/>
    <w:p>
      <w:pPr>
        <w:spacing w:after="0"/>
        <w:ind w:left="0"/>
        <w:jc w:val="both"/>
      </w:pPr>
      <w:r>
        <w:rPr>
          <w:rFonts w:ascii="Times New Roman"/>
          <w:b w:val="false"/>
          <w:i w:val="false"/>
          <w:color w:val="000000"/>
          <w:sz w:val="28"/>
        </w:rPr>
        <w:t>
      26. Институт қызметінің жекелеген бағыттарына Институт бастығының орынбасарлары (көмекшілері), белгіленген тәртіпте лауазымға тағайындалатын, лауазымнан босатылатын және жетекшілік ететін қызмет бағыттары бойынша жұмысты ұйымдастырудың тиімділігі мен сапасы үшін жауапты болады және жүзеге асырады.</w:t>
      </w:r>
    </w:p>
    <w:bookmarkEnd w:id="5666"/>
    <w:bookmarkStart w:name="z13202" w:id="5667"/>
    <w:p>
      <w:pPr>
        <w:spacing w:after="0"/>
        <w:ind w:left="0"/>
        <w:jc w:val="both"/>
      </w:pPr>
      <w:r>
        <w:rPr>
          <w:rFonts w:ascii="Times New Roman"/>
          <w:b w:val="false"/>
          <w:i w:val="false"/>
          <w:color w:val="000000"/>
          <w:sz w:val="28"/>
        </w:rPr>
        <w:t>
      27. Институт бастығы болмаған кезде оның құқықтары мен міндеттерін белгіленген тәртіпте тағайындалатын орынбасары жүзеге асырады.</w:t>
      </w:r>
    </w:p>
    <w:bookmarkEnd w:id="5667"/>
    <w:bookmarkStart w:name="z13203" w:id="5668"/>
    <w:p>
      <w:pPr>
        <w:spacing w:after="0"/>
        <w:ind w:left="0"/>
        <w:jc w:val="both"/>
      </w:pPr>
      <w:r>
        <w:rPr>
          <w:rFonts w:ascii="Times New Roman"/>
          <w:b w:val="false"/>
          <w:i w:val="false"/>
          <w:color w:val="000000"/>
          <w:sz w:val="28"/>
        </w:rPr>
        <w:t>
      28. Институт бастығының бұйрығымен құрылған Ғылыми кеңес Институтының жоғары алқалы басқару органы болып табылады.</w:t>
      </w:r>
    </w:p>
    <w:bookmarkEnd w:id="5668"/>
    <w:p>
      <w:pPr>
        <w:spacing w:after="0"/>
        <w:ind w:left="0"/>
        <w:jc w:val="both"/>
      </w:pPr>
      <w:r>
        <w:rPr>
          <w:rFonts w:ascii="Times New Roman"/>
          <w:b w:val="false"/>
          <w:i w:val="false"/>
          <w:color w:val="000000"/>
          <w:sz w:val="28"/>
        </w:rPr>
        <w:t>
      Ғылыми кеңестің құрамы мен қызметін ұйымдастыру тәртібі Қазақстан Республикасының заңнамасымен, Министрдің және Институт бастығының бұйрықтарымен айқындалады.</w:t>
      </w:r>
    </w:p>
    <w:bookmarkStart w:name="z13204" w:id="5669"/>
    <w:p>
      <w:pPr>
        <w:spacing w:after="0"/>
        <w:ind w:left="0"/>
        <w:jc w:val="both"/>
      </w:pPr>
      <w:r>
        <w:rPr>
          <w:rFonts w:ascii="Times New Roman"/>
          <w:b w:val="false"/>
          <w:i w:val="false"/>
          <w:color w:val="000000"/>
          <w:sz w:val="28"/>
        </w:rPr>
        <w:t>
      29. Ғылыми кеңестің құзыретіне мыналар жатады:</w:t>
      </w:r>
    </w:p>
    <w:bookmarkEnd w:id="5669"/>
    <w:p>
      <w:pPr>
        <w:spacing w:after="0"/>
        <w:ind w:left="0"/>
        <w:jc w:val="both"/>
      </w:pPr>
      <w:r>
        <w:rPr>
          <w:rFonts w:ascii="Times New Roman"/>
          <w:b w:val="false"/>
          <w:i w:val="false"/>
          <w:color w:val="000000"/>
          <w:sz w:val="28"/>
        </w:rPr>
        <w:t>
      1) Институтты дамыту тұжырымдамасын айқындау, Институттың оқу-тәрбие, ғылыми-зерттеу, редакциялық-баспа қызметінің өзекті мәселелерін қарау;</w:t>
      </w:r>
    </w:p>
    <w:p>
      <w:pPr>
        <w:spacing w:after="0"/>
        <w:ind w:left="0"/>
        <w:jc w:val="both"/>
      </w:pPr>
      <w:r>
        <w:rPr>
          <w:rFonts w:ascii="Times New Roman"/>
          <w:b w:val="false"/>
          <w:i w:val="false"/>
          <w:color w:val="000000"/>
          <w:sz w:val="28"/>
        </w:rPr>
        <w:t>
      2) Институт Жарғысына өзгерістер мен толықтырулар енгізу жөніндегі ұсыныстарды талқылау;</w:t>
      </w:r>
    </w:p>
    <w:p>
      <w:pPr>
        <w:spacing w:after="0"/>
        <w:ind w:left="0"/>
        <w:jc w:val="both"/>
      </w:pPr>
      <w:r>
        <w:rPr>
          <w:rFonts w:ascii="Times New Roman"/>
          <w:b w:val="false"/>
          <w:i w:val="false"/>
          <w:color w:val="000000"/>
          <w:sz w:val="28"/>
        </w:rPr>
        <w:t>
      3) Институттың құрылымы, оқу және ғылыми бөліністерді құру, қайта ұйымдастыру және тарату бойынша ұсыныстар әзірлеу;</w:t>
      </w:r>
    </w:p>
    <w:p>
      <w:pPr>
        <w:spacing w:after="0"/>
        <w:ind w:left="0"/>
        <w:jc w:val="both"/>
      </w:pPr>
      <w:r>
        <w:rPr>
          <w:rFonts w:ascii="Times New Roman"/>
          <w:b w:val="false"/>
          <w:i w:val="false"/>
          <w:color w:val="000000"/>
          <w:sz w:val="28"/>
        </w:rPr>
        <w:t>
      4) жұмыс оқу жоспарлары мен бағдарламаларының жобаларын, жылдық есептердің жобаларын, Институт қызметінің бағыттары бойынша іс-шаралар жоспарларын талқылау;</w:t>
      </w:r>
    </w:p>
    <w:p>
      <w:pPr>
        <w:spacing w:after="0"/>
        <w:ind w:left="0"/>
        <w:jc w:val="both"/>
      </w:pPr>
      <w:r>
        <w:rPr>
          <w:rFonts w:ascii="Times New Roman"/>
          <w:b w:val="false"/>
          <w:i w:val="false"/>
          <w:color w:val="000000"/>
          <w:sz w:val="28"/>
        </w:rPr>
        <w:t>
      5) оқулықтарды, оқу құралдарын және оқу-әдістемелік әзірлемелерді қарау және басып шығаруға ұсыным беру;</w:t>
      </w:r>
    </w:p>
    <w:p>
      <w:pPr>
        <w:spacing w:after="0"/>
        <w:ind w:left="0"/>
        <w:jc w:val="both"/>
      </w:pPr>
      <w:r>
        <w:rPr>
          <w:rFonts w:ascii="Times New Roman"/>
          <w:b w:val="false"/>
          <w:i w:val="false"/>
          <w:color w:val="000000"/>
          <w:sz w:val="28"/>
        </w:rPr>
        <w:t>
      6) магистранттардың, докторанттардың диссертациялық зерттеулер бойынша тақырыптары мен ғылыми жетекші консультанттарын бекіту;</w:t>
      </w:r>
    </w:p>
    <w:p>
      <w:pPr>
        <w:spacing w:after="0"/>
        <w:ind w:left="0"/>
        <w:jc w:val="both"/>
      </w:pPr>
      <w:r>
        <w:rPr>
          <w:rFonts w:ascii="Times New Roman"/>
          <w:b w:val="false"/>
          <w:i w:val="false"/>
          <w:color w:val="000000"/>
          <w:sz w:val="28"/>
        </w:rPr>
        <w:t>
      7) Институт басшылығының, құрылымдық бөліністер басшыларының жыл сайынғы есептерін тыңдау;</w:t>
      </w:r>
    </w:p>
    <w:p>
      <w:pPr>
        <w:spacing w:after="0"/>
        <w:ind w:left="0"/>
        <w:jc w:val="both"/>
      </w:pPr>
      <w:r>
        <w:rPr>
          <w:rFonts w:ascii="Times New Roman"/>
          <w:b w:val="false"/>
          <w:i w:val="false"/>
          <w:color w:val="000000"/>
          <w:sz w:val="28"/>
        </w:rPr>
        <w:t>
      8) алқалық шешімді талап ететін Институттың ағымдағы қызметінің өзге де мәселелерін қарау болып табылады.</w:t>
      </w:r>
    </w:p>
    <w:bookmarkStart w:name="z13205" w:id="5670"/>
    <w:p>
      <w:pPr>
        <w:spacing w:after="0"/>
        <w:ind w:left="0"/>
        <w:jc w:val="both"/>
      </w:pPr>
      <w:r>
        <w:rPr>
          <w:rFonts w:ascii="Times New Roman"/>
          <w:b w:val="false"/>
          <w:i w:val="false"/>
          <w:color w:val="000000"/>
          <w:sz w:val="28"/>
        </w:rPr>
        <w:t>
      30. Институтта оқу процесін оқу-әдістемелік қамтамасыз ету мақсатында Институт бастығының бұйрығымен құрылған Оқу-әдістемелік кеңес жұмыс істейді. Оқу-әдістемелік кеңестің құрамы мен қызметін ұйымдастыру тәртібі Қазақстан Республикасының заңнамасымен, ІІМ және Институт бастығының бұйрықтарымен айқындалады.</w:t>
      </w:r>
    </w:p>
    <w:bookmarkEnd w:id="5670"/>
    <w:bookmarkStart w:name="z13206" w:id="5671"/>
    <w:p>
      <w:pPr>
        <w:spacing w:after="0"/>
        <w:ind w:left="0"/>
        <w:jc w:val="both"/>
      </w:pPr>
      <w:r>
        <w:rPr>
          <w:rFonts w:ascii="Times New Roman"/>
          <w:b w:val="false"/>
          <w:i w:val="false"/>
          <w:color w:val="000000"/>
          <w:sz w:val="28"/>
        </w:rPr>
        <w:t>
      31. Оқу-әдістемелік кеңестің құзыретіне: білім беру процесін әдістемелік және дидактикалық қамтамасыз етуді жетілдіру, оған ғылым мен практиканың озық жетістіктерін, инновациялық және заманауи педагогикалық технологияларды енгізу, ішкі істер органдары үшін мамандарды даярлау, қайта даярлау және біліктілігін арттыру сапасын жақсарту жөніндегі профессорлық-оқытушылық және оқу-көмекші құрамның қызметін үйлестіру жатады.</w:t>
      </w:r>
    </w:p>
    <w:bookmarkEnd w:id="5671"/>
    <w:bookmarkStart w:name="z13207" w:id="5672"/>
    <w:p>
      <w:pPr>
        <w:spacing w:after="0"/>
        <w:ind w:left="0"/>
        <w:jc w:val="both"/>
      </w:pPr>
      <w:r>
        <w:rPr>
          <w:rFonts w:ascii="Times New Roman"/>
          <w:b w:val="false"/>
          <w:i w:val="false"/>
          <w:color w:val="000000"/>
          <w:sz w:val="28"/>
        </w:rPr>
        <w:t>
      32. Институт бастығының бұйрығымен Институтта өзге де алқалы және консультативтік-кеңесші органдар (кеңестер, жұмыс топтары, комиссиялар, оның ішінде құпиялылық режимі бойынша, аттестаттау, тұрмыстық тұрғын үй және басқалар) құрылуы мүмкін.</w:t>
      </w:r>
    </w:p>
    <w:bookmarkEnd w:id="5672"/>
    <w:bookmarkStart w:name="z13208" w:id="5673"/>
    <w:p>
      <w:pPr>
        <w:spacing w:after="0"/>
        <w:ind w:left="0"/>
        <w:jc w:val="both"/>
      </w:pPr>
      <w:r>
        <w:rPr>
          <w:rFonts w:ascii="Times New Roman"/>
          <w:b w:val="false"/>
          <w:i w:val="false"/>
          <w:color w:val="000000"/>
          <w:sz w:val="28"/>
        </w:rPr>
        <w:t>
      33. Институтты қызметтік және орындаушылық тәртіпті жедел басқаруға байланысты өзге де мәселелер Институт бастығы жанындағы жедел кеңестерде қаралады.</w:t>
      </w:r>
    </w:p>
    <w:bookmarkEnd w:id="5673"/>
    <w:bookmarkStart w:name="z13209" w:id="5674"/>
    <w:p>
      <w:pPr>
        <w:spacing w:after="0"/>
        <w:ind w:left="0"/>
        <w:jc w:val="left"/>
      </w:pPr>
      <w:r>
        <w:rPr>
          <w:rFonts w:ascii="Times New Roman"/>
          <w:b/>
          <w:i w:val="false"/>
          <w:color w:val="000000"/>
        </w:rPr>
        <w:t xml:space="preserve"> 5-тарау. Институтқа қабылдау тәртібі</w:t>
      </w:r>
    </w:p>
    <w:bookmarkEnd w:id="5674"/>
    <w:bookmarkStart w:name="z13210" w:id="5675"/>
    <w:p>
      <w:pPr>
        <w:spacing w:after="0"/>
        <w:ind w:left="0"/>
        <w:jc w:val="both"/>
      </w:pPr>
      <w:r>
        <w:rPr>
          <w:rFonts w:ascii="Times New Roman"/>
          <w:b w:val="false"/>
          <w:i w:val="false"/>
          <w:color w:val="000000"/>
          <w:sz w:val="28"/>
        </w:rPr>
        <w:t>
      34. Жоғары және жоғары оқу орнынан кейінгі білім беру бағдарламалары бойынша Институт контингентін қалыптастыру ғылым жәнежоғары білім саласындағы уәкілетті органның бұйрығымен, қабылдау жоспарымен, Министрдің жыл сайынғы бекітілетін бұйрығымен айқындалатынмемлекеттік оқу тапсырысын орналастыру арқылы жүзеге асырылады.</w:t>
      </w:r>
    </w:p>
    <w:bookmarkEnd w:id="5675"/>
    <w:bookmarkStart w:name="z13211" w:id="5676"/>
    <w:p>
      <w:pPr>
        <w:spacing w:after="0"/>
        <w:ind w:left="0"/>
        <w:jc w:val="both"/>
      </w:pPr>
      <w:r>
        <w:rPr>
          <w:rFonts w:ascii="Times New Roman"/>
          <w:b w:val="false"/>
          <w:i w:val="false"/>
          <w:color w:val="000000"/>
          <w:sz w:val="28"/>
        </w:rPr>
        <w:t>
      35. Білім алушыларды Институтқа ауыстыру және қайта қабылдау тек бос орындар болған кезде жүзеге асырылады.</w:t>
      </w:r>
    </w:p>
    <w:bookmarkEnd w:id="5676"/>
    <w:bookmarkStart w:name="z13212" w:id="5677"/>
    <w:p>
      <w:pPr>
        <w:spacing w:after="0"/>
        <w:ind w:left="0"/>
        <w:jc w:val="both"/>
      </w:pPr>
      <w:r>
        <w:rPr>
          <w:rFonts w:ascii="Times New Roman"/>
          <w:b w:val="false"/>
          <w:i w:val="false"/>
          <w:color w:val="000000"/>
          <w:sz w:val="28"/>
        </w:rPr>
        <w:t>
      36. Институтқа оқуға қабылдау, ауыстыру, қайта қабылдау тәртібі Қазақстан Республикасының заңнамасымен, Министрдің бұйрықтарымен регламенттеледі.</w:t>
      </w:r>
    </w:p>
    <w:bookmarkEnd w:id="5677"/>
    <w:p>
      <w:pPr>
        <w:spacing w:after="0"/>
        <w:ind w:left="0"/>
        <w:jc w:val="both"/>
      </w:pPr>
      <w:r>
        <w:rPr>
          <w:rFonts w:ascii="Times New Roman"/>
          <w:b w:val="false"/>
          <w:i w:val="false"/>
          <w:color w:val="000000"/>
          <w:sz w:val="28"/>
        </w:rPr>
        <w:t xml:space="preserve">
      Институтқа жоғары білімнің білім беру бағдарламалары бойынша күндізгі орта білімі бар және 16 (он алты) жасқа толған Қазақстан Республикасының азаматтары қабылданады. </w:t>
      </w:r>
    </w:p>
    <w:p>
      <w:pPr>
        <w:spacing w:after="0"/>
        <w:ind w:left="0"/>
        <w:jc w:val="both"/>
      </w:pPr>
      <w:r>
        <w:rPr>
          <w:rFonts w:ascii="Times New Roman"/>
          <w:b w:val="false"/>
          <w:i w:val="false"/>
          <w:color w:val="000000"/>
          <w:sz w:val="28"/>
        </w:rPr>
        <w:t>
      Жоғары білімнің білім беру бағдарламалары және жоғары оқу орнынан кейінгі білімнің білім беру бағдарламалары бойынша күндізгі оқуға ішкі істер органдарының қызметкерлері, сондай-ақ Қазақстан Республикасы ІІМ-нің келісімі бойынша Қазақстан Республикасы Ұлттық ұланның әскери қызметшілері қабылданады.</w:t>
      </w:r>
    </w:p>
    <w:p>
      <w:pPr>
        <w:spacing w:after="0"/>
        <w:ind w:left="0"/>
        <w:jc w:val="both"/>
      </w:pPr>
      <w:r>
        <w:rPr>
          <w:rFonts w:ascii="Times New Roman"/>
          <w:b w:val="false"/>
          <w:i w:val="false"/>
          <w:color w:val="000000"/>
          <w:sz w:val="28"/>
        </w:rPr>
        <w:t>
      Қосымша білімнің білім беру бағдарламалары бойынша оқуға қызметке алғаш кіретін кандидаттар, ішкі істер органдарының қызметкерлері, Қазақстан Республикасы Ұлттық ұланының, арнаулы мемлекеттік және басқа да құқық қорғау органдарының әскери қызметшілері Қазақстан Республикасы Ішкі істер министрінің бұйрығымен бекітілген жоспар-кестелер негізінде жіберіледі.</w:t>
      </w:r>
    </w:p>
    <w:bookmarkStart w:name="z13213" w:id="5678"/>
    <w:p>
      <w:pPr>
        <w:spacing w:after="0"/>
        <w:ind w:left="0"/>
        <w:jc w:val="both"/>
      </w:pPr>
      <w:r>
        <w:rPr>
          <w:rFonts w:ascii="Times New Roman"/>
          <w:b w:val="false"/>
          <w:i w:val="false"/>
          <w:color w:val="000000"/>
          <w:sz w:val="28"/>
        </w:rPr>
        <w:t>
      37. Институтқа оқуға қабылдау комиссиясының отырысында түсу емтихандарын тапсыру нәтижелері бойынша конкурстық негізде жүзеге асырылады.</w:t>
      </w:r>
    </w:p>
    <w:bookmarkEnd w:id="5678"/>
    <w:bookmarkStart w:name="z13214" w:id="5679"/>
    <w:p>
      <w:pPr>
        <w:spacing w:after="0"/>
        <w:ind w:left="0"/>
        <w:jc w:val="both"/>
      </w:pPr>
      <w:r>
        <w:rPr>
          <w:rFonts w:ascii="Times New Roman"/>
          <w:b w:val="false"/>
          <w:i w:val="false"/>
          <w:color w:val="000000"/>
          <w:sz w:val="28"/>
        </w:rPr>
        <w:t xml:space="preserve">
      38. Білім алушыларды ЖОО-дан Институттың бос орындарына ауыстыру ІІМ арнаулы оқу орындарына ауысу қағидаларының талаптарына сәйкес келген кезде ІІМ шешімімен жазғы демалыс кезеңінде конкурстық негізде жүзеге асырылады. </w:t>
      </w:r>
    </w:p>
    <w:bookmarkEnd w:id="5679"/>
    <w:bookmarkStart w:name="z13215" w:id="5680"/>
    <w:p>
      <w:pPr>
        <w:spacing w:after="0"/>
        <w:ind w:left="0"/>
        <w:jc w:val="both"/>
      </w:pPr>
      <w:r>
        <w:rPr>
          <w:rFonts w:ascii="Times New Roman"/>
          <w:b w:val="false"/>
          <w:i w:val="false"/>
          <w:color w:val="000000"/>
          <w:sz w:val="28"/>
        </w:rPr>
        <w:t>
      39. Білім алушыларды қайта қабылдау Институт бастығының бұйрығымен аумақтық полиция департаменті немесе қылмыстық-атқару жүйесі басшысының қолдаухаты негізінде қайта қабылданатын білім алушыны жұмысқа орналастыру кепілдігімен жүзеге асырылады.</w:t>
      </w:r>
    </w:p>
    <w:bookmarkEnd w:id="5680"/>
    <w:bookmarkStart w:name="z13216" w:id="5681"/>
    <w:p>
      <w:pPr>
        <w:spacing w:after="0"/>
        <w:ind w:left="0"/>
        <w:jc w:val="both"/>
      </w:pPr>
      <w:r>
        <w:rPr>
          <w:rFonts w:ascii="Times New Roman"/>
          <w:b w:val="false"/>
          <w:i w:val="false"/>
          <w:color w:val="000000"/>
          <w:sz w:val="28"/>
        </w:rPr>
        <w:t>
      40. Ішкі істер органдарына қызметке кіретін адамдар үшін бастапқы кәсіптік даярлыққа іріктеу тәртібі және оны өткеру шарттары, сондай-ақ оларды оқудан шығару негіздері Министрдің бұйрығымен регламенттеледі.</w:t>
      </w:r>
    </w:p>
    <w:bookmarkEnd w:id="5681"/>
    <w:bookmarkStart w:name="z13217" w:id="5682"/>
    <w:p>
      <w:pPr>
        <w:spacing w:after="0"/>
        <w:ind w:left="0"/>
        <w:jc w:val="left"/>
      </w:pPr>
      <w:r>
        <w:rPr>
          <w:rFonts w:ascii="Times New Roman"/>
          <w:b/>
          <w:i w:val="false"/>
          <w:color w:val="000000"/>
        </w:rPr>
        <w:t xml:space="preserve"> 6-тарау. Институтта білім беру процесін ұйымдастыру тәртібі</w:t>
      </w:r>
    </w:p>
    <w:bookmarkEnd w:id="5682"/>
    <w:bookmarkStart w:name="z13218" w:id="5683"/>
    <w:p>
      <w:pPr>
        <w:spacing w:after="0"/>
        <w:ind w:left="0"/>
        <w:jc w:val="both"/>
      </w:pPr>
      <w:r>
        <w:rPr>
          <w:rFonts w:ascii="Times New Roman"/>
          <w:b w:val="false"/>
          <w:i w:val="false"/>
          <w:color w:val="000000"/>
          <w:sz w:val="28"/>
        </w:rPr>
        <w:t>
      41. Институттың білім беру процесі мен ғылыми-зерттеу қызметін ұйымдастыру тәртібі Қазақстан Республикасының нормативтік құқықтық актілерімен, Министрдің және Институт бастығының бұйрықтарымен реттеледі.</w:t>
      </w:r>
    </w:p>
    <w:bookmarkEnd w:id="5683"/>
    <w:bookmarkStart w:name="z13219" w:id="5684"/>
    <w:p>
      <w:pPr>
        <w:spacing w:after="0"/>
        <w:ind w:left="0"/>
        <w:jc w:val="both"/>
      </w:pPr>
      <w:r>
        <w:rPr>
          <w:rFonts w:ascii="Times New Roman"/>
          <w:b w:val="false"/>
          <w:i w:val="false"/>
          <w:color w:val="000000"/>
          <w:sz w:val="28"/>
        </w:rPr>
        <w:t>
      42. Оқу процесін ұйымдастыру Институттың академиялық саясатына сәйкес жүзеге асырылады.</w:t>
      </w:r>
    </w:p>
    <w:bookmarkEnd w:id="5684"/>
    <w:bookmarkStart w:name="z13220" w:id="5685"/>
    <w:p>
      <w:pPr>
        <w:spacing w:after="0"/>
        <w:ind w:left="0"/>
        <w:jc w:val="both"/>
      </w:pPr>
      <w:r>
        <w:rPr>
          <w:rFonts w:ascii="Times New Roman"/>
          <w:b w:val="false"/>
          <w:i w:val="false"/>
          <w:color w:val="000000"/>
          <w:sz w:val="28"/>
        </w:rPr>
        <w:t>
      43. Білім беру бағдарламалары күндізгі оқыту нысаны бойынша, сондай-ақ қашықтықтан оқыту шеңберінде іске асырылады.</w:t>
      </w:r>
    </w:p>
    <w:bookmarkEnd w:id="5685"/>
    <w:bookmarkStart w:name="z13221" w:id="5686"/>
    <w:p>
      <w:pPr>
        <w:spacing w:after="0"/>
        <w:ind w:left="0"/>
        <w:jc w:val="both"/>
      </w:pPr>
      <w:r>
        <w:rPr>
          <w:rFonts w:ascii="Times New Roman"/>
          <w:b w:val="false"/>
          <w:i w:val="false"/>
          <w:color w:val="000000"/>
          <w:sz w:val="28"/>
        </w:rPr>
        <w:t>
      44. Білім беру бағдарламалары мемлекеттік, орыс тілдерінде іске асырылады, сондай-ақ ағылшын тілінде жүзеге асырылуы мүмкін.</w:t>
      </w:r>
    </w:p>
    <w:bookmarkEnd w:id="5686"/>
    <w:bookmarkStart w:name="z13222" w:id="5687"/>
    <w:p>
      <w:pPr>
        <w:spacing w:after="0"/>
        <w:ind w:left="0"/>
        <w:jc w:val="both"/>
      </w:pPr>
      <w:r>
        <w:rPr>
          <w:rFonts w:ascii="Times New Roman"/>
          <w:b w:val="false"/>
          <w:i w:val="false"/>
          <w:color w:val="000000"/>
          <w:sz w:val="28"/>
        </w:rPr>
        <w:t>
      45. Институттағы курсанттар, магистранттар және докторанттар үшін оқу жылы академиялық күнтізбеге сәйкес басталады және нақты даярлау бағыты бойынша даярлаудың оқу жоспарына сәйкес аяқталады. Оқу жылы Академиялық кезеңдерден (семестрлерден) тұрады.</w:t>
      </w:r>
    </w:p>
    <w:bookmarkEnd w:id="5687"/>
    <w:bookmarkStart w:name="z13223" w:id="5688"/>
    <w:p>
      <w:pPr>
        <w:spacing w:after="0"/>
        <w:ind w:left="0"/>
        <w:jc w:val="both"/>
      </w:pPr>
      <w:r>
        <w:rPr>
          <w:rFonts w:ascii="Times New Roman"/>
          <w:b w:val="false"/>
          <w:i w:val="false"/>
          <w:color w:val="000000"/>
          <w:sz w:val="28"/>
        </w:rPr>
        <w:t>
      46. Курсанттардың қосымша оқуға деген қажеттіліктерін қанағаттандыру, академиялық қарыздарын немесе оқу жоспарларындағы айырмашылықты жою, үлгерімнің орташа үлгерім балын арттыру үшін жазғы семестрді (бітіру курсын қоспағанда) енгізуге жол беріледі, сондай-ақ қосымша құзыреттерді қалыптастыру мақсатында жедел оқу-жаттығулар өткізілуі мүмкін.</w:t>
      </w:r>
    </w:p>
    <w:bookmarkEnd w:id="5688"/>
    <w:bookmarkStart w:name="z13224" w:id="5689"/>
    <w:p>
      <w:pPr>
        <w:spacing w:after="0"/>
        <w:ind w:left="0"/>
        <w:jc w:val="both"/>
      </w:pPr>
      <w:r>
        <w:rPr>
          <w:rFonts w:ascii="Times New Roman"/>
          <w:b w:val="false"/>
          <w:i w:val="false"/>
          <w:color w:val="000000"/>
          <w:sz w:val="28"/>
        </w:rPr>
        <w:t>
      47. Алғашқы кәсіби даярлық, біліктілікті арттыру және қайта даярлау курстарын өткізу мерзімдері Министрдің бұйрығымен бекітілетін жоспар-кестеге сәйкес белгіленеді.</w:t>
      </w:r>
    </w:p>
    <w:bookmarkEnd w:id="5689"/>
    <w:bookmarkStart w:name="z13225" w:id="5690"/>
    <w:p>
      <w:pPr>
        <w:spacing w:after="0"/>
        <w:ind w:left="0"/>
        <w:jc w:val="both"/>
      </w:pPr>
      <w:r>
        <w:rPr>
          <w:rFonts w:ascii="Times New Roman"/>
          <w:b w:val="false"/>
          <w:i w:val="false"/>
          <w:color w:val="000000"/>
          <w:sz w:val="28"/>
        </w:rPr>
        <w:t>
      48. Оқу сабақтары оқу жоспарлары мен оқу бағдарламаларына сәйкес жасалған кесте бойынша өткізіледі. Аудиториялық жұмыстың бір академиялық сағаты кемінде 40 минутты құрайды.</w:t>
      </w:r>
    </w:p>
    <w:bookmarkEnd w:id="5690"/>
    <w:bookmarkStart w:name="z13226" w:id="5691"/>
    <w:p>
      <w:pPr>
        <w:spacing w:after="0"/>
        <w:ind w:left="0"/>
        <w:jc w:val="both"/>
      </w:pPr>
      <w:r>
        <w:rPr>
          <w:rFonts w:ascii="Times New Roman"/>
          <w:b w:val="false"/>
          <w:i w:val="false"/>
          <w:color w:val="000000"/>
          <w:sz w:val="28"/>
        </w:rPr>
        <w:t>
      49. Білім алушылардың оқу жүктемесі академиялық сағаттың ұзақтығымен және оқу жұмысының барлық түрлері бойынша оқу сағатының көлемімен анықталады.</w:t>
      </w:r>
    </w:p>
    <w:bookmarkEnd w:id="5691"/>
    <w:bookmarkStart w:name="z13227" w:id="5692"/>
    <w:p>
      <w:pPr>
        <w:spacing w:after="0"/>
        <w:ind w:left="0"/>
        <w:jc w:val="both"/>
      </w:pPr>
      <w:r>
        <w:rPr>
          <w:rFonts w:ascii="Times New Roman"/>
          <w:b w:val="false"/>
          <w:i w:val="false"/>
          <w:color w:val="000000"/>
          <w:sz w:val="28"/>
        </w:rPr>
        <w:t>
      50. Күндізгі және қашықтықтан оқыту бойынша емтихан сессиялары, олардың кезеңдері мен оқу жылындағы саны академияның ғылыми кеңесімен бекітіледі.</w:t>
      </w:r>
    </w:p>
    <w:bookmarkEnd w:id="5692"/>
    <w:bookmarkStart w:name="z13228" w:id="5693"/>
    <w:p>
      <w:pPr>
        <w:spacing w:after="0"/>
        <w:ind w:left="0"/>
        <w:jc w:val="both"/>
      </w:pPr>
      <w:r>
        <w:rPr>
          <w:rFonts w:ascii="Times New Roman"/>
          <w:b w:val="false"/>
          <w:i w:val="false"/>
          <w:color w:val="000000"/>
          <w:sz w:val="28"/>
        </w:rPr>
        <w:t>
      51. Кәсіптік практика (стажировка) ғылым және жоғары білім саласындағы уәкілетті орган министрінің бұйрықтарына сәйкес ұйымдастырылады және өткізіледі. Практиканың түрлері, мерзімдері және кәсіптік оқу бағдарламаларымен аңықталады.</w:t>
      </w:r>
    </w:p>
    <w:bookmarkEnd w:id="5693"/>
    <w:bookmarkStart w:name="z13229" w:id="5694"/>
    <w:p>
      <w:pPr>
        <w:spacing w:after="0"/>
        <w:ind w:left="0"/>
        <w:jc w:val="both"/>
      </w:pPr>
      <w:r>
        <w:rPr>
          <w:rFonts w:ascii="Times New Roman"/>
          <w:b w:val="false"/>
          <w:i w:val="false"/>
          <w:color w:val="000000"/>
          <w:sz w:val="28"/>
        </w:rPr>
        <w:t>
      52. Институтта оқуды аяқтаған және қорытынды аттестаттаудан өткен адамдарға мемлекеттік үлгідегі білімі туралы тиісті құжат беріледі.</w:t>
      </w:r>
    </w:p>
    <w:bookmarkEnd w:id="5694"/>
    <w:bookmarkStart w:name="z13230" w:id="5695"/>
    <w:p>
      <w:pPr>
        <w:spacing w:after="0"/>
        <w:ind w:left="0"/>
        <w:jc w:val="left"/>
      </w:pPr>
      <w:r>
        <w:rPr>
          <w:rFonts w:ascii="Times New Roman"/>
          <w:b/>
          <w:i w:val="false"/>
          <w:color w:val="000000"/>
        </w:rPr>
        <w:t xml:space="preserve"> 7-тарау. Білімдерді ағымдағы бақылау, білім алушыларды аралық және қорытынды аттестаттау жүйесі, оларды өткізудің нысандары және тәртібі</w:t>
      </w:r>
    </w:p>
    <w:bookmarkEnd w:id="5695"/>
    <w:bookmarkStart w:name="z13231" w:id="5696"/>
    <w:p>
      <w:pPr>
        <w:spacing w:after="0"/>
        <w:ind w:left="0"/>
        <w:jc w:val="both"/>
      </w:pPr>
      <w:r>
        <w:rPr>
          <w:rFonts w:ascii="Times New Roman"/>
          <w:b w:val="false"/>
          <w:i w:val="false"/>
          <w:color w:val="000000"/>
          <w:sz w:val="28"/>
        </w:rPr>
        <w:t>
      53. Институттағы білім алушылардың үлгерімін ағымдағы бақылау, аралық және қорытынды аттестаттау, оларды өткізу нысандары мен тәртібі ғылым және жоғары білім саласындағы уәкілетті органның, Министрдің және Институт бастығының бұйрықтарымен регламенттеледі және Институттың академиялық саясаты негізінде өткізіледі.</w:t>
      </w:r>
    </w:p>
    <w:bookmarkEnd w:id="5696"/>
    <w:bookmarkStart w:name="z13232" w:id="5697"/>
    <w:p>
      <w:pPr>
        <w:spacing w:after="0"/>
        <w:ind w:left="0"/>
        <w:jc w:val="both"/>
      </w:pPr>
      <w:r>
        <w:rPr>
          <w:rFonts w:ascii="Times New Roman"/>
          <w:b w:val="false"/>
          <w:i w:val="false"/>
          <w:color w:val="000000"/>
          <w:sz w:val="28"/>
        </w:rPr>
        <w:t>
      54. Білім алушылардың үлгерімін ағымдағы бақылау оқу пәнінің әрбір тақырыбы бойынша жүргізіледі және аудиториялық және аудиториядан тыс сабақтар кезінде білім сапасын бақылауды қамтиды.</w:t>
      </w:r>
    </w:p>
    <w:bookmarkEnd w:id="5697"/>
    <w:bookmarkStart w:name="z13233" w:id="5698"/>
    <w:p>
      <w:pPr>
        <w:spacing w:after="0"/>
        <w:ind w:left="0"/>
        <w:jc w:val="both"/>
      </w:pPr>
      <w:r>
        <w:rPr>
          <w:rFonts w:ascii="Times New Roman"/>
          <w:b w:val="false"/>
          <w:i w:val="false"/>
          <w:color w:val="000000"/>
          <w:sz w:val="28"/>
        </w:rPr>
        <w:t>
      55. Білім алушыларды емтихандар тапсыру нысанында аралық аттестаттау жұмыс оқу жоспарына, академиялық күнтізбеге және білім беру бағдарламаларына сәйкес жүзеге асырылады.</w:t>
      </w:r>
    </w:p>
    <w:bookmarkEnd w:id="5698"/>
    <w:bookmarkStart w:name="z13234" w:id="5699"/>
    <w:p>
      <w:pPr>
        <w:spacing w:after="0"/>
        <w:ind w:left="0"/>
        <w:jc w:val="both"/>
      </w:pPr>
      <w:r>
        <w:rPr>
          <w:rFonts w:ascii="Times New Roman"/>
          <w:b w:val="false"/>
          <w:i w:val="false"/>
          <w:color w:val="000000"/>
          <w:sz w:val="28"/>
        </w:rPr>
        <w:t>
      56. Оқу пәні бойынша аралық аттестаттауды өткізу кезінде білім алушылардың білімін бағалаудың балдық-рейтингтік жүйесіне сәйкес емтиханда алынған балдар және рейтинг-рұқсат (модуль) бағалары ескеріледі.</w:t>
      </w:r>
    </w:p>
    <w:bookmarkEnd w:id="5699"/>
    <w:bookmarkStart w:name="z13235" w:id="5700"/>
    <w:p>
      <w:pPr>
        <w:spacing w:after="0"/>
        <w:ind w:left="0"/>
        <w:jc w:val="both"/>
      </w:pPr>
      <w:r>
        <w:rPr>
          <w:rFonts w:ascii="Times New Roman"/>
          <w:b w:val="false"/>
          <w:i w:val="false"/>
          <w:color w:val="000000"/>
          <w:sz w:val="28"/>
        </w:rPr>
        <w:t>
      57. Оқу жылының қорытындысы бойынша үлгерімнің орташа балын (GPA) есептейді, ол көшіру балы болып табылады және білім алушыларды курстан курсқа көшіруді жүзеге асыруға мүмкіндік береді. Келесі курсқа көшіру үшін ең төменгі көшіру балының мәні (GPA) Институттың Академиялық саясатымен анықталады.</w:t>
      </w:r>
    </w:p>
    <w:bookmarkEnd w:id="5700"/>
    <w:bookmarkStart w:name="z13236" w:id="5701"/>
    <w:p>
      <w:pPr>
        <w:spacing w:after="0"/>
        <w:ind w:left="0"/>
        <w:jc w:val="both"/>
      </w:pPr>
      <w:r>
        <w:rPr>
          <w:rFonts w:ascii="Times New Roman"/>
          <w:b w:val="false"/>
          <w:i w:val="false"/>
          <w:color w:val="000000"/>
          <w:sz w:val="28"/>
        </w:rPr>
        <w:t>
      58. Білім алушыларды қорытынды аттестаттау ұзақтығы мен мерзімі академиялық саясатта, академиялық күнтізбеде және даярлау бағыттарының жұмыс оқу жоспарларында көзделген нысандар бойынша өткізіледі.</w:t>
      </w:r>
    </w:p>
    <w:bookmarkEnd w:id="5701"/>
    <w:p>
      <w:pPr>
        <w:spacing w:after="0"/>
        <w:ind w:left="0"/>
        <w:jc w:val="both"/>
      </w:pPr>
      <w:r>
        <w:rPr>
          <w:rFonts w:ascii="Times New Roman"/>
          <w:b w:val="false"/>
          <w:i w:val="false"/>
          <w:color w:val="000000"/>
          <w:sz w:val="28"/>
        </w:rPr>
        <w:t>
      Білім алушыларды қорытынды аттестаттауды өткізу үшін оқытудың барлық нысандары үшін даярлаудың әрбір бағыты бойынша Мемлекеттік аттестаттау комиссиясы құрылады.</w:t>
      </w:r>
    </w:p>
    <w:bookmarkStart w:name="z13237" w:id="5702"/>
    <w:p>
      <w:pPr>
        <w:spacing w:after="0"/>
        <w:ind w:left="0"/>
        <w:jc w:val="both"/>
      </w:pPr>
      <w:r>
        <w:rPr>
          <w:rFonts w:ascii="Times New Roman"/>
          <w:b w:val="false"/>
          <w:i w:val="false"/>
          <w:color w:val="000000"/>
          <w:sz w:val="28"/>
        </w:rPr>
        <w:t>
      59. Бақылаудың барлық түрлері бойынша білім алушылардың оқу жетістіктері Институттың Академиялық саясатына сәйкес білімді бағалаудың балдық-рейтінгтік әріптік жүйесі бойынша бағаланады.</w:t>
      </w:r>
    </w:p>
    <w:bookmarkEnd w:id="5702"/>
    <w:bookmarkStart w:name="z13238" w:id="5703"/>
    <w:p>
      <w:pPr>
        <w:spacing w:after="0"/>
        <w:ind w:left="0"/>
        <w:jc w:val="both"/>
      </w:pPr>
      <w:r>
        <w:rPr>
          <w:rFonts w:ascii="Times New Roman"/>
          <w:b w:val="false"/>
          <w:i w:val="false"/>
          <w:color w:val="000000"/>
          <w:sz w:val="28"/>
        </w:rPr>
        <w:t>
      60. Білім алушылардың құқықтары мен міндеттері, оларды Институттан шығару негіздері мен тәртібі, сондай-ақ Институттың білім алушылармен қарым-қатынастарын ресімдеу тәртібі нормативтік құқықтық актілерде, осы Жарғыда, ішкі тәртіп қағидаларында және білім беру қызметтерін көрсету шартында (келісімшартында) айқындалады.</w:t>
      </w:r>
    </w:p>
    <w:bookmarkEnd w:id="5703"/>
    <w:bookmarkStart w:name="z13239" w:id="5704"/>
    <w:p>
      <w:pPr>
        <w:spacing w:after="0"/>
        <w:ind w:left="0"/>
        <w:jc w:val="left"/>
      </w:pPr>
      <w:r>
        <w:rPr>
          <w:rFonts w:ascii="Times New Roman"/>
          <w:b/>
          <w:i w:val="false"/>
          <w:color w:val="000000"/>
        </w:rPr>
        <w:t xml:space="preserve"> 8-тарау. Институттың білім алушылармен, олардың ата-аналарымен және өзге де заңды өкілдерімен қарым-қатынастарын ресімдеу тәртібі</w:t>
      </w:r>
    </w:p>
    <w:bookmarkEnd w:id="5704"/>
    <w:bookmarkStart w:name="z13240" w:id="5705"/>
    <w:p>
      <w:pPr>
        <w:spacing w:after="0"/>
        <w:ind w:left="0"/>
        <w:jc w:val="both"/>
      </w:pPr>
      <w:r>
        <w:rPr>
          <w:rFonts w:ascii="Times New Roman"/>
          <w:b w:val="false"/>
          <w:i w:val="false"/>
          <w:color w:val="000000"/>
          <w:sz w:val="28"/>
        </w:rPr>
        <w:t>
      61. Институтқа оқуға қабылданған адамдар Институтта оқуды бітіргеннен кейін заңнамада белгіленген мерзімде Қазақстан Республикасының ішкі істер органдарында қызмет өткеру туралы міндеттемемен арнаулы оқу орнында оқу мерзіміне келісімшарт (шарт) жасасады.</w:t>
      </w:r>
    </w:p>
    <w:bookmarkEnd w:id="5705"/>
    <w:bookmarkStart w:name="z13241" w:id="5706"/>
    <w:p>
      <w:pPr>
        <w:spacing w:after="0"/>
        <w:ind w:left="0"/>
        <w:jc w:val="both"/>
      </w:pPr>
      <w:r>
        <w:rPr>
          <w:rFonts w:ascii="Times New Roman"/>
          <w:b w:val="false"/>
          <w:i w:val="false"/>
          <w:color w:val="000000"/>
          <w:sz w:val="28"/>
        </w:rPr>
        <w:t>
      62. 18 жасқа толмаған адамдармен келісімшарт жасалған жағдайда олардың ата-аналарының, асырап алушыларының немесе қамқоршыларының келісімі сұралады, ол заңда белгіленген тәртіппен ресімделеді.</w:t>
      </w:r>
    </w:p>
    <w:bookmarkEnd w:id="5706"/>
    <w:bookmarkStart w:name="z13242" w:id="5707"/>
    <w:p>
      <w:pPr>
        <w:spacing w:after="0"/>
        <w:ind w:left="0"/>
        <w:jc w:val="left"/>
      </w:pPr>
      <w:r>
        <w:rPr>
          <w:rFonts w:ascii="Times New Roman"/>
          <w:b/>
          <w:i w:val="false"/>
          <w:color w:val="000000"/>
        </w:rPr>
        <w:t xml:space="preserve"> 9-тарау. Институттың тұрақты және ауыспалы құрамы</w:t>
      </w:r>
    </w:p>
    <w:bookmarkEnd w:id="5707"/>
    <w:bookmarkStart w:name="z13243" w:id="5708"/>
    <w:p>
      <w:pPr>
        <w:spacing w:after="0"/>
        <w:ind w:left="0"/>
        <w:jc w:val="both"/>
      </w:pPr>
      <w:r>
        <w:rPr>
          <w:rFonts w:ascii="Times New Roman"/>
          <w:b w:val="false"/>
          <w:i w:val="false"/>
          <w:color w:val="000000"/>
          <w:sz w:val="28"/>
        </w:rPr>
        <w:t>
      63. Институттың жеке құрамы тұрақты және ауыспалы құрамға бөлінеді.</w:t>
      </w:r>
    </w:p>
    <w:bookmarkEnd w:id="5708"/>
    <w:bookmarkStart w:name="z13244" w:id="5709"/>
    <w:p>
      <w:pPr>
        <w:spacing w:after="0"/>
        <w:ind w:left="0"/>
        <w:jc w:val="both"/>
      </w:pPr>
      <w:r>
        <w:rPr>
          <w:rFonts w:ascii="Times New Roman"/>
          <w:b w:val="false"/>
          <w:i w:val="false"/>
          <w:color w:val="000000"/>
          <w:sz w:val="28"/>
        </w:rPr>
        <w:t>
      64. Институттың тұрақты құрамына ішкі істер органдарына қызметке қабылданған және қатардағы, кіші, орта және аға басшы құрам лауазымдарына тағайындалған адамдар, сондай-ақ лауазымдары ІІМ бұйрығымен бекітілетін штаттарда көзделген жұмыскерлер жатады.</w:t>
      </w:r>
    </w:p>
    <w:bookmarkEnd w:id="5709"/>
    <w:bookmarkStart w:name="z13245" w:id="5710"/>
    <w:p>
      <w:pPr>
        <w:spacing w:after="0"/>
        <w:ind w:left="0"/>
        <w:jc w:val="both"/>
      </w:pPr>
      <w:r>
        <w:rPr>
          <w:rFonts w:ascii="Times New Roman"/>
          <w:b w:val="false"/>
          <w:i w:val="false"/>
          <w:color w:val="000000"/>
          <w:sz w:val="28"/>
        </w:rPr>
        <w:t>
      65. Институттың тұрақты құрамы:</w:t>
      </w:r>
    </w:p>
    <w:bookmarkEnd w:id="5710"/>
    <w:p>
      <w:pPr>
        <w:spacing w:after="0"/>
        <w:ind w:left="0"/>
        <w:jc w:val="both"/>
      </w:pPr>
      <w:r>
        <w:rPr>
          <w:rFonts w:ascii="Times New Roman"/>
          <w:b w:val="false"/>
          <w:i w:val="false"/>
          <w:color w:val="000000"/>
          <w:sz w:val="28"/>
        </w:rPr>
        <w:t>
      1) Ғылыми кеңесті (Институттың басқа кеңестері мен комиссияларын) сайлауға және сайлануға, олардың жұмысына қатысуға;</w:t>
      </w:r>
    </w:p>
    <w:p>
      <w:pPr>
        <w:spacing w:after="0"/>
        <w:ind w:left="0"/>
        <w:jc w:val="both"/>
      </w:pPr>
      <w:r>
        <w:rPr>
          <w:rFonts w:ascii="Times New Roman"/>
          <w:b w:val="false"/>
          <w:i w:val="false"/>
          <w:color w:val="000000"/>
          <w:sz w:val="28"/>
        </w:rPr>
        <w:t>
      2) Институт қызметіне қатысты мәселелерді талқылауға және шешуге қатысуға;</w:t>
      </w:r>
    </w:p>
    <w:p>
      <w:pPr>
        <w:spacing w:after="0"/>
        <w:ind w:left="0"/>
        <w:jc w:val="both"/>
      </w:pPr>
      <w:r>
        <w:rPr>
          <w:rFonts w:ascii="Times New Roman"/>
          <w:b w:val="false"/>
          <w:i w:val="false"/>
          <w:color w:val="000000"/>
          <w:sz w:val="28"/>
        </w:rPr>
        <w:t>
      3) кітапханалардың, ақпараттық қорлардың қызметтерін пайдалануға;</w:t>
      </w:r>
    </w:p>
    <w:p>
      <w:pPr>
        <w:spacing w:after="0"/>
        <w:ind w:left="0"/>
        <w:jc w:val="both"/>
      </w:pPr>
      <w:r>
        <w:rPr>
          <w:rFonts w:ascii="Times New Roman"/>
          <w:b w:val="false"/>
          <w:i w:val="false"/>
          <w:color w:val="000000"/>
          <w:sz w:val="28"/>
        </w:rPr>
        <w:t>
      4) өзінің кәсіби қызметін ұйымдастырушылық және материалдықтехникалық қамтамасыз етуге;</w:t>
      </w:r>
    </w:p>
    <w:p>
      <w:pPr>
        <w:spacing w:after="0"/>
        <w:ind w:left="0"/>
        <w:jc w:val="both"/>
      </w:pPr>
      <w:r>
        <w:rPr>
          <w:rFonts w:ascii="Times New Roman"/>
          <w:b w:val="false"/>
          <w:i w:val="false"/>
          <w:color w:val="000000"/>
          <w:sz w:val="28"/>
        </w:rPr>
        <w:t>
      5) Қазақстан Республикасының заңнамасында, Министрдің бұйрықтарында көзделген өзге де құқықтарды пайдалануға құқылы.</w:t>
      </w:r>
    </w:p>
    <w:bookmarkStart w:name="z13246" w:id="5711"/>
    <w:p>
      <w:pPr>
        <w:spacing w:after="0"/>
        <w:ind w:left="0"/>
        <w:jc w:val="both"/>
      </w:pPr>
      <w:r>
        <w:rPr>
          <w:rFonts w:ascii="Times New Roman"/>
          <w:b w:val="false"/>
          <w:i w:val="false"/>
          <w:color w:val="000000"/>
          <w:sz w:val="28"/>
        </w:rPr>
        <w:t>
      66. Институттың тұрақты құрамы:</w:t>
      </w:r>
    </w:p>
    <w:bookmarkEnd w:id="5711"/>
    <w:p>
      <w:pPr>
        <w:spacing w:after="0"/>
        <w:ind w:left="0"/>
        <w:jc w:val="both"/>
      </w:pPr>
      <w:r>
        <w:rPr>
          <w:rFonts w:ascii="Times New Roman"/>
          <w:b w:val="false"/>
          <w:i w:val="false"/>
          <w:color w:val="000000"/>
          <w:sz w:val="28"/>
        </w:rPr>
        <w:t>
      1) Осы Жарғының талаптарын сақтауға;</w:t>
      </w:r>
    </w:p>
    <w:p>
      <w:pPr>
        <w:spacing w:after="0"/>
        <w:ind w:left="0"/>
        <w:jc w:val="both"/>
      </w:pPr>
      <w:r>
        <w:rPr>
          <w:rFonts w:ascii="Times New Roman"/>
          <w:b w:val="false"/>
          <w:i w:val="false"/>
          <w:color w:val="000000"/>
          <w:sz w:val="28"/>
        </w:rPr>
        <w:t>
      2) білім алушылардың кәсіби, адамгершілік, эстетикалық және дене тәрбиесін жүзеге асыруға, олардың ішкі тәртіп пен қызметтік тәртіп қағидаларын қатаң сақтауына қол жеткізуге;</w:t>
      </w:r>
    </w:p>
    <w:p>
      <w:pPr>
        <w:spacing w:after="0"/>
        <w:ind w:left="0"/>
        <w:jc w:val="both"/>
      </w:pPr>
      <w:r>
        <w:rPr>
          <w:rFonts w:ascii="Times New Roman"/>
          <w:b w:val="false"/>
          <w:i w:val="false"/>
          <w:color w:val="000000"/>
          <w:sz w:val="28"/>
        </w:rPr>
        <w:t>
      3) ұсынылатын білім беру қызметтерінің және жүргізілетін ғылыми зерттеулердің сапасын қамтамасыз етуге;</w:t>
      </w:r>
    </w:p>
    <w:p>
      <w:pPr>
        <w:spacing w:after="0"/>
        <w:ind w:left="0"/>
        <w:jc w:val="both"/>
      </w:pPr>
      <w:r>
        <w:rPr>
          <w:rFonts w:ascii="Times New Roman"/>
          <w:b w:val="false"/>
          <w:i w:val="false"/>
          <w:color w:val="000000"/>
          <w:sz w:val="28"/>
        </w:rPr>
        <w:t>
      4) білім алушылардың таңдаған дайындық бағыты бойынша кәсіби қасиеттерін, азаматтық ұстанымын қалыптастыруға;</w:t>
      </w:r>
    </w:p>
    <w:p>
      <w:pPr>
        <w:spacing w:after="0"/>
        <w:ind w:left="0"/>
        <w:jc w:val="both"/>
      </w:pPr>
      <w:r>
        <w:rPr>
          <w:rFonts w:ascii="Times New Roman"/>
          <w:b w:val="false"/>
          <w:i w:val="false"/>
          <w:color w:val="000000"/>
          <w:sz w:val="28"/>
        </w:rPr>
        <w:t>
      5) өзінің кәсіби шеберлігін, зияткерлік, шығармашылық және жалпы ғылыми деңгейін ұдайы жетілдіруге;</w:t>
      </w:r>
    </w:p>
    <w:p>
      <w:pPr>
        <w:spacing w:after="0"/>
        <w:ind w:left="0"/>
        <w:jc w:val="both"/>
      </w:pPr>
      <w:r>
        <w:rPr>
          <w:rFonts w:ascii="Times New Roman"/>
          <w:b w:val="false"/>
          <w:i w:val="false"/>
          <w:color w:val="000000"/>
          <w:sz w:val="28"/>
        </w:rPr>
        <w:t>
      6) білім алушылар үшін қызметтік (кәсіптік) борышты мінсіз орындаудың, тәртіптіліктің, еңбекке шығармашылық көзқарастың, жоғары мәдениет пен адамгершіліктің үлгісі болуға;</w:t>
      </w:r>
    </w:p>
    <w:p>
      <w:pPr>
        <w:spacing w:after="0"/>
        <w:ind w:left="0"/>
        <w:jc w:val="both"/>
      </w:pPr>
      <w:r>
        <w:rPr>
          <w:rFonts w:ascii="Times New Roman"/>
          <w:b w:val="false"/>
          <w:i w:val="false"/>
          <w:color w:val="000000"/>
          <w:sz w:val="28"/>
        </w:rPr>
        <w:t>
      7) мемлекеттік және заңмен қорғалатын өзге де құпияны қатаң сақтауға;</w:t>
      </w:r>
    </w:p>
    <w:p>
      <w:pPr>
        <w:spacing w:after="0"/>
        <w:ind w:left="0"/>
        <w:jc w:val="both"/>
      </w:pPr>
      <w:r>
        <w:rPr>
          <w:rFonts w:ascii="Times New Roman"/>
          <w:b w:val="false"/>
          <w:i w:val="false"/>
          <w:color w:val="000000"/>
          <w:sz w:val="28"/>
        </w:rPr>
        <w:t>
      8) Қазақстан Республикасы заңнамасының, ішкі тәртіп қағидаларының, Институттың басқа да нормативтік актілерінің, тікелей бастықтардың бұйрықтары мен өкімдерінің талаптарын сақтауға міндетті.</w:t>
      </w:r>
    </w:p>
    <w:bookmarkStart w:name="z13247" w:id="5712"/>
    <w:p>
      <w:pPr>
        <w:spacing w:after="0"/>
        <w:ind w:left="0"/>
        <w:jc w:val="both"/>
      </w:pPr>
      <w:r>
        <w:rPr>
          <w:rFonts w:ascii="Times New Roman"/>
          <w:b w:val="false"/>
          <w:i w:val="false"/>
          <w:color w:val="000000"/>
          <w:sz w:val="28"/>
        </w:rPr>
        <w:t>
      67. Институттың ауыспалы құрамына білім алушылардың барлық санаттары кіреді.</w:t>
      </w:r>
    </w:p>
    <w:bookmarkEnd w:id="5712"/>
    <w:bookmarkStart w:name="z13248" w:id="5713"/>
    <w:p>
      <w:pPr>
        <w:spacing w:after="0"/>
        <w:ind w:left="0"/>
        <w:jc w:val="both"/>
      </w:pPr>
      <w:r>
        <w:rPr>
          <w:rFonts w:ascii="Times New Roman"/>
          <w:b w:val="false"/>
          <w:i w:val="false"/>
          <w:color w:val="000000"/>
          <w:sz w:val="28"/>
        </w:rPr>
        <w:t>
      68. Институтта білім алушылар:</w:t>
      </w:r>
    </w:p>
    <w:bookmarkEnd w:id="5713"/>
    <w:p>
      <w:pPr>
        <w:spacing w:after="0"/>
        <w:ind w:left="0"/>
        <w:jc w:val="both"/>
      </w:pPr>
      <w:r>
        <w:rPr>
          <w:rFonts w:ascii="Times New Roman"/>
          <w:b w:val="false"/>
          <w:i w:val="false"/>
          <w:color w:val="000000"/>
          <w:sz w:val="28"/>
        </w:rPr>
        <w:t>
      1) тиісті даярлау бағыты бойынша Мемлекеттік жалпыға міндетті білім беру стандартына сәйкес білім алуға;</w:t>
      </w:r>
    </w:p>
    <w:p>
      <w:pPr>
        <w:spacing w:after="0"/>
        <w:ind w:left="0"/>
        <w:jc w:val="both"/>
      </w:pPr>
      <w:r>
        <w:rPr>
          <w:rFonts w:ascii="Times New Roman"/>
          <w:b w:val="false"/>
          <w:i w:val="false"/>
          <w:color w:val="000000"/>
          <w:sz w:val="28"/>
        </w:rPr>
        <w:t>
      2) оқу процесін, ғылыми-зерттеу, тәрбие жұмысын жетілдіру, үлгерімді, тәртіпті және тұрмысты жақсарту мәселелерін шешуге;</w:t>
      </w:r>
    </w:p>
    <w:p>
      <w:pPr>
        <w:spacing w:after="0"/>
        <w:ind w:left="0"/>
        <w:jc w:val="both"/>
      </w:pPr>
      <w:r>
        <w:rPr>
          <w:rFonts w:ascii="Times New Roman"/>
          <w:b w:val="false"/>
          <w:i w:val="false"/>
          <w:color w:val="000000"/>
          <w:sz w:val="28"/>
        </w:rPr>
        <w:t>
      3) Институттың қоғамдық өміріне, спорт секцияларының, көркемөнерпаздар ұжымдарының және шығармашылықтың басқа да түрлерінің жұмысына қатысуға;</w:t>
      </w:r>
    </w:p>
    <w:p>
      <w:pPr>
        <w:spacing w:after="0"/>
        <w:ind w:left="0"/>
        <w:jc w:val="both"/>
      </w:pPr>
      <w:r>
        <w:rPr>
          <w:rFonts w:ascii="Times New Roman"/>
          <w:b w:val="false"/>
          <w:i w:val="false"/>
          <w:color w:val="000000"/>
          <w:sz w:val="28"/>
        </w:rPr>
        <w:t>
      4) белгіленген тәртіпте Институттың ақпараттық қорларын, интернет ресурстарын, кітапханаларын, Институттың оқу, ғылыми және өзге де бөліністерінің қызметтерін пайдалануға;</w:t>
      </w:r>
    </w:p>
    <w:p>
      <w:pPr>
        <w:spacing w:after="0"/>
        <w:ind w:left="0"/>
        <w:jc w:val="both"/>
      </w:pPr>
      <w:r>
        <w:rPr>
          <w:rFonts w:ascii="Times New Roman"/>
          <w:b w:val="false"/>
          <w:i w:val="false"/>
          <w:color w:val="000000"/>
          <w:sz w:val="28"/>
        </w:rPr>
        <w:t>
      5) Институттың оқу, ғылыми-зерттеу жұмысындағы жетістіктері және қоғамдық қызметіне белсенді қатысқаны үшін көтермеленуге;</w:t>
      </w:r>
    </w:p>
    <w:p>
      <w:pPr>
        <w:spacing w:after="0"/>
        <w:ind w:left="0"/>
        <w:jc w:val="both"/>
      </w:pPr>
      <w:r>
        <w:rPr>
          <w:rFonts w:ascii="Times New Roman"/>
          <w:b w:val="false"/>
          <w:i w:val="false"/>
          <w:color w:val="000000"/>
          <w:sz w:val="28"/>
        </w:rPr>
        <w:t>
      6) қолданыстағы заңнамада, Министрдің және Институт бастығының бұйрықтарында көзделген өзге де құқықтарды пайдалануға құқығы бар.</w:t>
      </w:r>
    </w:p>
    <w:bookmarkStart w:name="z13249" w:id="5714"/>
    <w:p>
      <w:pPr>
        <w:spacing w:after="0"/>
        <w:ind w:left="0"/>
        <w:jc w:val="both"/>
      </w:pPr>
      <w:r>
        <w:rPr>
          <w:rFonts w:ascii="Times New Roman"/>
          <w:b w:val="false"/>
          <w:i w:val="false"/>
          <w:color w:val="000000"/>
          <w:sz w:val="28"/>
        </w:rPr>
        <w:t>
      69. Білім алушылар:</w:t>
      </w:r>
    </w:p>
    <w:bookmarkEnd w:id="5714"/>
    <w:p>
      <w:pPr>
        <w:spacing w:after="0"/>
        <w:ind w:left="0"/>
        <w:jc w:val="both"/>
      </w:pPr>
      <w:r>
        <w:rPr>
          <w:rFonts w:ascii="Times New Roman"/>
          <w:b w:val="false"/>
          <w:i w:val="false"/>
          <w:color w:val="000000"/>
          <w:sz w:val="28"/>
        </w:rPr>
        <w:t>
      1) Осы Жарғының, ішкі тәртіп қағидаларының және Институттың басқа да нормативтік актілерінің талаптарын сақтауға;</w:t>
      </w:r>
    </w:p>
    <w:p>
      <w:pPr>
        <w:spacing w:after="0"/>
        <w:ind w:left="0"/>
        <w:jc w:val="both"/>
      </w:pPr>
      <w:r>
        <w:rPr>
          <w:rFonts w:ascii="Times New Roman"/>
          <w:b w:val="false"/>
          <w:i w:val="false"/>
          <w:color w:val="000000"/>
          <w:sz w:val="28"/>
        </w:rPr>
        <w:t>
      2) даярлаудың тиісті бағыты бойынша теориялық білімді, кәсіби дағдыларды және іскерлікті меңгеруге, оқу жоспарын, көзделген барлық оқу тапсырмаларын орындауға, оқу сабақтарының барлық түрлеріне қатысуға, ағымдағы, аралық және қорытынды аттестаттаудан өтуге;</w:t>
      </w:r>
    </w:p>
    <w:p>
      <w:pPr>
        <w:spacing w:after="0"/>
        <w:ind w:left="0"/>
        <w:jc w:val="both"/>
      </w:pPr>
      <w:r>
        <w:rPr>
          <w:rFonts w:ascii="Times New Roman"/>
          <w:b w:val="false"/>
          <w:i w:val="false"/>
          <w:color w:val="000000"/>
          <w:sz w:val="28"/>
        </w:rPr>
        <w:t>
      3) білім және кәсіби деңгейін, жалпы мәдениетін арттыруға;</w:t>
      </w:r>
    </w:p>
    <w:p>
      <w:pPr>
        <w:spacing w:after="0"/>
        <w:ind w:left="0"/>
        <w:jc w:val="both"/>
      </w:pPr>
      <w:r>
        <w:rPr>
          <w:rFonts w:ascii="Times New Roman"/>
          <w:b w:val="false"/>
          <w:i w:val="false"/>
          <w:color w:val="000000"/>
          <w:sz w:val="28"/>
        </w:rPr>
        <w:t>
      4) ғылыми және құқықтық білімді насихаттауға, сондай-ақ Институт өткізетін қоғамдық іс-шараларға қатысуға;</w:t>
      </w:r>
    </w:p>
    <w:p>
      <w:pPr>
        <w:spacing w:after="0"/>
        <w:ind w:left="0"/>
        <w:jc w:val="both"/>
      </w:pPr>
      <w:r>
        <w:rPr>
          <w:rFonts w:ascii="Times New Roman"/>
          <w:b w:val="false"/>
          <w:i w:val="false"/>
          <w:color w:val="000000"/>
          <w:sz w:val="28"/>
        </w:rPr>
        <w:t>
      5) Институттың мүлкіне, үй-жайларына, жабдықтарына, музей және кітапхана қорларына ұқыпты қарауға және Қазақстан Республикасының заңнамасына сәйкес Институтқа келтірілген материалдық залал үшін жауапты болуға;</w:t>
      </w:r>
    </w:p>
    <w:p>
      <w:pPr>
        <w:spacing w:after="0"/>
        <w:ind w:left="0"/>
        <w:jc w:val="both"/>
      </w:pPr>
      <w:r>
        <w:rPr>
          <w:rFonts w:ascii="Times New Roman"/>
          <w:b w:val="false"/>
          <w:i w:val="false"/>
          <w:color w:val="000000"/>
          <w:sz w:val="28"/>
        </w:rPr>
        <w:t>
      6) қауіпсіздік техникасы қағидаларын, еңбекті қорғау, өрт қауіпсіздігі және санитария талаптарын сақтауға;</w:t>
      </w:r>
    </w:p>
    <w:p>
      <w:pPr>
        <w:spacing w:after="0"/>
        <w:ind w:left="0"/>
        <w:jc w:val="both"/>
      </w:pPr>
      <w:r>
        <w:rPr>
          <w:rFonts w:ascii="Times New Roman"/>
          <w:b w:val="false"/>
          <w:i w:val="false"/>
          <w:color w:val="000000"/>
          <w:sz w:val="28"/>
        </w:rPr>
        <w:t>
      7) мемлекеттік және қызметтік құпияны қатаң сақтауға;</w:t>
      </w:r>
    </w:p>
    <w:p>
      <w:pPr>
        <w:spacing w:after="0"/>
        <w:ind w:left="0"/>
        <w:jc w:val="both"/>
      </w:pPr>
      <w:r>
        <w:rPr>
          <w:rFonts w:ascii="Times New Roman"/>
          <w:b w:val="false"/>
          <w:i w:val="false"/>
          <w:color w:val="000000"/>
          <w:sz w:val="28"/>
        </w:rPr>
        <w:t>
      8) академиялық адалдық кағидатын сақтауға;</w:t>
      </w:r>
    </w:p>
    <w:p>
      <w:pPr>
        <w:spacing w:after="0"/>
        <w:ind w:left="0"/>
        <w:jc w:val="both"/>
      </w:pPr>
      <w:r>
        <w:rPr>
          <w:rFonts w:ascii="Times New Roman"/>
          <w:b w:val="false"/>
          <w:i w:val="false"/>
          <w:color w:val="000000"/>
          <w:sz w:val="28"/>
        </w:rPr>
        <w:t>
      9) Ішкі істер органдарының қызметкерлеріне жүктелетін өзге де міндеттерді орындауға міндетті.</w:t>
      </w:r>
    </w:p>
    <w:bookmarkStart w:name="z13250" w:id="5715"/>
    <w:p>
      <w:pPr>
        <w:spacing w:after="0"/>
        <w:ind w:left="0"/>
        <w:jc w:val="both"/>
      </w:pPr>
      <w:r>
        <w:rPr>
          <w:rFonts w:ascii="Times New Roman"/>
          <w:b w:val="false"/>
          <w:i w:val="false"/>
          <w:color w:val="000000"/>
          <w:sz w:val="28"/>
        </w:rPr>
        <w:t>
      70. Институттың күндізгі бөлім бойынша білім алушылары (магистранттар мен докторанттардан басқа) Институттың жатақханаларында тұрады. Институт бастығының шешімі бойынша ауыспалы құрамның оқу орнынан тыс жерде тұруына жол беріледі.</w:t>
      </w:r>
    </w:p>
    <w:bookmarkEnd w:id="5715"/>
    <w:bookmarkStart w:name="z13251" w:id="5716"/>
    <w:p>
      <w:pPr>
        <w:spacing w:after="0"/>
        <w:ind w:left="0"/>
        <w:jc w:val="both"/>
      </w:pPr>
      <w:r>
        <w:rPr>
          <w:rFonts w:ascii="Times New Roman"/>
          <w:b w:val="false"/>
          <w:i w:val="false"/>
          <w:color w:val="000000"/>
          <w:sz w:val="28"/>
        </w:rPr>
        <w:t>
      71. Институт орналасқан жерден шыға отырып, білім алушыларды шығаруды ұсыну Институт бастығының бұйрығымен белгіленген тәртіпте жүзеге асырылады. Курстан бастап бір мезгілде білім алушылардың отыз процентінен аспайтын бөлігі жұмыстан босатыла алады.</w:t>
      </w:r>
    </w:p>
    <w:bookmarkEnd w:id="5716"/>
    <w:bookmarkStart w:name="z13252" w:id="5717"/>
    <w:p>
      <w:pPr>
        <w:spacing w:after="0"/>
        <w:ind w:left="0"/>
        <w:jc w:val="left"/>
      </w:pPr>
      <w:r>
        <w:rPr>
          <w:rFonts w:ascii="Times New Roman"/>
          <w:b/>
          <w:i w:val="false"/>
          <w:color w:val="000000"/>
        </w:rPr>
        <w:t xml:space="preserve"> 10-тарау. Институтта білім алушаларды оқудан шығару негіздері мен тәртібі</w:t>
      </w:r>
    </w:p>
    <w:bookmarkEnd w:id="5717"/>
    <w:bookmarkStart w:name="z13253" w:id="5718"/>
    <w:p>
      <w:pPr>
        <w:spacing w:after="0"/>
        <w:ind w:left="0"/>
        <w:jc w:val="both"/>
      </w:pPr>
      <w:r>
        <w:rPr>
          <w:rFonts w:ascii="Times New Roman"/>
          <w:b w:val="false"/>
          <w:i w:val="false"/>
          <w:color w:val="000000"/>
          <w:sz w:val="28"/>
        </w:rPr>
        <w:t>
      72. Білім алушылар:</w:t>
      </w:r>
    </w:p>
    <w:bookmarkEnd w:id="5718"/>
    <w:p>
      <w:pPr>
        <w:spacing w:after="0"/>
        <w:ind w:left="0"/>
        <w:jc w:val="both"/>
      </w:pPr>
      <w:r>
        <w:rPr>
          <w:rFonts w:ascii="Times New Roman"/>
          <w:b w:val="false"/>
          <w:i w:val="false"/>
          <w:color w:val="000000"/>
          <w:sz w:val="28"/>
        </w:rPr>
        <w:t>
      1) өз қалауы бойынша, оның ішінде басқа білім беру ұйымына ауысуына байланысты;</w:t>
      </w:r>
    </w:p>
    <w:p>
      <w:pPr>
        <w:spacing w:after="0"/>
        <w:ind w:left="0"/>
        <w:jc w:val="both"/>
      </w:pPr>
      <w:r>
        <w:rPr>
          <w:rFonts w:ascii="Times New Roman"/>
          <w:b w:val="false"/>
          <w:i w:val="false"/>
          <w:color w:val="000000"/>
          <w:sz w:val="28"/>
        </w:rPr>
        <w:t>
      2) Қазақстан Республикасы ІІМ әскери, арнаулы оқу орындарында білім алушылардың үлгеріміне ағымдағы бақылау, оларға аралық және қорытынды аттестаттау жүргізу қағидаларына сәйкес академиялық үлгермегені үшін;</w:t>
      </w:r>
    </w:p>
    <w:p>
      <w:pPr>
        <w:spacing w:after="0"/>
        <w:ind w:left="0"/>
        <w:jc w:val="both"/>
      </w:pPr>
      <w:r>
        <w:rPr>
          <w:rFonts w:ascii="Times New Roman"/>
          <w:b w:val="false"/>
          <w:i w:val="false"/>
          <w:color w:val="000000"/>
          <w:sz w:val="28"/>
        </w:rPr>
        <w:t>
      3) тәртіпті бұзғаны, "Құқық қорғау қызметі туралы" Қазақстан Республикасының Заңында, осы Жарғыда, ішкі тәртіп қағидаларында және білім алушы қызметкерлерді жұмыстан шығарудың өзге де негіздерінде көзделген талаптарды тиісінше орындамағаны үшін;</w:t>
      </w:r>
    </w:p>
    <w:p>
      <w:pPr>
        <w:spacing w:after="0"/>
        <w:ind w:left="0"/>
        <w:jc w:val="both"/>
      </w:pPr>
      <w:r>
        <w:rPr>
          <w:rFonts w:ascii="Times New Roman"/>
          <w:b w:val="false"/>
          <w:i w:val="false"/>
          <w:color w:val="000000"/>
          <w:sz w:val="28"/>
        </w:rPr>
        <w:t>
      4) "Құқық қорғау қызметі туралы" Қазақстан Республикасының Заңына сәйкес адамды құқық қорғау қызметіне қабылдауға болмайтын өмірбаяндық сипаттағы мәліметтерді ұсынбағаны немесе бұрмалағаны үшін;</w:t>
      </w:r>
    </w:p>
    <w:p>
      <w:pPr>
        <w:spacing w:after="0"/>
        <w:ind w:left="0"/>
        <w:jc w:val="both"/>
      </w:pPr>
      <w:r>
        <w:rPr>
          <w:rFonts w:ascii="Times New Roman"/>
          <w:b w:val="false"/>
          <w:i w:val="false"/>
          <w:color w:val="000000"/>
          <w:sz w:val="28"/>
        </w:rPr>
        <w:t>
      5) денсаулық жағдайы бойынша әскери-дәрігерлік комиссияның қызметке жарамсыздығы немесе шектеулі жарамдылығы туралы қорытындысы негізінде Институттан шығарылуы мүмкін.</w:t>
      </w:r>
    </w:p>
    <w:bookmarkStart w:name="z13254" w:id="5719"/>
    <w:p>
      <w:pPr>
        <w:spacing w:after="0"/>
        <w:ind w:left="0"/>
        <w:jc w:val="both"/>
      </w:pPr>
      <w:r>
        <w:rPr>
          <w:rFonts w:ascii="Times New Roman"/>
          <w:b w:val="false"/>
          <w:i w:val="false"/>
          <w:color w:val="000000"/>
          <w:sz w:val="28"/>
        </w:rPr>
        <w:t>
      73. Білім алушыларды оқудан шығару факультеттің, оқу-саптық бөліністің және кадр қызметінің қорытындысы негізінде Институт бастығының бұйрығымен ресімделеді.</w:t>
      </w:r>
    </w:p>
    <w:bookmarkEnd w:id="5719"/>
    <w:bookmarkStart w:name="z13255" w:id="5720"/>
    <w:p>
      <w:pPr>
        <w:spacing w:after="0"/>
        <w:ind w:left="0"/>
        <w:jc w:val="both"/>
      </w:pPr>
      <w:r>
        <w:rPr>
          <w:rFonts w:ascii="Times New Roman"/>
          <w:b w:val="false"/>
          <w:i w:val="false"/>
          <w:color w:val="000000"/>
          <w:sz w:val="28"/>
        </w:rPr>
        <w:t>
      74. Білім алушы Институттан шығарылған кезде оқығаны туралы транскрипт беріледі. Оқудан шығарылған адам мемлекет жұмсаған бюджет қаражатын толық өтеуі және Институт алдындағы барлық міндеттемелерді орындауға тиіс. Ұсталатын сома Институтта болған әрбір толық ай үшін пропорционалды түрде есептеледі.</w:t>
      </w:r>
    </w:p>
    <w:bookmarkEnd w:id="5720"/>
    <w:bookmarkStart w:name="z13256" w:id="5721"/>
    <w:p>
      <w:pPr>
        <w:spacing w:after="0"/>
        <w:ind w:left="0"/>
        <w:jc w:val="both"/>
      </w:pPr>
      <w:r>
        <w:rPr>
          <w:rFonts w:ascii="Times New Roman"/>
          <w:b w:val="false"/>
          <w:i w:val="false"/>
          <w:color w:val="000000"/>
          <w:sz w:val="28"/>
        </w:rPr>
        <w:t>
      75. Курсанттар қатарынан шығарылған адамдар әскери есепке қою үшін тұрғылықты жері бойынша әскери басқару органдарына жіберіледі.</w:t>
      </w:r>
    </w:p>
    <w:bookmarkEnd w:id="5721"/>
    <w:bookmarkStart w:name="z13257" w:id="5722"/>
    <w:p>
      <w:pPr>
        <w:spacing w:after="0"/>
        <w:ind w:left="0"/>
        <w:jc w:val="left"/>
      </w:pPr>
      <w:r>
        <w:rPr>
          <w:rFonts w:ascii="Times New Roman"/>
          <w:b/>
          <w:i w:val="false"/>
          <w:color w:val="000000"/>
        </w:rPr>
        <w:t xml:space="preserve"> 11- тарау. Ақылы қызметтер көрсетудің тізбесі мен тәртібі</w:t>
      </w:r>
    </w:p>
    <w:bookmarkEnd w:id="5722"/>
    <w:bookmarkStart w:name="z13258" w:id="5723"/>
    <w:p>
      <w:pPr>
        <w:spacing w:after="0"/>
        <w:ind w:left="0"/>
        <w:jc w:val="both"/>
      </w:pPr>
      <w:r>
        <w:rPr>
          <w:rFonts w:ascii="Times New Roman"/>
          <w:b w:val="false"/>
          <w:i w:val="false"/>
          <w:color w:val="000000"/>
          <w:sz w:val="28"/>
        </w:rPr>
        <w:t>
      76. Институт Қазақстан Республикасының ІІМ бекітетін қағидаларға сәйкес ақылы қызмет түрлерін көрсетуді жүзеге асыруға құқылы.</w:t>
      </w:r>
    </w:p>
    <w:bookmarkEnd w:id="5723"/>
    <w:bookmarkStart w:name="z13259" w:id="5724"/>
    <w:p>
      <w:pPr>
        <w:spacing w:after="0"/>
        <w:ind w:left="0"/>
        <w:jc w:val="both"/>
      </w:pPr>
      <w:r>
        <w:rPr>
          <w:rFonts w:ascii="Times New Roman"/>
          <w:b w:val="false"/>
          <w:i w:val="false"/>
          <w:color w:val="000000"/>
          <w:sz w:val="28"/>
        </w:rPr>
        <w:t>
      77. Институт мемлекеттік жалпыға міндетті білім беру стандарттарының талаптарынан тыс ақылы қызметтер көрсету туралы келісімшарт жасасу арқылы мына тауарларды (жұмыстарды, көрсетілетін қызметтерді) ақылы негізде ұсынады:</w:t>
      </w:r>
    </w:p>
    <w:bookmarkEnd w:id="5724"/>
    <w:p>
      <w:pPr>
        <w:spacing w:after="0"/>
        <w:ind w:left="0"/>
        <w:jc w:val="both"/>
      </w:pPr>
      <w:r>
        <w:rPr>
          <w:rFonts w:ascii="Times New Roman"/>
          <w:b w:val="false"/>
          <w:i w:val="false"/>
          <w:color w:val="000000"/>
          <w:sz w:val="28"/>
        </w:rPr>
        <w:t>
      1) қосымша білім беру бағдарламаларын іске асыру;</w:t>
      </w:r>
    </w:p>
    <w:p>
      <w:pPr>
        <w:spacing w:after="0"/>
        <w:ind w:left="0"/>
        <w:jc w:val="both"/>
      </w:pPr>
      <w:r>
        <w:rPr>
          <w:rFonts w:ascii="Times New Roman"/>
          <w:b w:val="false"/>
          <w:i w:val="false"/>
          <w:color w:val="000000"/>
          <w:sz w:val="28"/>
        </w:rPr>
        <w:t>
      2) кәсіби білім беруді ұйымдастыру;</w:t>
      </w:r>
    </w:p>
    <w:p>
      <w:pPr>
        <w:spacing w:after="0"/>
        <w:ind w:left="0"/>
        <w:jc w:val="both"/>
      </w:pPr>
      <w:r>
        <w:rPr>
          <w:rFonts w:ascii="Times New Roman"/>
          <w:b w:val="false"/>
          <w:i w:val="false"/>
          <w:color w:val="000000"/>
          <w:sz w:val="28"/>
        </w:rPr>
        <w:t>
      3) ғылыми зерттеулер жүргізу;</w:t>
      </w:r>
    </w:p>
    <w:p>
      <w:pPr>
        <w:spacing w:after="0"/>
        <w:ind w:left="0"/>
        <w:jc w:val="both"/>
      </w:pPr>
      <w:r>
        <w:rPr>
          <w:rFonts w:ascii="Times New Roman"/>
          <w:b w:val="false"/>
          <w:i w:val="false"/>
          <w:color w:val="000000"/>
          <w:sz w:val="28"/>
        </w:rPr>
        <w:t>
      4) оқу-әдістемелік әдебиетті әзірлеу және (немесе) өткізу.</w:t>
      </w:r>
    </w:p>
    <w:bookmarkStart w:name="z13261" w:id="5725"/>
    <w:p>
      <w:pPr>
        <w:spacing w:after="0"/>
        <w:ind w:left="0"/>
        <w:jc w:val="both"/>
      </w:pPr>
      <w:r>
        <w:rPr>
          <w:rFonts w:ascii="Times New Roman"/>
          <w:b w:val="false"/>
          <w:i w:val="false"/>
          <w:color w:val="000000"/>
          <w:sz w:val="28"/>
        </w:rPr>
        <w:t>
      73. Институт ғимараттарда көрінетін жерде ұсынылатын ақылы қызметтер түрлерінің тізбесі мен ұсынылатын тауарлардың (жұмыстардың, көрсетілетін қызметтердің) баға прейскурантын көрсете отырып ақпарат орналастырады.</w:t>
      </w:r>
    </w:p>
    <w:bookmarkEnd w:id="5725"/>
    <w:bookmarkStart w:name="z13260" w:id="5726"/>
    <w:p>
      <w:pPr>
        <w:spacing w:after="0"/>
        <w:ind w:left="0"/>
        <w:jc w:val="both"/>
      </w:pPr>
      <w:r>
        <w:rPr>
          <w:rFonts w:ascii="Times New Roman"/>
          <w:b w:val="false"/>
          <w:i w:val="false"/>
          <w:color w:val="000000"/>
          <w:sz w:val="28"/>
        </w:rPr>
        <w:t>
      78. Тауарларды (жұмыстарды, көрсетілетін қызметтерді) төлеу қолма-қол ақша алу арқылы кассалық кіріс ордерлерінің негізінде міндетті түрде бақылаукассалық машиналарды қолдана отырып және Институт шотына ақша аудару жолымен қолма-қол ақшасыз есеп айырысу негізінде жүргізіледі.</w:t>
      </w:r>
    </w:p>
    <w:bookmarkEnd w:id="5726"/>
    <w:bookmarkStart w:name="z13262" w:id="5727"/>
    <w:p>
      <w:pPr>
        <w:spacing w:after="0"/>
        <w:ind w:left="0"/>
        <w:jc w:val="both"/>
      </w:pPr>
      <w:r>
        <w:rPr>
          <w:rFonts w:ascii="Times New Roman"/>
          <w:b w:val="false"/>
          <w:i w:val="false"/>
          <w:color w:val="000000"/>
          <w:sz w:val="28"/>
        </w:rPr>
        <w:t>
      79. Институттың тауарларды (жұмыстарды, көрсетілетін қызметтерді) өткізу бойынша қызметтің ақылы түрлерін көрсетуден түсетін қаражаты бюджетті жоспарлау саласындағы уәкілетті органның бұйрығымен бекітілетін Институттың тауарларды (жұмыстарды, қызметтерді) сатудан түсетін түсімдер мен ақша жұмсау жоспарларына сәйкес жұмсалады.</w:t>
      </w:r>
    </w:p>
    <w:bookmarkEnd w:id="5727"/>
    <w:bookmarkStart w:name="z13263" w:id="5728"/>
    <w:p>
      <w:pPr>
        <w:spacing w:after="0"/>
        <w:ind w:left="0"/>
        <w:jc w:val="both"/>
      </w:pPr>
      <w:r>
        <w:rPr>
          <w:rFonts w:ascii="Times New Roman"/>
          <w:b w:val="false"/>
          <w:i w:val="false"/>
          <w:color w:val="000000"/>
          <w:sz w:val="28"/>
        </w:rPr>
        <w:t>
      80. Институт ақылы қызмет түрлерін көрсетуді Қазақстан Республикасының ІІМ бұйрығымен бекітілетін тауарларға, жұмыстарға (көрсетілетін қызметтерге) бағаларға сәйкес жүзеге асырады.</w:t>
      </w:r>
    </w:p>
    <w:bookmarkEnd w:id="5728"/>
    <w:bookmarkStart w:name="z13264" w:id="5729"/>
    <w:p>
      <w:pPr>
        <w:spacing w:after="0"/>
        <w:ind w:left="0"/>
        <w:jc w:val="left"/>
      </w:pPr>
      <w:r>
        <w:rPr>
          <w:rFonts w:ascii="Times New Roman"/>
          <w:b/>
          <w:i w:val="false"/>
          <w:color w:val="000000"/>
        </w:rPr>
        <w:t xml:space="preserve"> 12-тарау. Институттың ғылыми және халықаралық қызметі</w:t>
      </w:r>
    </w:p>
    <w:bookmarkEnd w:id="5729"/>
    <w:bookmarkStart w:name="z13265" w:id="5730"/>
    <w:p>
      <w:pPr>
        <w:spacing w:after="0"/>
        <w:ind w:left="0"/>
        <w:jc w:val="both"/>
      </w:pPr>
      <w:r>
        <w:rPr>
          <w:rFonts w:ascii="Times New Roman"/>
          <w:b w:val="false"/>
          <w:i w:val="false"/>
          <w:color w:val="000000"/>
          <w:sz w:val="28"/>
        </w:rPr>
        <w:t>
      81. Институт Қазақстан Республикасының заңнамасында, Министр мен Институт бастығының бұйрықтарында белгіленген тәртіпте ғылыми-білім беру қызметін үйлестіруді, мониторингтеуді және бағалауды жүзеге асырады.</w:t>
      </w:r>
    </w:p>
    <w:bookmarkEnd w:id="5730"/>
    <w:bookmarkStart w:name="z13266" w:id="5731"/>
    <w:p>
      <w:pPr>
        <w:spacing w:after="0"/>
        <w:ind w:left="0"/>
        <w:jc w:val="both"/>
      </w:pPr>
      <w:r>
        <w:rPr>
          <w:rFonts w:ascii="Times New Roman"/>
          <w:b w:val="false"/>
          <w:i w:val="false"/>
          <w:color w:val="000000"/>
          <w:sz w:val="28"/>
        </w:rPr>
        <w:t>
      82. Институт Қазақстан Республикасының заңнамасында белгіленген тәртіпте шет мемлекеттердің құқық қорғау органдарымен, шетелдік білім беру және ғылыми-зерттеу мекемелерімен, халықаралық ұйымдармен, шетелдік заңды және жеке тұлғалармен ғылыми және білім беру қызметі саласындағы халықаралық ынтымақтастықты жүзеге асырады.</w:t>
      </w:r>
    </w:p>
    <w:bookmarkEnd w:id="5731"/>
    <w:bookmarkStart w:name="z13267" w:id="5732"/>
    <w:p>
      <w:pPr>
        <w:spacing w:after="0"/>
        <w:ind w:left="0"/>
        <w:jc w:val="both"/>
      </w:pPr>
      <w:r>
        <w:rPr>
          <w:rFonts w:ascii="Times New Roman"/>
          <w:b w:val="false"/>
          <w:i w:val="false"/>
          <w:color w:val="000000"/>
          <w:sz w:val="28"/>
        </w:rPr>
        <w:t>
      83. Институт ғылыми қызметін Қазақстан Республикасының заңнамасына сәйкес жүзеге асырады.</w:t>
      </w:r>
    </w:p>
    <w:bookmarkEnd w:id="5732"/>
    <w:bookmarkStart w:name="z13268" w:id="5733"/>
    <w:p>
      <w:pPr>
        <w:spacing w:after="0"/>
        <w:ind w:left="0"/>
        <w:jc w:val="both"/>
      </w:pPr>
      <w:r>
        <w:rPr>
          <w:rFonts w:ascii="Times New Roman"/>
          <w:b w:val="false"/>
          <w:i w:val="false"/>
          <w:color w:val="000000"/>
          <w:sz w:val="28"/>
        </w:rPr>
        <w:t>
      85. Ғылыми қызметті курсанттарды, магистранттарды, докторанттарды басқа да ғылыми және практикалық қызметкерлерді тарта отырып, профессороқытушылар құрамы мен ғылыми қызметкерлер жүзеге асырады.</w:t>
      </w:r>
    </w:p>
    <w:bookmarkEnd w:id="5733"/>
    <w:bookmarkStart w:name="z13269" w:id="5734"/>
    <w:p>
      <w:pPr>
        <w:spacing w:after="0"/>
        <w:ind w:left="0"/>
        <w:jc w:val="both"/>
      </w:pPr>
      <w:r>
        <w:rPr>
          <w:rFonts w:ascii="Times New Roman"/>
          <w:b w:val="false"/>
          <w:i w:val="false"/>
          <w:color w:val="000000"/>
          <w:sz w:val="28"/>
        </w:rPr>
        <w:t>
      86. Институттың ғылыми қызметінің негізгі міндеттері:</w:t>
      </w:r>
    </w:p>
    <w:bookmarkEnd w:id="5734"/>
    <w:p>
      <w:pPr>
        <w:spacing w:after="0"/>
        <w:ind w:left="0"/>
        <w:jc w:val="both"/>
      </w:pPr>
      <w:r>
        <w:rPr>
          <w:rFonts w:ascii="Times New Roman"/>
          <w:b w:val="false"/>
          <w:i w:val="false"/>
          <w:color w:val="000000"/>
          <w:sz w:val="28"/>
        </w:rPr>
        <w:t>
      1) Институтта білім беру процесі мен ғылыми қызметтің бірлігін қамтамасыз ету;</w:t>
      </w:r>
    </w:p>
    <w:p>
      <w:pPr>
        <w:spacing w:after="0"/>
        <w:ind w:left="0"/>
        <w:jc w:val="both"/>
      </w:pPr>
      <w:r>
        <w:rPr>
          <w:rFonts w:ascii="Times New Roman"/>
          <w:b w:val="false"/>
          <w:i w:val="false"/>
          <w:color w:val="000000"/>
          <w:sz w:val="28"/>
        </w:rPr>
        <w:t>
      2) ішкі істер органдарының практикалық қызметінің міндеттерін шешуге бағытталған іргелі және қолданбалы зерттеулер жүргізу;</w:t>
      </w:r>
    </w:p>
    <w:p>
      <w:pPr>
        <w:spacing w:after="0"/>
        <w:ind w:left="0"/>
        <w:jc w:val="both"/>
      </w:pPr>
      <w:r>
        <w:rPr>
          <w:rFonts w:ascii="Times New Roman"/>
          <w:b w:val="false"/>
          <w:i w:val="false"/>
          <w:color w:val="000000"/>
          <w:sz w:val="28"/>
        </w:rPr>
        <w:t>
      3) Институттың оқу, ғылыми-зерттеу базасын нығайту және дамыту;</w:t>
      </w:r>
    </w:p>
    <w:p>
      <w:pPr>
        <w:spacing w:after="0"/>
        <w:ind w:left="0"/>
        <w:jc w:val="both"/>
      </w:pPr>
      <w:r>
        <w:rPr>
          <w:rFonts w:ascii="Times New Roman"/>
          <w:b w:val="false"/>
          <w:i w:val="false"/>
          <w:color w:val="000000"/>
          <w:sz w:val="28"/>
        </w:rPr>
        <w:t>
      4) ғылыми-зерттеу жұмыстарының нәтижелерін білім беру процесіне, Қазақстан Республикасы ішкі істер органдарының практикалық қызметіне енгізу, оларды авторлық сүйемелдеу;</w:t>
      </w:r>
    </w:p>
    <w:p>
      <w:pPr>
        <w:spacing w:after="0"/>
        <w:ind w:left="0"/>
        <w:jc w:val="both"/>
      </w:pPr>
      <w:r>
        <w:rPr>
          <w:rFonts w:ascii="Times New Roman"/>
          <w:b w:val="false"/>
          <w:i w:val="false"/>
          <w:color w:val="000000"/>
          <w:sz w:val="28"/>
        </w:rPr>
        <w:t>
      5) заңнамалық және өзге де нормативтік құқықтық актілердің жобаларын әзірлеуге және рецензиялауға (сараптамаға) қатысу;</w:t>
      </w:r>
    </w:p>
    <w:p>
      <w:pPr>
        <w:spacing w:after="0"/>
        <w:ind w:left="0"/>
        <w:jc w:val="both"/>
      </w:pPr>
      <w:r>
        <w:rPr>
          <w:rFonts w:ascii="Times New Roman"/>
          <w:b w:val="false"/>
          <w:i w:val="false"/>
          <w:color w:val="000000"/>
          <w:sz w:val="28"/>
        </w:rPr>
        <w:t>
      6) білім алушылардың оқу-ғылыми қызметін ұйымдастыру, ғылымипедагогикалық және ғылыми кадрларды даярлау және олардың біліктілігін арттыру.</w:t>
      </w:r>
    </w:p>
    <w:bookmarkStart w:name="z13270" w:id="5735"/>
    <w:p>
      <w:pPr>
        <w:spacing w:after="0"/>
        <w:ind w:left="0"/>
        <w:jc w:val="both"/>
      </w:pPr>
      <w:r>
        <w:rPr>
          <w:rFonts w:ascii="Times New Roman"/>
          <w:b w:val="false"/>
          <w:i w:val="false"/>
          <w:color w:val="000000"/>
          <w:sz w:val="28"/>
        </w:rPr>
        <w:t>
      87. Институтың нормативтік актілері негізінде әрекет ететін білім алушылардың ғылыми қоғамдарының қызметін, оларды институттар, факультеттер, кафедралар және т.б. жүргізетін ғылыми-зерттеу жұмыстарына тартуды ұйымдастырады.</w:t>
      </w:r>
    </w:p>
    <w:bookmarkEnd w:id="5735"/>
    <w:bookmarkStart w:name="z13271" w:id="5736"/>
    <w:p>
      <w:pPr>
        <w:spacing w:after="0"/>
        <w:ind w:left="0"/>
        <w:jc w:val="both"/>
      </w:pPr>
      <w:r>
        <w:rPr>
          <w:rFonts w:ascii="Times New Roman"/>
          <w:b w:val="false"/>
          <w:i w:val="false"/>
          <w:color w:val="000000"/>
          <w:sz w:val="28"/>
        </w:rPr>
        <w:t>
      88. Институтта жоспарлы және жоспардан тыс негізде жүзеге асырылатын редакциялық-баспа қызметі қолжазбаларды баспаға дейінгі даярлауды, әдебиеттерді басып шығаруды, полиграфиялық қызметті қамтиды.</w:t>
      </w:r>
    </w:p>
    <w:bookmarkEnd w:id="5736"/>
    <w:bookmarkStart w:name="z13272" w:id="5737"/>
    <w:p>
      <w:pPr>
        <w:spacing w:after="0"/>
        <w:ind w:left="0"/>
        <w:jc w:val="both"/>
      </w:pPr>
      <w:r>
        <w:rPr>
          <w:rFonts w:ascii="Times New Roman"/>
          <w:b w:val="false"/>
          <w:i w:val="false"/>
          <w:color w:val="000000"/>
          <w:sz w:val="28"/>
        </w:rPr>
        <w:t>
      89. Институттың редакциялық-баспа қызметінің негізгі міндеттері:</w:t>
      </w:r>
    </w:p>
    <w:bookmarkEnd w:id="5737"/>
    <w:p>
      <w:pPr>
        <w:spacing w:after="0"/>
        <w:ind w:left="0"/>
        <w:jc w:val="both"/>
      </w:pPr>
      <w:r>
        <w:rPr>
          <w:rFonts w:ascii="Times New Roman"/>
          <w:b w:val="false"/>
          <w:i w:val="false"/>
          <w:color w:val="000000"/>
          <w:sz w:val="28"/>
        </w:rPr>
        <w:t>
      1) оқулықтарды, монографияларды, оқу құралдарын, дәрістерді, ғылыми еңбектер жинақтарын, конференциялар, кеңестер материалдарын, қызметтік құжаттаманы, сондай-ақ анықтамалық, ақпараттық, талдамалық және полиграфиялық өнімнің басқа да түрлерін дайындау және басып шығару;</w:t>
      </w:r>
    </w:p>
    <w:p>
      <w:pPr>
        <w:spacing w:after="0"/>
        <w:ind w:left="0"/>
        <w:jc w:val="both"/>
      </w:pPr>
      <w:r>
        <w:rPr>
          <w:rFonts w:ascii="Times New Roman"/>
          <w:b w:val="false"/>
          <w:i w:val="false"/>
          <w:color w:val="000000"/>
          <w:sz w:val="28"/>
        </w:rPr>
        <w:t>
      2) білім беру процесін қажетті оқу-әдістемелік және оқу материалдарымен қамтамасыз ету;</w:t>
      </w:r>
    </w:p>
    <w:p>
      <w:pPr>
        <w:spacing w:after="0"/>
        <w:ind w:left="0"/>
        <w:jc w:val="both"/>
      </w:pPr>
      <w:r>
        <w:rPr>
          <w:rFonts w:ascii="Times New Roman"/>
          <w:b w:val="false"/>
          <w:i w:val="false"/>
          <w:color w:val="000000"/>
          <w:sz w:val="28"/>
        </w:rPr>
        <w:t>
      3) Институт басылымдарын білім беру мекемелерінде және ішкі істер органдарында насихаттау және тарату.</w:t>
      </w:r>
    </w:p>
    <w:bookmarkStart w:name="z13273" w:id="5738"/>
    <w:p>
      <w:pPr>
        <w:spacing w:after="0"/>
        <w:ind w:left="0"/>
        <w:jc w:val="both"/>
      </w:pPr>
      <w:r>
        <w:rPr>
          <w:rFonts w:ascii="Times New Roman"/>
          <w:b w:val="false"/>
          <w:i w:val="false"/>
          <w:color w:val="000000"/>
          <w:sz w:val="28"/>
        </w:rPr>
        <w:t>
      90. Білім беру процесі мен ғылыми қызметті ғылыми-ақпараттық қамтамасыз ету функцияларын Институттың құрылымдық бөліністері олар туралы ережелерге және олардың қызмет қағидаларына сәйкес орындайды.</w:t>
      </w:r>
    </w:p>
    <w:bookmarkEnd w:id="5738"/>
    <w:bookmarkStart w:name="z13274" w:id="5739"/>
    <w:p>
      <w:pPr>
        <w:spacing w:after="0"/>
        <w:ind w:left="0"/>
        <w:jc w:val="both"/>
      </w:pPr>
      <w:r>
        <w:rPr>
          <w:rFonts w:ascii="Times New Roman"/>
          <w:b w:val="false"/>
          <w:i w:val="false"/>
          <w:color w:val="000000"/>
          <w:sz w:val="28"/>
        </w:rPr>
        <w:t>
      91. Институттағы ғылыми-ақпараттық қызмет мыналарды қамтиды:</w:t>
      </w:r>
    </w:p>
    <w:bookmarkEnd w:id="5739"/>
    <w:p>
      <w:pPr>
        <w:spacing w:after="0"/>
        <w:ind w:left="0"/>
        <w:jc w:val="both"/>
      </w:pPr>
      <w:r>
        <w:rPr>
          <w:rFonts w:ascii="Times New Roman"/>
          <w:b w:val="false"/>
          <w:i w:val="false"/>
          <w:color w:val="000000"/>
          <w:sz w:val="28"/>
        </w:rPr>
        <w:t>
      2) ғылыми-педагогикалық құрам мен білім алушылардың ақпараттық қажеттіліктерін зерделеу, білім беру процесінде және ғылыми қызметте қажетті материалдарды қамтитын анықтамалық-ақпараттық қорды жинақтау;</w:t>
      </w:r>
    </w:p>
    <w:p>
      <w:pPr>
        <w:spacing w:after="0"/>
        <w:ind w:left="0"/>
        <w:jc w:val="both"/>
      </w:pPr>
      <w:r>
        <w:rPr>
          <w:rFonts w:ascii="Times New Roman"/>
          <w:b w:val="false"/>
          <w:i w:val="false"/>
          <w:color w:val="000000"/>
          <w:sz w:val="28"/>
        </w:rPr>
        <w:t>
      2) қазіргі заманғы ақпараттық технологиялардың мүмкіндіктерін пайдалана отырып, білім беру процесі мен ғылыми-зерттеу қызметін ақпараттық қамтамасыз ету.</w:t>
      </w:r>
    </w:p>
    <w:bookmarkStart w:name="z13275" w:id="5740"/>
    <w:p>
      <w:pPr>
        <w:spacing w:after="0"/>
        <w:ind w:left="0"/>
        <w:jc w:val="left"/>
      </w:pPr>
      <w:r>
        <w:rPr>
          <w:rFonts w:ascii="Times New Roman"/>
          <w:b/>
          <w:i w:val="false"/>
          <w:color w:val="000000"/>
        </w:rPr>
        <w:t xml:space="preserve"> 13-тарау. Институттың мүлкін құру тәртібі</w:t>
      </w:r>
    </w:p>
    <w:bookmarkEnd w:id="5740"/>
    <w:bookmarkStart w:name="z13276" w:id="5741"/>
    <w:p>
      <w:pPr>
        <w:spacing w:after="0"/>
        <w:ind w:left="0"/>
        <w:jc w:val="both"/>
      </w:pPr>
      <w:r>
        <w:rPr>
          <w:rFonts w:ascii="Times New Roman"/>
          <w:b w:val="false"/>
          <w:i w:val="false"/>
          <w:color w:val="000000"/>
          <w:sz w:val="28"/>
        </w:rPr>
        <w:t xml:space="preserve">
      92. Институт мүлкінің құны оның теңгерімінде көрсетілетін заңды тұлғаның активтері құрайды. Институттың мүлкі: </w:t>
      </w:r>
    </w:p>
    <w:bookmarkEnd w:id="5741"/>
    <w:p>
      <w:pPr>
        <w:spacing w:after="0"/>
        <w:ind w:left="0"/>
        <w:jc w:val="both"/>
      </w:pPr>
      <w:r>
        <w:rPr>
          <w:rFonts w:ascii="Times New Roman"/>
          <w:b w:val="false"/>
          <w:i w:val="false"/>
          <w:color w:val="000000"/>
          <w:sz w:val="28"/>
        </w:rPr>
        <w:t xml:space="preserve">
      1) оған меншік иесі берген мүлік; </w:t>
      </w:r>
    </w:p>
    <w:p>
      <w:pPr>
        <w:spacing w:after="0"/>
        <w:ind w:left="0"/>
        <w:jc w:val="both"/>
      </w:pPr>
      <w:r>
        <w:rPr>
          <w:rFonts w:ascii="Times New Roman"/>
          <w:b w:val="false"/>
          <w:i w:val="false"/>
          <w:color w:val="000000"/>
          <w:sz w:val="28"/>
        </w:rPr>
        <w:t>
      2) өз қызметі нәтижесінде сатып алынған мүлік (ақшалай кірістерді қоса алғанда);</w:t>
      </w:r>
    </w:p>
    <w:p>
      <w:pPr>
        <w:spacing w:after="0"/>
        <w:ind w:left="0"/>
        <w:jc w:val="both"/>
      </w:pPr>
      <w:r>
        <w:rPr>
          <w:rFonts w:ascii="Times New Roman"/>
          <w:b w:val="false"/>
          <w:i w:val="false"/>
          <w:color w:val="000000"/>
          <w:sz w:val="28"/>
        </w:rPr>
        <w:t>
      3) Қазақстан Республикасының заңнамасында тыйым салынбаған өзге де көздер есебінен қалыптастырылады.</w:t>
      </w:r>
    </w:p>
    <w:bookmarkStart w:name="z13277" w:id="5742"/>
    <w:p>
      <w:pPr>
        <w:spacing w:after="0"/>
        <w:ind w:left="0"/>
        <w:jc w:val="both"/>
      </w:pPr>
      <w:r>
        <w:rPr>
          <w:rFonts w:ascii="Times New Roman"/>
          <w:b w:val="false"/>
          <w:i w:val="false"/>
          <w:color w:val="000000"/>
          <w:sz w:val="28"/>
        </w:rPr>
        <w:t>
      93. Институттың өзіне бекітілген мүлікті және оған смета бойынша бөлінген қаражат есебінен сатып алынған мүлікті өз бетімен иеліктен шығаруға немесе оған өзге де тәсілмен билік етуге құқығы жоқ.</w:t>
      </w:r>
    </w:p>
    <w:bookmarkEnd w:id="5742"/>
    <w:bookmarkStart w:name="z13278" w:id="5743"/>
    <w:p>
      <w:pPr>
        <w:spacing w:after="0"/>
        <w:ind w:left="0"/>
        <w:jc w:val="both"/>
      </w:pPr>
      <w:r>
        <w:rPr>
          <w:rFonts w:ascii="Times New Roman"/>
          <w:b w:val="false"/>
          <w:i w:val="false"/>
          <w:color w:val="000000"/>
          <w:sz w:val="28"/>
        </w:rPr>
        <w:t>
      94. Егер Қазақстан Республикасының заңдарында Институтқа табыс әкелетін қызметті жүзеге асыру құқығы берілсе, онда Қазақстан Республикасының заңдарына сәйкес білім беру салаларындағы мемлекеттік мекемелер өндіретін тауарларды (жұмыстарды, көрсетілетін қызметтерді) өткізуден түсетін ақшаны қоспағанда, осындай қызметтен алынған ақша тиісті бюджетке есептелуге жатады.</w:t>
      </w:r>
    </w:p>
    <w:bookmarkEnd w:id="5743"/>
    <w:bookmarkStart w:name="z13279" w:id="5744"/>
    <w:p>
      <w:pPr>
        <w:spacing w:after="0"/>
        <w:ind w:left="0"/>
        <w:jc w:val="both"/>
      </w:pPr>
      <w:r>
        <w:rPr>
          <w:rFonts w:ascii="Times New Roman"/>
          <w:b w:val="false"/>
          <w:i w:val="false"/>
          <w:color w:val="000000"/>
          <w:sz w:val="28"/>
        </w:rPr>
        <w:t>
      95. Институттың қызметі республикалық бюджеттен қаржыландырылады.</w:t>
      </w:r>
    </w:p>
    <w:bookmarkEnd w:id="5744"/>
    <w:bookmarkStart w:name="z13280" w:id="5745"/>
    <w:p>
      <w:pPr>
        <w:spacing w:after="0"/>
        <w:ind w:left="0"/>
        <w:jc w:val="both"/>
      </w:pPr>
      <w:r>
        <w:rPr>
          <w:rFonts w:ascii="Times New Roman"/>
          <w:b w:val="false"/>
          <w:i w:val="false"/>
          <w:color w:val="000000"/>
          <w:sz w:val="28"/>
        </w:rPr>
        <w:t>
      96. Институт бухгалтерлік есеп жүргізеді және Қазақстан Республикасының заңнамасына сәйкес есеп ұсынады.</w:t>
      </w:r>
    </w:p>
    <w:bookmarkEnd w:id="5745"/>
    <w:bookmarkStart w:name="z13281" w:id="5746"/>
    <w:p>
      <w:pPr>
        <w:spacing w:after="0"/>
        <w:ind w:left="0"/>
        <w:jc w:val="both"/>
      </w:pPr>
      <w:r>
        <w:rPr>
          <w:rFonts w:ascii="Times New Roman"/>
          <w:b w:val="false"/>
          <w:i w:val="false"/>
          <w:color w:val="000000"/>
          <w:sz w:val="28"/>
        </w:rPr>
        <w:t>
      97. Институттың қаржы-шаруашылық қызметін тексеру және ревизия жүргізу Қазақстан Республикасының заңнамасында белгіленген тәртіпте жүзеге асырылады.</w:t>
      </w:r>
    </w:p>
    <w:bookmarkEnd w:id="5746"/>
    <w:bookmarkStart w:name="z13282" w:id="5747"/>
    <w:p>
      <w:pPr>
        <w:spacing w:after="0"/>
        <w:ind w:left="0"/>
        <w:jc w:val="left"/>
      </w:pPr>
      <w:r>
        <w:rPr>
          <w:rFonts w:ascii="Times New Roman"/>
          <w:b/>
          <w:i w:val="false"/>
          <w:color w:val="000000"/>
        </w:rPr>
        <w:t xml:space="preserve"> 14-тарау. Институттағы жұмыс тәртібі</w:t>
      </w:r>
    </w:p>
    <w:bookmarkEnd w:id="5747"/>
    <w:bookmarkStart w:name="z13283" w:id="5748"/>
    <w:p>
      <w:pPr>
        <w:spacing w:after="0"/>
        <w:ind w:left="0"/>
        <w:jc w:val="both"/>
      </w:pPr>
      <w:r>
        <w:rPr>
          <w:rFonts w:ascii="Times New Roman"/>
          <w:b w:val="false"/>
          <w:i w:val="false"/>
          <w:color w:val="000000"/>
          <w:sz w:val="28"/>
        </w:rPr>
        <w:t>
      98. Институттың жұмыс режимі "Құқық қорғау қызметі туралы" Қазақстан Республикасының Заңында көзделген ерекшеліктерді ескере отырып, Қазақстан Республикасының еңбек заңнамасына сәйкес ішкі еңбек тәртібі қағидаларымен белгіленеді.</w:t>
      </w:r>
    </w:p>
    <w:bookmarkEnd w:id="5748"/>
    <w:bookmarkStart w:name="z13284" w:id="5749"/>
    <w:p>
      <w:pPr>
        <w:spacing w:after="0"/>
        <w:ind w:left="0"/>
        <w:jc w:val="left"/>
      </w:pPr>
      <w:r>
        <w:rPr>
          <w:rFonts w:ascii="Times New Roman"/>
          <w:b/>
          <w:i w:val="false"/>
          <w:color w:val="000000"/>
        </w:rPr>
        <w:t xml:space="preserve"> 15-тарау. Институт Жарғысына өзгерістер мен толықтырулар енгізу тәртібі</w:t>
      </w:r>
    </w:p>
    <w:bookmarkEnd w:id="5749"/>
    <w:bookmarkStart w:name="z13285" w:id="5750"/>
    <w:p>
      <w:pPr>
        <w:spacing w:after="0"/>
        <w:ind w:left="0"/>
        <w:jc w:val="both"/>
      </w:pPr>
      <w:r>
        <w:rPr>
          <w:rFonts w:ascii="Times New Roman"/>
          <w:b w:val="false"/>
          <w:i w:val="false"/>
          <w:color w:val="000000"/>
          <w:sz w:val="28"/>
        </w:rPr>
        <w:t>
      99. Институттың құрылтай құжаттарына өзгерістер мен толықтырулар енгізу Министрдің бұйрығымен жүргізіледі және "Заңды тұлғаларды мемлекеттік тіркеу және филиалдар мен өкілдіктерді есептік тіркеу туралы" Қазақстан Республикасының Заңына сәйкес әділет органдарында мемлекеттік тіркеу рәсімінен өтеді.</w:t>
      </w:r>
    </w:p>
    <w:bookmarkEnd w:id="5750"/>
    <w:bookmarkStart w:name="z13286" w:id="5751"/>
    <w:p>
      <w:pPr>
        <w:spacing w:after="0"/>
        <w:ind w:left="0"/>
        <w:jc w:val="left"/>
      </w:pPr>
      <w:r>
        <w:rPr>
          <w:rFonts w:ascii="Times New Roman"/>
          <w:b/>
          <w:i w:val="false"/>
          <w:color w:val="000000"/>
        </w:rPr>
        <w:t xml:space="preserve"> 16-тарау. Институтты қайта ұйымдастыру және тарату шарттары</w:t>
      </w:r>
    </w:p>
    <w:bookmarkEnd w:id="5751"/>
    <w:bookmarkStart w:name="z13287" w:id="5752"/>
    <w:p>
      <w:pPr>
        <w:spacing w:after="0"/>
        <w:ind w:left="0"/>
        <w:jc w:val="both"/>
      </w:pPr>
      <w:r>
        <w:rPr>
          <w:rFonts w:ascii="Times New Roman"/>
          <w:b w:val="false"/>
          <w:i w:val="false"/>
          <w:color w:val="000000"/>
          <w:sz w:val="28"/>
        </w:rPr>
        <w:t xml:space="preserve">
      100. Институтты қайта ұйымдастыру және тарату Қазақстан Республикасының заңнамасына сәйкес жүзеге асырылады. </w:t>
      </w:r>
    </w:p>
    <w:bookmarkEnd w:id="5752"/>
    <w:bookmarkStart w:name="z13288" w:id="5753"/>
    <w:p>
      <w:pPr>
        <w:spacing w:after="0"/>
        <w:ind w:left="0"/>
        <w:jc w:val="both"/>
      </w:pPr>
      <w:r>
        <w:rPr>
          <w:rFonts w:ascii="Times New Roman"/>
          <w:b w:val="false"/>
          <w:i w:val="false"/>
          <w:color w:val="000000"/>
          <w:sz w:val="28"/>
        </w:rPr>
        <w:t>
      101. Институтты қайта ұйымдастыруды және таратуды егер Қазақстан Республикасының заңдарында өзгеше белгіленбесе, мемлекеттік мүлік жөніндегі уәкілетті органның келісімі бойынша жүзеге асырады.</w:t>
      </w:r>
    </w:p>
    <w:bookmarkEnd w:id="5753"/>
    <w:bookmarkStart w:name="z13289" w:id="5754"/>
    <w:p>
      <w:pPr>
        <w:spacing w:after="0"/>
        <w:ind w:left="0"/>
        <w:jc w:val="both"/>
      </w:pPr>
      <w:r>
        <w:rPr>
          <w:rFonts w:ascii="Times New Roman"/>
          <w:b w:val="false"/>
          <w:i w:val="false"/>
          <w:color w:val="000000"/>
          <w:sz w:val="28"/>
        </w:rPr>
        <w:t xml:space="preserve">
      102. Таратылған Институттың кредиторлардың талаптарын қанағаттандырғаннан кейін қалған мүлкін мемлекеттік мүлік жөніндегі уәкілетті орган қайта бөледі. </w:t>
      </w:r>
    </w:p>
    <w:bookmarkEnd w:id="5754"/>
    <w:bookmarkStart w:name="z13290" w:id="5755"/>
    <w:p>
      <w:pPr>
        <w:spacing w:after="0"/>
        <w:ind w:left="0"/>
        <w:jc w:val="both"/>
      </w:pPr>
      <w:r>
        <w:rPr>
          <w:rFonts w:ascii="Times New Roman"/>
          <w:b w:val="false"/>
          <w:i w:val="false"/>
          <w:color w:val="000000"/>
          <w:sz w:val="28"/>
        </w:rPr>
        <w:t>
      103. Таратылған Институттың мүлкін өткізу нәтижесінде алынған қаражатты қоса алғанда, кредиторлардың талаптары қанағаттандырылғаннан кейін қалған ақшасы тиісті бюджеттің кірісіне есептеледі.</w:t>
      </w:r>
    </w:p>
    <w:bookmarkEnd w:id="57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61-қосымша</w:t>
            </w:r>
          </w:p>
        </w:tc>
      </w:tr>
    </w:tbl>
    <w:bookmarkStart w:name="z13292" w:id="5756"/>
    <w:p>
      <w:pPr>
        <w:spacing w:after="0"/>
        <w:ind w:left="0"/>
        <w:jc w:val="left"/>
      </w:pPr>
      <w:r>
        <w:rPr>
          <w:rFonts w:ascii="Times New Roman"/>
          <w:b/>
          <w:i w:val="false"/>
          <w:color w:val="000000"/>
        </w:rPr>
        <w:t xml:space="preserve"> "Қазақстан Республикасы Ішкі істер министрлігі Бауыржан Момышұлы атындағы Оқу орталығы" республикалық мемлекеттік мекемесінің ЖАРҒЫСЫ 2024 жыл</w:t>
      </w:r>
    </w:p>
    <w:bookmarkEnd w:id="5756"/>
    <w:p>
      <w:pPr>
        <w:spacing w:after="0"/>
        <w:ind w:left="0"/>
        <w:jc w:val="both"/>
      </w:pPr>
      <w:r>
        <w:rPr>
          <w:rFonts w:ascii="Times New Roman"/>
          <w:b w:val="false"/>
          <w:i w:val="false"/>
          <w:color w:val="ff0000"/>
          <w:sz w:val="28"/>
        </w:rPr>
        <w:t xml:space="preserve">
      Ескерту. Бұйрық 61-қосымшамен толықтырылды - ҚР Ішкі істер министрінің 29.05.2024 </w:t>
      </w:r>
      <w:r>
        <w:rPr>
          <w:rFonts w:ascii="Times New Roman"/>
          <w:b w:val="false"/>
          <w:i w:val="false"/>
          <w:color w:val="ff0000"/>
          <w:sz w:val="28"/>
        </w:rPr>
        <w:t>№ 446</w:t>
      </w:r>
      <w:r>
        <w:rPr>
          <w:rFonts w:ascii="Times New Roman"/>
          <w:b w:val="false"/>
          <w:i w:val="false"/>
          <w:color w:val="ff0000"/>
          <w:sz w:val="28"/>
        </w:rPr>
        <w:t xml:space="preserve"> бұйрығымен.</w:t>
      </w:r>
    </w:p>
    <w:bookmarkStart w:name="z13293" w:id="5757"/>
    <w:p>
      <w:pPr>
        <w:spacing w:after="0"/>
        <w:ind w:left="0"/>
        <w:jc w:val="left"/>
      </w:pPr>
      <w:r>
        <w:rPr>
          <w:rFonts w:ascii="Times New Roman"/>
          <w:b/>
          <w:i w:val="false"/>
          <w:color w:val="000000"/>
        </w:rPr>
        <w:t xml:space="preserve"> 1-тарау. Жалпы ережелер</w:t>
      </w:r>
    </w:p>
    <w:bookmarkEnd w:id="5757"/>
    <w:bookmarkStart w:name="z13294" w:id="5758"/>
    <w:p>
      <w:pPr>
        <w:spacing w:after="0"/>
        <w:ind w:left="0"/>
        <w:jc w:val="both"/>
      </w:pPr>
      <w:r>
        <w:rPr>
          <w:rFonts w:ascii="Times New Roman"/>
          <w:b w:val="false"/>
          <w:i w:val="false"/>
          <w:color w:val="000000"/>
          <w:sz w:val="28"/>
        </w:rPr>
        <w:t>
      1. "Қазақстан Республикасы Ішкі істер министрлігінің Бауыржан Момышұлы атындағы Оқу орталығы (Шымкент қаласы)" республикалық мемлекеттік мекемесі (бұдан әрі - Оқу орталығы) арнайы алғашқы кәсіптік даярлықты ұйымдастыру, Қазақстан Республикасы ішкі істер органдарының бөліністері үшін кадрлардың біліктілігін арттыру және қайта даярлау функцияларын жүзеге асыру үшін ұйымдастырушылық-құқықтық нысанда құрылған заңды тұлға мәртебесіне ие коммерциялық емес ұйым болып табылады.</w:t>
      </w:r>
    </w:p>
    <w:bookmarkEnd w:id="5758"/>
    <w:bookmarkStart w:name="z13295" w:id="5759"/>
    <w:p>
      <w:pPr>
        <w:spacing w:after="0"/>
        <w:ind w:left="0"/>
        <w:jc w:val="both"/>
      </w:pPr>
      <w:r>
        <w:rPr>
          <w:rFonts w:ascii="Times New Roman"/>
          <w:b w:val="false"/>
          <w:i w:val="false"/>
          <w:color w:val="000000"/>
          <w:sz w:val="28"/>
        </w:rPr>
        <w:t>
      2. Оқу орталығының түрі - республикалық мемлекеттік мекеме.</w:t>
      </w:r>
    </w:p>
    <w:bookmarkEnd w:id="5759"/>
    <w:bookmarkStart w:name="z13296" w:id="5760"/>
    <w:p>
      <w:pPr>
        <w:spacing w:after="0"/>
        <w:ind w:left="0"/>
        <w:jc w:val="both"/>
      </w:pPr>
      <w:r>
        <w:rPr>
          <w:rFonts w:ascii="Times New Roman"/>
          <w:b w:val="false"/>
          <w:i w:val="false"/>
          <w:color w:val="000000"/>
          <w:sz w:val="28"/>
        </w:rPr>
        <w:t xml:space="preserve">
      3. "Қазақстан Республикасы Ішкі істер министрлігінің жекелеген білім беру ұйымдарын оңтайландыру туралы" Қазақстан Республикасы Үкіметінің 2011 жылғы 26 шілдедегі № 855 </w:t>
      </w:r>
      <w:r>
        <w:rPr>
          <w:rFonts w:ascii="Times New Roman"/>
          <w:b w:val="false"/>
          <w:i w:val="false"/>
          <w:color w:val="000000"/>
          <w:sz w:val="28"/>
        </w:rPr>
        <w:t>қаулысымен</w:t>
      </w:r>
      <w:r>
        <w:rPr>
          <w:rFonts w:ascii="Times New Roman"/>
          <w:b w:val="false"/>
          <w:i w:val="false"/>
          <w:color w:val="000000"/>
          <w:sz w:val="28"/>
        </w:rPr>
        <w:t xml:space="preserve"> құрылған. </w:t>
      </w:r>
    </w:p>
    <w:bookmarkEnd w:id="5760"/>
    <w:bookmarkStart w:name="z13297" w:id="5761"/>
    <w:p>
      <w:pPr>
        <w:spacing w:after="0"/>
        <w:ind w:left="0"/>
        <w:jc w:val="both"/>
      </w:pPr>
      <w:r>
        <w:rPr>
          <w:rFonts w:ascii="Times New Roman"/>
          <w:b w:val="false"/>
          <w:i w:val="false"/>
          <w:color w:val="000000"/>
          <w:sz w:val="28"/>
        </w:rPr>
        <w:t>
      4. Оқу орталығы өз қызметінде Қазақстан Республикасының Конституциясын, заңдарын, Қазақстан Республикасы Президентінің және Ішкі істер министрінің (бұдан әрі - Министр) актілерін, өзге де нормативтік құқықтық актілерді, сондай-ақ осы Жарғыны басшылыққа алады.</w:t>
      </w:r>
    </w:p>
    <w:bookmarkEnd w:id="5761"/>
    <w:bookmarkStart w:name="z13298" w:id="5762"/>
    <w:p>
      <w:pPr>
        <w:spacing w:after="0"/>
        <w:ind w:left="0"/>
        <w:jc w:val="both"/>
      </w:pPr>
      <w:r>
        <w:rPr>
          <w:rFonts w:ascii="Times New Roman"/>
          <w:b w:val="false"/>
          <w:i w:val="false"/>
          <w:color w:val="000000"/>
          <w:sz w:val="28"/>
        </w:rPr>
        <w:t>
       5. Оқу орталығының құрылтайшысы Қазақстан Республикасының Үкіметі болып табылады.</w:t>
      </w:r>
    </w:p>
    <w:bookmarkEnd w:id="5762"/>
    <w:bookmarkStart w:name="z13299" w:id="5763"/>
    <w:p>
      <w:pPr>
        <w:spacing w:after="0"/>
        <w:ind w:left="0"/>
        <w:jc w:val="both"/>
      </w:pPr>
      <w:r>
        <w:rPr>
          <w:rFonts w:ascii="Times New Roman"/>
          <w:b w:val="false"/>
          <w:i w:val="false"/>
          <w:color w:val="000000"/>
          <w:sz w:val="28"/>
        </w:rPr>
        <w:t>
      6. Қазақстан Республикасы Ішкі істер министрлігі (бұдан әрі - ІІМ) Оқу орталығына жалпы басшылық етуді, сондай-ақ оған байланысты Оқу орталығының мүлкіне қатысты құқық субъектісінің функцияларын жүзеге асыратын уәкілетті орган болып табылады.</w:t>
      </w:r>
    </w:p>
    <w:bookmarkEnd w:id="5763"/>
    <w:bookmarkStart w:name="z13300" w:id="5764"/>
    <w:p>
      <w:pPr>
        <w:spacing w:after="0"/>
        <w:ind w:left="0"/>
        <w:jc w:val="both"/>
      </w:pPr>
      <w:r>
        <w:rPr>
          <w:rFonts w:ascii="Times New Roman"/>
          <w:b w:val="false"/>
          <w:i w:val="false"/>
          <w:color w:val="000000"/>
          <w:sz w:val="28"/>
        </w:rPr>
        <w:t>
      7. Оқу орталығының құрылымы мен штаттық кестесін Министр бекітеді.</w:t>
      </w:r>
    </w:p>
    <w:bookmarkEnd w:id="5764"/>
    <w:bookmarkStart w:name="z13301" w:id="5765"/>
    <w:p>
      <w:pPr>
        <w:spacing w:after="0"/>
        <w:ind w:left="0"/>
        <w:jc w:val="both"/>
      </w:pPr>
      <w:r>
        <w:rPr>
          <w:rFonts w:ascii="Times New Roman"/>
          <w:b w:val="false"/>
          <w:i w:val="false"/>
          <w:color w:val="000000"/>
          <w:sz w:val="28"/>
        </w:rPr>
        <w:t>
      8. Оқу орталығының толық және қысқартылған атауы:</w:t>
      </w:r>
    </w:p>
    <w:bookmarkEnd w:id="5765"/>
    <w:p>
      <w:pPr>
        <w:spacing w:after="0"/>
        <w:ind w:left="0"/>
        <w:jc w:val="both"/>
      </w:pPr>
      <w:r>
        <w:rPr>
          <w:rFonts w:ascii="Times New Roman"/>
          <w:b w:val="false"/>
          <w:i w:val="false"/>
          <w:color w:val="000000"/>
          <w:sz w:val="28"/>
        </w:rPr>
        <w:t>
      толық:</w:t>
      </w:r>
    </w:p>
    <w:p>
      <w:pPr>
        <w:spacing w:after="0"/>
        <w:ind w:left="0"/>
        <w:jc w:val="both"/>
      </w:pPr>
      <w:r>
        <w:rPr>
          <w:rFonts w:ascii="Times New Roman"/>
          <w:b w:val="false"/>
          <w:i w:val="false"/>
          <w:color w:val="000000"/>
          <w:sz w:val="28"/>
        </w:rPr>
        <w:t xml:space="preserve">
      мемлекеттік тілде - "Қазақстан Республикасы Ішкі істер министрлігі Бауыржан Момышұлы атындағы Оқу орталығы (Шымкент қаласы)" республикалық мемлекеттік мекемесі; </w:t>
      </w:r>
    </w:p>
    <w:p>
      <w:pPr>
        <w:spacing w:after="0"/>
        <w:ind w:left="0"/>
        <w:jc w:val="both"/>
      </w:pPr>
      <w:r>
        <w:rPr>
          <w:rFonts w:ascii="Times New Roman"/>
          <w:b w:val="false"/>
          <w:i w:val="false"/>
          <w:color w:val="000000"/>
          <w:sz w:val="28"/>
        </w:rPr>
        <w:t>
      орыс тілінде - Республиканское государственное учреждение "Учебный центр Министерства внутренних дел Республики Казахстан имени Бауыржана Момышулы";</w:t>
      </w:r>
    </w:p>
    <w:p>
      <w:pPr>
        <w:spacing w:after="0"/>
        <w:ind w:left="0"/>
        <w:jc w:val="both"/>
      </w:pPr>
      <w:r>
        <w:rPr>
          <w:rFonts w:ascii="Times New Roman"/>
          <w:b w:val="false"/>
          <w:i w:val="false"/>
          <w:color w:val="000000"/>
          <w:sz w:val="28"/>
        </w:rPr>
        <w:t xml:space="preserve">
      ағылшын тілінде – Republican state institution "Training сenter of Ministry of Internal Affairs of the Republic of Kazakhstan named after Bauyrzhan Momyshuly"; </w:t>
      </w:r>
    </w:p>
    <w:p>
      <w:pPr>
        <w:spacing w:after="0"/>
        <w:ind w:left="0"/>
        <w:jc w:val="both"/>
      </w:pPr>
      <w:r>
        <w:rPr>
          <w:rFonts w:ascii="Times New Roman"/>
          <w:b w:val="false"/>
          <w:i w:val="false"/>
          <w:color w:val="000000"/>
          <w:sz w:val="28"/>
        </w:rPr>
        <w:t>
      қысқартылған атауы:</w:t>
      </w:r>
    </w:p>
    <w:p>
      <w:pPr>
        <w:spacing w:after="0"/>
        <w:ind w:left="0"/>
        <w:jc w:val="both"/>
      </w:pPr>
      <w:r>
        <w:rPr>
          <w:rFonts w:ascii="Times New Roman"/>
          <w:b w:val="false"/>
          <w:i w:val="false"/>
          <w:color w:val="000000"/>
          <w:sz w:val="28"/>
        </w:rPr>
        <w:t>
      мемлекеттік тілде – "Қазақстан Республикасы ІІМ Бауыржан Момышұлы атындағы Оқу орталығы" РММ;</w:t>
      </w:r>
    </w:p>
    <w:p>
      <w:pPr>
        <w:spacing w:after="0"/>
        <w:ind w:left="0"/>
        <w:jc w:val="both"/>
      </w:pPr>
      <w:r>
        <w:rPr>
          <w:rFonts w:ascii="Times New Roman"/>
          <w:b w:val="false"/>
          <w:i w:val="false"/>
          <w:color w:val="000000"/>
          <w:sz w:val="28"/>
        </w:rPr>
        <w:t>
      орыс тілінде – "Учебный центр МВД РК имени Бауыржана Момышулы";</w:t>
      </w:r>
    </w:p>
    <w:p>
      <w:pPr>
        <w:spacing w:after="0"/>
        <w:ind w:left="0"/>
        <w:jc w:val="both"/>
      </w:pPr>
      <w:r>
        <w:rPr>
          <w:rFonts w:ascii="Times New Roman"/>
          <w:b w:val="false"/>
          <w:i w:val="false"/>
          <w:color w:val="000000"/>
          <w:sz w:val="28"/>
        </w:rPr>
        <w:t>
      ағылшын тілінде – RSI "Training сenter of MIA of the RK named after Bauyrzhan Momyshuly".</w:t>
      </w:r>
    </w:p>
    <w:bookmarkStart w:name="z13302" w:id="5766"/>
    <w:p>
      <w:pPr>
        <w:spacing w:after="0"/>
        <w:ind w:left="0"/>
        <w:jc w:val="both"/>
      </w:pPr>
      <w:r>
        <w:rPr>
          <w:rFonts w:ascii="Times New Roman"/>
          <w:b w:val="false"/>
          <w:i w:val="false"/>
          <w:color w:val="000000"/>
          <w:sz w:val="28"/>
        </w:rPr>
        <w:t>
      9. Оқу орталығының орналасқан жері: 160006, Қазақстан Республикасы, Шымкент қаласы, Адырбеков көшесі, 139А.</w:t>
      </w:r>
    </w:p>
    <w:bookmarkEnd w:id="5766"/>
    <w:bookmarkStart w:name="z13303" w:id="5767"/>
    <w:p>
      <w:pPr>
        <w:spacing w:after="0"/>
        <w:ind w:left="0"/>
        <w:jc w:val="left"/>
      </w:pPr>
      <w:r>
        <w:rPr>
          <w:rFonts w:ascii="Times New Roman"/>
          <w:b/>
          <w:i w:val="false"/>
          <w:color w:val="000000"/>
        </w:rPr>
        <w:t xml:space="preserve"> 2-тарау. Оқу орталығының заңды мәртебесі</w:t>
      </w:r>
    </w:p>
    <w:bookmarkEnd w:id="5767"/>
    <w:bookmarkStart w:name="z13304" w:id="5768"/>
    <w:p>
      <w:pPr>
        <w:spacing w:after="0"/>
        <w:ind w:left="0"/>
        <w:jc w:val="both"/>
      </w:pPr>
      <w:r>
        <w:rPr>
          <w:rFonts w:ascii="Times New Roman"/>
          <w:b w:val="false"/>
          <w:i w:val="false"/>
          <w:color w:val="000000"/>
          <w:sz w:val="28"/>
        </w:rPr>
        <w:t>
      10. Оқу орталығы Қазақстан Республикасының заңнамасына сәйкес Туы, дербес балансы, Қазақстан Республикасының Мемлекеттік Елтаңбасы бейнеленген мөрі және өз атауы бар мөртаңбалары, белгіленген үлгідегі бланкілері, нышандары, қазынашылық органдарында және банктерде шоттары болады, өз атынан мүліктік және мүліктік емес құқықтарды иемденіп ала алады және міндетті болады, сотта талапкер және жауапкер бола алады.</w:t>
      </w:r>
    </w:p>
    <w:bookmarkEnd w:id="5768"/>
    <w:bookmarkStart w:name="z13305" w:id="5769"/>
    <w:p>
      <w:pPr>
        <w:spacing w:after="0"/>
        <w:ind w:left="0"/>
        <w:jc w:val="both"/>
      </w:pPr>
      <w:r>
        <w:rPr>
          <w:rFonts w:ascii="Times New Roman"/>
          <w:b w:val="false"/>
          <w:i w:val="false"/>
          <w:color w:val="000000"/>
          <w:sz w:val="28"/>
        </w:rPr>
        <w:t xml:space="preserve">
      11. Оқу орталығы заңды тұлғаларды құра алмайды, сондай-ақ басқа заңды тұлғаның құрылтайшысы (қатысушысы) бола алмайды. </w:t>
      </w:r>
    </w:p>
    <w:bookmarkEnd w:id="5769"/>
    <w:bookmarkStart w:name="z13306" w:id="5770"/>
    <w:p>
      <w:pPr>
        <w:spacing w:after="0"/>
        <w:ind w:left="0"/>
        <w:jc w:val="both"/>
      </w:pPr>
      <w:r>
        <w:rPr>
          <w:rFonts w:ascii="Times New Roman"/>
          <w:b w:val="false"/>
          <w:i w:val="false"/>
          <w:color w:val="000000"/>
          <w:sz w:val="28"/>
        </w:rPr>
        <w:t>
      12. Оқу орталығы міндеттемелері бойынша өзінің қарамағындағы қаражатпен жауап береді, қаражат жеткіліксіз болған кезде оның міндеттемелері бойынша Қазақстан Республикасы субсидарлық жауаптылықта болады.</w:t>
      </w:r>
    </w:p>
    <w:bookmarkEnd w:id="5770"/>
    <w:bookmarkStart w:name="z13307" w:id="5771"/>
    <w:p>
      <w:pPr>
        <w:spacing w:after="0"/>
        <w:ind w:left="0"/>
        <w:jc w:val="both"/>
      </w:pPr>
      <w:r>
        <w:rPr>
          <w:rFonts w:ascii="Times New Roman"/>
          <w:b w:val="false"/>
          <w:i w:val="false"/>
          <w:color w:val="000000"/>
          <w:sz w:val="28"/>
        </w:rPr>
        <w:t>
      13. Оқу орталығы азаматтық-құқықтық қатынастарға Қазақстан Республикасының заңнамасында көзделген тәртіппен өз атынан түседі.</w:t>
      </w:r>
    </w:p>
    <w:bookmarkEnd w:id="5771"/>
    <w:bookmarkStart w:name="z13308" w:id="5772"/>
    <w:p>
      <w:pPr>
        <w:spacing w:after="0"/>
        <w:ind w:left="0"/>
        <w:jc w:val="both"/>
      </w:pPr>
      <w:r>
        <w:rPr>
          <w:rFonts w:ascii="Times New Roman"/>
          <w:b w:val="false"/>
          <w:i w:val="false"/>
          <w:color w:val="000000"/>
          <w:sz w:val="28"/>
        </w:rPr>
        <w:t>
      14. Оқу орталығы міндеттемелер мен төлемдер бойынша бекітілген жеке қаржыландыру жоспарлары шегінде жасасатын азаматтық-құқықтық мәмілелер Қазақстан Республикасының заңнамасында белгіленген тәртіппен тіркелуге жатады. Шарттық міндеттемелер бойынша Оқу орталығының жауапкершілігі Қазақстан Республикасының заңнамасына сәйкес Оқу орталықты ұстауға арналған міндеттемелер мен төлемдер бойынша бекітілген жеке қаржыландыру жоспарлары шегінде туындайды.</w:t>
      </w:r>
    </w:p>
    <w:bookmarkEnd w:id="5772"/>
    <w:bookmarkStart w:name="z13309" w:id="5773"/>
    <w:p>
      <w:pPr>
        <w:spacing w:after="0"/>
        <w:ind w:left="0"/>
        <w:jc w:val="left"/>
      </w:pPr>
      <w:r>
        <w:rPr>
          <w:rFonts w:ascii="Times New Roman"/>
          <w:b/>
          <w:i w:val="false"/>
          <w:color w:val="000000"/>
        </w:rPr>
        <w:t xml:space="preserve"> 3-тарау. Оқу орталығы қызметінің мәні мен мақсаттары</w:t>
      </w:r>
    </w:p>
    <w:bookmarkEnd w:id="5773"/>
    <w:bookmarkStart w:name="z13310" w:id="5774"/>
    <w:p>
      <w:pPr>
        <w:spacing w:after="0"/>
        <w:ind w:left="0"/>
        <w:jc w:val="both"/>
      </w:pPr>
      <w:r>
        <w:rPr>
          <w:rFonts w:ascii="Times New Roman"/>
          <w:b w:val="false"/>
          <w:i w:val="false"/>
          <w:color w:val="000000"/>
          <w:sz w:val="28"/>
        </w:rPr>
        <w:t>
      15. Оқу орталығы қызметінің мәні:</w:t>
      </w:r>
    </w:p>
    <w:bookmarkEnd w:id="5774"/>
    <w:p>
      <w:pPr>
        <w:spacing w:after="0"/>
        <w:ind w:left="0"/>
        <w:jc w:val="both"/>
      </w:pPr>
      <w:r>
        <w:rPr>
          <w:rFonts w:ascii="Times New Roman"/>
          <w:b w:val="false"/>
          <w:i w:val="false"/>
          <w:color w:val="000000"/>
          <w:sz w:val="28"/>
        </w:rPr>
        <w:t>
      1) Қазақстан Республикасының ішкі істер органдарына қызметке (бұдан әрі – ІІО) кандидаттарды алғашқы кәсіптік даярлықтан өткізу;</w:t>
      </w:r>
    </w:p>
    <w:p>
      <w:pPr>
        <w:spacing w:after="0"/>
        <w:ind w:left="0"/>
        <w:jc w:val="both"/>
      </w:pPr>
      <w:r>
        <w:rPr>
          <w:rFonts w:ascii="Times New Roman"/>
          <w:b w:val="false"/>
          <w:i w:val="false"/>
          <w:color w:val="000000"/>
          <w:sz w:val="28"/>
        </w:rPr>
        <w:t>
      2) ІІО қызметкерлерін қайта даярлау және олардың біліктілігін арттыру болып табылады;</w:t>
      </w:r>
    </w:p>
    <w:p>
      <w:pPr>
        <w:spacing w:after="0"/>
        <w:ind w:left="0"/>
        <w:jc w:val="both"/>
      </w:pPr>
      <w:r>
        <w:rPr>
          <w:rFonts w:ascii="Times New Roman"/>
          <w:b w:val="false"/>
          <w:i w:val="false"/>
          <w:color w:val="000000"/>
          <w:sz w:val="28"/>
        </w:rPr>
        <w:t>
       3) Қазақстан Республикасының заңнамасына сәйкес дағдарыс және төтенше жағдайлар туындаған кезде, сондай-ақ соғыс уақыты жағдайларында қажетті ісшараларды өткізу және қамтамасыз ету.</w:t>
      </w:r>
    </w:p>
    <w:bookmarkStart w:name="z13311" w:id="5775"/>
    <w:p>
      <w:pPr>
        <w:spacing w:after="0"/>
        <w:ind w:left="0"/>
        <w:jc w:val="both"/>
      </w:pPr>
      <w:r>
        <w:rPr>
          <w:rFonts w:ascii="Times New Roman"/>
          <w:b w:val="false"/>
          <w:i w:val="false"/>
          <w:color w:val="000000"/>
          <w:sz w:val="28"/>
        </w:rPr>
        <w:t>
      16. Оқу орталығы қызметінің мақсаттары:</w:t>
      </w:r>
    </w:p>
    <w:bookmarkEnd w:id="5775"/>
    <w:p>
      <w:pPr>
        <w:spacing w:after="0"/>
        <w:ind w:left="0"/>
        <w:jc w:val="both"/>
      </w:pPr>
      <w:r>
        <w:rPr>
          <w:rFonts w:ascii="Times New Roman"/>
          <w:b w:val="false"/>
          <w:i w:val="false"/>
          <w:color w:val="000000"/>
          <w:sz w:val="28"/>
        </w:rPr>
        <w:t>
      1) ұлттық және жалпыадамзаттық құндылықтар, ғылым мен практика жетістіктері негізінде тұлғаны қалыптастыруға, дамытуға және кәсіптік қалыптастыруға бағытталған сапалы білім алу үшін қажетті жағдайлар жасау;</w:t>
      </w:r>
    </w:p>
    <w:p>
      <w:pPr>
        <w:spacing w:after="0"/>
        <w:ind w:left="0"/>
        <w:jc w:val="both"/>
      </w:pPr>
      <w:r>
        <w:rPr>
          <w:rFonts w:ascii="Times New Roman"/>
          <w:b w:val="false"/>
          <w:i w:val="false"/>
          <w:color w:val="000000"/>
          <w:sz w:val="28"/>
        </w:rPr>
        <w:t>
      2) ішкі істер органдарының жоғары білікті кадрларға қажеттілігін қамтамасыз ету;</w:t>
      </w:r>
    </w:p>
    <w:p>
      <w:pPr>
        <w:spacing w:after="0"/>
        <w:ind w:left="0"/>
        <w:jc w:val="both"/>
      </w:pPr>
      <w:r>
        <w:rPr>
          <w:rFonts w:ascii="Times New Roman"/>
          <w:b w:val="false"/>
          <w:i w:val="false"/>
          <w:color w:val="000000"/>
          <w:sz w:val="28"/>
        </w:rPr>
        <w:t>
      3) ішкі істер органдары қызметкерлерінің зияткерлік және кәсіптік дамуға қажеттілігін қанағаттандыру.</w:t>
      </w:r>
    </w:p>
    <w:bookmarkStart w:name="z13312" w:id="5776"/>
    <w:p>
      <w:pPr>
        <w:spacing w:after="0"/>
        <w:ind w:left="0"/>
        <w:jc w:val="both"/>
      </w:pPr>
      <w:r>
        <w:rPr>
          <w:rFonts w:ascii="Times New Roman"/>
          <w:b w:val="false"/>
          <w:i w:val="false"/>
          <w:color w:val="000000"/>
          <w:sz w:val="28"/>
        </w:rPr>
        <w:t>
      17. Мақсатқа жету үшін Оқу орталығы қызметтің мынадай түрлерін жүзеге асырады:</w:t>
      </w:r>
    </w:p>
    <w:bookmarkEnd w:id="5776"/>
    <w:p>
      <w:pPr>
        <w:spacing w:after="0"/>
        <w:ind w:left="0"/>
        <w:jc w:val="both"/>
      </w:pPr>
      <w:r>
        <w:rPr>
          <w:rFonts w:ascii="Times New Roman"/>
          <w:b w:val="false"/>
          <w:i w:val="false"/>
          <w:color w:val="000000"/>
          <w:sz w:val="28"/>
        </w:rPr>
        <w:t>
      1) ішкі істер органдарына қызметке алғаш рет кіретін қызметкерлер мен адамдарға білім беру қызметтерін көрсету;</w:t>
      </w:r>
    </w:p>
    <w:p>
      <w:pPr>
        <w:spacing w:after="0"/>
        <w:ind w:left="0"/>
        <w:jc w:val="both"/>
      </w:pPr>
      <w:r>
        <w:rPr>
          <w:rFonts w:ascii="Times New Roman"/>
          <w:b w:val="false"/>
          <w:i w:val="false"/>
          <w:color w:val="000000"/>
          <w:sz w:val="28"/>
        </w:rPr>
        <w:t>
      2) оқу жиындарын, тақырыптық оқу-жаттығуларды, тренингтерді, форумдарды, семинарларды, конференцияларды ұйымдастыру;</w:t>
      </w:r>
    </w:p>
    <w:p>
      <w:pPr>
        <w:spacing w:after="0"/>
        <w:ind w:left="0"/>
        <w:jc w:val="both"/>
      </w:pPr>
      <w:r>
        <w:rPr>
          <w:rFonts w:ascii="Times New Roman"/>
          <w:b w:val="false"/>
          <w:i w:val="false"/>
          <w:color w:val="000000"/>
          <w:sz w:val="28"/>
        </w:rPr>
        <w:t>
      3) тізбесін ІІМ айқындайтын ақылы қызметтерді Қазақстан Республикасының заңнамасында көзделген тәртіппен ұсыну;</w:t>
      </w:r>
    </w:p>
    <w:p>
      <w:pPr>
        <w:spacing w:after="0"/>
        <w:ind w:left="0"/>
        <w:jc w:val="both"/>
      </w:pPr>
      <w:r>
        <w:rPr>
          <w:rFonts w:ascii="Times New Roman"/>
          <w:b w:val="false"/>
          <w:i w:val="false"/>
          <w:color w:val="000000"/>
          <w:sz w:val="28"/>
        </w:rPr>
        <w:t>
      4) оқу процесін, кітапхананы және Оқу орталығының өзге де қызметін цифрландыруға бағытталған бағдарламалық өнімдер мен Интернет-ресурстарды әзірлеу, енгізу, сүйемелдеу және дамыту;</w:t>
      </w:r>
    </w:p>
    <w:p>
      <w:pPr>
        <w:spacing w:after="0"/>
        <w:ind w:left="0"/>
        <w:jc w:val="both"/>
      </w:pPr>
      <w:r>
        <w:rPr>
          <w:rFonts w:ascii="Times New Roman"/>
          <w:b w:val="false"/>
          <w:i w:val="false"/>
          <w:color w:val="000000"/>
          <w:sz w:val="28"/>
        </w:rPr>
        <w:t xml:space="preserve">
      5) Қазақстан Республикасының заңнамасына сәйкес қызметтің өзге де түрлері. </w:t>
      </w:r>
    </w:p>
    <w:bookmarkStart w:name="z13313" w:id="5777"/>
    <w:p>
      <w:pPr>
        <w:spacing w:after="0"/>
        <w:ind w:left="0"/>
        <w:jc w:val="both"/>
      </w:pPr>
      <w:r>
        <w:rPr>
          <w:rFonts w:ascii="Times New Roman"/>
          <w:b w:val="false"/>
          <w:i w:val="false"/>
          <w:color w:val="000000"/>
          <w:sz w:val="28"/>
        </w:rPr>
        <w:t>
      18. Оқу орталығының осы Жарғыда белгіленген оның қызметінің мәні мен мақсаттарына жауап бермейтін қызметтерді жүзеге асыруға, сондай-ақ мәмілелер жасауға құқығы жоқ.</w:t>
      </w:r>
    </w:p>
    <w:bookmarkEnd w:id="5777"/>
    <w:bookmarkStart w:name="z13314" w:id="5778"/>
    <w:p>
      <w:pPr>
        <w:spacing w:after="0"/>
        <w:ind w:left="0"/>
        <w:jc w:val="both"/>
      </w:pPr>
      <w:r>
        <w:rPr>
          <w:rFonts w:ascii="Times New Roman"/>
          <w:b w:val="false"/>
          <w:i w:val="false"/>
          <w:color w:val="000000"/>
          <w:sz w:val="28"/>
        </w:rPr>
        <w:t>
      19. Қазақстан Республикасының заңдарында немесе құрылтай құжаттарында белгілі бір шек қойылған қызмет мақсаттарына қайшы не Оқу орталығы бастығының жарғылық құзыретін бұза отырып, Оқу орталығы жасаған әміле: ІІМ, ғылым және жоғары білім саласындағы уәкілетті орган, мемлекеттік мүлік жөніндегі уәкілетті орган немесе жергілікті атқарушы орган не прокурор талап-арызы бойынша жарамсыз деп танылуы мүмкін.</w:t>
      </w:r>
    </w:p>
    <w:bookmarkEnd w:id="5778"/>
    <w:bookmarkStart w:name="z13315" w:id="5779"/>
    <w:p>
      <w:pPr>
        <w:spacing w:after="0"/>
        <w:ind w:left="0"/>
        <w:jc w:val="left"/>
      </w:pPr>
      <w:r>
        <w:rPr>
          <w:rFonts w:ascii="Times New Roman"/>
          <w:b/>
          <w:i w:val="false"/>
          <w:color w:val="000000"/>
        </w:rPr>
        <w:t xml:space="preserve"> 4-тарау. Оқу орталығын басқару</w:t>
      </w:r>
    </w:p>
    <w:bookmarkEnd w:id="5779"/>
    <w:bookmarkStart w:name="z13316" w:id="5780"/>
    <w:p>
      <w:pPr>
        <w:spacing w:after="0"/>
        <w:ind w:left="0"/>
        <w:jc w:val="both"/>
      </w:pPr>
      <w:r>
        <w:rPr>
          <w:rFonts w:ascii="Times New Roman"/>
          <w:b w:val="false"/>
          <w:i w:val="false"/>
          <w:color w:val="000000"/>
          <w:sz w:val="28"/>
        </w:rPr>
        <w:t>
      20. Оқу орталығын жалпы басқаруды ІІМ (уәкілетті орган) жүзеге асырады.</w:t>
      </w:r>
    </w:p>
    <w:bookmarkEnd w:id="5780"/>
    <w:bookmarkStart w:name="z13317" w:id="5781"/>
    <w:p>
      <w:pPr>
        <w:spacing w:after="0"/>
        <w:ind w:left="0"/>
        <w:jc w:val="both"/>
      </w:pPr>
      <w:r>
        <w:rPr>
          <w:rFonts w:ascii="Times New Roman"/>
          <w:b w:val="false"/>
          <w:i w:val="false"/>
          <w:color w:val="000000"/>
          <w:sz w:val="28"/>
        </w:rPr>
        <w:t>
      21. Уәкілетті орган Қазақстан Республикасының заңнамасында елгіленген тәртіппен мынадай функцияларды жүзеге асырады:</w:t>
      </w:r>
    </w:p>
    <w:bookmarkEnd w:id="5781"/>
    <w:p>
      <w:pPr>
        <w:spacing w:after="0"/>
        <w:ind w:left="0"/>
        <w:jc w:val="both"/>
      </w:pPr>
      <w:r>
        <w:rPr>
          <w:rFonts w:ascii="Times New Roman"/>
          <w:b w:val="false"/>
          <w:i w:val="false"/>
          <w:color w:val="000000"/>
          <w:sz w:val="28"/>
        </w:rPr>
        <w:t>
      1) Оқу орталығына мүлікті бекітеді;</w:t>
      </w:r>
    </w:p>
    <w:p>
      <w:pPr>
        <w:spacing w:after="0"/>
        <w:ind w:left="0"/>
        <w:jc w:val="both"/>
      </w:pPr>
      <w:r>
        <w:rPr>
          <w:rFonts w:ascii="Times New Roman"/>
          <w:b w:val="false"/>
          <w:i w:val="false"/>
          <w:color w:val="000000"/>
          <w:sz w:val="28"/>
        </w:rPr>
        <w:t>
      2) Оқу орталығы мүлкінің сақталуына бақылауды жүзеге асырады;</w:t>
      </w:r>
    </w:p>
    <w:p>
      <w:pPr>
        <w:spacing w:after="0"/>
        <w:ind w:left="0"/>
        <w:jc w:val="both"/>
      </w:pPr>
      <w:r>
        <w:rPr>
          <w:rFonts w:ascii="Times New Roman"/>
          <w:b w:val="false"/>
          <w:i w:val="false"/>
          <w:color w:val="000000"/>
          <w:sz w:val="28"/>
        </w:rPr>
        <w:t>
      3) Оқу орталығының қаржыландыру жоспарын бекітеді;</w:t>
      </w:r>
    </w:p>
    <w:p>
      <w:pPr>
        <w:spacing w:after="0"/>
        <w:ind w:left="0"/>
        <w:jc w:val="both"/>
      </w:pPr>
      <w:r>
        <w:rPr>
          <w:rFonts w:ascii="Times New Roman"/>
          <w:b w:val="false"/>
          <w:i w:val="false"/>
          <w:color w:val="000000"/>
          <w:sz w:val="28"/>
        </w:rPr>
        <w:t>
      4) Оқу орталығының Жарғысын, оған енгізілетін өзгерістер мен толықтыруларды бекітеді;</w:t>
      </w:r>
    </w:p>
    <w:p>
      <w:pPr>
        <w:spacing w:after="0"/>
        <w:ind w:left="0"/>
        <w:jc w:val="both"/>
      </w:pPr>
      <w:r>
        <w:rPr>
          <w:rFonts w:ascii="Times New Roman"/>
          <w:b w:val="false"/>
          <w:i w:val="false"/>
          <w:color w:val="000000"/>
          <w:sz w:val="28"/>
        </w:rPr>
        <w:t>
      5) белгіленген штат саны шегінде Оқу орталықтың құрылымы мен штат кестесін бекітеді;</w:t>
      </w:r>
    </w:p>
    <w:p>
      <w:pPr>
        <w:spacing w:after="0"/>
        <w:ind w:left="0"/>
        <w:jc w:val="both"/>
      </w:pPr>
      <w:r>
        <w:rPr>
          <w:rFonts w:ascii="Times New Roman"/>
          <w:b w:val="false"/>
          <w:i w:val="false"/>
          <w:color w:val="000000"/>
          <w:sz w:val="28"/>
        </w:rPr>
        <w:t>
      6) Оқу орталығы бастығының құқықтарын, міндеттерін және жауапкершілігін, оны атқаратын қызметінен босатудың негіздерін белгілейді;</w:t>
      </w:r>
    </w:p>
    <w:p>
      <w:pPr>
        <w:spacing w:after="0"/>
        <w:ind w:left="0"/>
        <w:jc w:val="both"/>
      </w:pPr>
      <w:r>
        <w:rPr>
          <w:rFonts w:ascii="Times New Roman"/>
          <w:b w:val="false"/>
          <w:i w:val="false"/>
          <w:color w:val="000000"/>
          <w:sz w:val="28"/>
        </w:rPr>
        <w:t>
      7) Оқу орталығы бастығының ұсынуы бойынша оның орынбасарларын қызметке тағайындауды және қызметтен босатуды келісіледі;</w:t>
      </w:r>
    </w:p>
    <w:p>
      <w:pPr>
        <w:spacing w:after="0"/>
        <w:ind w:left="0"/>
        <w:jc w:val="both"/>
      </w:pPr>
      <w:r>
        <w:rPr>
          <w:rFonts w:ascii="Times New Roman"/>
          <w:b w:val="false"/>
          <w:i w:val="false"/>
          <w:color w:val="000000"/>
          <w:sz w:val="28"/>
        </w:rPr>
        <w:t>
      8) Оқу орталығының жылдық қаржылық есептілігін бекітеді;</w:t>
      </w:r>
    </w:p>
    <w:p>
      <w:pPr>
        <w:spacing w:after="0"/>
        <w:ind w:left="0"/>
        <w:jc w:val="both"/>
      </w:pPr>
      <w:r>
        <w:rPr>
          <w:rFonts w:ascii="Times New Roman"/>
          <w:b w:val="false"/>
          <w:i w:val="false"/>
          <w:color w:val="000000"/>
          <w:sz w:val="28"/>
        </w:rPr>
        <w:t>
      9) уәкілетті органға мемлекеттік мүлік бойынша Оқу орталығына берілген немесе ол өзінің шаруашылық қызметінің нәтижесінде сатып алған мүлікті алып қоюға немесе қайта бөлуге жазбаша келісім береді;</w:t>
      </w:r>
    </w:p>
    <w:p>
      <w:pPr>
        <w:spacing w:after="0"/>
        <w:ind w:left="0"/>
        <w:jc w:val="both"/>
      </w:pPr>
      <w:r>
        <w:rPr>
          <w:rFonts w:ascii="Times New Roman"/>
          <w:b w:val="false"/>
          <w:i w:val="false"/>
          <w:color w:val="000000"/>
          <w:sz w:val="28"/>
        </w:rPr>
        <w:t>
      10) Оқу орталығы қызметінің қағидаларын әзірлейді және бекітеді;</w:t>
      </w:r>
    </w:p>
    <w:p>
      <w:pPr>
        <w:spacing w:after="0"/>
        <w:ind w:left="0"/>
        <w:jc w:val="both"/>
      </w:pPr>
      <w:r>
        <w:rPr>
          <w:rFonts w:ascii="Times New Roman"/>
          <w:b w:val="false"/>
          <w:i w:val="false"/>
          <w:color w:val="000000"/>
          <w:sz w:val="28"/>
        </w:rPr>
        <w:t>
      11) Оқу орталығында оқу процесін, оқу-әдістемелік және ғылымиәдістемелік қызметті ұйымдастыру және жүзеге асыру қағидаларын әзірлейді және бекітеді;</w:t>
      </w:r>
    </w:p>
    <w:p>
      <w:pPr>
        <w:spacing w:after="0"/>
        <w:ind w:left="0"/>
        <w:jc w:val="both"/>
      </w:pPr>
      <w:r>
        <w:rPr>
          <w:rFonts w:ascii="Times New Roman"/>
          <w:b w:val="false"/>
          <w:i w:val="false"/>
          <w:color w:val="000000"/>
          <w:sz w:val="28"/>
        </w:rPr>
        <w:t>
      12) арнайы кәсіптік даярлық курстарының үлгілік оқу және тақырыптық жоспарларын әзірлейді және бекітеді;</w:t>
      </w:r>
    </w:p>
    <w:p>
      <w:pPr>
        <w:spacing w:after="0"/>
        <w:ind w:left="0"/>
        <w:jc w:val="both"/>
      </w:pPr>
      <w:r>
        <w:rPr>
          <w:rFonts w:ascii="Times New Roman"/>
          <w:b w:val="false"/>
          <w:i w:val="false"/>
          <w:color w:val="000000"/>
          <w:sz w:val="28"/>
        </w:rPr>
        <w:t>
      13) ішкі істер органдарына түсетін адамдар үшін арнайы кәсіптік даярлыққа іріктеу қағидаларын және оның өту шарттарын, сондай-ақ оларды алғашқы кәсіптік даярлықтан шығару негіздерін әзірлейді және бекітеді;</w:t>
      </w:r>
    </w:p>
    <w:p>
      <w:pPr>
        <w:spacing w:after="0"/>
        <w:ind w:left="0"/>
        <w:jc w:val="both"/>
      </w:pPr>
      <w:r>
        <w:rPr>
          <w:rFonts w:ascii="Times New Roman"/>
          <w:b w:val="false"/>
          <w:i w:val="false"/>
          <w:color w:val="000000"/>
          <w:sz w:val="28"/>
        </w:rPr>
        <w:t>
      14) профессорлық-оқытушылар құрам лауазымдарының біліктілік сипаттамаларын әзірлейді және бекітеді;</w:t>
      </w:r>
    </w:p>
    <w:p>
      <w:pPr>
        <w:spacing w:after="0"/>
        <w:ind w:left="0"/>
        <w:jc w:val="both"/>
      </w:pPr>
      <w:r>
        <w:rPr>
          <w:rFonts w:ascii="Times New Roman"/>
          <w:b w:val="false"/>
          <w:i w:val="false"/>
          <w:color w:val="000000"/>
          <w:sz w:val="28"/>
        </w:rPr>
        <w:t>
      15) профессорлық-оқытушылар құрамы лауазымдарына орналасу қағидаларын әзірлейді және бекітеді;</w:t>
      </w:r>
    </w:p>
    <w:p>
      <w:pPr>
        <w:spacing w:after="0"/>
        <w:ind w:left="0"/>
        <w:jc w:val="both"/>
      </w:pPr>
      <w:r>
        <w:rPr>
          <w:rFonts w:ascii="Times New Roman"/>
          <w:b w:val="false"/>
          <w:i w:val="false"/>
          <w:color w:val="000000"/>
          <w:sz w:val="28"/>
        </w:rPr>
        <w:t>
      16) осы Жарғыға және Қазақстан Республикасының өзге де заңнамасына сәйкес өзге де өкілеттіктерді жүзеге асырады.</w:t>
      </w:r>
    </w:p>
    <w:bookmarkStart w:name="z13318" w:id="5782"/>
    <w:p>
      <w:pPr>
        <w:spacing w:after="0"/>
        <w:ind w:left="0"/>
        <w:jc w:val="both"/>
      </w:pPr>
      <w:r>
        <w:rPr>
          <w:rFonts w:ascii="Times New Roman"/>
          <w:b w:val="false"/>
          <w:i w:val="false"/>
          <w:color w:val="000000"/>
          <w:sz w:val="28"/>
        </w:rPr>
        <w:t>
      22. Оқу орталығының бастығы Қазақстан Республикасының заңнамасында белгіленген лауазымға тағайындалады және лауазымнан босатылады.</w:t>
      </w:r>
    </w:p>
    <w:bookmarkEnd w:id="5782"/>
    <w:bookmarkStart w:name="z13319" w:id="5783"/>
    <w:p>
      <w:pPr>
        <w:spacing w:after="0"/>
        <w:ind w:left="0"/>
        <w:jc w:val="both"/>
      </w:pPr>
      <w:r>
        <w:rPr>
          <w:rFonts w:ascii="Times New Roman"/>
          <w:b w:val="false"/>
          <w:i w:val="false"/>
          <w:color w:val="000000"/>
          <w:sz w:val="28"/>
        </w:rPr>
        <w:t>
      23. Оқу орталығының бастығы Оқу орталығының жұмысын ұйымдастырады және басқарады, ІІМ басшылығына тікелей бағынады және Оқу орталығына жүктелген міндеттердің орындалуына және оның өз функцияларын жүзеге асыруына дербес жауапты болады.</w:t>
      </w:r>
    </w:p>
    <w:bookmarkEnd w:id="5783"/>
    <w:bookmarkStart w:name="z13320" w:id="5784"/>
    <w:p>
      <w:pPr>
        <w:spacing w:after="0"/>
        <w:ind w:left="0"/>
        <w:jc w:val="both"/>
      </w:pPr>
      <w:r>
        <w:rPr>
          <w:rFonts w:ascii="Times New Roman"/>
          <w:b w:val="false"/>
          <w:i w:val="false"/>
          <w:color w:val="000000"/>
          <w:sz w:val="28"/>
        </w:rPr>
        <w:t>
      24. Оқу орталығының бастығы дара басшылық қағидаттарында әрекет етеді және Қазақстан Республикасының заңнамасында және осы Жарғыда айқындалатын өз құзыретіне сәйкес Оқу орталығы қызметінің мәселелерін дербес шешеді.</w:t>
      </w:r>
    </w:p>
    <w:bookmarkEnd w:id="5784"/>
    <w:bookmarkStart w:name="z13321" w:id="5785"/>
    <w:p>
      <w:pPr>
        <w:spacing w:after="0"/>
        <w:ind w:left="0"/>
        <w:jc w:val="both"/>
      </w:pPr>
      <w:r>
        <w:rPr>
          <w:rFonts w:ascii="Times New Roman"/>
          <w:b w:val="false"/>
          <w:i w:val="false"/>
          <w:color w:val="000000"/>
          <w:sz w:val="28"/>
        </w:rPr>
        <w:t>
      25. Оқу орталығының бастығы заңнамада белгіленген тәртіпте:</w:t>
      </w:r>
    </w:p>
    <w:bookmarkEnd w:id="5785"/>
    <w:p>
      <w:pPr>
        <w:spacing w:after="0"/>
        <w:ind w:left="0"/>
        <w:jc w:val="both"/>
      </w:pPr>
      <w:r>
        <w:rPr>
          <w:rFonts w:ascii="Times New Roman"/>
          <w:b w:val="false"/>
          <w:i w:val="false"/>
          <w:color w:val="000000"/>
          <w:sz w:val="28"/>
        </w:rPr>
        <w:t>
      1) Оқу орталығының атынан сенімхатсыз әрекет етеді, мемлекеттік органдар мен өзге де ұйымдарда оның мүдделерін білдіреді;</w:t>
      </w:r>
    </w:p>
    <w:p>
      <w:pPr>
        <w:spacing w:after="0"/>
        <w:ind w:left="0"/>
        <w:jc w:val="both"/>
      </w:pPr>
      <w:r>
        <w:rPr>
          <w:rFonts w:ascii="Times New Roman"/>
          <w:b w:val="false"/>
          <w:i w:val="false"/>
          <w:color w:val="000000"/>
          <w:sz w:val="28"/>
        </w:rPr>
        <w:t>
      2) шарттар жасасады және сенімхаттар береді;</w:t>
      </w:r>
    </w:p>
    <w:p>
      <w:pPr>
        <w:spacing w:after="0"/>
        <w:ind w:left="0"/>
        <w:jc w:val="both"/>
      </w:pPr>
      <w:r>
        <w:rPr>
          <w:rFonts w:ascii="Times New Roman"/>
          <w:b w:val="false"/>
          <w:i w:val="false"/>
          <w:color w:val="000000"/>
          <w:sz w:val="28"/>
        </w:rPr>
        <w:t>
      3) өз құзыреті шегінде Оқу орталығының барлық қызметкерлері мен жұмыскерлері үшін міндетті бұйрықтар шығарады және нұсқаулар береді;</w:t>
      </w:r>
    </w:p>
    <w:p>
      <w:pPr>
        <w:spacing w:after="0"/>
        <w:ind w:left="0"/>
        <w:jc w:val="both"/>
      </w:pPr>
      <w:r>
        <w:rPr>
          <w:rFonts w:ascii="Times New Roman"/>
          <w:b w:val="false"/>
          <w:i w:val="false"/>
          <w:color w:val="000000"/>
          <w:sz w:val="28"/>
        </w:rPr>
        <w:t>
      4) Оқу орталығының құрылымдық бөліністері туралы ережелерді, Оқу орталығындағы ішкі тәртіп қағидаларын, өз орынбасарларының лауазымдық нұсқаулықтарын бекітеді;</w:t>
      </w:r>
    </w:p>
    <w:p>
      <w:pPr>
        <w:spacing w:after="0"/>
        <w:ind w:left="0"/>
        <w:jc w:val="both"/>
      </w:pPr>
      <w:r>
        <w:rPr>
          <w:rFonts w:ascii="Times New Roman"/>
          <w:b w:val="false"/>
          <w:i w:val="false"/>
          <w:color w:val="000000"/>
          <w:sz w:val="28"/>
        </w:rPr>
        <w:t>
      5) Оқу орталығының педагогикалық кеңесінің жұмысын ұйымдастыру тәртібін бекітеді, оның қызметіне басшылық жасайды;</w:t>
      </w:r>
    </w:p>
    <w:p>
      <w:pPr>
        <w:spacing w:after="0"/>
        <w:ind w:left="0"/>
        <w:jc w:val="both"/>
      </w:pPr>
      <w:r>
        <w:rPr>
          <w:rFonts w:ascii="Times New Roman"/>
          <w:b w:val="false"/>
          <w:i w:val="false"/>
          <w:color w:val="000000"/>
          <w:sz w:val="28"/>
        </w:rPr>
        <w:t>
      6) ІІМ-ге өз орынбасарларын тағайындау немесе лауазымнан босату туралы ұсыныстар енгізеді;</w:t>
      </w:r>
    </w:p>
    <w:p>
      <w:pPr>
        <w:spacing w:after="0"/>
        <w:ind w:left="0"/>
        <w:jc w:val="both"/>
      </w:pPr>
      <w:r>
        <w:rPr>
          <w:rFonts w:ascii="Times New Roman"/>
          <w:b w:val="false"/>
          <w:i w:val="false"/>
          <w:color w:val="000000"/>
          <w:sz w:val="28"/>
        </w:rPr>
        <w:t>
      7) қызметкерлерге (жумыскерлер) заңнамада белгіленген тәртіпте қауіпсіз еңбек жағдайларын қамтамасыз етеді;</w:t>
      </w:r>
    </w:p>
    <w:p>
      <w:pPr>
        <w:spacing w:after="0"/>
        <w:ind w:left="0"/>
        <w:jc w:val="both"/>
      </w:pPr>
      <w:r>
        <w:rPr>
          <w:rFonts w:ascii="Times New Roman"/>
          <w:b w:val="false"/>
          <w:i w:val="false"/>
          <w:color w:val="000000"/>
          <w:sz w:val="28"/>
        </w:rPr>
        <w:t>
      8) Оқу орталығында құпиялылық режимін сақтау, қажетті жұмылдыру ісшараларын жүргізу, азаматтық қорғаныс жөніндегі жұмыстарды ұйымдастыруды қамтамасыз етеді;</w:t>
      </w:r>
    </w:p>
    <w:p>
      <w:pPr>
        <w:spacing w:after="0"/>
        <w:ind w:left="0"/>
        <w:jc w:val="both"/>
      </w:pPr>
      <w:r>
        <w:rPr>
          <w:rFonts w:ascii="Times New Roman"/>
          <w:b w:val="false"/>
          <w:i w:val="false"/>
          <w:color w:val="000000"/>
          <w:sz w:val="28"/>
        </w:rPr>
        <w:t>
      9) Министрге білім беру, қаржы-шаруашылық қызметті жетілдіру және материалдық-техникалық қамтамасыз етуді нығайту жөнінде ұсыныстар енгізеді;</w:t>
      </w:r>
    </w:p>
    <w:p>
      <w:pPr>
        <w:spacing w:after="0"/>
        <w:ind w:left="0"/>
        <w:jc w:val="both"/>
      </w:pPr>
      <w:r>
        <w:rPr>
          <w:rFonts w:ascii="Times New Roman"/>
          <w:b w:val="false"/>
          <w:i w:val="false"/>
          <w:color w:val="000000"/>
          <w:sz w:val="28"/>
        </w:rPr>
        <w:t>
      10) Қазақстан Республикасының заңнамасымен, Министрдің бұйрықтарымен және ұйымдық-өкімдік актілерімен, осы Жарғымен жүктелген өзге де функцияларды жүзеге асырады.</w:t>
      </w:r>
    </w:p>
    <w:bookmarkStart w:name="z13322" w:id="5786"/>
    <w:p>
      <w:pPr>
        <w:spacing w:after="0"/>
        <w:ind w:left="0"/>
        <w:jc w:val="both"/>
      </w:pPr>
      <w:r>
        <w:rPr>
          <w:rFonts w:ascii="Times New Roman"/>
          <w:b w:val="false"/>
          <w:i w:val="false"/>
          <w:color w:val="000000"/>
          <w:sz w:val="28"/>
        </w:rPr>
        <w:t>
      26. Оқу орталығының бастығы болмаған кезде оның құқықтары мен міндеттерін белгіленген тәртіпте тағайындалатын орынбасары жүзеге асырады.</w:t>
      </w:r>
    </w:p>
    <w:bookmarkEnd w:id="5786"/>
    <w:bookmarkStart w:name="z13323" w:id="5787"/>
    <w:p>
      <w:pPr>
        <w:spacing w:after="0"/>
        <w:ind w:left="0"/>
        <w:jc w:val="both"/>
      </w:pPr>
      <w:r>
        <w:rPr>
          <w:rFonts w:ascii="Times New Roman"/>
          <w:b w:val="false"/>
          <w:i w:val="false"/>
          <w:color w:val="000000"/>
          <w:sz w:val="28"/>
        </w:rPr>
        <w:t>
      27. Оқу орталығының құрылымы мен штат саны Қазақстан Республикасы Ішкі істер министрінің бұйрығымен айқындалады. Оқу орталығы құрылымының негізін мыналар құрайды: циклдар, бөлімдер, бөлімшелер, оқу-саптық бөлімшелер және штат анықтайтын өзге де қызметтер.</w:t>
      </w:r>
    </w:p>
    <w:bookmarkEnd w:id="5787"/>
    <w:bookmarkStart w:name="z13324" w:id="5788"/>
    <w:p>
      <w:pPr>
        <w:spacing w:after="0"/>
        <w:ind w:left="0"/>
        <w:jc w:val="left"/>
      </w:pPr>
      <w:r>
        <w:rPr>
          <w:rFonts w:ascii="Times New Roman"/>
          <w:b/>
          <w:i w:val="false"/>
          <w:color w:val="000000"/>
        </w:rPr>
        <w:t xml:space="preserve"> 5-тарау. Оқу орталығының білім беру процесін ұйымдастырудың тәртібі</w:t>
      </w:r>
    </w:p>
    <w:bookmarkEnd w:id="5788"/>
    <w:bookmarkStart w:name="z13325" w:id="5789"/>
    <w:p>
      <w:pPr>
        <w:spacing w:after="0"/>
        <w:ind w:left="0"/>
        <w:jc w:val="both"/>
      </w:pPr>
      <w:r>
        <w:rPr>
          <w:rFonts w:ascii="Times New Roman"/>
          <w:b w:val="false"/>
          <w:i w:val="false"/>
          <w:color w:val="000000"/>
          <w:sz w:val="28"/>
        </w:rPr>
        <w:t>
      28. Оқу орталығының білім беру процесін ұйымдастыру тәртібі Қазақстан Республикасының нормативтік құқықтық актілерімен, Министрдің және Оқу орталығы бастығының бұйрықтарымен регламенттеледі.</w:t>
      </w:r>
    </w:p>
    <w:bookmarkEnd w:id="5789"/>
    <w:bookmarkStart w:name="z13326" w:id="5790"/>
    <w:p>
      <w:pPr>
        <w:spacing w:after="0"/>
        <w:ind w:left="0"/>
        <w:jc w:val="both"/>
      </w:pPr>
      <w:r>
        <w:rPr>
          <w:rFonts w:ascii="Times New Roman"/>
          <w:b w:val="false"/>
          <w:i w:val="false"/>
          <w:color w:val="000000"/>
          <w:sz w:val="28"/>
        </w:rPr>
        <w:t>
      29. Оқу-тәрбие және ұйымдастыру қызметінің негізгі мәселелерін қарау үшін Оқу орталығында алқалы органдар - Оқу орталығының Педагогикалық және Оқу-әдістемелік кеңестері құрылады.</w:t>
      </w:r>
    </w:p>
    <w:bookmarkEnd w:id="5790"/>
    <w:bookmarkStart w:name="z13327" w:id="5791"/>
    <w:p>
      <w:pPr>
        <w:spacing w:after="0"/>
        <w:ind w:left="0"/>
        <w:jc w:val="both"/>
      </w:pPr>
      <w:r>
        <w:rPr>
          <w:rFonts w:ascii="Times New Roman"/>
          <w:b w:val="false"/>
          <w:i w:val="false"/>
          <w:color w:val="000000"/>
          <w:sz w:val="28"/>
        </w:rPr>
        <w:t>
      30. Оқу орталығы бастығының бұйрығымен құрылатын педагогикалық кеңес Оқу орталығының жоғары алқалы басқару органы болып табылады.</w:t>
      </w:r>
    </w:p>
    <w:bookmarkEnd w:id="5791"/>
    <w:p>
      <w:pPr>
        <w:spacing w:after="0"/>
        <w:ind w:left="0"/>
        <w:jc w:val="both"/>
      </w:pPr>
      <w:r>
        <w:rPr>
          <w:rFonts w:ascii="Times New Roman"/>
          <w:b w:val="false"/>
          <w:i w:val="false"/>
          <w:color w:val="000000"/>
          <w:sz w:val="28"/>
        </w:rPr>
        <w:t>
      Педагогикалық кеңестің құрамы мен қызметін ұйымдастыру тәртібі Қазақстан Республикасының заңнамасында, Министрдің және Оқу орталығы бастығының бұйрықтарында айқындалады.</w:t>
      </w:r>
    </w:p>
    <w:bookmarkStart w:name="z13328" w:id="5792"/>
    <w:p>
      <w:pPr>
        <w:spacing w:after="0"/>
        <w:ind w:left="0"/>
        <w:jc w:val="both"/>
      </w:pPr>
      <w:r>
        <w:rPr>
          <w:rFonts w:ascii="Times New Roman"/>
          <w:b w:val="false"/>
          <w:i w:val="false"/>
          <w:color w:val="000000"/>
          <w:sz w:val="28"/>
        </w:rPr>
        <w:t>
      31. Педагогикалық кеңестің құзыретіне мыналар жатады:</w:t>
      </w:r>
    </w:p>
    <w:bookmarkEnd w:id="5792"/>
    <w:p>
      <w:pPr>
        <w:spacing w:after="0"/>
        <w:ind w:left="0"/>
        <w:jc w:val="both"/>
      </w:pPr>
      <w:r>
        <w:rPr>
          <w:rFonts w:ascii="Times New Roman"/>
          <w:b w:val="false"/>
          <w:i w:val="false"/>
          <w:color w:val="000000"/>
          <w:sz w:val="28"/>
        </w:rPr>
        <w:t>
      1) Оқу орталығының оқу-тәрбие қызметінің өзекті мәселелерін қарау;</w:t>
      </w:r>
    </w:p>
    <w:p>
      <w:pPr>
        <w:spacing w:after="0"/>
        <w:ind w:left="0"/>
        <w:jc w:val="both"/>
      </w:pPr>
      <w:r>
        <w:rPr>
          <w:rFonts w:ascii="Times New Roman"/>
          <w:b w:val="false"/>
          <w:i w:val="false"/>
          <w:color w:val="000000"/>
          <w:sz w:val="28"/>
        </w:rPr>
        <w:t>
      2) Оқу орталығының Жарғысына өзгерістер мен толықтырулар енгізу жөніндегі ұсыныстарды талқылау;</w:t>
      </w:r>
    </w:p>
    <w:p>
      <w:pPr>
        <w:spacing w:after="0"/>
        <w:ind w:left="0"/>
        <w:jc w:val="both"/>
      </w:pPr>
      <w:r>
        <w:rPr>
          <w:rFonts w:ascii="Times New Roman"/>
          <w:b w:val="false"/>
          <w:i w:val="false"/>
          <w:color w:val="000000"/>
          <w:sz w:val="28"/>
        </w:rPr>
        <w:t>
      3) оқу жұмыс жоспарлары мен бағдарламаларын, жылдық есептерді, оқытушылардың педагогикалық жүктемелерін, Оқу орталығы қызметінің бағыттары бойынша іс-шаралар жоспарларын бекіту;</w:t>
      </w:r>
    </w:p>
    <w:p>
      <w:pPr>
        <w:spacing w:after="0"/>
        <w:ind w:left="0"/>
        <w:jc w:val="both"/>
      </w:pPr>
      <w:r>
        <w:rPr>
          <w:rFonts w:ascii="Times New Roman"/>
          <w:b w:val="false"/>
          <w:i w:val="false"/>
          <w:color w:val="000000"/>
          <w:sz w:val="28"/>
        </w:rPr>
        <w:t>
      4) білім беру қызметтерін ұсыну сапасы;</w:t>
      </w:r>
    </w:p>
    <w:p>
      <w:pPr>
        <w:spacing w:after="0"/>
        <w:ind w:left="0"/>
        <w:jc w:val="both"/>
      </w:pPr>
      <w:r>
        <w:rPr>
          <w:rFonts w:ascii="Times New Roman"/>
          <w:b w:val="false"/>
          <w:i w:val="false"/>
          <w:color w:val="000000"/>
          <w:sz w:val="28"/>
        </w:rPr>
        <w:t>
      5) оқулықтарды, оқу құралдарын және оқу-әдістемелік әзірлемелерді қарастыру және басып шығаруға ұсыным беру;</w:t>
      </w:r>
    </w:p>
    <w:p>
      <w:pPr>
        <w:spacing w:after="0"/>
        <w:ind w:left="0"/>
        <w:jc w:val="both"/>
      </w:pPr>
      <w:r>
        <w:rPr>
          <w:rFonts w:ascii="Times New Roman"/>
          <w:b w:val="false"/>
          <w:i w:val="false"/>
          <w:color w:val="000000"/>
          <w:sz w:val="28"/>
        </w:rPr>
        <w:t>
      6) оқу орталығы басшылығының, құрылымдық бөлімшелер басшыларының жыл сайынғы есептерін тыңдау;</w:t>
      </w:r>
    </w:p>
    <w:p>
      <w:pPr>
        <w:spacing w:after="0"/>
        <w:ind w:left="0"/>
        <w:jc w:val="both"/>
      </w:pPr>
      <w:r>
        <w:rPr>
          <w:rFonts w:ascii="Times New Roman"/>
          <w:b w:val="false"/>
          <w:i w:val="false"/>
          <w:color w:val="000000"/>
          <w:sz w:val="28"/>
        </w:rPr>
        <w:t>
      7) алқалы шешімді талап ететін Оқу орталығының ағымдағы қызметінің өзге де мәселелерін қарау.</w:t>
      </w:r>
    </w:p>
    <w:bookmarkStart w:name="z13329" w:id="5793"/>
    <w:p>
      <w:pPr>
        <w:spacing w:after="0"/>
        <w:ind w:left="0"/>
        <w:jc w:val="both"/>
      </w:pPr>
      <w:r>
        <w:rPr>
          <w:rFonts w:ascii="Times New Roman"/>
          <w:b w:val="false"/>
          <w:i w:val="false"/>
          <w:color w:val="000000"/>
          <w:sz w:val="28"/>
        </w:rPr>
        <w:t>
      32. Оқу процесін оқу-әдістемелік қамтамасыз ету мақсатында Оқу орталығында Оқу орталығы бастығының бұйрығымен құрылатын оқу-әдістемелік кеңес жұмыс істейді.</w:t>
      </w:r>
    </w:p>
    <w:bookmarkEnd w:id="5793"/>
    <w:p>
      <w:pPr>
        <w:spacing w:after="0"/>
        <w:ind w:left="0"/>
        <w:jc w:val="both"/>
      </w:pPr>
      <w:r>
        <w:rPr>
          <w:rFonts w:ascii="Times New Roman"/>
          <w:b w:val="false"/>
          <w:i w:val="false"/>
          <w:color w:val="000000"/>
          <w:sz w:val="28"/>
        </w:rPr>
        <w:t>
      Оқу-әдістемелік кеңестің құрамы мен қызметін ұйымдастыру тәртібі Қазақстан Республикасының заңнамасында, ІІМ мен Оқу орталығы бастығының бұйрықтарында айқындалады.</w:t>
      </w:r>
    </w:p>
    <w:p>
      <w:pPr>
        <w:spacing w:after="0"/>
        <w:ind w:left="0"/>
        <w:jc w:val="both"/>
      </w:pPr>
      <w:r>
        <w:rPr>
          <w:rFonts w:ascii="Times New Roman"/>
          <w:b w:val="false"/>
          <w:i w:val="false"/>
          <w:color w:val="000000"/>
          <w:sz w:val="28"/>
        </w:rPr>
        <w:t>
      Оқу-әдістемелік кеңестің құзыретіне: білім беру процесін әдістемелік және дидактикалық қамтамасыз етуді жетілдіру, оған ғылым мен практиканың озық жетістіктерін енгізу, ішкі істер органдары үшін мамандарды даярлау, қайта даярлау және біліктілігін арттыру сапасын жақсарту жөніндегі оқытушылық және оқу-көмекші құрамның қызметін үйлестіру жатады.</w:t>
      </w:r>
    </w:p>
    <w:bookmarkStart w:name="z13330" w:id="5794"/>
    <w:p>
      <w:pPr>
        <w:spacing w:after="0"/>
        <w:ind w:left="0"/>
        <w:jc w:val="both"/>
      </w:pPr>
      <w:r>
        <w:rPr>
          <w:rFonts w:ascii="Times New Roman"/>
          <w:b w:val="false"/>
          <w:i w:val="false"/>
          <w:color w:val="000000"/>
          <w:sz w:val="28"/>
        </w:rPr>
        <w:t>
      33. Оқу орталығы бастығының бұйрығымен Оқу орталығында өзге алқалы және консультативтік-кеңесші органдар (кеңестер, жұмыс топтары, комиссиялар, оның ішінде құпиялылық режимі бойынша) құрылуы мүмкін.</w:t>
      </w:r>
    </w:p>
    <w:bookmarkEnd w:id="5794"/>
    <w:p>
      <w:pPr>
        <w:spacing w:after="0"/>
        <w:ind w:left="0"/>
        <w:jc w:val="both"/>
      </w:pPr>
      <w:r>
        <w:rPr>
          <w:rFonts w:ascii="Times New Roman"/>
          <w:b w:val="false"/>
          <w:i w:val="false"/>
          <w:color w:val="000000"/>
          <w:sz w:val="28"/>
        </w:rPr>
        <w:t>
      Алқалы басқару органдарының құрамы мен мүшелерінің саны, қызметі Оқу орталығы бастығының бұйрығымен бекітілетін қағидаларда айқындалады.</w:t>
      </w:r>
    </w:p>
    <w:bookmarkStart w:name="z13331" w:id="5795"/>
    <w:p>
      <w:pPr>
        <w:spacing w:after="0"/>
        <w:ind w:left="0"/>
        <w:jc w:val="both"/>
      </w:pPr>
      <w:r>
        <w:rPr>
          <w:rFonts w:ascii="Times New Roman"/>
          <w:b w:val="false"/>
          <w:i w:val="false"/>
          <w:color w:val="000000"/>
          <w:sz w:val="28"/>
        </w:rPr>
        <w:t>
      34. Білім беру процесі мемлекеттік және орыс тілдерінде іске асырылады.</w:t>
      </w:r>
    </w:p>
    <w:bookmarkEnd w:id="5795"/>
    <w:bookmarkStart w:name="z13332" w:id="5796"/>
    <w:p>
      <w:pPr>
        <w:spacing w:after="0"/>
        <w:ind w:left="0"/>
        <w:jc w:val="both"/>
      </w:pPr>
      <w:r>
        <w:rPr>
          <w:rFonts w:ascii="Times New Roman"/>
          <w:b w:val="false"/>
          <w:i w:val="false"/>
          <w:color w:val="000000"/>
          <w:sz w:val="28"/>
        </w:rPr>
        <w:t>
      35. Оқу қызметінің құрылымы үлгілік оқу және тақырыптық жоспарлар мен оқу бағдарламалары, оқу жүктемесінің көлемі, сабақ түрлері, оқу материалының көлемі негізінде қалыптастырылады.</w:t>
      </w:r>
    </w:p>
    <w:bookmarkEnd w:id="5796"/>
    <w:bookmarkStart w:name="z13333" w:id="5797"/>
    <w:p>
      <w:pPr>
        <w:spacing w:after="0"/>
        <w:ind w:left="0"/>
        <w:jc w:val="both"/>
      </w:pPr>
      <w:r>
        <w:rPr>
          <w:rFonts w:ascii="Times New Roman"/>
          <w:b w:val="false"/>
          <w:i w:val="false"/>
          <w:color w:val="000000"/>
          <w:sz w:val="28"/>
        </w:rPr>
        <w:t>
      36. Оқу жұмысы аудиториялық (дәрістер, семинарлар, практикалық сабақтар) және аудиториядан тыс болып бөлінеді, оған оқу жұмысының барлық басқа түрлері жатады.</w:t>
      </w:r>
    </w:p>
    <w:bookmarkEnd w:id="5797"/>
    <w:bookmarkStart w:name="z13334" w:id="5798"/>
    <w:p>
      <w:pPr>
        <w:spacing w:after="0"/>
        <w:ind w:left="0"/>
        <w:jc w:val="both"/>
      </w:pPr>
      <w:r>
        <w:rPr>
          <w:rFonts w:ascii="Times New Roman"/>
          <w:b w:val="false"/>
          <w:i w:val="false"/>
          <w:color w:val="000000"/>
          <w:sz w:val="28"/>
        </w:rPr>
        <w:t>
      37. Аудиториялық жұмыстың бір академиялық сағаты кемінде 40 минутты құрайды.</w:t>
      </w:r>
    </w:p>
    <w:bookmarkEnd w:id="5798"/>
    <w:bookmarkStart w:name="z13335" w:id="5799"/>
    <w:p>
      <w:pPr>
        <w:spacing w:after="0"/>
        <w:ind w:left="0"/>
        <w:jc w:val="both"/>
      </w:pPr>
      <w:r>
        <w:rPr>
          <w:rFonts w:ascii="Times New Roman"/>
          <w:b w:val="false"/>
          <w:i w:val="false"/>
          <w:color w:val="000000"/>
          <w:sz w:val="28"/>
        </w:rPr>
        <w:t>
      38. Оқу жұмыс жоспарларын әзірлеу кезінде Оқу орталығы үлгілік оқу жоспары сағаттарының жалпы санының 50% шегінде пәндердің әрбір циклі бойынша оқу материалын игеруге бөлінетін сағат санын қайта бөледі.</w:t>
      </w:r>
    </w:p>
    <w:bookmarkEnd w:id="5799"/>
    <w:bookmarkStart w:name="z13336" w:id="5800"/>
    <w:p>
      <w:pPr>
        <w:spacing w:after="0"/>
        <w:ind w:left="0"/>
        <w:jc w:val="both"/>
      </w:pPr>
      <w:r>
        <w:rPr>
          <w:rFonts w:ascii="Times New Roman"/>
          <w:b w:val="false"/>
          <w:i w:val="false"/>
          <w:color w:val="000000"/>
          <w:sz w:val="28"/>
        </w:rPr>
        <w:t>
      39. Оқытушының оқу жүктемесі орташа жылдық оқу жүктемесі және оқу жұмысының жылдық көлемі 560 академиялық сағаттан кем емес (оқу-әдістемелік жұмыс - 400 академиялық сағаттан кем емес) негізінде айқындалады (сағат, ғылыми-зерттеу жұмысы - кемінде 100 академиялық сағат, тәрбие жұмысы кемінде 60 академиялық сағаттан кем емес).</w:t>
      </w:r>
    </w:p>
    <w:bookmarkEnd w:id="5800"/>
    <w:bookmarkStart w:name="z13337" w:id="5801"/>
    <w:p>
      <w:pPr>
        <w:spacing w:after="0"/>
        <w:ind w:left="0"/>
        <w:jc w:val="both"/>
      </w:pPr>
      <w:r>
        <w:rPr>
          <w:rFonts w:ascii="Times New Roman"/>
          <w:b w:val="false"/>
          <w:i w:val="false"/>
          <w:color w:val="000000"/>
          <w:sz w:val="28"/>
        </w:rPr>
        <w:t>
      40. Білім алушының оқу жүктемесі академиялық сағаттың ұзақтығымен және оқу жұмысының барлық түрлері бойынша оқу сағаттарының көлемімен анықталады.</w:t>
      </w:r>
    </w:p>
    <w:bookmarkEnd w:id="5801"/>
    <w:bookmarkStart w:name="z13338" w:id="5802"/>
    <w:p>
      <w:pPr>
        <w:spacing w:after="0"/>
        <w:ind w:left="0"/>
        <w:jc w:val="both"/>
      </w:pPr>
      <w:r>
        <w:rPr>
          <w:rFonts w:ascii="Times New Roman"/>
          <w:b w:val="false"/>
          <w:i w:val="false"/>
          <w:color w:val="000000"/>
          <w:sz w:val="28"/>
        </w:rPr>
        <w:t>
      41. Сабақтарды өткізу үшін ішкі істер органдарының, басқа да мемлекеттік органдардың тәжірибелі қызметкерлері тартылуы мүмкін.</w:t>
      </w:r>
    </w:p>
    <w:bookmarkEnd w:id="5802"/>
    <w:bookmarkStart w:name="z13339" w:id="5803"/>
    <w:p>
      <w:pPr>
        <w:spacing w:after="0"/>
        <w:ind w:left="0"/>
        <w:jc w:val="both"/>
      </w:pPr>
      <w:r>
        <w:rPr>
          <w:rFonts w:ascii="Times New Roman"/>
          <w:b w:val="false"/>
          <w:i w:val="false"/>
          <w:color w:val="000000"/>
          <w:sz w:val="28"/>
        </w:rPr>
        <w:t>
      42. Оқу орталығын жедел басқаруға, қызметтік және орындаушылық тәртіпке байланысты өзге де мәселелер Оқу орталығы бастығының жанындағы жедел кеңестерде қаралады.</w:t>
      </w:r>
    </w:p>
    <w:bookmarkEnd w:id="5803"/>
    <w:bookmarkStart w:name="z13340" w:id="5804"/>
    <w:p>
      <w:pPr>
        <w:spacing w:after="0"/>
        <w:ind w:left="0"/>
        <w:jc w:val="left"/>
      </w:pPr>
      <w:r>
        <w:rPr>
          <w:rFonts w:ascii="Times New Roman"/>
          <w:b/>
          <w:i w:val="false"/>
          <w:color w:val="000000"/>
        </w:rPr>
        <w:t xml:space="preserve"> 6-тарау. Оқу орталығының алғашқы кәсіптік даярлығына іріктеу тәртібі</w:t>
      </w:r>
    </w:p>
    <w:bookmarkEnd w:id="5804"/>
    <w:bookmarkStart w:name="z13341" w:id="5805"/>
    <w:p>
      <w:pPr>
        <w:spacing w:after="0"/>
        <w:ind w:left="0"/>
        <w:jc w:val="both"/>
      </w:pPr>
      <w:r>
        <w:rPr>
          <w:rFonts w:ascii="Times New Roman"/>
          <w:b w:val="false"/>
          <w:i w:val="false"/>
          <w:color w:val="000000"/>
          <w:sz w:val="28"/>
        </w:rPr>
        <w:t>
      43. Оқу орталығының алғашқы кәсіптік даярлығына кандидаттарды іріктеу тәртібі және оны ішкі істер органдарына кіретін адамдар үшін өту шарттары, сондай-ақ оларды алғашқы кәсіптік даярлықтан шығару негіздері, өткізу мерзімдері Қазақстан Республикасы ІІМ-нің 2020 жылғы 13 наурыздағы № 211 бұйрығымен бекітілген Ішкі істер органдарына қабылданатын адамдар үшін алғашқы кәсіптік даярлыққа іріктеу қағидалары және одан өту шарттары, сондай-ақ оларды алғашқы кәсіптік даярлықтан шығару негіздеріне сәйкес жүзеге асырылады .</w:t>
      </w:r>
    </w:p>
    <w:bookmarkEnd w:id="5805"/>
    <w:bookmarkStart w:name="z13342" w:id="5806"/>
    <w:p>
      <w:pPr>
        <w:spacing w:after="0"/>
        <w:ind w:left="0"/>
        <w:jc w:val="both"/>
      </w:pPr>
      <w:r>
        <w:rPr>
          <w:rFonts w:ascii="Times New Roman"/>
          <w:b w:val="false"/>
          <w:i w:val="false"/>
          <w:color w:val="000000"/>
          <w:sz w:val="28"/>
        </w:rPr>
        <w:t>
      44. Қайта даярлау және біліктілікті арттыру жүзеге асырылатын лауазымдар санаты, қайта даярлау және біліктілікті арттыру курстарының мерзімдері жыл сайын Қазақстан Республикасы ІІМ бұйрығымен бекітілетін алғашқы кәсіптік даярлаудың, қайта даярлаудың және біліктілікті арттырудың жоспар-кестесіне сәйкес белгіленеді.</w:t>
      </w:r>
    </w:p>
    <w:bookmarkEnd w:id="5806"/>
    <w:bookmarkStart w:name="z13343" w:id="5807"/>
    <w:p>
      <w:pPr>
        <w:spacing w:after="0"/>
        <w:ind w:left="0"/>
        <w:jc w:val="left"/>
      </w:pPr>
      <w:r>
        <w:rPr>
          <w:rFonts w:ascii="Times New Roman"/>
          <w:b/>
          <w:i w:val="false"/>
          <w:color w:val="000000"/>
        </w:rPr>
        <w:t xml:space="preserve"> 7-тарау. Оқу орталығы білім алушыларының үлгерімін бақылау жүйесі</w:t>
      </w:r>
    </w:p>
    <w:bookmarkEnd w:id="5807"/>
    <w:bookmarkStart w:name="z13344" w:id="5808"/>
    <w:p>
      <w:pPr>
        <w:spacing w:after="0"/>
        <w:ind w:left="0"/>
        <w:jc w:val="both"/>
      </w:pPr>
      <w:r>
        <w:rPr>
          <w:rFonts w:ascii="Times New Roman"/>
          <w:b w:val="false"/>
          <w:i w:val="false"/>
          <w:color w:val="000000"/>
          <w:sz w:val="28"/>
        </w:rPr>
        <w:t>
      45. Білімге ағымдағы және қорытынды бақылау жүргізудің нысанын, тәртібін Оқу орталығы дербес анықтайды және Оқу орталығы алқалы басқару органының шешімімен бекітіледі.</w:t>
      </w:r>
    </w:p>
    <w:bookmarkEnd w:id="5808"/>
    <w:bookmarkStart w:name="z13345" w:id="5809"/>
    <w:p>
      <w:pPr>
        <w:spacing w:after="0"/>
        <w:ind w:left="0"/>
        <w:jc w:val="both"/>
      </w:pPr>
      <w:r>
        <w:rPr>
          <w:rFonts w:ascii="Times New Roman"/>
          <w:b w:val="false"/>
          <w:i w:val="false"/>
          <w:color w:val="000000"/>
          <w:sz w:val="28"/>
        </w:rPr>
        <w:t>
      46. Алғашқы кәсіптік даярлық курстарында білім алушылардың оқу сабақтарының барлық түрлері бойынша білімі Қазақстан Республикасы ІІМ-нің 2020 жылғы 13 наурыздағы № 211 бұйрығына сәйкес оқу жетістіктерін бағалаудың балдық-рейтингтік әріптік жүйесі бойынша бағаланады.</w:t>
      </w:r>
    </w:p>
    <w:bookmarkEnd w:id="5809"/>
    <w:bookmarkStart w:name="z13346" w:id="5810"/>
    <w:p>
      <w:pPr>
        <w:spacing w:after="0"/>
        <w:ind w:left="0"/>
        <w:jc w:val="both"/>
      </w:pPr>
      <w:r>
        <w:rPr>
          <w:rFonts w:ascii="Times New Roman"/>
          <w:b w:val="false"/>
          <w:i w:val="false"/>
          <w:color w:val="000000"/>
          <w:sz w:val="28"/>
        </w:rPr>
        <w:t>
      47. Қорытынды бақылау бойынша "қанағаттанарлықсыз" деген баға алған білім алушы қайта тапсыруға жіберіледі. Қайта тапсыру бір рет өткізіледі.</w:t>
      </w:r>
    </w:p>
    <w:bookmarkEnd w:id="5810"/>
    <w:p>
      <w:pPr>
        <w:spacing w:after="0"/>
        <w:ind w:left="0"/>
        <w:jc w:val="both"/>
      </w:pPr>
      <w:r>
        <w:rPr>
          <w:rFonts w:ascii="Times New Roman"/>
          <w:b w:val="false"/>
          <w:i w:val="false"/>
          <w:color w:val="000000"/>
          <w:sz w:val="28"/>
        </w:rPr>
        <w:t>
      Қайта тапсыру қорытындысы бойынша "қанағаттанарлықсыз" деген баға алған білім алушылар оқу бағдарламасының талаптарын орындамағаны үшін оқудан шығарылады.</w:t>
      </w:r>
    </w:p>
    <w:bookmarkStart w:name="z13347" w:id="5811"/>
    <w:p>
      <w:pPr>
        <w:spacing w:after="0"/>
        <w:ind w:left="0"/>
        <w:jc w:val="both"/>
      </w:pPr>
      <w:r>
        <w:rPr>
          <w:rFonts w:ascii="Times New Roman"/>
          <w:b w:val="false"/>
          <w:i w:val="false"/>
          <w:color w:val="000000"/>
          <w:sz w:val="28"/>
        </w:rPr>
        <w:t>
      48. Бітіру емтихандарын сәтті тапсырған білім алушыларға алғашқы кәсіптік даярлықты аяқтағаны туралы сертификат беріледі.</w:t>
      </w:r>
    </w:p>
    <w:bookmarkEnd w:id="5811"/>
    <w:bookmarkStart w:name="z13348" w:id="5812"/>
    <w:p>
      <w:pPr>
        <w:spacing w:after="0"/>
        <w:ind w:left="0"/>
        <w:jc w:val="both"/>
      </w:pPr>
      <w:r>
        <w:rPr>
          <w:rFonts w:ascii="Times New Roman"/>
          <w:b w:val="false"/>
          <w:i w:val="false"/>
          <w:color w:val="000000"/>
          <w:sz w:val="28"/>
        </w:rPr>
        <w:t>
      49. Қайта даярлау және біліктілікті арттыру курстары білім алушылардың даярлығын анықтау үшін оқыту бейіні бойынша ІІО қызметін реттейтін Қазақстан Республикасының заңнамасын білуіне қабылданған күні бақылау және оқытуды аяқтағаннан кейін білім деңгейінің өзгеру динамикасын көрсету үшін бітіру кезінде бақылау өткізіледі.</w:t>
      </w:r>
    </w:p>
    <w:bookmarkEnd w:id="5812"/>
    <w:bookmarkStart w:name="z13349" w:id="5813"/>
    <w:p>
      <w:pPr>
        <w:spacing w:after="0"/>
        <w:ind w:left="0"/>
        <w:jc w:val="both"/>
      </w:pPr>
      <w:r>
        <w:rPr>
          <w:rFonts w:ascii="Times New Roman"/>
          <w:b w:val="false"/>
          <w:i w:val="false"/>
          <w:color w:val="000000"/>
          <w:sz w:val="28"/>
        </w:rPr>
        <w:t>
      50. Оқу жоспарын орындамағаны, тәртіпті және ішкі тәртіпті бұзғаны үшін білім алушылар әрбір анықталған факті бойынша қызметтік тексеру материалдарының негізінде Оқу орталығы бастығының бұйрығымен қайта даярлау және біліктілігін арттыру курстарынан шығарылады.</w:t>
      </w:r>
    </w:p>
    <w:bookmarkEnd w:id="5813"/>
    <w:bookmarkStart w:name="z13350" w:id="5814"/>
    <w:p>
      <w:pPr>
        <w:spacing w:after="0"/>
        <w:ind w:left="0"/>
        <w:jc w:val="both"/>
      </w:pPr>
      <w:r>
        <w:rPr>
          <w:rFonts w:ascii="Times New Roman"/>
          <w:b w:val="false"/>
          <w:i w:val="false"/>
          <w:color w:val="000000"/>
          <w:sz w:val="28"/>
        </w:rPr>
        <w:t>
      51. Бітіру кезіндегі бақылаудың деректері негізінде Оқу орталғы ІІО қызметкерлерінің даярлық деңгейіне талдау жасайды, қажет болған жағдайда оқу бағдарламаларына өзгерістер мен толықтырулар енгізеді, аумақтық ішкі істер органдарына қызметтік жұмыс барысында ІІО қызметкерлерін оқыту сапасын жақсарту бойынша ұсыныстар жібереді.</w:t>
      </w:r>
    </w:p>
    <w:bookmarkEnd w:id="5814"/>
    <w:bookmarkStart w:name="z13351" w:id="5815"/>
    <w:p>
      <w:pPr>
        <w:spacing w:after="0"/>
        <w:ind w:left="0"/>
        <w:jc w:val="both"/>
      </w:pPr>
      <w:r>
        <w:rPr>
          <w:rFonts w:ascii="Times New Roman"/>
          <w:b w:val="false"/>
          <w:i w:val="false"/>
          <w:color w:val="000000"/>
          <w:sz w:val="28"/>
        </w:rPr>
        <w:t>
      52. Бітіру кезіндегі бақылауды сәтті тапсырған білім алушыларға қайта даярлау және біліктілігін арттыру курстарын аяқтағаны туралы сертификат беріледі.</w:t>
      </w:r>
    </w:p>
    <w:bookmarkEnd w:id="5815"/>
    <w:bookmarkStart w:name="z13352" w:id="5816"/>
    <w:p>
      <w:pPr>
        <w:spacing w:after="0"/>
        <w:ind w:left="0"/>
        <w:jc w:val="left"/>
      </w:pPr>
      <w:r>
        <w:rPr>
          <w:rFonts w:ascii="Times New Roman"/>
          <w:b/>
          <w:i w:val="false"/>
          <w:color w:val="000000"/>
        </w:rPr>
        <w:t xml:space="preserve"> 8-тарау. Оқу орталығының тұрақты және ауыспалы құрамы</w:t>
      </w:r>
    </w:p>
    <w:bookmarkEnd w:id="5816"/>
    <w:bookmarkStart w:name="z13353" w:id="5817"/>
    <w:p>
      <w:pPr>
        <w:spacing w:after="0"/>
        <w:ind w:left="0"/>
        <w:jc w:val="both"/>
      </w:pPr>
      <w:r>
        <w:rPr>
          <w:rFonts w:ascii="Times New Roman"/>
          <w:b w:val="false"/>
          <w:i w:val="false"/>
          <w:color w:val="000000"/>
          <w:sz w:val="28"/>
        </w:rPr>
        <w:t>
      53. Оқу орталығының жеке құрамына тұрақты және ауыспалы құрам жатады.</w:t>
      </w:r>
    </w:p>
    <w:bookmarkEnd w:id="5817"/>
    <w:bookmarkStart w:name="z13354" w:id="5818"/>
    <w:p>
      <w:pPr>
        <w:spacing w:after="0"/>
        <w:ind w:left="0"/>
        <w:jc w:val="both"/>
      </w:pPr>
      <w:r>
        <w:rPr>
          <w:rFonts w:ascii="Times New Roman"/>
          <w:b w:val="false"/>
          <w:i w:val="false"/>
          <w:color w:val="000000"/>
          <w:sz w:val="28"/>
        </w:rPr>
        <w:t>
      54. Оқу орталығының тұрақты құрамына ішкі істер органдарына қызметке қабылданған және қатардағы, кіші, орта және аға басшы құрам лауазымдарына тағайындалған адамдар, сондай-ақ лауазымдары ІІМ бұйрығымен бекітілетін штаттарда көзделген жұмыскерлер жатады.</w:t>
      </w:r>
    </w:p>
    <w:bookmarkEnd w:id="5818"/>
    <w:bookmarkStart w:name="z13355" w:id="5819"/>
    <w:p>
      <w:pPr>
        <w:spacing w:after="0"/>
        <w:ind w:left="0"/>
        <w:jc w:val="both"/>
      </w:pPr>
      <w:r>
        <w:rPr>
          <w:rFonts w:ascii="Times New Roman"/>
          <w:b w:val="false"/>
          <w:i w:val="false"/>
          <w:color w:val="000000"/>
          <w:sz w:val="28"/>
        </w:rPr>
        <w:t>
      55. Оқу орталығының тұрақты құрамы:</w:t>
      </w:r>
    </w:p>
    <w:bookmarkEnd w:id="5819"/>
    <w:p>
      <w:pPr>
        <w:spacing w:after="0"/>
        <w:ind w:left="0"/>
        <w:jc w:val="both"/>
      </w:pPr>
      <w:r>
        <w:rPr>
          <w:rFonts w:ascii="Times New Roman"/>
          <w:b w:val="false"/>
          <w:i w:val="false"/>
          <w:color w:val="000000"/>
          <w:sz w:val="28"/>
        </w:rPr>
        <w:t>
      1) Педагогикалық кеңесті (Оқу орталығының басқа алқалық органдарын) сайлауға және сайлануға, олардың жұмысына қатысуға;</w:t>
      </w:r>
    </w:p>
    <w:p>
      <w:pPr>
        <w:spacing w:after="0"/>
        <w:ind w:left="0"/>
        <w:jc w:val="both"/>
      </w:pPr>
      <w:r>
        <w:rPr>
          <w:rFonts w:ascii="Times New Roman"/>
          <w:b w:val="false"/>
          <w:i w:val="false"/>
          <w:color w:val="000000"/>
          <w:sz w:val="28"/>
        </w:rPr>
        <w:t>
      2) Оқу орталығының қызметіне қатысты мәселелерді шешуге қатысуға;</w:t>
      </w:r>
    </w:p>
    <w:p>
      <w:pPr>
        <w:spacing w:after="0"/>
        <w:ind w:left="0"/>
        <w:jc w:val="both"/>
      </w:pPr>
      <w:r>
        <w:rPr>
          <w:rFonts w:ascii="Times New Roman"/>
          <w:b w:val="false"/>
          <w:i w:val="false"/>
          <w:color w:val="000000"/>
          <w:sz w:val="28"/>
        </w:rPr>
        <w:t>
      3) кітапханалардың, ақпараттық қорлардың қызметтерін пайдалануға;</w:t>
      </w:r>
    </w:p>
    <w:p>
      <w:pPr>
        <w:spacing w:after="0"/>
        <w:ind w:left="0"/>
        <w:jc w:val="both"/>
      </w:pPr>
      <w:r>
        <w:rPr>
          <w:rFonts w:ascii="Times New Roman"/>
          <w:b w:val="false"/>
          <w:i w:val="false"/>
          <w:color w:val="000000"/>
          <w:sz w:val="28"/>
        </w:rPr>
        <w:t>
      4) өзінің кәсіптік қызметін ұйымдастырушылық және материалдықбұйрықтарында көзделегн өзге де құқықтарды пайдалануға құқылы,</w:t>
      </w:r>
    </w:p>
    <w:p>
      <w:pPr>
        <w:spacing w:after="0"/>
        <w:ind w:left="0"/>
        <w:jc w:val="both"/>
      </w:pPr>
      <w:r>
        <w:rPr>
          <w:rFonts w:ascii="Times New Roman"/>
          <w:b w:val="false"/>
          <w:i w:val="false"/>
          <w:color w:val="000000"/>
          <w:sz w:val="28"/>
        </w:rPr>
        <w:t>
      5) Қазақстан Республикасының заңнамасында, Министрдің бұйрықтарында көзделген өзге де құқықтарды пайдалануға құқылы.</w:t>
      </w:r>
    </w:p>
    <w:bookmarkStart w:name="z13356" w:id="5820"/>
    <w:p>
      <w:pPr>
        <w:spacing w:after="0"/>
        <w:ind w:left="0"/>
        <w:jc w:val="both"/>
      </w:pPr>
      <w:r>
        <w:rPr>
          <w:rFonts w:ascii="Times New Roman"/>
          <w:b w:val="false"/>
          <w:i w:val="false"/>
          <w:color w:val="000000"/>
          <w:sz w:val="28"/>
        </w:rPr>
        <w:t>
      56. Оқу орталығының тұрақты құрамы:</w:t>
      </w:r>
    </w:p>
    <w:bookmarkEnd w:id="5820"/>
    <w:p>
      <w:pPr>
        <w:spacing w:after="0"/>
        <w:ind w:left="0"/>
        <w:jc w:val="both"/>
      </w:pPr>
      <w:r>
        <w:rPr>
          <w:rFonts w:ascii="Times New Roman"/>
          <w:b w:val="false"/>
          <w:i w:val="false"/>
          <w:color w:val="000000"/>
          <w:sz w:val="28"/>
        </w:rPr>
        <w:t>
      1) Осы Жарғының талаптарын сақтауға;</w:t>
      </w:r>
    </w:p>
    <w:p>
      <w:pPr>
        <w:spacing w:after="0"/>
        <w:ind w:left="0"/>
        <w:jc w:val="both"/>
      </w:pPr>
      <w:r>
        <w:rPr>
          <w:rFonts w:ascii="Times New Roman"/>
          <w:b w:val="false"/>
          <w:i w:val="false"/>
          <w:color w:val="000000"/>
          <w:sz w:val="28"/>
        </w:rPr>
        <w:t>
      2) білім алушылардың кәсіптік, адамгершілік, эстетикалық және дене тәрбиесін жүзеге асыруға, олардың ішкі тәртіп пен қызметтік тәртіп қағидаларын қатаң сақтауына қол жеткізуге;</w:t>
      </w:r>
    </w:p>
    <w:p>
      <w:pPr>
        <w:spacing w:after="0"/>
        <w:ind w:left="0"/>
        <w:jc w:val="both"/>
      </w:pPr>
      <w:r>
        <w:rPr>
          <w:rFonts w:ascii="Times New Roman"/>
          <w:b w:val="false"/>
          <w:i w:val="false"/>
          <w:color w:val="000000"/>
          <w:sz w:val="28"/>
        </w:rPr>
        <w:t>
      3) ұсынылатын білім беру қызметтерінің сапасын қамтамасыз етуге;</w:t>
      </w:r>
    </w:p>
    <w:p>
      <w:pPr>
        <w:spacing w:after="0"/>
        <w:ind w:left="0"/>
        <w:jc w:val="both"/>
      </w:pPr>
      <w:r>
        <w:rPr>
          <w:rFonts w:ascii="Times New Roman"/>
          <w:b w:val="false"/>
          <w:i w:val="false"/>
          <w:color w:val="000000"/>
          <w:sz w:val="28"/>
        </w:rPr>
        <w:t>
      4) білім алушылардың бойында кәсіптік қасиеттерді, азаматтық ұстанымды қалыптастыру;</w:t>
      </w:r>
    </w:p>
    <w:p>
      <w:pPr>
        <w:spacing w:after="0"/>
        <w:ind w:left="0"/>
        <w:jc w:val="both"/>
      </w:pPr>
      <w:r>
        <w:rPr>
          <w:rFonts w:ascii="Times New Roman"/>
          <w:b w:val="false"/>
          <w:i w:val="false"/>
          <w:color w:val="000000"/>
          <w:sz w:val="28"/>
        </w:rPr>
        <w:t>
      5) өзінің кәсіптік шеберлігін, зияткерлік және шығармашылық деңгейін ұдайы жетілдіру;</w:t>
      </w:r>
    </w:p>
    <w:p>
      <w:pPr>
        <w:spacing w:after="0"/>
        <w:ind w:left="0"/>
        <w:jc w:val="both"/>
      </w:pPr>
      <w:r>
        <w:rPr>
          <w:rFonts w:ascii="Times New Roman"/>
          <w:b w:val="false"/>
          <w:i w:val="false"/>
          <w:color w:val="000000"/>
          <w:sz w:val="28"/>
        </w:rPr>
        <w:t>
      6) білім алушылар үшін қызметтік (кәсіптік) борышты мінсіз орындаудың, тәртіптіліктің, еңбекке шығармашылық көзқарастың, жоғары мәдениет пен адамгершіліктің үлгісі болуға;</w:t>
      </w:r>
    </w:p>
    <w:p>
      <w:pPr>
        <w:spacing w:after="0"/>
        <w:ind w:left="0"/>
        <w:jc w:val="both"/>
      </w:pPr>
      <w:r>
        <w:rPr>
          <w:rFonts w:ascii="Times New Roman"/>
          <w:b w:val="false"/>
          <w:i w:val="false"/>
          <w:color w:val="000000"/>
          <w:sz w:val="28"/>
        </w:rPr>
        <w:t>
      7) мемлекеттік және заңмен қорғалатын өзге де құпияны қатаң сақтауға міндетті;</w:t>
      </w:r>
    </w:p>
    <w:p>
      <w:pPr>
        <w:spacing w:after="0"/>
        <w:ind w:left="0"/>
        <w:jc w:val="both"/>
      </w:pPr>
      <w:r>
        <w:rPr>
          <w:rFonts w:ascii="Times New Roman"/>
          <w:b w:val="false"/>
          <w:i w:val="false"/>
          <w:color w:val="000000"/>
          <w:sz w:val="28"/>
        </w:rPr>
        <w:t>
      8) Қазақстан Республикасы заңнамасының, ішкі тәртіп қағидаларының, оқу орталығының басқа да нормативтік актілерінің, тікелей бастықтардың бұйрықтары мен өкімдерінің талаптарын сақтауға міндетті.</w:t>
      </w:r>
    </w:p>
    <w:bookmarkStart w:name="z13357" w:id="5821"/>
    <w:p>
      <w:pPr>
        <w:spacing w:after="0"/>
        <w:ind w:left="0"/>
        <w:jc w:val="both"/>
      </w:pPr>
      <w:r>
        <w:rPr>
          <w:rFonts w:ascii="Times New Roman"/>
          <w:b w:val="false"/>
          <w:i w:val="false"/>
          <w:color w:val="000000"/>
          <w:sz w:val="28"/>
        </w:rPr>
        <w:t>
      57. Ауыспалы құрамға алғашқы кәсіптік даярлаудың, кадрлардың біліктілігін арттырудың және қайта даярлаудың білім алушылары (тыңдаушылары) жатады.</w:t>
      </w:r>
    </w:p>
    <w:bookmarkEnd w:id="5821"/>
    <w:bookmarkStart w:name="z13358" w:id="5822"/>
    <w:p>
      <w:pPr>
        <w:spacing w:after="0"/>
        <w:ind w:left="0"/>
        <w:jc w:val="both"/>
      </w:pPr>
      <w:r>
        <w:rPr>
          <w:rFonts w:ascii="Times New Roman"/>
          <w:b w:val="false"/>
          <w:i w:val="false"/>
          <w:color w:val="000000"/>
          <w:sz w:val="28"/>
        </w:rPr>
        <w:t>
      58. Білім алушылар:</w:t>
      </w:r>
    </w:p>
    <w:bookmarkEnd w:id="5822"/>
    <w:p>
      <w:pPr>
        <w:spacing w:after="0"/>
        <w:ind w:left="0"/>
        <w:jc w:val="both"/>
      </w:pPr>
      <w:r>
        <w:rPr>
          <w:rFonts w:ascii="Times New Roman"/>
          <w:b w:val="false"/>
          <w:i w:val="false"/>
          <w:color w:val="000000"/>
          <w:sz w:val="28"/>
        </w:rPr>
        <w:t>
      1) оқу бағдарламалары мен жоспарларына сәйкес білім алуға;</w:t>
      </w:r>
    </w:p>
    <w:p>
      <w:pPr>
        <w:spacing w:after="0"/>
        <w:ind w:left="0"/>
        <w:jc w:val="both"/>
      </w:pPr>
      <w:r>
        <w:rPr>
          <w:rFonts w:ascii="Times New Roman"/>
          <w:b w:val="false"/>
          <w:i w:val="false"/>
          <w:color w:val="000000"/>
          <w:sz w:val="28"/>
        </w:rPr>
        <w:t>
      2) күн тәртібіне сәйкес оқу орталығының кабинеттерін, аудиторияларын, оқу залдарын, кітапханаларын және басқа да оқу-көмекші мекемелерін, сондай-ақ спорт базасын, құрылыстарын, мүкәммалын және жабдықтарын тегін пайдалануға;</w:t>
      </w:r>
    </w:p>
    <w:p>
      <w:pPr>
        <w:spacing w:after="0"/>
        <w:ind w:left="0"/>
        <w:jc w:val="both"/>
      </w:pPr>
      <w:r>
        <w:rPr>
          <w:rFonts w:ascii="Times New Roman"/>
          <w:b w:val="false"/>
          <w:i w:val="false"/>
          <w:color w:val="000000"/>
          <w:sz w:val="28"/>
        </w:rPr>
        <w:t>
      3) дәрігерге дейінгі және білікті алғашқы медициналық-санитариялық көмек алуға;</w:t>
      </w:r>
    </w:p>
    <w:p>
      <w:pPr>
        <w:spacing w:after="0"/>
        <w:ind w:left="0"/>
        <w:jc w:val="both"/>
      </w:pPr>
      <w:r>
        <w:rPr>
          <w:rFonts w:ascii="Times New Roman"/>
          <w:b w:val="false"/>
          <w:i w:val="false"/>
          <w:color w:val="000000"/>
          <w:sz w:val="28"/>
        </w:rPr>
        <w:t>
      4) оқу процесін жетілдіру, үлгерімін, тәртібі мен тұрмысын жақсарту мәселелерін шешуге, сондай-ақ ұжымда құрылатын өзін-өзі басқару органдарының жұмысына қатысуға;</w:t>
      </w:r>
    </w:p>
    <w:p>
      <w:pPr>
        <w:spacing w:after="0"/>
        <w:ind w:left="0"/>
        <w:jc w:val="both"/>
      </w:pPr>
      <w:r>
        <w:rPr>
          <w:rFonts w:ascii="Times New Roman"/>
          <w:b w:val="false"/>
          <w:i w:val="false"/>
          <w:color w:val="000000"/>
          <w:sz w:val="28"/>
        </w:rPr>
        <w:t>
      5) Оқу орталығының қоғамдық өміріне, спорт секцияларының, клубтардың, үйірмелердің, көркемөнерпаздар жұмыстарына қатысуға.</w:t>
      </w:r>
    </w:p>
    <w:bookmarkStart w:name="z13359" w:id="5823"/>
    <w:p>
      <w:pPr>
        <w:spacing w:after="0"/>
        <w:ind w:left="0"/>
        <w:jc w:val="both"/>
      </w:pPr>
      <w:r>
        <w:rPr>
          <w:rFonts w:ascii="Times New Roman"/>
          <w:b w:val="false"/>
          <w:i w:val="false"/>
          <w:color w:val="000000"/>
          <w:sz w:val="28"/>
        </w:rPr>
        <w:t>
      59. Білім алушылар:</w:t>
      </w:r>
    </w:p>
    <w:bookmarkEnd w:id="5823"/>
    <w:p>
      <w:pPr>
        <w:spacing w:after="0"/>
        <w:ind w:left="0"/>
        <w:jc w:val="both"/>
      </w:pPr>
      <w:r>
        <w:rPr>
          <w:rFonts w:ascii="Times New Roman"/>
          <w:b w:val="false"/>
          <w:i w:val="false"/>
          <w:color w:val="000000"/>
          <w:sz w:val="28"/>
        </w:rPr>
        <w:t>
      1) теориялық білімді, кәсіптік дағдылар мен машықтарды меңгеруге, оқу жоспарлары мен бағдарламаларын орындауға;</w:t>
      </w:r>
    </w:p>
    <w:p>
      <w:pPr>
        <w:spacing w:after="0"/>
        <w:ind w:left="0"/>
        <w:jc w:val="both"/>
      </w:pPr>
      <w:r>
        <w:rPr>
          <w:rFonts w:ascii="Times New Roman"/>
          <w:b w:val="false"/>
          <w:i w:val="false"/>
          <w:color w:val="000000"/>
          <w:sz w:val="28"/>
        </w:rPr>
        <w:t>
      2) оқу жоспарлары мен бағдарламаларында көзделген белгіленген мерзімдерде сабақтардың барлық түрлеріне қатысуға, өз бетінше жұмыс істеуге бөлінген уақытты тиімді пайдалануға;</w:t>
      </w:r>
    </w:p>
    <w:p>
      <w:pPr>
        <w:spacing w:after="0"/>
        <w:ind w:left="0"/>
        <w:jc w:val="both"/>
      </w:pPr>
      <w:r>
        <w:rPr>
          <w:rFonts w:ascii="Times New Roman"/>
          <w:b w:val="false"/>
          <w:i w:val="false"/>
          <w:color w:val="000000"/>
          <w:sz w:val="28"/>
        </w:rPr>
        <w:t>
      3) мүлікті ұқыпты ұстауға және оның сақталуын қамтамасыз етуге, ол бүлінген жағдайда оны толық көлемде қалпына келтіруге міндетті;</w:t>
      </w:r>
    </w:p>
    <w:p>
      <w:pPr>
        <w:spacing w:after="0"/>
        <w:ind w:left="0"/>
        <w:jc w:val="both"/>
      </w:pPr>
      <w:r>
        <w:rPr>
          <w:rFonts w:ascii="Times New Roman"/>
          <w:b w:val="false"/>
          <w:i w:val="false"/>
          <w:color w:val="000000"/>
          <w:sz w:val="28"/>
        </w:rPr>
        <w:t>
      4) қызметтік тәртіпті сақтауға, Оқу орталығының жарғылары мен ішкі тәртіп қағидаларының барлық талаптарын және қызмет өткерудің белгіленген тәртібін орындауға міндетті;</w:t>
      </w:r>
    </w:p>
    <w:p>
      <w:pPr>
        <w:spacing w:after="0"/>
        <w:ind w:left="0"/>
        <w:jc w:val="both"/>
      </w:pPr>
      <w:r>
        <w:rPr>
          <w:rFonts w:ascii="Times New Roman"/>
          <w:b w:val="false"/>
          <w:i w:val="false"/>
          <w:color w:val="000000"/>
          <w:sz w:val="28"/>
        </w:rPr>
        <w:t>
      5) қызметтік құпияны қатаң сақтауға, құпиялылық режимін сақтауға міндетті.</w:t>
      </w:r>
    </w:p>
    <w:bookmarkStart w:name="z13360" w:id="5824"/>
    <w:p>
      <w:pPr>
        <w:spacing w:after="0"/>
        <w:ind w:left="0"/>
        <w:jc w:val="both"/>
      </w:pPr>
      <w:r>
        <w:rPr>
          <w:rFonts w:ascii="Times New Roman"/>
          <w:b w:val="false"/>
          <w:i w:val="false"/>
          <w:color w:val="000000"/>
          <w:sz w:val="28"/>
        </w:rPr>
        <w:t>
      60. Алғашқы кәсіптік даярлықта білім алушылар казармалық жағдайда (жатақханада) болады, белгіленген тәртіпте тамақпен және тұрумен қамтамасыз етіледі, бірыңғай белгіленген киім нысанын киеді.</w:t>
      </w:r>
    </w:p>
    <w:bookmarkEnd w:id="5824"/>
    <w:p>
      <w:pPr>
        <w:spacing w:after="0"/>
        <w:ind w:left="0"/>
        <w:jc w:val="both"/>
      </w:pPr>
      <w:r>
        <w:rPr>
          <w:rFonts w:ascii="Times New Roman"/>
          <w:b w:val="false"/>
          <w:i w:val="false"/>
          <w:color w:val="000000"/>
          <w:sz w:val="28"/>
        </w:rPr>
        <w:t>
      Ерекше жағдайларда (отбасылық жағдайларға байланысты) тыңдаушылардың казармалық жағдайдан (жатақханадан) тыс тұруына жол беріледі. Жатақханада тұрмайтын тыңдаушылар оқу сабақтары аяқталғаннан кейін және келесі оқу күнінің сабақтарына тарату басталғанға дейін күн тәртібімен айқындалған дербес даярлықтан кейін Оқу орталығының орналасқан жерінен тыс болуы мүмкін.</w:t>
      </w:r>
    </w:p>
    <w:bookmarkStart w:name="z13361" w:id="5825"/>
    <w:p>
      <w:pPr>
        <w:spacing w:after="0"/>
        <w:ind w:left="0"/>
        <w:jc w:val="both"/>
      </w:pPr>
      <w:r>
        <w:rPr>
          <w:rFonts w:ascii="Times New Roman"/>
          <w:b w:val="false"/>
          <w:i w:val="false"/>
          <w:color w:val="000000"/>
          <w:sz w:val="28"/>
        </w:rPr>
        <w:t>
      61. Оқудағы оң нәтижелері және қызметтік тәртіпті сақтағаны үшін білім алушыларға демалыс және мереке күндері алғашқы кәсіптік даярлықтан өтуге Оқу орталығы бастығының бұйрығымен не оның міндетін атқарушы адам Оқу орталығының орналасқан жерінен жұмыстан шығаруды ұсынады.</w:t>
      </w:r>
    </w:p>
    <w:bookmarkEnd w:id="5825"/>
    <w:p>
      <w:pPr>
        <w:spacing w:after="0"/>
        <w:ind w:left="0"/>
        <w:jc w:val="both"/>
      </w:pPr>
      <w:r>
        <w:rPr>
          <w:rFonts w:ascii="Times New Roman"/>
          <w:b w:val="false"/>
          <w:i w:val="false"/>
          <w:color w:val="000000"/>
          <w:sz w:val="28"/>
        </w:rPr>
        <w:t>
      Білім алушыларға Оқу орталығының орналасқан жерінен шыға отырып, оқудан шығаруды ұсыну Оқу орталығы бастығының бұйрығымен белгіленген тәртіпте жүзеге асырылады. Біруақытта курстан білім алушылардың отыз пайызынан аспайтын бөлігі жұмыстан босатылуы мүмкін.</w:t>
      </w:r>
    </w:p>
    <w:bookmarkStart w:name="z13362" w:id="5826"/>
    <w:p>
      <w:pPr>
        <w:spacing w:after="0"/>
        <w:ind w:left="0"/>
        <w:jc w:val="both"/>
      </w:pPr>
      <w:r>
        <w:rPr>
          <w:rFonts w:ascii="Times New Roman"/>
          <w:b w:val="false"/>
          <w:i w:val="false"/>
          <w:color w:val="000000"/>
          <w:sz w:val="28"/>
        </w:rPr>
        <w:t>
      62. Алғашқы кәсіптік даярлықтан өтетін білім алушыларды жедел-қызметтік міндеттерді орындауға және қоғамдық тәртіпті сақтау жөніндегі іс-шараларға тартуға жол берілмейді.</w:t>
      </w:r>
    </w:p>
    <w:bookmarkEnd w:id="5826"/>
    <w:bookmarkStart w:name="z13363" w:id="5827"/>
    <w:p>
      <w:pPr>
        <w:spacing w:after="0"/>
        <w:ind w:left="0"/>
        <w:jc w:val="both"/>
      </w:pPr>
      <w:r>
        <w:rPr>
          <w:rFonts w:ascii="Times New Roman"/>
          <w:b w:val="false"/>
          <w:i w:val="false"/>
          <w:color w:val="000000"/>
          <w:sz w:val="28"/>
        </w:rPr>
        <w:t>
      63. Қызметтік тәртіпті қамтамасыз ету және нығайту, білім деңгейін арттыру, оқу жоспарының талаптарын орындау мақсатында Оқу орталығының бастығы білім алушыларға көтермелеу шараларын қолдануы мүмкін және оларға тәртіптік жаза салынуы мүмкін.</w:t>
      </w:r>
    </w:p>
    <w:bookmarkEnd w:id="5827"/>
    <w:bookmarkStart w:name="z13364" w:id="5828"/>
    <w:p>
      <w:pPr>
        <w:spacing w:after="0"/>
        <w:ind w:left="0"/>
        <w:jc w:val="both"/>
      </w:pPr>
      <w:r>
        <w:rPr>
          <w:rFonts w:ascii="Times New Roman"/>
          <w:b w:val="false"/>
          <w:i w:val="false"/>
          <w:color w:val="000000"/>
          <w:sz w:val="28"/>
        </w:rPr>
        <w:t>
      64. Міндеттерін үлгілі орындағаны және оқуда жоғары нәтижелерге қол жеткізгені үшін білім алушыларға көтермелеудің мынадай түрлері көзделеді:</w:t>
      </w:r>
    </w:p>
    <w:bookmarkEnd w:id="5828"/>
    <w:p>
      <w:pPr>
        <w:spacing w:after="0"/>
        <w:ind w:left="0"/>
        <w:jc w:val="both"/>
      </w:pPr>
      <w:r>
        <w:rPr>
          <w:rFonts w:ascii="Times New Roman"/>
          <w:b w:val="false"/>
          <w:i w:val="false"/>
          <w:color w:val="000000"/>
          <w:sz w:val="28"/>
        </w:rPr>
        <w:t>
      1) алғыс жариялау;</w:t>
      </w:r>
    </w:p>
    <w:p>
      <w:pPr>
        <w:spacing w:after="0"/>
        <w:ind w:left="0"/>
        <w:jc w:val="both"/>
      </w:pPr>
      <w:r>
        <w:rPr>
          <w:rFonts w:ascii="Times New Roman"/>
          <w:b w:val="false"/>
          <w:i w:val="false"/>
          <w:color w:val="000000"/>
          <w:sz w:val="28"/>
        </w:rPr>
        <w:t>
      2) бағалы сыйлықпен марапаттау;</w:t>
      </w:r>
    </w:p>
    <w:p>
      <w:pPr>
        <w:spacing w:after="0"/>
        <w:ind w:left="0"/>
        <w:jc w:val="both"/>
      </w:pPr>
      <w:r>
        <w:rPr>
          <w:rFonts w:ascii="Times New Roman"/>
          <w:b w:val="false"/>
          <w:i w:val="false"/>
          <w:color w:val="000000"/>
          <w:sz w:val="28"/>
        </w:rPr>
        <w:t>
      3) грамотамен марапаттау;</w:t>
      </w:r>
    </w:p>
    <w:p>
      <w:pPr>
        <w:spacing w:after="0"/>
        <w:ind w:left="0"/>
        <w:jc w:val="both"/>
      </w:pPr>
      <w:r>
        <w:rPr>
          <w:rFonts w:ascii="Times New Roman"/>
          <w:b w:val="false"/>
          <w:i w:val="false"/>
          <w:color w:val="000000"/>
          <w:sz w:val="28"/>
        </w:rPr>
        <w:t>
      4) Оқу орталығы орналасқан жерден кезектен тыс демалыс беру.</w:t>
      </w:r>
    </w:p>
    <w:bookmarkStart w:name="z13365" w:id="5829"/>
    <w:p>
      <w:pPr>
        <w:spacing w:after="0"/>
        <w:ind w:left="0"/>
        <w:jc w:val="both"/>
      </w:pPr>
      <w:r>
        <w:rPr>
          <w:rFonts w:ascii="Times New Roman"/>
          <w:b w:val="false"/>
          <w:i w:val="false"/>
          <w:color w:val="000000"/>
          <w:sz w:val="28"/>
        </w:rPr>
        <w:t>
      65. Біліктілігін арттыру және қайта даярлау курстарына қабылданған білім алушыларға "Құқық қорғау қызметі туралы" Қазақстан Республикасының Заңында көзделген көтермелеудің, тәртіптік жазалардың өзге де түрлері қолданылуы мүмкін.</w:t>
      </w:r>
    </w:p>
    <w:bookmarkEnd w:id="5829"/>
    <w:bookmarkStart w:name="z13366" w:id="5830"/>
    <w:p>
      <w:pPr>
        <w:spacing w:after="0"/>
        <w:ind w:left="0"/>
        <w:jc w:val="both"/>
      </w:pPr>
      <w:r>
        <w:rPr>
          <w:rFonts w:ascii="Times New Roman"/>
          <w:b w:val="false"/>
          <w:i w:val="false"/>
          <w:color w:val="000000"/>
          <w:sz w:val="28"/>
        </w:rPr>
        <w:t>
      66. Алғашқы кәсіптік даярлық курстарының білім алушыларына міндеттерін орындамағаны немесе тиісінше орындамағаны, қызметтік тәртіпті, Қазақстан Республикасының еңбек заңнамасының нормаларын, Оқу орталығы Жарғысының талаптарын бұзғаны үшін жазаның мынадай түрлері қолданылуы мүмкін:</w:t>
      </w:r>
    </w:p>
    <w:bookmarkEnd w:id="5830"/>
    <w:p>
      <w:pPr>
        <w:spacing w:after="0"/>
        <w:ind w:left="0"/>
        <w:jc w:val="both"/>
      </w:pPr>
      <w:r>
        <w:rPr>
          <w:rFonts w:ascii="Times New Roman"/>
          <w:b w:val="false"/>
          <w:i w:val="false"/>
          <w:color w:val="000000"/>
          <w:sz w:val="28"/>
        </w:rPr>
        <w:t>
      1) кезектен тыс нарядқа тағайындау;</w:t>
      </w:r>
    </w:p>
    <w:p>
      <w:pPr>
        <w:spacing w:after="0"/>
        <w:ind w:left="0"/>
        <w:jc w:val="both"/>
      </w:pPr>
      <w:r>
        <w:rPr>
          <w:rFonts w:ascii="Times New Roman"/>
          <w:b w:val="false"/>
          <w:i w:val="false"/>
          <w:color w:val="000000"/>
          <w:sz w:val="28"/>
        </w:rPr>
        <w:t>
      2) Оқу орталығы орналасқан жерден кезекті демалысқа шығудан айыру;</w:t>
      </w:r>
    </w:p>
    <w:p>
      <w:pPr>
        <w:spacing w:after="0"/>
        <w:ind w:left="0"/>
        <w:jc w:val="both"/>
      </w:pPr>
      <w:r>
        <w:rPr>
          <w:rFonts w:ascii="Times New Roman"/>
          <w:b w:val="false"/>
          <w:i w:val="false"/>
          <w:color w:val="000000"/>
          <w:sz w:val="28"/>
        </w:rPr>
        <w:t>
      3) ескерту;</w:t>
      </w:r>
    </w:p>
    <w:p>
      <w:pPr>
        <w:spacing w:after="0"/>
        <w:ind w:left="0"/>
        <w:jc w:val="both"/>
      </w:pPr>
      <w:r>
        <w:rPr>
          <w:rFonts w:ascii="Times New Roman"/>
          <w:b w:val="false"/>
          <w:i w:val="false"/>
          <w:color w:val="000000"/>
          <w:sz w:val="28"/>
        </w:rPr>
        <w:t>
      4) сөгіс;</w:t>
      </w:r>
    </w:p>
    <w:p>
      <w:pPr>
        <w:spacing w:after="0"/>
        <w:ind w:left="0"/>
        <w:jc w:val="both"/>
      </w:pPr>
      <w:r>
        <w:rPr>
          <w:rFonts w:ascii="Times New Roman"/>
          <w:b w:val="false"/>
          <w:i w:val="false"/>
          <w:color w:val="000000"/>
          <w:sz w:val="28"/>
        </w:rPr>
        <w:t>
      5) қатаң сөгіс;</w:t>
      </w:r>
    </w:p>
    <w:p>
      <w:pPr>
        <w:spacing w:after="0"/>
        <w:ind w:left="0"/>
        <w:jc w:val="both"/>
      </w:pPr>
      <w:r>
        <w:rPr>
          <w:rFonts w:ascii="Times New Roman"/>
          <w:b w:val="false"/>
          <w:i w:val="false"/>
          <w:color w:val="000000"/>
          <w:sz w:val="28"/>
        </w:rPr>
        <w:t>
      6) Оқу орталығынан шығару.</w:t>
      </w:r>
    </w:p>
    <w:bookmarkStart w:name="z13367" w:id="5831"/>
    <w:p>
      <w:pPr>
        <w:spacing w:after="0"/>
        <w:ind w:left="0"/>
        <w:jc w:val="both"/>
      </w:pPr>
      <w:r>
        <w:rPr>
          <w:rFonts w:ascii="Times New Roman"/>
          <w:b w:val="false"/>
          <w:i w:val="false"/>
          <w:color w:val="000000"/>
          <w:sz w:val="28"/>
        </w:rPr>
        <w:t>
      67. Фото, бейне, аудиотіркеу және интернет модулімен жабдықталған ұялы телефондарды (смартфондарды) пайдаланғаны үшін Оқу орталығының білім алушылары оқу орнынан шығаруға дейін қатаң тәртіптік жауапкершілікке тартылады.</w:t>
      </w:r>
    </w:p>
    <w:bookmarkEnd w:id="5831"/>
    <w:bookmarkStart w:name="z13368" w:id="5832"/>
    <w:p>
      <w:pPr>
        <w:spacing w:after="0"/>
        <w:ind w:left="0"/>
        <w:jc w:val="both"/>
      </w:pPr>
      <w:r>
        <w:rPr>
          <w:rFonts w:ascii="Times New Roman"/>
          <w:b w:val="false"/>
          <w:i w:val="false"/>
          <w:color w:val="000000"/>
          <w:sz w:val="28"/>
        </w:rPr>
        <w:t>
      68. Білім алушыларды оқудан шығару Оқу орталығы бастығының бұйрығымен жүргізіледі.</w:t>
      </w:r>
    </w:p>
    <w:bookmarkEnd w:id="5832"/>
    <w:bookmarkStart w:name="z13369" w:id="5833"/>
    <w:p>
      <w:pPr>
        <w:spacing w:after="0"/>
        <w:ind w:left="0"/>
        <w:jc w:val="left"/>
      </w:pPr>
      <w:r>
        <w:rPr>
          <w:rFonts w:ascii="Times New Roman"/>
          <w:b/>
          <w:i w:val="false"/>
          <w:color w:val="000000"/>
        </w:rPr>
        <w:t xml:space="preserve"> 8-тарау. Оқу орталығындағы жұмыс режимі</w:t>
      </w:r>
    </w:p>
    <w:bookmarkEnd w:id="5833"/>
    <w:bookmarkStart w:name="z13370" w:id="5834"/>
    <w:p>
      <w:pPr>
        <w:spacing w:after="0"/>
        <w:ind w:left="0"/>
        <w:jc w:val="both"/>
      </w:pPr>
      <w:r>
        <w:rPr>
          <w:rFonts w:ascii="Times New Roman"/>
          <w:b w:val="false"/>
          <w:i w:val="false"/>
          <w:color w:val="000000"/>
          <w:sz w:val="28"/>
        </w:rPr>
        <w:t>
      69. Оқу орталығындағы жұмыс режимі ішкі тәртіп қағидаларымен белгіленеді және "Құқық қорғау қызметі туралы" Қазақстан Республикасының Заңында көзделген ерекшеліктерді ескере отырып, Қазақстан Республикасы еңбек заңнамасының нормаларына қайшы келмеуі тиіс.</w:t>
      </w:r>
    </w:p>
    <w:bookmarkEnd w:id="5834"/>
    <w:bookmarkStart w:name="z13371" w:id="5835"/>
    <w:p>
      <w:pPr>
        <w:spacing w:after="0"/>
        <w:ind w:left="0"/>
        <w:jc w:val="left"/>
      </w:pPr>
      <w:r>
        <w:rPr>
          <w:rFonts w:ascii="Times New Roman"/>
          <w:b/>
          <w:i w:val="false"/>
          <w:color w:val="000000"/>
        </w:rPr>
        <w:t xml:space="preserve"> 9-тарау. Оқу орталығының мүлкін қалыптастыру тәртібі</w:t>
      </w:r>
    </w:p>
    <w:bookmarkEnd w:id="5835"/>
    <w:bookmarkStart w:name="z13372" w:id="5836"/>
    <w:p>
      <w:pPr>
        <w:spacing w:after="0"/>
        <w:ind w:left="0"/>
        <w:jc w:val="both"/>
      </w:pPr>
      <w:r>
        <w:rPr>
          <w:rFonts w:ascii="Times New Roman"/>
          <w:b w:val="false"/>
          <w:i w:val="false"/>
          <w:color w:val="000000"/>
          <w:sz w:val="28"/>
        </w:rPr>
        <w:t>
      70. Оқу орталығының мүлкі жедел басқару құқығында оған тиесілі және мемлекеттік меншікке жатады.</w:t>
      </w:r>
    </w:p>
    <w:bookmarkEnd w:id="5836"/>
    <w:bookmarkStart w:name="z13373" w:id="5837"/>
    <w:p>
      <w:pPr>
        <w:spacing w:after="0"/>
        <w:ind w:left="0"/>
        <w:jc w:val="both"/>
      </w:pPr>
      <w:r>
        <w:rPr>
          <w:rFonts w:ascii="Times New Roman"/>
          <w:b w:val="false"/>
          <w:i w:val="false"/>
          <w:color w:val="000000"/>
          <w:sz w:val="28"/>
        </w:rPr>
        <w:t>
      71. Оқу орталығының мүлкі оған мемлекет берген мүлік есебінен құрылады және негізгі мен айналыстағы қаражаттан, сондай-ақ оқу орталығының балансында құны көрсетілетін өзге де мүліктен тұрады.</w:t>
      </w:r>
    </w:p>
    <w:bookmarkEnd w:id="5837"/>
    <w:bookmarkStart w:name="z13374" w:id="5838"/>
    <w:p>
      <w:pPr>
        <w:spacing w:after="0"/>
        <w:ind w:left="0"/>
        <w:jc w:val="both"/>
      </w:pPr>
      <w:r>
        <w:rPr>
          <w:rFonts w:ascii="Times New Roman"/>
          <w:b w:val="false"/>
          <w:i w:val="false"/>
          <w:color w:val="000000"/>
          <w:sz w:val="28"/>
        </w:rPr>
        <w:t>
      72. Оқу орталығы оған бекітілген мүлікті дербес иеліктен шығаруға немесе өзге тәсілмен басқаруға құқығы жоқ.</w:t>
      </w:r>
    </w:p>
    <w:bookmarkEnd w:id="5838"/>
    <w:p>
      <w:pPr>
        <w:spacing w:after="0"/>
        <w:ind w:left="0"/>
        <w:jc w:val="both"/>
      </w:pPr>
      <w:r>
        <w:rPr>
          <w:rFonts w:ascii="Times New Roman"/>
          <w:b w:val="false"/>
          <w:i w:val="false"/>
          <w:color w:val="000000"/>
          <w:sz w:val="28"/>
        </w:rPr>
        <w:t>
      Оқу орталығына мүлікті Қазақстан Республикасының заңнамасында белгіленген жағдайларда және шегінде пайдалану құқығы беріледі.</w:t>
      </w:r>
    </w:p>
    <w:bookmarkStart w:name="z13375" w:id="5839"/>
    <w:p>
      <w:pPr>
        <w:spacing w:after="0"/>
        <w:ind w:left="0"/>
        <w:jc w:val="both"/>
      </w:pPr>
      <w:r>
        <w:rPr>
          <w:rFonts w:ascii="Times New Roman"/>
          <w:b w:val="false"/>
          <w:i w:val="false"/>
          <w:color w:val="000000"/>
          <w:sz w:val="28"/>
        </w:rPr>
        <w:t>
      73. Оқу орталығын ұстау және материалдық-техникалық жарақтандыру республикалық бюджет қаражаты есебінен жүзеге асырылады.</w:t>
      </w:r>
    </w:p>
    <w:bookmarkEnd w:id="5839"/>
    <w:bookmarkStart w:name="z13376" w:id="5840"/>
    <w:p>
      <w:pPr>
        <w:spacing w:after="0"/>
        <w:ind w:left="0"/>
        <w:jc w:val="both"/>
      </w:pPr>
      <w:r>
        <w:rPr>
          <w:rFonts w:ascii="Times New Roman"/>
          <w:b w:val="false"/>
          <w:i w:val="false"/>
          <w:color w:val="000000"/>
          <w:sz w:val="28"/>
        </w:rPr>
        <w:t>
      74. Оқу орталығы бухгалтерлік есеп жүргізеді, Қазақстан Республикасының заңнамасына және ІІМ-нің өзге де құқықтық актілеріне сәйкес белгіленген нысан бойынша есептілікті құрастырады және ұсынады.</w:t>
      </w:r>
    </w:p>
    <w:bookmarkEnd w:id="5840"/>
    <w:bookmarkStart w:name="z13377" w:id="5841"/>
    <w:p>
      <w:pPr>
        <w:spacing w:after="0"/>
        <w:ind w:left="0"/>
        <w:jc w:val="both"/>
      </w:pPr>
      <w:r>
        <w:rPr>
          <w:rFonts w:ascii="Times New Roman"/>
          <w:b w:val="false"/>
          <w:i w:val="false"/>
          <w:color w:val="000000"/>
          <w:sz w:val="28"/>
        </w:rPr>
        <w:t>
      75. Оқу орталығының қаржы-шаруашылық қызметін тексеру мен ревизиялауды ІІМ заңнамада белгіленген тәртіпте жүзеге асырады.</w:t>
      </w:r>
    </w:p>
    <w:bookmarkEnd w:id="5841"/>
    <w:bookmarkStart w:name="z13378" w:id="5842"/>
    <w:p>
      <w:pPr>
        <w:spacing w:after="0"/>
        <w:ind w:left="0"/>
        <w:jc w:val="left"/>
      </w:pPr>
      <w:r>
        <w:rPr>
          <w:rFonts w:ascii="Times New Roman"/>
          <w:b/>
          <w:i w:val="false"/>
          <w:color w:val="000000"/>
        </w:rPr>
        <w:t xml:space="preserve"> 10-тарау. Оқу орталығының Жарғысына өзгерістер мен толықтырулар енгізу тәртібі</w:t>
      </w:r>
    </w:p>
    <w:bookmarkEnd w:id="5842"/>
    <w:bookmarkStart w:name="z13379" w:id="5843"/>
    <w:p>
      <w:pPr>
        <w:spacing w:after="0"/>
        <w:ind w:left="0"/>
        <w:jc w:val="both"/>
      </w:pPr>
      <w:r>
        <w:rPr>
          <w:rFonts w:ascii="Times New Roman"/>
          <w:b w:val="false"/>
          <w:i w:val="false"/>
          <w:color w:val="000000"/>
          <w:sz w:val="28"/>
        </w:rPr>
        <w:t>
      76. Оқу орталығының Жарғысына өзгерістер мен толықтырулар енгізу ІІМ шешімі бойынша жүзеге асырылады.</w:t>
      </w:r>
    </w:p>
    <w:bookmarkEnd w:id="5843"/>
    <w:bookmarkStart w:name="z13380" w:id="5844"/>
    <w:p>
      <w:pPr>
        <w:spacing w:after="0"/>
        <w:ind w:left="0"/>
        <w:jc w:val="both"/>
      </w:pPr>
      <w:r>
        <w:rPr>
          <w:rFonts w:ascii="Times New Roman"/>
          <w:b w:val="false"/>
          <w:i w:val="false"/>
          <w:color w:val="000000"/>
          <w:sz w:val="28"/>
        </w:rPr>
        <w:t>
      77. Оқу орталығының Жарғысына енгізілген өзгерістер мен толықтырулар Қазақстан Республикасының заңнамасына сәйкес тіркеледі.</w:t>
      </w:r>
    </w:p>
    <w:bookmarkEnd w:id="5844"/>
    <w:bookmarkStart w:name="z13381" w:id="5845"/>
    <w:p>
      <w:pPr>
        <w:spacing w:after="0"/>
        <w:ind w:left="0"/>
        <w:jc w:val="left"/>
      </w:pPr>
      <w:r>
        <w:rPr>
          <w:rFonts w:ascii="Times New Roman"/>
          <w:b/>
          <w:i w:val="false"/>
          <w:color w:val="000000"/>
        </w:rPr>
        <w:t xml:space="preserve"> 11-тарау. Оқу орталығын қайта ұйымдастыру және тарату</w:t>
      </w:r>
    </w:p>
    <w:bookmarkEnd w:id="5845"/>
    <w:bookmarkStart w:name="z13382" w:id="5846"/>
    <w:p>
      <w:pPr>
        <w:spacing w:after="0"/>
        <w:ind w:left="0"/>
        <w:jc w:val="both"/>
      </w:pPr>
      <w:r>
        <w:rPr>
          <w:rFonts w:ascii="Times New Roman"/>
          <w:b w:val="false"/>
          <w:i w:val="false"/>
          <w:color w:val="000000"/>
          <w:sz w:val="28"/>
        </w:rPr>
        <w:t>
      78. Оқу орталығын қайта ұйымдастыру және тарату Қазақстан Республикасының заңнамасына сәйкес жүзеге асырылады.</w:t>
      </w:r>
    </w:p>
    <w:bookmarkEnd w:id="5846"/>
    <w:bookmarkStart w:name="z13383" w:id="5847"/>
    <w:p>
      <w:pPr>
        <w:spacing w:after="0"/>
        <w:ind w:left="0"/>
        <w:jc w:val="both"/>
      </w:pPr>
      <w:r>
        <w:rPr>
          <w:rFonts w:ascii="Times New Roman"/>
          <w:b w:val="false"/>
          <w:i w:val="false"/>
          <w:color w:val="000000"/>
          <w:sz w:val="28"/>
        </w:rPr>
        <w:t>
      79. Оқу орталығының қайта ұйымдастыруды және таратуды егер Қазақстан Республикасының заңдарында өзгеше белгіленбесе, мемлекеттік мүлік жөніндегі уәкілетті органның келісімі бойынша жүзеге асырады.</w:t>
      </w:r>
    </w:p>
    <w:bookmarkEnd w:id="5847"/>
    <w:bookmarkStart w:name="z13384" w:id="5848"/>
    <w:p>
      <w:pPr>
        <w:spacing w:after="0"/>
        <w:ind w:left="0"/>
        <w:jc w:val="both"/>
      </w:pPr>
      <w:r>
        <w:rPr>
          <w:rFonts w:ascii="Times New Roman"/>
          <w:b w:val="false"/>
          <w:i w:val="false"/>
          <w:color w:val="000000"/>
          <w:sz w:val="28"/>
        </w:rPr>
        <w:t>
      80. Таратылған Оқу орталығының кредиторлардың талаптарын қанағаттандырғаннан кейін қалған мүлкін мемлекеттік мүлік жөніндегі уәкілетті орган қайта бөледі.</w:t>
      </w:r>
    </w:p>
    <w:bookmarkEnd w:id="5848"/>
    <w:bookmarkStart w:name="z13385" w:id="5849"/>
    <w:p>
      <w:pPr>
        <w:spacing w:after="0"/>
        <w:ind w:left="0"/>
        <w:jc w:val="both"/>
      </w:pPr>
      <w:r>
        <w:rPr>
          <w:rFonts w:ascii="Times New Roman"/>
          <w:b w:val="false"/>
          <w:i w:val="false"/>
          <w:color w:val="000000"/>
          <w:sz w:val="28"/>
        </w:rPr>
        <w:t>
      81. Таратылған Оқу орталығының мүлкін өткізу нәтижесінде алынған қаражатты қоса алғанда, кредиторлардың талаптары қанағаттандырылғаннан кейін қалған ақшасы тиісті бюджеттің кірісіне есептеледі.</w:t>
      </w:r>
    </w:p>
    <w:bookmarkEnd w:id="58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62-қосымша</w:t>
            </w:r>
          </w:p>
        </w:tc>
      </w:tr>
    </w:tbl>
    <w:bookmarkStart w:name="z13387" w:id="5850"/>
    <w:p>
      <w:pPr>
        <w:spacing w:after="0"/>
        <w:ind w:left="0"/>
        <w:jc w:val="left"/>
      </w:pPr>
      <w:r>
        <w:rPr>
          <w:rFonts w:ascii="Times New Roman"/>
          <w:b/>
          <w:i w:val="false"/>
          <w:color w:val="000000"/>
        </w:rPr>
        <w:t xml:space="preserve"> "Қазақстан Республикасы Ішкі істер министрлігінің Оқу орталығы" республикалық мемлекеттік мекемесінің ЖАРҒЫСЫ 2024 жыл</w:t>
      </w:r>
    </w:p>
    <w:bookmarkEnd w:id="5850"/>
    <w:p>
      <w:pPr>
        <w:spacing w:after="0"/>
        <w:ind w:left="0"/>
        <w:jc w:val="both"/>
      </w:pPr>
      <w:r>
        <w:rPr>
          <w:rFonts w:ascii="Times New Roman"/>
          <w:b w:val="false"/>
          <w:i w:val="false"/>
          <w:color w:val="ff0000"/>
          <w:sz w:val="28"/>
        </w:rPr>
        <w:t xml:space="preserve">
      Ескерту. Бұйрық 62-қосымшамен толықтырылды - ҚР Ішкі істер министрінің 29.05.2024 </w:t>
      </w:r>
      <w:r>
        <w:rPr>
          <w:rFonts w:ascii="Times New Roman"/>
          <w:b w:val="false"/>
          <w:i w:val="false"/>
          <w:color w:val="ff0000"/>
          <w:sz w:val="28"/>
        </w:rPr>
        <w:t>№ 446</w:t>
      </w:r>
      <w:r>
        <w:rPr>
          <w:rFonts w:ascii="Times New Roman"/>
          <w:b w:val="false"/>
          <w:i w:val="false"/>
          <w:color w:val="ff0000"/>
          <w:sz w:val="28"/>
        </w:rPr>
        <w:t xml:space="preserve"> бұйрығымен.</w:t>
      </w:r>
    </w:p>
    <w:bookmarkStart w:name="z13388" w:id="5851"/>
    <w:p>
      <w:pPr>
        <w:spacing w:after="0"/>
        <w:ind w:left="0"/>
        <w:jc w:val="left"/>
      </w:pPr>
      <w:r>
        <w:rPr>
          <w:rFonts w:ascii="Times New Roman"/>
          <w:b/>
          <w:i w:val="false"/>
          <w:color w:val="000000"/>
        </w:rPr>
        <w:t xml:space="preserve"> 1-тарау. Жалпы ережелер</w:t>
      </w:r>
    </w:p>
    <w:bookmarkEnd w:id="5851"/>
    <w:bookmarkStart w:name="z13389" w:id="5852"/>
    <w:p>
      <w:pPr>
        <w:spacing w:after="0"/>
        <w:ind w:left="0"/>
        <w:jc w:val="both"/>
      </w:pPr>
      <w:r>
        <w:rPr>
          <w:rFonts w:ascii="Times New Roman"/>
          <w:b w:val="false"/>
          <w:i w:val="false"/>
          <w:color w:val="000000"/>
          <w:sz w:val="28"/>
        </w:rPr>
        <w:t>
      1. "Қазақстан Республикасы Ішкі істер министрлігінің Оқу орталығы" республикалық мемлекеттік мекемесі (бұдан әрі – Оқу орталығы) арнайы алғашқы кәсіптік даярлықты ұйымдастыру, Қазақстан Республикасы ішкі істер органдарының бөліністері үшін кадрлардың біліктілігін арттыру және қайта даярлау функцияларын жүзеге асыру үшін ұйымдастырушылық-құқықтық нысанда құрылған заңды тұлға мәртебесіне ие коммерциялық емес ұйым болып табылады.</w:t>
      </w:r>
    </w:p>
    <w:bookmarkEnd w:id="5852"/>
    <w:bookmarkStart w:name="z13390" w:id="5853"/>
    <w:p>
      <w:pPr>
        <w:spacing w:after="0"/>
        <w:ind w:left="0"/>
        <w:jc w:val="both"/>
      </w:pPr>
      <w:r>
        <w:rPr>
          <w:rFonts w:ascii="Times New Roman"/>
          <w:b w:val="false"/>
          <w:i w:val="false"/>
          <w:color w:val="000000"/>
          <w:sz w:val="28"/>
        </w:rPr>
        <w:t>
      2. Оқу орталығының түрі - республикалық мемлекеттік мекеме.</w:t>
      </w:r>
    </w:p>
    <w:bookmarkEnd w:id="5853"/>
    <w:bookmarkStart w:name="z13391" w:id="5854"/>
    <w:p>
      <w:pPr>
        <w:spacing w:after="0"/>
        <w:ind w:left="0"/>
        <w:jc w:val="both"/>
      </w:pPr>
      <w:r>
        <w:rPr>
          <w:rFonts w:ascii="Times New Roman"/>
          <w:b w:val="false"/>
          <w:i w:val="false"/>
          <w:color w:val="000000"/>
          <w:sz w:val="28"/>
        </w:rPr>
        <w:t xml:space="preserve">
      3. "Қазақстан Республикасы Ішкі істер министрлігінің жекелеген білім беру ұйымдарын оңтайландыру туралы" Қазақстан Республикасы Үкіметінің 2012 жылғы 28 желтоқсандағы № 1692 </w:t>
      </w:r>
      <w:r>
        <w:rPr>
          <w:rFonts w:ascii="Times New Roman"/>
          <w:b w:val="false"/>
          <w:i w:val="false"/>
          <w:color w:val="000000"/>
          <w:sz w:val="28"/>
        </w:rPr>
        <w:t>қаулысымен</w:t>
      </w:r>
      <w:r>
        <w:rPr>
          <w:rFonts w:ascii="Times New Roman"/>
          <w:b w:val="false"/>
          <w:i w:val="false"/>
          <w:color w:val="000000"/>
          <w:sz w:val="28"/>
        </w:rPr>
        <w:t xml:space="preserve"> құрылған.</w:t>
      </w:r>
    </w:p>
    <w:bookmarkEnd w:id="5854"/>
    <w:bookmarkStart w:name="z13392" w:id="5855"/>
    <w:p>
      <w:pPr>
        <w:spacing w:after="0"/>
        <w:ind w:left="0"/>
        <w:jc w:val="both"/>
      </w:pPr>
      <w:r>
        <w:rPr>
          <w:rFonts w:ascii="Times New Roman"/>
          <w:b w:val="false"/>
          <w:i w:val="false"/>
          <w:color w:val="000000"/>
          <w:sz w:val="28"/>
        </w:rPr>
        <w:t>
      4. Оқу орталығы өз қызметінде Қазақстан Республикасының Конституциясын, заңдарын, Қазақстан Республикасы Президентінің және Ішкі істер министрінің (бұдан әрі - Министр) актілерін, өзге де нормативтік құқықтық актілерді, сондай-ақ осы Жарғыны басшылыққа алады.</w:t>
      </w:r>
    </w:p>
    <w:bookmarkEnd w:id="5855"/>
    <w:bookmarkStart w:name="z13393" w:id="5856"/>
    <w:p>
      <w:pPr>
        <w:spacing w:after="0"/>
        <w:ind w:left="0"/>
        <w:jc w:val="both"/>
      </w:pPr>
      <w:r>
        <w:rPr>
          <w:rFonts w:ascii="Times New Roman"/>
          <w:b w:val="false"/>
          <w:i w:val="false"/>
          <w:color w:val="000000"/>
          <w:sz w:val="28"/>
        </w:rPr>
        <w:t>
       5. Оқу орталығының құрылтайшысы Қазақстан Республикасының Үкіметі болып табылады.</w:t>
      </w:r>
    </w:p>
    <w:bookmarkEnd w:id="5856"/>
    <w:bookmarkStart w:name="z13394" w:id="5857"/>
    <w:p>
      <w:pPr>
        <w:spacing w:after="0"/>
        <w:ind w:left="0"/>
        <w:jc w:val="both"/>
      </w:pPr>
      <w:r>
        <w:rPr>
          <w:rFonts w:ascii="Times New Roman"/>
          <w:b w:val="false"/>
          <w:i w:val="false"/>
          <w:color w:val="000000"/>
          <w:sz w:val="28"/>
        </w:rPr>
        <w:t>
      6. Қазақстан Республикасы Ішкі істер министрлігі (бұдан әрі - ІІМ) Оқу орталығына жалпы басшылық етуді, сондай-ақ оған байланысты Оқу орталығының мүлкіне қатысты құқық субъектісінің функцияларын жүзеге асыратын уәкілетті орган болып табылады.</w:t>
      </w:r>
    </w:p>
    <w:bookmarkEnd w:id="5857"/>
    <w:bookmarkStart w:name="z13395" w:id="5858"/>
    <w:p>
      <w:pPr>
        <w:spacing w:after="0"/>
        <w:ind w:left="0"/>
        <w:jc w:val="both"/>
      </w:pPr>
      <w:r>
        <w:rPr>
          <w:rFonts w:ascii="Times New Roman"/>
          <w:b w:val="false"/>
          <w:i w:val="false"/>
          <w:color w:val="000000"/>
          <w:sz w:val="28"/>
        </w:rPr>
        <w:t>
      7. Қазақстан Республикасы Ішкі істер министрлігі уәкілетті орган, сондай-ақ Оқу орталығының мүлкіне қатысты құқық субъектісі функцияларын жүзеге асыратын орган болып табылады.</w:t>
      </w:r>
    </w:p>
    <w:bookmarkEnd w:id="5858"/>
    <w:bookmarkStart w:name="z13396" w:id="5859"/>
    <w:p>
      <w:pPr>
        <w:spacing w:after="0"/>
        <w:ind w:left="0"/>
        <w:jc w:val="both"/>
      </w:pPr>
      <w:r>
        <w:rPr>
          <w:rFonts w:ascii="Times New Roman"/>
          <w:b w:val="false"/>
          <w:i w:val="false"/>
          <w:color w:val="000000"/>
          <w:sz w:val="28"/>
        </w:rPr>
        <w:t>
      8. Оқу орталығының атауы: "Қазақстан Республикасы Ішкі істер министрлігінің Оқу орталығы" республикалық мемлекеттік мекемесі.</w:t>
      </w:r>
    </w:p>
    <w:bookmarkEnd w:id="5859"/>
    <w:p>
      <w:pPr>
        <w:spacing w:after="0"/>
        <w:ind w:left="0"/>
        <w:jc w:val="both"/>
      </w:pPr>
      <w:r>
        <w:rPr>
          <w:rFonts w:ascii="Times New Roman"/>
          <w:b w:val="false"/>
          <w:i w:val="false"/>
          <w:color w:val="000000"/>
          <w:sz w:val="28"/>
        </w:rPr>
        <w:t>
      толық:</w:t>
      </w:r>
    </w:p>
    <w:p>
      <w:pPr>
        <w:spacing w:after="0"/>
        <w:ind w:left="0"/>
        <w:jc w:val="both"/>
      </w:pPr>
      <w:r>
        <w:rPr>
          <w:rFonts w:ascii="Times New Roman"/>
          <w:b w:val="false"/>
          <w:i w:val="false"/>
          <w:color w:val="000000"/>
          <w:sz w:val="28"/>
        </w:rPr>
        <w:t xml:space="preserve">
      мемлекеттік тілде – "Қазақстан Республикасы Ішкі істер министрлігінің Оқу орталығы" республикалық мемлекеттік мекемесі; </w:t>
      </w:r>
    </w:p>
    <w:p>
      <w:pPr>
        <w:spacing w:after="0"/>
        <w:ind w:left="0"/>
        <w:jc w:val="both"/>
      </w:pPr>
      <w:r>
        <w:rPr>
          <w:rFonts w:ascii="Times New Roman"/>
          <w:b w:val="false"/>
          <w:i w:val="false"/>
          <w:color w:val="000000"/>
          <w:sz w:val="28"/>
        </w:rPr>
        <w:t xml:space="preserve">
      орыс тілінде – Республиканское государственное учреждение "Учебный центр Министерства внутренних дел Республики Казахстан"; </w:t>
      </w:r>
    </w:p>
    <w:p>
      <w:pPr>
        <w:spacing w:after="0"/>
        <w:ind w:left="0"/>
        <w:jc w:val="both"/>
      </w:pPr>
      <w:r>
        <w:rPr>
          <w:rFonts w:ascii="Times New Roman"/>
          <w:b w:val="false"/>
          <w:i w:val="false"/>
          <w:color w:val="000000"/>
          <w:sz w:val="28"/>
        </w:rPr>
        <w:t xml:space="preserve">
      ағылшын тілінде – Republican state institution "Тhe educational centr of the Ministry of Internal Affairs of the Republic of Kazakhstan"; </w:t>
      </w:r>
    </w:p>
    <w:p>
      <w:pPr>
        <w:spacing w:after="0"/>
        <w:ind w:left="0"/>
        <w:jc w:val="both"/>
      </w:pPr>
      <w:r>
        <w:rPr>
          <w:rFonts w:ascii="Times New Roman"/>
          <w:b w:val="false"/>
          <w:i w:val="false"/>
          <w:color w:val="000000"/>
          <w:sz w:val="28"/>
        </w:rPr>
        <w:t>
      қысқартылған атауы:</w:t>
      </w:r>
    </w:p>
    <w:p>
      <w:pPr>
        <w:spacing w:after="0"/>
        <w:ind w:left="0"/>
        <w:jc w:val="both"/>
      </w:pPr>
      <w:r>
        <w:rPr>
          <w:rFonts w:ascii="Times New Roman"/>
          <w:b w:val="false"/>
          <w:i w:val="false"/>
          <w:color w:val="000000"/>
          <w:sz w:val="28"/>
        </w:rPr>
        <w:t>
      мемлекеттік тілде – "Қазақстан Республикасы ІІМ Оқу орталығы" РММ;</w:t>
      </w:r>
    </w:p>
    <w:p>
      <w:pPr>
        <w:spacing w:after="0"/>
        <w:ind w:left="0"/>
        <w:jc w:val="both"/>
      </w:pPr>
      <w:r>
        <w:rPr>
          <w:rFonts w:ascii="Times New Roman"/>
          <w:b w:val="false"/>
          <w:i w:val="false"/>
          <w:color w:val="000000"/>
          <w:sz w:val="28"/>
        </w:rPr>
        <w:t>
      орыс тілінде – "Учебный центр МВД РК";</w:t>
      </w:r>
    </w:p>
    <w:p>
      <w:pPr>
        <w:spacing w:after="0"/>
        <w:ind w:left="0"/>
        <w:jc w:val="both"/>
      </w:pPr>
      <w:r>
        <w:rPr>
          <w:rFonts w:ascii="Times New Roman"/>
          <w:b w:val="false"/>
          <w:i w:val="false"/>
          <w:color w:val="000000"/>
          <w:sz w:val="28"/>
        </w:rPr>
        <w:t>
      ағылшын тілінде – RSI "Тhe educational centr of the MIA of the Republic of Kazakhstan".</w:t>
      </w:r>
    </w:p>
    <w:bookmarkStart w:name="z13397" w:id="5860"/>
    <w:p>
      <w:pPr>
        <w:spacing w:after="0"/>
        <w:ind w:left="0"/>
        <w:jc w:val="both"/>
      </w:pPr>
      <w:r>
        <w:rPr>
          <w:rFonts w:ascii="Times New Roman"/>
          <w:b w:val="false"/>
          <w:i w:val="false"/>
          <w:color w:val="000000"/>
          <w:sz w:val="28"/>
        </w:rPr>
        <w:t>
      9. Оқу орталығының орналасқан жері: 140000, Павлодар облысы, Павлодар қаласы, Катаев көшесі, 40.</w:t>
      </w:r>
    </w:p>
    <w:bookmarkEnd w:id="5860"/>
    <w:bookmarkStart w:name="z13398" w:id="5861"/>
    <w:p>
      <w:pPr>
        <w:spacing w:after="0"/>
        <w:ind w:left="0"/>
        <w:jc w:val="left"/>
      </w:pPr>
      <w:r>
        <w:rPr>
          <w:rFonts w:ascii="Times New Roman"/>
          <w:b/>
          <w:i w:val="false"/>
          <w:color w:val="000000"/>
        </w:rPr>
        <w:t xml:space="preserve"> 2-тарау. Оқу орталығының заңды мәртебесі</w:t>
      </w:r>
    </w:p>
    <w:bookmarkEnd w:id="5861"/>
    <w:bookmarkStart w:name="z13399" w:id="5862"/>
    <w:p>
      <w:pPr>
        <w:spacing w:after="0"/>
        <w:ind w:left="0"/>
        <w:jc w:val="both"/>
      </w:pPr>
      <w:r>
        <w:rPr>
          <w:rFonts w:ascii="Times New Roman"/>
          <w:b w:val="false"/>
          <w:i w:val="false"/>
          <w:color w:val="000000"/>
          <w:sz w:val="28"/>
        </w:rPr>
        <w:t>
      10. Оқу орталығы Қазақстан Республикасының заңнамасына сәйкес Туы, дербес балансы, Қазақстан Республикасының Мемлекеттік Елтаңбасы бейнеленген мөрі және өз атауы бар мөртаңбалары, белгіленген үлгідегі бланкілері, нышандары, қазынашылық органдарында және банктерде шоттары болады, өз атынан мүліктік және мүліктік емес құқықтарды иемденіп ала алады және міндетті болады, сотта талапкер және жауапкер бола алады.</w:t>
      </w:r>
    </w:p>
    <w:bookmarkEnd w:id="5862"/>
    <w:bookmarkStart w:name="z13400" w:id="5863"/>
    <w:p>
      <w:pPr>
        <w:spacing w:after="0"/>
        <w:ind w:left="0"/>
        <w:jc w:val="both"/>
      </w:pPr>
      <w:r>
        <w:rPr>
          <w:rFonts w:ascii="Times New Roman"/>
          <w:b w:val="false"/>
          <w:i w:val="false"/>
          <w:color w:val="000000"/>
          <w:sz w:val="28"/>
        </w:rPr>
        <w:t xml:space="preserve">
      11. Оқу орталығы заңды тұлғаларды құра алмайды, сондай-ақ басқа заңды тұлғаның құрылтайшысы (қатысушысы) бола алмайды. </w:t>
      </w:r>
    </w:p>
    <w:bookmarkEnd w:id="5863"/>
    <w:bookmarkStart w:name="z13401" w:id="5864"/>
    <w:p>
      <w:pPr>
        <w:spacing w:after="0"/>
        <w:ind w:left="0"/>
        <w:jc w:val="both"/>
      </w:pPr>
      <w:r>
        <w:rPr>
          <w:rFonts w:ascii="Times New Roman"/>
          <w:b w:val="false"/>
          <w:i w:val="false"/>
          <w:color w:val="000000"/>
          <w:sz w:val="28"/>
        </w:rPr>
        <w:t>
      12. Оқу орталығы міндеттемелері бойынша өзінің қарамағындағы қаражатпен жауап береді, қаражат жеткіліксіз болған кезде оның міндеттемелері бойынша Қазақстан Республикасы субсидарлық жауаптылықта болады.</w:t>
      </w:r>
    </w:p>
    <w:bookmarkEnd w:id="5864"/>
    <w:bookmarkStart w:name="z13402" w:id="5865"/>
    <w:p>
      <w:pPr>
        <w:spacing w:after="0"/>
        <w:ind w:left="0"/>
        <w:jc w:val="both"/>
      </w:pPr>
      <w:r>
        <w:rPr>
          <w:rFonts w:ascii="Times New Roman"/>
          <w:b w:val="false"/>
          <w:i w:val="false"/>
          <w:color w:val="000000"/>
          <w:sz w:val="28"/>
        </w:rPr>
        <w:t>
      13. Оқу орталығы азаматтық-құқықтық қатынастарға Қазақстан Республикасының заңнамасында көзделген тәртіппен өз атынан түседі.</w:t>
      </w:r>
    </w:p>
    <w:bookmarkEnd w:id="5865"/>
    <w:bookmarkStart w:name="z13403" w:id="5866"/>
    <w:p>
      <w:pPr>
        <w:spacing w:after="0"/>
        <w:ind w:left="0"/>
        <w:jc w:val="both"/>
      </w:pPr>
      <w:r>
        <w:rPr>
          <w:rFonts w:ascii="Times New Roman"/>
          <w:b w:val="false"/>
          <w:i w:val="false"/>
          <w:color w:val="000000"/>
          <w:sz w:val="28"/>
        </w:rPr>
        <w:t>
      14. Оқу орталығы міндеттемелер мен төлемдер бойынша бекітілген жеке қаржыландыру жоспарлары шегінде жасасатын азаматтық-құқықтық мәмілелер Қазақстан Республикасының заңнамасында белгіленген тәртіппен тіркелуге жатады. Шарттық міндеттемелер бойынша Оқу орталығының жауапкершілігі Қазақстан Республикасының заңнамасына сәйкес Оқу орталықты ұстауға арналған міндеттемелер мен төлемдер бойынша бекітілген жеке қаржыландыру жоспарлары шегінде туындайды.</w:t>
      </w:r>
    </w:p>
    <w:bookmarkEnd w:id="5866"/>
    <w:bookmarkStart w:name="z13404" w:id="5867"/>
    <w:p>
      <w:pPr>
        <w:spacing w:after="0"/>
        <w:ind w:left="0"/>
        <w:jc w:val="left"/>
      </w:pPr>
      <w:r>
        <w:rPr>
          <w:rFonts w:ascii="Times New Roman"/>
          <w:b/>
          <w:i w:val="false"/>
          <w:color w:val="000000"/>
        </w:rPr>
        <w:t xml:space="preserve"> 3-тарау. Оқу орталығы қызметінің мәні мен мақсаттары</w:t>
      </w:r>
    </w:p>
    <w:bookmarkEnd w:id="5867"/>
    <w:bookmarkStart w:name="z13405" w:id="5868"/>
    <w:p>
      <w:pPr>
        <w:spacing w:after="0"/>
        <w:ind w:left="0"/>
        <w:jc w:val="both"/>
      </w:pPr>
      <w:r>
        <w:rPr>
          <w:rFonts w:ascii="Times New Roman"/>
          <w:b w:val="false"/>
          <w:i w:val="false"/>
          <w:color w:val="000000"/>
          <w:sz w:val="28"/>
        </w:rPr>
        <w:t>
      15. Оқу орталығы қызметінің мәні:</w:t>
      </w:r>
    </w:p>
    <w:bookmarkEnd w:id="5868"/>
    <w:p>
      <w:pPr>
        <w:spacing w:after="0"/>
        <w:ind w:left="0"/>
        <w:jc w:val="both"/>
      </w:pPr>
      <w:r>
        <w:rPr>
          <w:rFonts w:ascii="Times New Roman"/>
          <w:b w:val="false"/>
          <w:i w:val="false"/>
          <w:color w:val="000000"/>
          <w:sz w:val="28"/>
        </w:rPr>
        <w:t>
      1) Қазақстан Республикасының ішкі істер органдарына қызметке (бұдан әрі – ІІО) кандидаттарды алғашқы кәсіптік даярлықтан өткізу;</w:t>
      </w:r>
    </w:p>
    <w:p>
      <w:pPr>
        <w:spacing w:after="0"/>
        <w:ind w:left="0"/>
        <w:jc w:val="both"/>
      </w:pPr>
      <w:r>
        <w:rPr>
          <w:rFonts w:ascii="Times New Roman"/>
          <w:b w:val="false"/>
          <w:i w:val="false"/>
          <w:color w:val="000000"/>
          <w:sz w:val="28"/>
        </w:rPr>
        <w:t>
      2) ІІО қызметкерлерін қайта даярлау және олардың біліктілігін арттыру болып табылады;</w:t>
      </w:r>
    </w:p>
    <w:p>
      <w:pPr>
        <w:spacing w:after="0"/>
        <w:ind w:left="0"/>
        <w:jc w:val="both"/>
      </w:pPr>
      <w:r>
        <w:rPr>
          <w:rFonts w:ascii="Times New Roman"/>
          <w:b w:val="false"/>
          <w:i w:val="false"/>
          <w:color w:val="000000"/>
          <w:sz w:val="28"/>
        </w:rPr>
        <w:t>
       3) Қазақстан Республикасының заңнамасына сәйкес дағдарыс және төтенше жағдайлар туындаған кезде, сондай-ақ соғыс уақыты жағдайларында қажетті ісшараларды өткізу және қамтамасыз ету.</w:t>
      </w:r>
    </w:p>
    <w:bookmarkStart w:name="z13406" w:id="5869"/>
    <w:p>
      <w:pPr>
        <w:spacing w:after="0"/>
        <w:ind w:left="0"/>
        <w:jc w:val="both"/>
      </w:pPr>
      <w:r>
        <w:rPr>
          <w:rFonts w:ascii="Times New Roman"/>
          <w:b w:val="false"/>
          <w:i w:val="false"/>
          <w:color w:val="000000"/>
          <w:sz w:val="28"/>
        </w:rPr>
        <w:t>
      16. Оқу орталығы қызметінің мақсаттары:</w:t>
      </w:r>
    </w:p>
    <w:bookmarkEnd w:id="5869"/>
    <w:p>
      <w:pPr>
        <w:spacing w:after="0"/>
        <w:ind w:left="0"/>
        <w:jc w:val="both"/>
      </w:pPr>
      <w:r>
        <w:rPr>
          <w:rFonts w:ascii="Times New Roman"/>
          <w:b w:val="false"/>
          <w:i w:val="false"/>
          <w:color w:val="000000"/>
          <w:sz w:val="28"/>
        </w:rPr>
        <w:t>
      1) ұлттық және жалпыадамзаттық құндылықтар, ғылым мен практика жетістіктері негізінде тұлғаны қалыптастыруға, дамытуға және кәсіптік қалыптастыруға бағытталған сапалы білім алу үшін қажетті жағдайлар жасау;</w:t>
      </w:r>
    </w:p>
    <w:p>
      <w:pPr>
        <w:spacing w:after="0"/>
        <w:ind w:left="0"/>
        <w:jc w:val="both"/>
      </w:pPr>
      <w:r>
        <w:rPr>
          <w:rFonts w:ascii="Times New Roman"/>
          <w:b w:val="false"/>
          <w:i w:val="false"/>
          <w:color w:val="000000"/>
          <w:sz w:val="28"/>
        </w:rPr>
        <w:t>
      2) ішкі істер органдарының жоғары білікті кадрларға қажеттілігін қамтамасыз ету;</w:t>
      </w:r>
    </w:p>
    <w:p>
      <w:pPr>
        <w:spacing w:after="0"/>
        <w:ind w:left="0"/>
        <w:jc w:val="both"/>
      </w:pPr>
      <w:r>
        <w:rPr>
          <w:rFonts w:ascii="Times New Roman"/>
          <w:b w:val="false"/>
          <w:i w:val="false"/>
          <w:color w:val="000000"/>
          <w:sz w:val="28"/>
        </w:rPr>
        <w:t>
      3) ішкі істер органдары қызметкерлерінің зияткерлік және кәсіптік дамуға қажеттілігін қанағаттандыру.</w:t>
      </w:r>
    </w:p>
    <w:bookmarkStart w:name="z13407" w:id="5870"/>
    <w:p>
      <w:pPr>
        <w:spacing w:after="0"/>
        <w:ind w:left="0"/>
        <w:jc w:val="both"/>
      </w:pPr>
      <w:r>
        <w:rPr>
          <w:rFonts w:ascii="Times New Roman"/>
          <w:b w:val="false"/>
          <w:i w:val="false"/>
          <w:color w:val="000000"/>
          <w:sz w:val="28"/>
        </w:rPr>
        <w:t>
      17. Мақсатқа жету үшін Оқу орталығы қызметтің мынадай түрлерін жүзеге асырады:</w:t>
      </w:r>
    </w:p>
    <w:bookmarkEnd w:id="5870"/>
    <w:p>
      <w:pPr>
        <w:spacing w:after="0"/>
        <w:ind w:left="0"/>
        <w:jc w:val="both"/>
      </w:pPr>
      <w:r>
        <w:rPr>
          <w:rFonts w:ascii="Times New Roman"/>
          <w:b w:val="false"/>
          <w:i w:val="false"/>
          <w:color w:val="000000"/>
          <w:sz w:val="28"/>
        </w:rPr>
        <w:t>
      1) ішкі істер органдарына қызметке алғаш рет кіретін қызметкерлер мен адамдарға білім беру қызметтерін көрсету;</w:t>
      </w:r>
    </w:p>
    <w:p>
      <w:pPr>
        <w:spacing w:after="0"/>
        <w:ind w:left="0"/>
        <w:jc w:val="both"/>
      </w:pPr>
      <w:r>
        <w:rPr>
          <w:rFonts w:ascii="Times New Roman"/>
          <w:b w:val="false"/>
          <w:i w:val="false"/>
          <w:color w:val="000000"/>
          <w:sz w:val="28"/>
        </w:rPr>
        <w:t>
      2) оқу жиындарын, тақырыптық оқу-жаттығуларды, тренингтерді, форумдарды, семинарларды, конференцияларды ұйымдастыру;</w:t>
      </w:r>
    </w:p>
    <w:p>
      <w:pPr>
        <w:spacing w:after="0"/>
        <w:ind w:left="0"/>
        <w:jc w:val="both"/>
      </w:pPr>
      <w:r>
        <w:rPr>
          <w:rFonts w:ascii="Times New Roman"/>
          <w:b w:val="false"/>
          <w:i w:val="false"/>
          <w:color w:val="000000"/>
          <w:sz w:val="28"/>
        </w:rPr>
        <w:t>
      3) тізбесін ІІМ айқындайтын ақылы қызметтерді Қазақстан Республикасының заңнамасында көзделген тәртіппен ұсыну;</w:t>
      </w:r>
    </w:p>
    <w:p>
      <w:pPr>
        <w:spacing w:after="0"/>
        <w:ind w:left="0"/>
        <w:jc w:val="both"/>
      </w:pPr>
      <w:r>
        <w:rPr>
          <w:rFonts w:ascii="Times New Roman"/>
          <w:b w:val="false"/>
          <w:i w:val="false"/>
          <w:color w:val="000000"/>
          <w:sz w:val="28"/>
        </w:rPr>
        <w:t>
      4) оқу процесін, кітапхананы және Оқу орталығының өзге де қызметін цифрландыруға бағытталған бағдарламалық өнімдер мен Интернет-ресурстарды әзірлеу, енгізу, сүйемелдеу және дамыту;</w:t>
      </w:r>
    </w:p>
    <w:p>
      <w:pPr>
        <w:spacing w:after="0"/>
        <w:ind w:left="0"/>
        <w:jc w:val="both"/>
      </w:pPr>
      <w:r>
        <w:rPr>
          <w:rFonts w:ascii="Times New Roman"/>
          <w:b w:val="false"/>
          <w:i w:val="false"/>
          <w:color w:val="000000"/>
          <w:sz w:val="28"/>
        </w:rPr>
        <w:t xml:space="preserve">
      5) Қазақстан Республикасының заңнамасына сәйкес қызметтің өзге де түрлері. </w:t>
      </w:r>
    </w:p>
    <w:bookmarkStart w:name="z13408" w:id="5871"/>
    <w:p>
      <w:pPr>
        <w:spacing w:after="0"/>
        <w:ind w:left="0"/>
        <w:jc w:val="both"/>
      </w:pPr>
      <w:r>
        <w:rPr>
          <w:rFonts w:ascii="Times New Roman"/>
          <w:b w:val="false"/>
          <w:i w:val="false"/>
          <w:color w:val="000000"/>
          <w:sz w:val="28"/>
        </w:rPr>
        <w:t>
      18. Оқу орталығының осы Жарғыда белгіленген оның қызметінің мәні мен мақсаттарына жауап бермейтін қызметтерді жүзеге асыруға, сондай-ақ мәмілелер жасауға құқығы жоқ.</w:t>
      </w:r>
    </w:p>
    <w:bookmarkEnd w:id="5871"/>
    <w:bookmarkStart w:name="z13409" w:id="5872"/>
    <w:p>
      <w:pPr>
        <w:spacing w:after="0"/>
        <w:ind w:left="0"/>
        <w:jc w:val="both"/>
      </w:pPr>
      <w:r>
        <w:rPr>
          <w:rFonts w:ascii="Times New Roman"/>
          <w:b w:val="false"/>
          <w:i w:val="false"/>
          <w:color w:val="000000"/>
          <w:sz w:val="28"/>
        </w:rPr>
        <w:t>
      19. Қазақстан Республикасының заңдарында немесе құрылтай құжаттарында белгілі бір шек қойылған қызмет мақсаттарына қайшы не Оқу орталығы бастығының жарғылық құзыретін бұза отырып, Оқу орталығы жасаған әміле: ІІМ, ғылым және жоғары білім саласындағы уәкілетті орган, мемлекеттік мүлік жөніндегі уәкілетті орган немесе жергілікті атқарушы орган не прокурор талап-арызы бойынша жарамсыз деп танылуы мүмкін.</w:t>
      </w:r>
    </w:p>
    <w:bookmarkEnd w:id="5872"/>
    <w:bookmarkStart w:name="z13410" w:id="5873"/>
    <w:p>
      <w:pPr>
        <w:spacing w:after="0"/>
        <w:ind w:left="0"/>
        <w:jc w:val="left"/>
      </w:pPr>
      <w:r>
        <w:rPr>
          <w:rFonts w:ascii="Times New Roman"/>
          <w:b/>
          <w:i w:val="false"/>
          <w:color w:val="000000"/>
        </w:rPr>
        <w:t xml:space="preserve"> 4-тарау. Оқу орталығын басқару</w:t>
      </w:r>
    </w:p>
    <w:bookmarkEnd w:id="5873"/>
    <w:bookmarkStart w:name="z13411" w:id="5874"/>
    <w:p>
      <w:pPr>
        <w:spacing w:after="0"/>
        <w:ind w:left="0"/>
        <w:jc w:val="both"/>
      </w:pPr>
      <w:r>
        <w:rPr>
          <w:rFonts w:ascii="Times New Roman"/>
          <w:b w:val="false"/>
          <w:i w:val="false"/>
          <w:color w:val="000000"/>
          <w:sz w:val="28"/>
        </w:rPr>
        <w:t>
      20. Оқу орталығын жалпы басқаруды ІІМ (уәкілетті орган) жүзеге асырады.</w:t>
      </w:r>
    </w:p>
    <w:bookmarkEnd w:id="5874"/>
    <w:bookmarkStart w:name="z13412" w:id="5875"/>
    <w:p>
      <w:pPr>
        <w:spacing w:after="0"/>
        <w:ind w:left="0"/>
        <w:jc w:val="both"/>
      </w:pPr>
      <w:r>
        <w:rPr>
          <w:rFonts w:ascii="Times New Roman"/>
          <w:b w:val="false"/>
          <w:i w:val="false"/>
          <w:color w:val="000000"/>
          <w:sz w:val="28"/>
        </w:rPr>
        <w:t>
      21. Уәкілетті орган Қазақстан Республикасының заңнамасында елгіленген тәртіппен мынадай функцияларды жүзеге асырады:</w:t>
      </w:r>
    </w:p>
    <w:bookmarkEnd w:id="5875"/>
    <w:p>
      <w:pPr>
        <w:spacing w:after="0"/>
        <w:ind w:left="0"/>
        <w:jc w:val="both"/>
      </w:pPr>
      <w:r>
        <w:rPr>
          <w:rFonts w:ascii="Times New Roman"/>
          <w:b w:val="false"/>
          <w:i w:val="false"/>
          <w:color w:val="000000"/>
          <w:sz w:val="28"/>
        </w:rPr>
        <w:t>
      1) Оқу орталығына мүлікті бекітеді;</w:t>
      </w:r>
    </w:p>
    <w:p>
      <w:pPr>
        <w:spacing w:after="0"/>
        <w:ind w:left="0"/>
        <w:jc w:val="both"/>
      </w:pPr>
      <w:r>
        <w:rPr>
          <w:rFonts w:ascii="Times New Roman"/>
          <w:b w:val="false"/>
          <w:i w:val="false"/>
          <w:color w:val="000000"/>
          <w:sz w:val="28"/>
        </w:rPr>
        <w:t>
      2) Оқу орталығы мүлкінің сақталуына бақылауды жүзеге асырады;</w:t>
      </w:r>
    </w:p>
    <w:p>
      <w:pPr>
        <w:spacing w:after="0"/>
        <w:ind w:left="0"/>
        <w:jc w:val="both"/>
      </w:pPr>
      <w:r>
        <w:rPr>
          <w:rFonts w:ascii="Times New Roman"/>
          <w:b w:val="false"/>
          <w:i w:val="false"/>
          <w:color w:val="000000"/>
          <w:sz w:val="28"/>
        </w:rPr>
        <w:t>
      3) Оқу орталығының қаржыландыру жоспарын бекітеді;</w:t>
      </w:r>
    </w:p>
    <w:p>
      <w:pPr>
        <w:spacing w:after="0"/>
        <w:ind w:left="0"/>
        <w:jc w:val="both"/>
      </w:pPr>
      <w:r>
        <w:rPr>
          <w:rFonts w:ascii="Times New Roman"/>
          <w:b w:val="false"/>
          <w:i w:val="false"/>
          <w:color w:val="000000"/>
          <w:sz w:val="28"/>
        </w:rPr>
        <w:t>
      4) Оқу орталығының Жарғысын, оған енгізілетін өзгерістер мен толықтыруларды бекітеді;</w:t>
      </w:r>
    </w:p>
    <w:p>
      <w:pPr>
        <w:spacing w:after="0"/>
        <w:ind w:left="0"/>
        <w:jc w:val="both"/>
      </w:pPr>
      <w:r>
        <w:rPr>
          <w:rFonts w:ascii="Times New Roman"/>
          <w:b w:val="false"/>
          <w:i w:val="false"/>
          <w:color w:val="000000"/>
          <w:sz w:val="28"/>
        </w:rPr>
        <w:t>
      5) белгіленген штат саны шегінде Оқу орталықтың құрылымы мен штат кестесін бекітеді;</w:t>
      </w:r>
    </w:p>
    <w:p>
      <w:pPr>
        <w:spacing w:after="0"/>
        <w:ind w:left="0"/>
        <w:jc w:val="both"/>
      </w:pPr>
      <w:r>
        <w:rPr>
          <w:rFonts w:ascii="Times New Roman"/>
          <w:b w:val="false"/>
          <w:i w:val="false"/>
          <w:color w:val="000000"/>
          <w:sz w:val="28"/>
        </w:rPr>
        <w:t>
      6) Оқу орталығы бастығының құқықтарын, міндеттерін және жауапкершілігін, оны атқаратын қызметінен босатудың негіздерін белгілейді;</w:t>
      </w:r>
    </w:p>
    <w:p>
      <w:pPr>
        <w:spacing w:after="0"/>
        <w:ind w:left="0"/>
        <w:jc w:val="both"/>
      </w:pPr>
      <w:r>
        <w:rPr>
          <w:rFonts w:ascii="Times New Roman"/>
          <w:b w:val="false"/>
          <w:i w:val="false"/>
          <w:color w:val="000000"/>
          <w:sz w:val="28"/>
        </w:rPr>
        <w:t>
      7) Оқу орталығы бастығының ұсынуы бойынша оның орынбасарларын қызметке тағайындауға және қызметтен босатуға келісіледі;</w:t>
      </w:r>
    </w:p>
    <w:p>
      <w:pPr>
        <w:spacing w:after="0"/>
        <w:ind w:left="0"/>
        <w:jc w:val="both"/>
      </w:pPr>
      <w:r>
        <w:rPr>
          <w:rFonts w:ascii="Times New Roman"/>
          <w:b w:val="false"/>
          <w:i w:val="false"/>
          <w:color w:val="000000"/>
          <w:sz w:val="28"/>
        </w:rPr>
        <w:t>
      8) Оқу орталығының жылдық қаржылық есептілігін бекітеді;</w:t>
      </w:r>
    </w:p>
    <w:p>
      <w:pPr>
        <w:spacing w:after="0"/>
        <w:ind w:left="0"/>
        <w:jc w:val="both"/>
      </w:pPr>
      <w:r>
        <w:rPr>
          <w:rFonts w:ascii="Times New Roman"/>
          <w:b w:val="false"/>
          <w:i w:val="false"/>
          <w:color w:val="000000"/>
          <w:sz w:val="28"/>
        </w:rPr>
        <w:t>
      9) уәкілетті органға мемлекеттік мүлік бойынша Оқу орталығына берілген немесе ол өзінің шаруашылық қызметінің нәтижесінде сатып алған мүлікті алып қоюға немесе қайта бөлуге жазбаша келісім береді;</w:t>
      </w:r>
    </w:p>
    <w:p>
      <w:pPr>
        <w:spacing w:after="0"/>
        <w:ind w:left="0"/>
        <w:jc w:val="both"/>
      </w:pPr>
      <w:r>
        <w:rPr>
          <w:rFonts w:ascii="Times New Roman"/>
          <w:b w:val="false"/>
          <w:i w:val="false"/>
          <w:color w:val="000000"/>
          <w:sz w:val="28"/>
        </w:rPr>
        <w:t>
      10) Оқу орталығы қызметінің қағидаларын әзірлейді және бекітеді;</w:t>
      </w:r>
    </w:p>
    <w:p>
      <w:pPr>
        <w:spacing w:after="0"/>
        <w:ind w:left="0"/>
        <w:jc w:val="both"/>
      </w:pPr>
      <w:r>
        <w:rPr>
          <w:rFonts w:ascii="Times New Roman"/>
          <w:b w:val="false"/>
          <w:i w:val="false"/>
          <w:color w:val="000000"/>
          <w:sz w:val="28"/>
        </w:rPr>
        <w:t>
      11) Оқу орталығында оқу процесін, оқу-әдістемелік және ғылымиәдістемелік қызметті ұйымдастыру және жүзеге асыру қағидаларын әзірлейді және бекітеді;</w:t>
      </w:r>
    </w:p>
    <w:p>
      <w:pPr>
        <w:spacing w:after="0"/>
        <w:ind w:left="0"/>
        <w:jc w:val="both"/>
      </w:pPr>
      <w:r>
        <w:rPr>
          <w:rFonts w:ascii="Times New Roman"/>
          <w:b w:val="false"/>
          <w:i w:val="false"/>
          <w:color w:val="000000"/>
          <w:sz w:val="28"/>
        </w:rPr>
        <w:t>
      12) арнайы кәсіптік даярлық курстарының үлгілік оқу және тақырыптық жоспарларын әзірлейді және бекітеді;</w:t>
      </w:r>
    </w:p>
    <w:p>
      <w:pPr>
        <w:spacing w:after="0"/>
        <w:ind w:left="0"/>
        <w:jc w:val="both"/>
      </w:pPr>
      <w:r>
        <w:rPr>
          <w:rFonts w:ascii="Times New Roman"/>
          <w:b w:val="false"/>
          <w:i w:val="false"/>
          <w:color w:val="000000"/>
          <w:sz w:val="28"/>
        </w:rPr>
        <w:t>
      13) ішкі істер органдарына түсетін адамдар үшін арнайы кәсіптік даярлыққа іріктеу қағидаларын және оның өту шарттарын, сондай-ақ оларды алғашқы кәсіптік даярлықтан шығару негіздерін әзірлейді және бекітеді;</w:t>
      </w:r>
    </w:p>
    <w:p>
      <w:pPr>
        <w:spacing w:after="0"/>
        <w:ind w:left="0"/>
        <w:jc w:val="both"/>
      </w:pPr>
      <w:r>
        <w:rPr>
          <w:rFonts w:ascii="Times New Roman"/>
          <w:b w:val="false"/>
          <w:i w:val="false"/>
          <w:color w:val="000000"/>
          <w:sz w:val="28"/>
        </w:rPr>
        <w:t>
      14) профессорлық-оқытушылар құрамы лауазымдарының біліктілік сипаттамаларын әзірлейді және бекітеді;</w:t>
      </w:r>
    </w:p>
    <w:p>
      <w:pPr>
        <w:spacing w:after="0"/>
        <w:ind w:left="0"/>
        <w:jc w:val="both"/>
      </w:pPr>
      <w:r>
        <w:rPr>
          <w:rFonts w:ascii="Times New Roman"/>
          <w:b w:val="false"/>
          <w:i w:val="false"/>
          <w:color w:val="000000"/>
          <w:sz w:val="28"/>
        </w:rPr>
        <w:t>
      15) профессорлық-оқытушылар құрамы лауазымдарына орналасу қағидаларын әзірлейді және бекітеді;</w:t>
      </w:r>
    </w:p>
    <w:p>
      <w:pPr>
        <w:spacing w:after="0"/>
        <w:ind w:left="0"/>
        <w:jc w:val="both"/>
      </w:pPr>
      <w:r>
        <w:rPr>
          <w:rFonts w:ascii="Times New Roman"/>
          <w:b w:val="false"/>
          <w:i w:val="false"/>
          <w:color w:val="000000"/>
          <w:sz w:val="28"/>
        </w:rPr>
        <w:t>
      16) осы Жарғыға және Қазақстан Республикасының өзге де заңнамасына сәйкес өзге де өкілеттіктерді жүзеге асырады.</w:t>
      </w:r>
    </w:p>
    <w:bookmarkStart w:name="z13413" w:id="5876"/>
    <w:p>
      <w:pPr>
        <w:spacing w:after="0"/>
        <w:ind w:left="0"/>
        <w:jc w:val="both"/>
      </w:pPr>
      <w:r>
        <w:rPr>
          <w:rFonts w:ascii="Times New Roman"/>
          <w:b w:val="false"/>
          <w:i w:val="false"/>
          <w:color w:val="000000"/>
          <w:sz w:val="28"/>
        </w:rPr>
        <w:t>
      22. Оқу орталығының бастығы Қазақстан Республикасының заңнамасында белгіленген лауазымға тағайындалады және лауазымнан босатылады.</w:t>
      </w:r>
    </w:p>
    <w:bookmarkEnd w:id="5876"/>
    <w:bookmarkStart w:name="z13414" w:id="5877"/>
    <w:p>
      <w:pPr>
        <w:spacing w:after="0"/>
        <w:ind w:left="0"/>
        <w:jc w:val="both"/>
      </w:pPr>
      <w:r>
        <w:rPr>
          <w:rFonts w:ascii="Times New Roman"/>
          <w:b w:val="false"/>
          <w:i w:val="false"/>
          <w:color w:val="000000"/>
          <w:sz w:val="28"/>
        </w:rPr>
        <w:t>
      23. Оқу орталығының бастығы Оқу орталығының жұмысын ұйымдастырады және басқарады, ІІМ басшылығына тікелей бағынады және Оқу орталығына жүктелген міндеттердің орындалуына және оның өз функцияларын жүзеге асыруына дербес жауапты болады.</w:t>
      </w:r>
    </w:p>
    <w:bookmarkEnd w:id="5877"/>
    <w:bookmarkStart w:name="z13415" w:id="5878"/>
    <w:p>
      <w:pPr>
        <w:spacing w:after="0"/>
        <w:ind w:left="0"/>
        <w:jc w:val="both"/>
      </w:pPr>
      <w:r>
        <w:rPr>
          <w:rFonts w:ascii="Times New Roman"/>
          <w:b w:val="false"/>
          <w:i w:val="false"/>
          <w:color w:val="000000"/>
          <w:sz w:val="28"/>
        </w:rPr>
        <w:t>
      24. Оқу орталығының бастығы дара басшылық қағидаттарында әрекет етеді және Қазақстан Республикасының заңнамасында және осы Жарғыда айқындалатын өз құзыретіне сәйкес Оқу орталығы қызметінің мәселелерін дербес шешеді.</w:t>
      </w:r>
    </w:p>
    <w:bookmarkEnd w:id="5878"/>
    <w:bookmarkStart w:name="z13416" w:id="5879"/>
    <w:p>
      <w:pPr>
        <w:spacing w:after="0"/>
        <w:ind w:left="0"/>
        <w:jc w:val="both"/>
      </w:pPr>
      <w:r>
        <w:rPr>
          <w:rFonts w:ascii="Times New Roman"/>
          <w:b w:val="false"/>
          <w:i w:val="false"/>
          <w:color w:val="000000"/>
          <w:sz w:val="28"/>
        </w:rPr>
        <w:t>
      25. Оқу орталығының бастығы заңнамада белгіленген тәртіпте:</w:t>
      </w:r>
    </w:p>
    <w:bookmarkEnd w:id="5879"/>
    <w:p>
      <w:pPr>
        <w:spacing w:after="0"/>
        <w:ind w:left="0"/>
        <w:jc w:val="both"/>
      </w:pPr>
      <w:r>
        <w:rPr>
          <w:rFonts w:ascii="Times New Roman"/>
          <w:b w:val="false"/>
          <w:i w:val="false"/>
          <w:color w:val="000000"/>
          <w:sz w:val="28"/>
        </w:rPr>
        <w:t>
      1) Оқу орталығының атынан сенімхатсыз әрекет етеді, мемлекеттік органдар мен өзге де ұйымдарда оның мүдделерін білдіреді;</w:t>
      </w:r>
    </w:p>
    <w:p>
      <w:pPr>
        <w:spacing w:after="0"/>
        <w:ind w:left="0"/>
        <w:jc w:val="both"/>
      </w:pPr>
      <w:r>
        <w:rPr>
          <w:rFonts w:ascii="Times New Roman"/>
          <w:b w:val="false"/>
          <w:i w:val="false"/>
          <w:color w:val="000000"/>
          <w:sz w:val="28"/>
        </w:rPr>
        <w:t>
      2) шарттар жасасады және сенімхаттар береді;</w:t>
      </w:r>
    </w:p>
    <w:p>
      <w:pPr>
        <w:spacing w:after="0"/>
        <w:ind w:left="0"/>
        <w:jc w:val="both"/>
      </w:pPr>
      <w:r>
        <w:rPr>
          <w:rFonts w:ascii="Times New Roman"/>
          <w:b w:val="false"/>
          <w:i w:val="false"/>
          <w:color w:val="000000"/>
          <w:sz w:val="28"/>
        </w:rPr>
        <w:t>
      3) өз құзыреті шегінде Оқу орталығының барлық қызметкерлері мен жұмыскерлері үшін міндетті бұйрықтар шығарады және нұсқаулар береді;</w:t>
      </w:r>
    </w:p>
    <w:p>
      <w:pPr>
        <w:spacing w:after="0"/>
        <w:ind w:left="0"/>
        <w:jc w:val="both"/>
      </w:pPr>
      <w:r>
        <w:rPr>
          <w:rFonts w:ascii="Times New Roman"/>
          <w:b w:val="false"/>
          <w:i w:val="false"/>
          <w:color w:val="000000"/>
          <w:sz w:val="28"/>
        </w:rPr>
        <w:t>
      4) Оқу орталығының құрылымдық бөліністері туралы ережелерді, Оқу орталығындағы ішкі тәртіп қағидаларын, өз орынбасарларының лауазымдық нұсқаулықтарын бекітеді;</w:t>
      </w:r>
    </w:p>
    <w:p>
      <w:pPr>
        <w:spacing w:after="0"/>
        <w:ind w:left="0"/>
        <w:jc w:val="both"/>
      </w:pPr>
      <w:r>
        <w:rPr>
          <w:rFonts w:ascii="Times New Roman"/>
          <w:b w:val="false"/>
          <w:i w:val="false"/>
          <w:color w:val="000000"/>
          <w:sz w:val="28"/>
        </w:rPr>
        <w:t>
      5) Оқу орталығының педагогикалық кеңесінің жұмысын ұйымдастыру тәртібін бекітеді, оның қызметіне басшылық жасайды;</w:t>
      </w:r>
    </w:p>
    <w:p>
      <w:pPr>
        <w:spacing w:after="0"/>
        <w:ind w:left="0"/>
        <w:jc w:val="both"/>
      </w:pPr>
      <w:r>
        <w:rPr>
          <w:rFonts w:ascii="Times New Roman"/>
          <w:b w:val="false"/>
          <w:i w:val="false"/>
          <w:color w:val="000000"/>
          <w:sz w:val="28"/>
        </w:rPr>
        <w:t>
      6) ІІМ-ге өз орынбасарларын тағайындау немесе лауазымнан босату туралы ұсыныстар енгізеді;</w:t>
      </w:r>
    </w:p>
    <w:p>
      <w:pPr>
        <w:spacing w:after="0"/>
        <w:ind w:left="0"/>
        <w:jc w:val="both"/>
      </w:pPr>
      <w:r>
        <w:rPr>
          <w:rFonts w:ascii="Times New Roman"/>
          <w:b w:val="false"/>
          <w:i w:val="false"/>
          <w:color w:val="000000"/>
          <w:sz w:val="28"/>
        </w:rPr>
        <w:t>
      7) қызметкерлерге (жумыскерлер) заңнамада белгіленген тәртіпте қауіпсіз еңбек жағдайларын қамтамасыз етеді;</w:t>
      </w:r>
    </w:p>
    <w:p>
      <w:pPr>
        <w:spacing w:after="0"/>
        <w:ind w:left="0"/>
        <w:jc w:val="both"/>
      </w:pPr>
      <w:r>
        <w:rPr>
          <w:rFonts w:ascii="Times New Roman"/>
          <w:b w:val="false"/>
          <w:i w:val="false"/>
          <w:color w:val="000000"/>
          <w:sz w:val="28"/>
        </w:rPr>
        <w:t>
      8) Оқу орталығында құпиялылық режимін сақтау, қажетті жұмылдыру ісшараларын жүргізу, азаматтық қорғаныс жөніндегі жұмыстарды ұйымдастыруды қамтамасыз етеді;</w:t>
      </w:r>
    </w:p>
    <w:p>
      <w:pPr>
        <w:spacing w:after="0"/>
        <w:ind w:left="0"/>
        <w:jc w:val="both"/>
      </w:pPr>
      <w:r>
        <w:rPr>
          <w:rFonts w:ascii="Times New Roman"/>
          <w:b w:val="false"/>
          <w:i w:val="false"/>
          <w:color w:val="000000"/>
          <w:sz w:val="28"/>
        </w:rPr>
        <w:t>
      9) Министрге білім беру, қаржы-шаруашылық қызметті жетілдіру және материалдық-техникалық қамтамасыз етуді нығайту жөнінде ұсыныстар енгізеді;</w:t>
      </w:r>
    </w:p>
    <w:p>
      <w:pPr>
        <w:spacing w:after="0"/>
        <w:ind w:left="0"/>
        <w:jc w:val="both"/>
      </w:pPr>
      <w:r>
        <w:rPr>
          <w:rFonts w:ascii="Times New Roman"/>
          <w:b w:val="false"/>
          <w:i w:val="false"/>
          <w:color w:val="000000"/>
          <w:sz w:val="28"/>
        </w:rPr>
        <w:t>
      10) Қазақстан Республикасының заңнамасымен, Министрдің бұйрықтарымен және ұйымдық-өкімдік актілерімен, осы Жарғымен жүктелген өзге де функцияларды жүзеге асырады.</w:t>
      </w:r>
    </w:p>
    <w:bookmarkStart w:name="z13417" w:id="5880"/>
    <w:p>
      <w:pPr>
        <w:spacing w:after="0"/>
        <w:ind w:left="0"/>
        <w:jc w:val="both"/>
      </w:pPr>
      <w:r>
        <w:rPr>
          <w:rFonts w:ascii="Times New Roman"/>
          <w:b w:val="false"/>
          <w:i w:val="false"/>
          <w:color w:val="000000"/>
          <w:sz w:val="28"/>
        </w:rPr>
        <w:t>
      26. Оқу орталығының бастығы болмаған кезде оның құқықтары мен міндеттерін белгіленген тәртіпте тағайындалатын орынбасары жүзеге асырады.</w:t>
      </w:r>
    </w:p>
    <w:bookmarkEnd w:id="5880"/>
    <w:bookmarkStart w:name="z13418" w:id="5881"/>
    <w:p>
      <w:pPr>
        <w:spacing w:after="0"/>
        <w:ind w:left="0"/>
        <w:jc w:val="both"/>
      </w:pPr>
      <w:r>
        <w:rPr>
          <w:rFonts w:ascii="Times New Roman"/>
          <w:b w:val="false"/>
          <w:i w:val="false"/>
          <w:color w:val="000000"/>
          <w:sz w:val="28"/>
        </w:rPr>
        <w:t>
      27. Оқу орталығының құрылымы мен штат саны Қазақстан Республикасы Ішкі істер министрінің бұйрығымен айқындалады. Оқу орталығы құрылымының негізін мыналар құрайды: циклдар, бөлімдер, бөлімшелер, оқу-саптық бөлімшелер және штат анықтайтын өзге де қызметтер.</w:t>
      </w:r>
    </w:p>
    <w:bookmarkEnd w:id="5881"/>
    <w:bookmarkStart w:name="z13419" w:id="5882"/>
    <w:p>
      <w:pPr>
        <w:spacing w:after="0"/>
        <w:ind w:left="0"/>
        <w:jc w:val="left"/>
      </w:pPr>
      <w:r>
        <w:rPr>
          <w:rFonts w:ascii="Times New Roman"/>
          <w:b/>
          <w:i w:val="false"/>
          <w:color w:val="000000"/>
        </w:rPr>
        <w:t xml:space="preserve"> 5-тарау. Оқу орталығының білім беру процесін ұйымдастырудың тәртібі</w:t>
      </w:r>
    </w:p>
    <w:bookmarkEnd w:id="5882"/>
    <w:bookmarkStart w:name="z13420" w:id="5883"/>
    <w:p>
      <w:pPr>
        <w:spacing w:after="0"/>
        <w:ind w:left="0"/>
        <w:jc w:val="both"/>
      </w:pPr>
      <w:r>
        <w:rPr>
          <w:rFonts w:ascii="Times New Roman"/>
          <w:b w:val="false"/>
          <w:i w:val="false"/>
          <w:color w:val="000000"/>
          <w:sz w:val="28"/>
        </w:rPr>
        <w:t>
      28. Оқу орталығының білім беру процесін ұйымдастыру тәртібі Қазақстан Республикасының нормативтік құқықтық актілерімен, Министрдің және Оқу орталығы бастығының бұйрықтарымен регламенттеледі.</w:t>
      </w:r>
    </w:p>
    <w:bookmarkEnd w:id="5883"/>
    <w:bookmarkStart w:name="z13421" w:id="5884"/>
    <w:p>
      <w:pPr>
        <w:spacing w:after="0"/>
        <w:ind w:left="0"/>
        <w:jc w:val="both"/>
      </w:pPr>
      <w:r>
        <w:rPr>
          <w:rFonts w:ascii="Times New Roman"/>
          <w:b w:val="false"/>
          <w:i w:val="false"/>
          <w:color w:val="000000"/>
          <w:sz w:val="28"/>
        </w:rPr>
        <w:t>
      29. Оқу-тәрбие және ұйымдастыру қызметінің негізгі мәселелерін қарау үшін Оқу орталығында алқалы органдар - Оқу орталығының Педагогикалық және Оқу-әдістемелік кеңестері құрылады.</w:t>
      </w:r>
    </w:p>
    <w:bookmarkEnd w:id="5884"/>
    <w:bookmarkStart w:name="z13422" w:id="5885"/>
    <w:p>
      <w:pPr>
        <w:spacing w:after="0"/>
        <w:ind w:left="0"/>
        <w:jc w:val="both"/>
      </w:pPr>
      <w:r>
        <w:rPr>
          <w:rFonts w:ascii="Times New Roman"/>
          <w:b w:val="false"/>
          <w:i w:val="false"/>
          <w:color w:val="000000"/>
          <w:sz w:val="28"/>
        </w:rPr>
        <w:t>
      30. Оқу орталығы бастығының бұйрығымен құрылатын педагогикалық кеңес Оқу орталығының жоғары алқалы басқару органы болып табылады.</w:t>
      </w:r>
    </w:p>
    <w:bookmarkEnd w:id="5885"/>
    <w:p>
      <w:pPr>
        <w:spacing w:after="0"/>
        <w:ind w:left="0"/>
        <w:jc w:val="both"/>
      </w:pPr>
      <w:r>
        <w:rPr>
          <w:rFonts w:ascii="Times New Roman"/>
          <w:b w:val="false"/>
          <w:i w:val="false"/>
          <w:color w:val="000000"/>
          <w:sz w:val="28"/>
        </w:rPr>
        <w:t>
      Педагогикалық кеңестің құрамы мен қызметін ұйымдастыру тәртібі Қазақстан Республикасының заңнамасында, Министрдің және Оқу орталығы бастығының бұйрықтарында айқындалады.</w:t>
      </w:r>
    </w:p>
    <w:bookmarkStart w:name="z13423" w:id="5886"/>
    <w:p>
      <w:pPr>
        <w:spacing w:after="0"/>
        <w:ind w:left="0"/>
        <w:jc w:val="both"/>
      </w:pPr>
      <w:r>
        <w:rPr>
          <w:rFonts w:ascii="Times New Roman"/>
          <w:b w:val="false"/>
          <w:i w:val="false"/>
          <w:color w:val="000000"/>
          <w:sz w:val="28"/>
        </w:rPr>
        <w:t>
      31. Педагогикалық кеңестің құзыретіне мыналар жатады:</w:t>
      </w:r>
    </w:p>
    <w:bookmarkEnd w:id="5886"/>
    <w:p>
      <w:pPr>
        <w:spacing w:after="0"/>
        <w:ind w:left="0"/>
        <w:jc w:val="both"/>
      </w:pPr>
      <w:r>
        <w:rPr>
          <w:rFonts w:ascii="Times New Roman"/>
          <w:b w:val="false"/>
          <w:i w:val="false"/>
          <w:color w:val="000000"/>
          <w:sz w:val="28"/>
        </w:rPr>
        <w:t>
      1) Оқу орталығының оқу-тәрбие қызметінің өзекті мәселелерін қарау;</w:t>
      </w:r>
    </w:p>
    <w:p>
      <w:pPr>
        <w:spacing w:after="0"/>
        <w:ind w:left="0"/>
        <w:jc w:val="both"/>
      </w:pPr>
      <w:r>
        <w:rPr>
          <w:rFonts w:ascii="Times New Roman"/>
          <w:b w:val="false"/>
          <w:i w:val="false"/>
          <w:color w:val="000000"/>
          <w:sz w:val="28"/>
        </w:rPr>
        <w:t>
      2) Оқу орталығының Жарғысына өзгерістер мен толықтырулар енгізу жөніндегі ұсыныстарды талқылау;</w:t>
      </w:r>
    </w:p>
    <w:p>
      <w:pPr>
        <w:spacing w:after="0"/>
        <w:ind w:left="0"/>
        <w:jc w:val="both"/>
      </w:pPr>
      <w:r>
        <w:rPr>
          <w:rFonts w:ascii="Times New Roman"/>
          <w:b w:val="false"/>
          <w:i w:val="false"/>
          <w:color w:val="000000"/>
          <w:sz w:val="28"/>
        </w:rPr>
        <w:t>
      3) оқу жұмыс жоспарлары мен бағдарламаларын, жылдық есептерді, оқытушылардың педагогикалық жүктемелерін, Оқу орталығы қызметінің бағыттары бойынша іс-шаралар жоспарларын бекіту;</w:t>
      </w:r>
    </w:p>
    <w:p>
      <w:pPr>
        <w:spacing w:after="0"/>
        <w:ind w:left="0"/>
        <w:jc w:val="both"/>
      </w:pPr>
      <w:r>
        <w:rPr>
          <w:rFonts w:ascii="Times New Roman"/>
          <w:b w:val="false"/>
          <w:i w:val="false"/>
          <w:color w:val="000000"/>
          <w:sz w:val="28"/>
        </w:rPr>
        <w:t>
      4) білім беру қызметтерін ұсыну сапасы;</w:t>
      </w:r>
    </w:p>
    <w:p>
      <w:pPr>
        <w:spacing w:after="0"/>
        <w:ind w:left="0"/>
        <w:jc w:val="both"/>
      </w:pPr>
      <w:r>
        <w:rPr>
          <w:rFonts w:ascii="Times New Roman"/>
          <w:b w:val="false"/>
          <w:i w:val="false"/>
          <w:color w:val="000000"/>
          <w:sz w:val="28"/>
        </w:rPr>
        <w:t>
      5) оқулықтарды, оқу құралдарын және оқу-әдістемелік әзірлемелерді қарастыру және басып шығаруға ұсыным беру;</w:t>
      </w:r>
    </w:p>
    <w:p>
      <w:pPr>
        <w:spacing w:after="0"/>
        <w:ind w:left="0"/>
        <w:jc w:val="both"/>
      </w:pPr>
      <w:r>
        <w:rPr>
          <w:rFonts w:ascii="Times New Roman"/>
          <w:b w:val="false"/>
          <w:i w:val="false"/>
          <w:color w:val="000000"/>
          <w:sz w:val="28"/>
        </w:rPr>
        <w:t>
      6) оқу орталығы басшылығының, құрылымдық бөлімшелер басшыларының жыл сайынғы есептерін тыңдау;</w:t>
      </w:r>
    </w:p>
    <w:p>
      <w:pPr>
        <w:spacing w:after="0"/>
        <w:ind w:left="0"/>
        <w:jc w:val="both"/>
      </w:pPr>
      <w:r>
        <w:rPr>
          <w:rFonts w:ascii="Times New Roman"/>
          <w:b w:val="false"/>
          <w:i w:val="false"/>
          <w:color w:val="000000"/>
          <w:sz w:val="28"/>
        </w:rPr>
        <w:t>
      7) алқалы шешімді талап ететін Оқу орталығының ағымдағы қызметінің өзге де мәселелерін қарау.</w:t>
      </w:r>
    </w:p>
    <w:bookmarkStart w:name="z13424" w:id="5887"/>
    <w:p>
      <w:pPr>
        <w:spacing w:after="0"/>
        <w:ind w:left="0"/>
        <w:jc w:val="both"/>
      </w:pPr>
      <w:r>
        <w:rPr>
          <w:rFonts w:ascii="Times New Roman"/>
          <w:b w:val="false"/>
          <w:i w:val="false"/>
          <w:color w:val="000000"/>
          <w:sz w:val="28"/>
        </w:rPr>
        <w:t>
      32. Оқу процесін оқу-әдістемелік қамтамасыз ету мақсатында Оқу орталығында Оқу орталығы бастығының бұйрығымен құрылатын оқу-әдістемелік кеңес жұмыс істейді.</w:t>
      </w:r>
    </w:p>
    <w:bookmarkEnd w:id="5887"/>
    <w:p>
      <w:pPr>
        <w:spacing w:after="0"/>
        <w:ind w:left="0"/>
        <w:jc w:val="both"/>
      </w:pPr>
      <w:r>
        <w:rPr>
          <w:rFonts w:ascii="Times New Roman"/>
          <w:b w:val="false"/>
          <w:i w:val="false"/>
          <w:color w:val="000000"/>
          <w:sz w:val="28"/>
        </w:rPr>
        <w:t>
      Оқу-әдістемелік кеңестің құрамы мен қызметін ұйымдастыру тәртібі Қазақстан Республикасының заңнамасында, ІІМ мен Оқу орталығы бастығының бұйрықтарында айқындалады.</w:t>
      </w:r>
    </w:p>
    <w:p>
      <w:pPr>
        <w:spacing w:after="0"/>
        <w:ind w:left="0"/>
        <w:jc w:val="both"/>
      </w:pPr>
      <w:r>
        <w:rPr>
          <w:rFonts w:ascii="Times New Roman"/>
          <w:b w:val="false"/>
          <w:i w:val="false"/>
          <w:color w:val="000000"/>
          <w:sz w:val="28"/>
        </w:rPr>
        <w:t>
      Оқу-әдістемелік кеңестің құзыретіне: білім беру процесін әдістемелік және дидактикалық қамтамасыз етуді жетілдіру, оған ғылым мен практиканың озық жетістіктерін енгізу, ішкі істер органдары үшін мамандарды даярлау, қайта даярлау және біліктілігін арттыру сапасын жақсарту жөніндегі оқытушылық және оқу-көмекші құрамның қызметін үйлестіру жатады.</w:t>
      </w:r>
    </w:p>
    <w:bookmarkStart w:name="z13425" w:id="5888"/>
    <w:p>
      <w:pPr>
        <w:spacing w:after="0"/>
        <w:ind w:left="0"/>
        <w:jc w:val="both"/>
      </w:pPr>
      <w:r>
        <w:rPr>
          <w:rFonts w:ascii="Times New Roman"/>
          <w:b w:val="false"/>
          <w:i w:val="false"/>
          <w:color w:val="000000"/>
          <w:sz w:val="28"/>
        </w:rPr>
        <w:t>
      33. Оқу орталығы бастығының бұйрығымен Оқу орталығында өзге алқалы және консультативтік-кеңесші органдар (кеңестер, жұмыс топтары, комиссиялар, оның ішінде құпиялылық режимі бойынша) құрылуы мүмкін.</w:t>
      </w:r>
    </w:p>
    <w:bookmarkEnd w:id="5888"/>
    <w:p>
      <w:pPr>
        <w:spacing w:after="0"/>
        <w:ind w:left="0"/>
        <w:jc w:val="both"/>
      </w:pPr>
      <w:r>
        <w:rPr>
          <w:rFonts w:ascii="Times New Roman"/>
          <w:b w:val="false"/>
          <w:i w:val="false"/>
          <w:color w:val="000000"/>
          <w:sz w:val="28"/>
        </w:rPr>
        <w:t>
      Алқалы басқару органдарының құрамы мен мүшелерінің саны, қызметі Оқу орталығы бастығының бұйрығымен бекітілетін қағидаларда айқындалады.</w:t>
      </w:r>
    </w:p>
    <w:bookmarkStart w:name="z13426" w:id="5889"/>
    <w:p>
      <w:pPr>
        <w:spacing w:after="0"/>
        <w:ind w:left="0"/>
        <w:jc w:val="both"/>
      </w:pPr>
      <w:r>
        <w:rPr>
          <w:rFonts w:ascii="Times New Roman"/>
          <w:b w:val="false"/>
          <w:i w:val="false"/>
          <w:color w:val="000000"/>
          <w:sz w:val="28"/>
        </w:rPr>
        <w:t>
      34. Білім беру процесі мемлекеттік және орыс тілдерінде іске асырылады.</w:t>
      </w:r>
    </w:p>
    <w:bookmarkEnd w:id="5889"/>
    <w:bookmarkStart w:name="z13427" w:id="5890"/>
    <w:p>
      <w:pPr>
        <w:spacing w:after="0"/>
        <w:ind w:left="0"/>
        <w:jc w:val="both"/>
      </w:pPr>
      <w:r>
        <w:rPr>
          <w:rFonts w:ascii="Times New Roman"/>
          <w:b w:val="false"/>
          <w:i w:val="false"/>
          <w:color w:val="000000"/>
          <w:sz w:val="28"/>
        </w:rPr>
        <w:t>
      35. Оқу қызметінің құрылымы үлгілік оқу және тақырыптық жоспарлар мен оқу бағдарламалары, оқу жүктемесінің көлемі, сабақ түрлері, оқу материалының көлемі негізінде қалыптастырылады.</w:t>
      </w:r>
    </w:p>
    <w:bookmarkEnd w:id="5890"/>
    <w:bookmarkStart w:name="z13428" w:id="5891"/>
    <w:p>
      <w:pPr>
        <w:spacing w:after="0"/>
        <w:ind w:left="0"/>
        <w:jc w:val="both"/>
      </w:pPr>
      <w:r>
        <w:rPr>
          <w:rFonts w:ascii="Times New Roman"/>
          <w:b w:val="false"/>
          <w:i w:val="false"/>
          <w:color w:val="000000"/>
          <w:sz w:val="28"/>
        </w:rPr>
        <w:t>
      36. Оқу жұмысы аудиториялық (дәрістер, семинарлар, практикалық сабақтар) және аудиториядан тыс болып бөлінеді, оған оқу жұмысының барлық басқа түрлері жатады.</w:t>
      </w:r>
    </w:p>
    <w:bookmarkEnd w:id="5891"/>
    <w:bookmarkStart w:name="z13429" w:id="5892"/>
    <w:p>
      <w:pPr>
        <w:spacing w:after="0"/>
        <w:ind w:left="0"/>
        <w:jc w:val="both"/>
      </w:pPr>
      <w:r>
        <w:rPr>
          <w:rFonts w:ascii="Times New Roman"/>
          <w:b w:val="false"/>
          <w:i w:val="false"/>
          <w:color w:val="000000"/>
          <w:sz w:val="28"/>
        </w:rPr>
        <w:t>
      37. Аудиториялық жұмыстың бір академиялық сағаты кемінде 40 минутты құрайды.</w:t>
      </w:r>
    </w:p>
    <w:bookmarkEnd w:id="5892"/>
    <w:bookmarkStart w:name="z13430" w:id="5893"/>
    <w:p>
      <w:pPr>
        <w:spacing w:after="0"/>
        <w:ind w:left="0"/>
        <w:jc w:val="both"/>
      </w:pPr>
      <w:r>
        <w:rPr>
          <w:rFonts w:ascii="Times New Roman"/>
          <w:b w:val="false"/>
          <w:i w:val="false"/>
          <w:color w:val="000000"/>
          <w:sz w:val="28"/>
        </w:rPr>
        <w:t>
      38. Оқу жұмыс жоспарларын әзірлеу кезінде Оқу орталығы үлгілік оқу жоспары сағаттарының жалпы санының 50% шегінде пәндердің әрбір циклі бойынша оқу материалын игеруге бөлінетін сағат санын қайта бөледі.</w:t>
      </w:r>
    </w:p>
    <w:bookmarkEnd w:id="5893"/>
    <w:bookmarkStart w:name="z13431" w:id="5894"/>
    <w:p>
      <w:pPr>
        <w:spacing w:after="0"/>
        <w:ind w:left="0"/>
        <w:jc w:val="both"/>
      </w:pPr>
      <w:r>
        <w:rPr>
          <w:rFonts w:ascii="Times New Roman"/>
          <w:b w:val="false"/>
          <w:i w:val="false"/>
          <w:color w:val="000000"/>
          <w:sz w:val="28"/>
        </w:rPr>
        <w:t>
      39. Оқытушының оқу жүктемесі орташа жылдық оқу жүктемесі және оқу жұмысының жылдық көлемі 560 академиялық сағаттан кем емес (оқу-әдістемелік жұмыс - 400 академиялық сағаттан кем емес) негізінде айқындалады (сағат, ғылыми-зерттеу жұмысы - кемінде 100 академиялық сағат, тәрбие жұмысы кемінде 60 академиялық сағаттан кем емес).</w:t>
      </w:r>
    </w:p>
    <w:bookmarkEnd w:id="5894"/>
    <w:bookmarkStart w:name="z13432" w:id="5895"/>
    <w:p>
      <w:pPr>
        <w:spacing w:after="0"/>
        <w:ind w:left="0"/>
        <w:jc w:val="both"/>
      </w:pPr>
      <w:r>
        <w:rPr>
          <w:rFonts w:ascii="Times New Roman"/>
          <w:b w:val="false"/>
          <w:i w:val="false"/>
          <w:color w:val="000000"/>
          <w:sz w:val="28"/>
        </w:rPr>
        <w:t>
      40. Білім алушының оқу жүктемесі академиялық сағаттың ұзақтығымен және оқу жұмысының барлық түрлері бойынша оқу сағаттарының көлемімен анықталады.</w:t>
      </w:r>
    </w:p>
    <w:bookmarkEnd w:id="5895"/>
    <w:bookmarkStart w:name="z13433" w:id="5896"/>
    <w:p>
      <w:pPr>
        <w:spacing w:after="0"/>
        <w:ind w:left="0"/>
        <w:jc w:val="both"/>
      </w:pPr>
      <w:r>
        <w:rPr>
          <w:rFonts w:ascii="Times New Roman"/>
          <w:b w:val="false"/>
          <w:i w:val="false"/>
          <w:color w:val="000000"/>
          <w:sz w:val="28"/>
        </w:rPr>
        <w:t>
      41. Сабақтарды өткізу үшін ішкі істер органдарының, басқа да мемлекеттік органдардың тәжірибелі қызметкерлері тартылуы мүмкін.</w:t>
      </w:r>
    </w:p>
    <w:bookmarkEnd w:id="5896"/>
    <w:bookmarkStart w:name="z13434" w:id="5897"/>
    <w:p>
      <w:pPr>
        <w:spacing w:after="0"/>
        <w:ind w:left="0"/>
        <w:jc w:val="both"/>
      </w:pPr>
      <w:r>
        <w:rPr>
          <w:rFonts w:ascii="Times New Roman"/>
          <w:b w:val="false"/>
          <w:i w:val="false"/>
          <w:color w:val="000000"/>
          <w:sz w:val="28"/>
        </w:rPr>
        <w:t>
      42. Оқу орталығын жедел басқаруға, қызметтік және орындаушылық тәртіпке байланысты өзге де мәселелер Оқу орталығы бастығының жанындағы жедел кеңестерде қаралады.</w:t>
      </w:r>
    </w:p>
    <w:bookmarkEnd w:id="5897"/>
    <w:bookmarkStart w:name="z13435" w:id="5898"/>
    <w:p>
      <w:pPr>
        <w:spacing w:after="0"/>
        <w:ind w:left="0"/>
        <w:jc w:val="left"/>
      </w:pPr>
      <w:r>
        <w:rPr>
          <w:rFonts w:ascii="Times New Roman"/>
          <w:b/>
          <w:i w:val="false"/>
          <w:color w:val="000000"/>
        </w:rPr>
        <w:t xml:space="preserve"> 6-тарау. Оқу орталығының алғашқы кәсіптік даярлығына іріктеу тәртібі</w:t>
      </w:r>
    </w:p>
    <w:bookmarkEnd w:id="5898"/>
    <w:bookmarkStart w:name="z13436" w:id="5899"/>
    <w:p>
      <w:pPr>
        <w:spacing w:after="0"/>
        <w:ind w:left="0"/>
        <w:jc w:val="both"/>
      </w:pPr>
      <w:r>
        <w:rPr>
          <w:rFonts w:ascii="Times New Roman"/>
          <w:b w:val="false"/>
          <w:i w:val="false"/>
          <w:color w:val="000000"/>
          <w:sz w:val="28"/>
        </w:rPr>
        <w:t>
      43. Оқу орталығының алғашқы кәсіптік даярлығына кандидаттарды іріктеу тәртібі және оны ішкі істер органдарына кіретін адамдар үшін өту шарттары, сондай-ақ оларды алғашқы кәсіптік даярлықтан шығару негіздері, өткізу мерзімдері Қазақстан Республикасы ІІМ-нің 2020 жылғы 13 наурыздағы № 211 бұйрығымен бекітілген Ішкі істер органдарына қабылданатын адамдар үшін алғашқы кәсіптік даярлыққа іріктеу қағидалары және одан өту шарттары, сондай-ақ оларды алғашқы кәсіптік даярлықтан шығару негіздеріне сәйкес жүзеге асырылады .</w:t>
      </w:r>
    </w:p>
    <w:bookmarkEnd w:id="5899"/>
    <w:bookmarkStart w:name="z13437" w:id="5900"/>
    <w:p>
      <w:pPr>
        <w:spacing w:after="0"/>
        <w:ind w:left="0"/>
        <w:jc w:val="both"/>
      </w:pPr>
      <w:r>
        <w:rPr>
          <w:rFonts w:ascii="Times New Roman"/>
          <w:b w:val="false"/>
          <w:i w:val="false"/>
          <w:color w:val="000000"/>
          <w:sz w:val="28"/>
        </w:rPr>
        <w:t>
      44. Қайта даярлау және біліктілікті арттыру жүзеге асырылатын лауазымдар санаты, қайта даярлау және біліктілікті арттыру курстарының мерзімдері жыл сайын Қазақстан Республикасы ІІМ бұйрығымен бекітілетін алғашқы кәсіптік даярлаудың, қайта даярлаудың және біліктілікті арттырудың жоспар-кестесіне сәйкес белгіленеді.</w:t>
      </w:r>
    </w:p>
    <w:bookmarkEnd w:id="5900"/>
    <w:bookmarkStart w:name="z13438" w:id="5901"/>
    <w:p>
      <w:pPr>
        <w:spacing w:after="0"/>
        <w:ind w:left="0"/>
        <w:jc w:val="left"/>
      </w:pPr>
      <w:r>
        <w:rPr>
          <w:rFonts w:ascii="Times New Roman"/>
          <w:b/>
          <w:i w:val="false"/>
          <w:color w:val="000000"/>
        </w:rPr>
        <w:t xml:space="preserve"> 7-тарау. Оқу орталығы білім алушыларының үлгерімін бақылау жүйесі</w:t>
      </w:r>
    </w:p>
    <w:bookmarkEnd w:id="5901"/>
    <w:bookmarkStart w:name="z13439" w:id="5902"/>
    <w:p>
      <w:pPr>
        <w:spacing w:after="0"/>
        <w:ind w:left="0"/>
        <w:jc w:val="both"/>
      </w:pPr>
      <w:r>
        <w:rPr>
          <w:rFonts w:ascii="Times New Roman"/>
          <w:b w:val="false"/>
          <w:i w:val="false"/>
          <w:color w:val="000000"/>
          <w:sz w:val="28"/>
        </w:rPr>
        <w:t>
      45. Білімге ағымдағы және қорытынды бақылау жүргізудің нысанын, тәртібін Оқу орталығы дербес анықтайды және Оқу орталығы алқалы басқару органының шешімімен бекітіледі.</w:t>
      </w:r>
    </w:p>
    <w:bookmarkEnd w:id="5902"/>
    <w:bookmarkStart w:name="z13440" w:id="5903"/>
    <w:p>
      <w:pPr>
        <w:spacing w:after="0"/>
        <w:ind w:left="0"/>
        <w:jc w:val="both"/>
      </w:pPr>
      <w:r>
        <w:rPr>
          <w:rFonts w:ascii="Times New Roman"/>
          <w:b w:val="false"/>
          <w:i w:val="false"/>
          <w:color w:val="000000"/>
          <w:sz w:val="28"/>
        </w:rPr>
        <w:t>
      46. Алғашқы кәсіптік даярлық курстарында білім алушылардың оқу сабақтарының барлық түрлері бойынша білімі Қазақстан Республикасы ІІМ-нің 2020 жылғы 13 наурыздағы №211 бұйрығына сәйкес оқу жетістіктерін бағалаудың балдық-рейтингтік әріптік жүйесі бойынша бағаланады.</w:t>
      </w:r>
    </w:p>
    <w:bookmarkEnd w:id="5903"/>
    <w:bookmarkStart w:name="z13441" w:id="5904"/>
    <w:p>
      <w:pPr>
        <w:spacing w:after="0"/>
        <w:ind w:left="0"/>
        <w:jc w:val="both"/>
      </w:pPr>
      <w:r>
        <w:rPr>
          <w:rFonts w:ascii="Times New Roman"/>
          <w:b w:val="false"/>
          <w:i w:val="false"/>
          <w:color w:val="000000"/>
          <w:sz w:val="28"/>
        </w:rPr>
        <w:t>
      47. Қорытынды бақылау бойынша "қанағаттанарлықсыз" деген баға алған білім алушы қайта тапсыруға жіберіледі. Қайта тапсыру бір рет өткізіледі.</w:t>
      </w:r>
    </w:p>
    <w:bookmarkEnd w:id="5904"/>
    <w:p>
      <w:pPr>
        <w:spacing w:after="0"/>
        <w:ind w:left="0"/>
        <w:jc w:val="both"/>
      </w:pPr>
      <w:r>
        <w:rPr>
          <w:rFonts w:ascii="Times New Roman"/>
          <w:b w:val="false"/>
          <w:i w:val="false"/>
          <w:color w:val="000000"/>
          <w:sz w:val="28"/>
        </w:rPr>
        <w:t>
      Қайта тапсыру қорытындысы бойынша "қанағаттанарлықсыз" деген баға алған білім алушылар оқу бағдарламасының талаптарын орындамағаны үшін оқудан шығарылады.</w:t>
      </w:r>
    </w:p>
    <w:bookmarkStart w:name="z13442" w:id="5905"/>
    <w:p>
      <w:pPr>
        <w:spacing w:after="0"/>
        <w:ind w:left="0"/>
        <w:jc w:val="both"/>
      </w:pPr>
      <w:r>
        <w:rPr>
          <w:rFonts w:ascii="Times New Roman"/>
          <w:b w:val="false"/>
          <w:i w:val="false"/>
          <w:color w:val="000000"/>
          <w:sz w:val="28"/>
        </w:rPr>
        <w:t>
      48. Бітіру емтихандарын сәтті тапсырған білім алушыларға алғашқы кәсіптік даярлықты аяқтағаны туралы сертификат беріледі.</w:t>
      </w:r>
    </w:p>
    <w:bookmarkEnd w:id="5905"/>
    <w:bookmarkStart w:name="z13443" w:id="5906"/>
    <w:p>
      <w:pPr>
        <w:spacing w:after="0"/>
        <w:ind w:left="0"/>
        <w:jc w:val="both"/>
      </w:pPr>
      <w:r>
        <w:rPr>
          <w:rFonts w:ascii="Times New Roman"/>
          <w:b w:val="false"/>
          <w:i w:val="false"/>
          <w:color w:val="000000"/>
          <w:sz w:val="28"/>
        </w:rPr>
        <w:t>
      49. Қайта даярлау және біліктілікті арттыру курстары білім алушылардың даярлығын анықтау үшін оқыту бейіні бойынша ІІО қызметін реттейтін Қазақстан Республикасының заңнамасын білуіне қабылданған күні бақылау және оқытуды аяқтағаннан кейін білім деңгейінің өзгеру динамикасын көрсету үшін бітіру кезінде бақылау өткізіледі.</w:t>
      </w:r>
    </w:p>
    <w:bookmarkEnd w:id="5906"/>
    <w:bookmarkStart w:name="z13444" w:id="5907"/>
    <w:p>
      <w:pPr>
        <w:spacing w:after="0"/>
        <w:ind w:left="0"/>
        <w:jc w:val="both"/>
      </w:pPr>
      <w:r>
        <w:rPr>
          <w:rFonts w:ascii="Times New Roman"/>
          <w:b w:val="false"/>
          <w:i w:val="false"/>
          <w:color w:val="000000"/>
          <w:sz w:val="28"/>
        </w:rPr>
        <w:t>
      50. Оқу жоспарын орындамағаны, тәртіпті және ішкі тәртіпті бұзғаны үшін білім алушылар әрбір анықталған факті бойынша қызметтік тексеру материалдарының негізінде Оқу орталығы бастығының бұйрығымен қайта даярлау және біліктілігін арттыру курстарынан шығарылады.</w:t>
      </w:r>
    </w:p>
    <w:bookmarkEnd w:id="5907"/>
    <w:bookmarkStart w:name="z13445" w:id="5908"/>
    <w:p>
      <w:pPr>
        <w:spacing w:after="0"/>
        <w:ind w:left="0"/>
        <w:jc w:val="both"/>
      </w:pPr>
      <w:r>
        <w:rPr>
          <w:rFonts w:ascii="Times New Roman"/>
          <w:b w:val="false"/>
          <w:i w:val="false"/>
          <w:color w:val="000000"/>
          <w:sz w:val="28"/>
        </w:rPr>
        <w:t>
      51. Бітіру кезіндегі бақылаудың деректері негізінде Оқу орталығы ІІО қызметкерлерінің даярлық деңгейіне талдау жасайды, қажет болған жағдайда оқу бағдарламаларына өзгерістер мен толықтырулар енгізеді, аумақтық ішкі істер органдарына қызметтік жұмыс барысында ІІО қызметкерлерін оқыту сапасын жақсарту бойынша ұсыныстар жібереді.</w:t>
      </w:r>
    </w:p>
    <w:bookmarkEnd w:id="5908"/>
    <w:bookmarkStart w:name="z13446" w:id="5909"/>
    <w:p>
      <w:pPr>
        <w:spacing w:after="0"/>
        <w:ind w:left="0"/>
        <w:jc w:val="both"/>
      </w:pPr>
      <w:r>
        <w:rPr>
          <w:rFonts w:ascii="Times New Roman"/>
          <w:b w:val="false"/>
          <w:i w:val="false"/>
          <w:color w:val="000000"/>
          <w:sz w:val="28"/>
        </w:rPr>
        <w:t>
      52. Бітіру кезіндегі бақылауды сәтті тапсырған білім алушыларға қайта даярлау және біліктілігін арттыру курстарын аяқтағаны туралы сертификат беріледі.</w:t>
      </w:r>
    </w:p>
    <w:bookmarkEnd w:id="5909"/>
    <w:bookmarkStart w:name="z13447" w:id="5910"/>
    <w:p>
      <w:pPr>
        <w:spacing w:after="0"/>
        <w:ind w:left="0"/>
        <w:jc w:val="left"/>
      </w:pPr>
      <w:r>
        <w:rPr>
          <w:rFonts w:ascii="Times New Roman"/>
          <w:b/>
          <w:i w:val="false"/>
          <w:color w:val="000000"/>
        </w:rPr>
        <w:t xml:space="preserve"> 8-тарау. Оқу орталығының тұрақты және ауыспалы құрамы</w:t>
      </w:r>
    </w:p>
    <w:bookmarkEnd w:id="5910"/>
    <w:bookmarkStart w:name="z13448" w:id="5911"/>
    <w:p>
      <w:pPr>
        <w:spacing w:after="0"/>
        <w:ind w:left="0"/>
        <w:jc w:val="both"/>
      </w:pPr>
      <w:r>
        <w:rPr>
          <w:rFonts w:ascii="Times New Roman"/>
          <w:b w:val="false"/>
          <w:i w:val="false"/>
          <w:color w:val="000000"/>
          <w:sz w:val="28"/>
        </w:rPr>
        <w:t>
      53. Оқу орталығының жеке құрамына тұрақты және ауыспалы құрам жатады.</w:t>
      </w:r>
    </w:p>
    <w:bookmarkEnd w:id="5911"/>
    <w:bookmarkStart w:name="z13449" w:id="5912"/>
    <w:p>
      <w:pPr>
        <w:spacing w:after="0"/>
        <w:ind w:left="0"/>
        <w:jc w:val="both"/>
      </w:pPr>
      <w:r>
        <w:rPr>
          <w:rFonts w:ascii="Times New Roman"/>
          <w:b w:val="false"/>
          <w:i w:val="false"/>
          <w:color w:val="000000"/>
          <w:sz w:val="28"/>
        </w:rPr>
        <w:t>
      54. Оқу орталығының тұрақты құрамына ішкі істер органдарына қызметке қабылданған және қатардағы, кіші, орта және аға басшы құрам лауазымдарына тағайындалған адамдар, сондай-ақ лауазымдары ІІМ бұйрығымен бекітілетін штаттарда көзделген жұмыскерлер жатады.</w:t>
      </w:r>
    </w:p>
    <w:bookmarkEnd w:id="5912"/>
    <w:bookmarkStart w:name="z13450" w:id="59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 Оқу орталығының тұрақты құрамы:</w:t>
      </w:r>
    </w:p>
    <w:bookmarkEnd w:id="5913"/>
    <w:p>
      <w:pPr>
        <w:spacing w:after="0"/>
        <w:ind w:left="0"/>
        <w:jc w:val="both"/>
      </w:pPr>
      <w:r>
        <w:rPr>
          <w:rFonts w:ascii="Times New Roman"/>
          <w:b w:val="false"/>
          <w:i w:val="false"/>
          <w:color w:val="000000"/>
          <w:sz w:val="28"/>
        </w:rPr>
        <w:t>
      1) Педагогикалық кеңесті (Оқу орталығының басқа алқалық органдарын) сайлауға және сайлануға, олардың жұмысына қатысуға;</w:t>
      </w:r>
    </w:p>
    <w:p>
      <w:pPr>
        <w:spacing w:after="0"/>
        <w:ind w:left="0"/>
        <w:jc w:val="both"/>
      </w:pPr>
      <w:r>
        <w:rPr>
          <w:rFonts w:ascii="Times New Roman"/>
          <w:b w:val="false"/>
          <w:i w:val="false"/>
          <w:color w:val="000000"/>
          <w:sz w:val="28"/>
        </w:rPr>
        <w:t>
      2) Оқу орталығының қызметіне қатысты мәселелерді шешуге қатысуға;</w:t>
      </w:r>
    </w:p>
    <w:p>
      <w:pPr>
        <w:spacing w:after="0"/>
        <w:ind w:left="0"/>
        <w:jc w:val="both"/>
      </w:pPr>
      <w:r>
        <w:rPr>
          <w:rFonts w:ascii="Times New Roman"/>
          <w:b w:val="false"/>
          <w:i w:val="false"/>
          <w:color w:val="000000"/>
          <w:sz w:val="28"/>
        </w:rPr>
        <w:t>
      3) кітапханалардың, ақпараттық қорлардың қызметтерін пайдалануға;</w:t>
      </w:r>
    </w:p>
    <w:p>
      <w:pPr>
        <w:spacing w:after="0"/>
        <w:ind w:left="0"/>
        <w:jc w:val="both"/>
      </w:pPr>
      <w:r>
        <w:rPr>
          <w:rFonts w:ascii="Times New Roman"/>
          <w:b w:val="false"/>
          <w:i w:val="false"/>
          <w:color w:val="000000"/>
          <w:sz w:val="28"/>
        </w:rPr>
        <w:t>
      4) өзінің кәсіптік қызметін ұйымдастырушылық және материалдық бұйрықтарында көзделген өзге де құқықтарды пайдалануға;</w:t>
      </w:r>
    </w:p>
    <w:p>
      <w:pPr>
        <w:spacing w:after="0"/>
        <w:ind w:left="0"/>
        <w:jc w:val="both"/>
      </w:pPr>
      <w:r>
        <w:rPr>
          <w:rFonts w:ascii="Times New Roman"/>
          <w:b w:val="false"/>
          <w:i w:val="false"/>
          <w:color w:val="000000"/>
          <w:sz w:val="28"/>
        </w:rPr>
        <w:t>
      5) Қазақстан Республикасының заңнамасында, Министрдің бұйрықтарында көзделген өзге де құқықтарды пайдалануға құқылы.</w:t>
      </w:r>
    </w:p>
    <w:bookmarkStart w:name="z13452" w:id="5914"/>
    <w:p>
      <w:pPr>
        <w:spacing w:after="0"/>
        <w:ind w:left="0"/>
        <w:jc w:val="both"/>
      </w:pPr>
      <w:r>
        <w:rPr>
          <w:rFonts w:ascii="Times New Roman"/>
          <w:b w:val="false"/>
          <w:i w:val="false"/>
          <w:color w:val="000000"/>
          <w:sz w:val="28"/>
        </w:rPr>
        <w:t>
      56. Оқу орталығының тұрақты құрамы:</w:t>
      </w:r>
    </w:p>
    <w:bookmarkEnd w:id="5914"/>
    <w:p>
      <w:pPr>
        <w:spacing w:after="0"/>
        <w:ind w:left="0"/>
        <w:jc w:val="both"/>
      </w:pPr>
      <w:r>
        <w:rPr>
          <w:rFonts w:ascii="Times New Roman"/>
          <w:b w:val="false"/>
          <w:i w:val="false"/>
          <w:color w:val="000000"/>
          <w:sz w:val="28"/>
        </w:rPr>
        <w:t>
      1) Осы Жарғының талаптарын сақтауға;</w:t>
      </w:r>
    </w:p>
    <w:p>
      <w:pPr>
        <w:spacing w:after="0"/>
        <w:ind w:left="0"/>
        <w:jc w:val="both"/>
      </w:pPr>
      <w:r>
        <w:rPr>
          <w:rFonts w:ascii="Times New Roman"/>
          <w:b w:val="false"/>
          <w:i w:val="false"/>
          <w:color w:val="000000"/>
          <w:sz w:val="28"/>
        </w:rPr>
        <w:t>
      2) білім алушылардың кәсіптік, адамгершілік, эстетикалық және дене тәрбиесін жүзеге асыруға, олардың ішкі тәртіп пен қызметтік тәртіп қағидаларын қатаң сақтауына қол жеткізуге;</w:t>
      </w:r>
    </w:p>
    <w:p>
      <w:pPr>
        <w:spacing w:after="0"/>
        <w:ind w:left="0"/>
        <w:jc w:val="both"/>
      </w:pPr>
      <w:r>
        <w:rPr>
          <w:rFonts w:ascii="Times New Roman"/>
          <w:b w:val="false"/>
          <w:i w:val="false"/>
          <w:color w:val="000000"/>
          <w:sz w:val="28"/>
        </w:rPr>
        <w:t>
      3) ұсынылатын білім беру қызметтерінің сапасын қамтамасыз етуге;</w:t>
      </w:r>
    </w:p>
    <w:p>
      <w:pPr>
        <w:spacing w:after="0"/>
        <w:ind w:left="0"/>
        <w:jc w:val="both"/>
      </w:pPr>
      <w:r>
        <w:rPr>
          <w:rFonts w:ascii="Times New Roman"/>
          <w:b w:val="false"/>
          <w:i w:val="false"/>
          <w:color w:val="000000"/>
          <w:sz w:val="28"/>
        </w:rPr>
        <w:t>
      4) білім алушылардың бойында кәсіптік қасиеттерді, азаматтық ұстанымды қалыптастыру;</w:t>
      </w:r>
    </w:p>
    <w:p>
      <w:pPr>
        <w:spacing w:after="0"/>
        <w:ind w:left="0"/>
        <w:jc w:val="both"/>
      </w:pPr>
      <w:r>
        <w:rPr>
          <w:rFonts w:ascii="Times New Roman"/>
          <w:b w:val="false"/>
          <w:i w:val="false"/>
          <w:color w:val="000000"/>
          <w:sz w:val="28"/>
        </w:rPr>
        <w:t>
      5) өзінің кәсіптік шеберлігін, зияткерлік және шығармашылық деңгейін ұдайы жетілдіру;</w:t>
      </w:r>
    </w:p>
    <w:p>
      <w:pPr>
        <w:spacing w:after="0"/>
        <w:ind w:left="0"/>
        <w:jc w:val="both"/>
      </w:pPr>
      <w:r>
        <w:rPr>
          <w:rFonts w:ascii="Times New Roman"/>
          <w:b w:val="false"/>
          <w:i w:val="false"/>
          <w:color w:val="000000"/>
          <w:sz w:val="28"/>
        </w:rPr>
        <w:t>
      6) білім алушылар үшін қызметтік (кәсіптік) борышты мінсіз орындаудың, тәртіптіліктің, еңбекке шығармашылық көзқарастың, жоғары мәдениет пен адамгершіліктің үлгісі болуға;</w:t>
      </w:r>
    </w:p>
    <w:p>
      <w:pPr>
        <w:spacing w:after="0"/>
        <w:ind w:left="0"/>
        <w:jc w:val="both"/>
      </w:pPr>
      <w:r>
        <w:rPr>
          <w:rFonts w:ascii="Times New Roman"/>
          <w:b w:val="false"/>
          <w:i w:val="false"/>
          <w:color w:val="000000"/>
          <w:sz w:val="28"/>
        </w:rPr>
        <w:t>
      7) мемлекеттік және заңмен қорғалатын өзге де құпияны қатаң сақтауға міндетті;</w:t>
      </w:r>
    </w:p>
    <w:p>
      <w:pPr>
        <w:spacing w:after="0"/>
        <w:ind w:left="0"/>
        <w:jc w:val="both"/>
      </w:pPr>
      <w:r>
        <w:rPr>
          <w:rFonts w:ascii="Times New Roman"/>
          <w:b w:val="false"/>
          <w:i w:val="false"/>
          <w:color w:val="000000"/>
          <w:sz w:val="28"/>
        </w:rPr>
        <w:t>
      8) Қазақстан Республикасы заңнамасының, ішкі тәртіп қағидаларының, оқу орталығының басқа да нормативтік актілерінің, тікелей бастықтардың бұйрықтары мен өкімдерінің талаптарын сақтауға міндетті.</w:t>
      </w:r>
    </w:p>
    <w:bookmarkStart w:name="z13453" w:id="5915"/>
    <w:p>
      <w:pPr>
        <w:spacing w:after="0"/>
        <w:ind w:left="0"/>
        <w:jc w:val="both"/>
      </w:pPr>
      <w:r>
        <w:rPr>
          <w:rFonts w:ascii="Times New Roman"/>
          <w:b w:val="false"/>
          <w:i w:val="false"/>
          <w:color w:val="000000"/>
          <w:sz w:val="28"/>
        </w:rPr>
        <w:t>
      57. Ауыспалы құрамға алғашқы кәсіптік даярлаудың, кадрлардың біліктілігін арттырудың және қайта даярлаудың білім алушылары (тыңдаушылары) жатады.</w:t>
      </w:r>
    </w:p>
    <w:bookmarkEnd w:id="5915"/>
    <w:bookmarkStart w:name="z13454" w:id="5916"/>
    <w:p>
      <w:pPr>
        <w:spacing w:after="0"/>
        <w:ind w:left="0"/>
        <w:jc w:val="both"/>
      </w:pPr>
      <w:r>
        <w:rPr>
          <w:rFonts w:ascii="Times New Roman"/>
          <w:b w:val="false"/>
          <w:i w:val="false"/>
          <w:color w:val="000000"/>
          <w:sz w:val="28"/>
        </w:rPr>
        <w:t>
      58. Білім алушылар:</w:t>
      </w:r>
    </w:p>
    <w:bookmarkEnd w:id="5916"/>
    <w:p>
      <w:pPr>
        <w:spacing w:after="0"/>
        <w:ind w:left="0"/>
        <w:jc w:val="both"/>
      </w:pPr>
      <w:r>
        <w:rPr>
          <w:rFonts w:ascii="Times New Roman"/>
          <w:b w:val="false"/>
          <w:i w:val="false"/>
          <w:color w:val="000000"/>
          <w:sz w:val="28"/>
        </w:rPr>
        <w:t>
      1) оқу бағдарламалары мен жоспарларына сәйкес білім алуға;</w:t>
      </w:r>
    </w:p>
    <w:p>
      <w:pPr>
        <w:spacing w:after="0"/>
        <w:ind w:left="0"/>
        <w:jc w:val="both"/>
      </w:pPr>
      <w:r>
        <w:rPr>
          <w:rFonts w:ascii="Times New Roman"/>
          <w:b w:val="false"/>
          <w:i w:val="false"/>
          <w:color w:val="000000"/>
          <w:sz w:val="28"/>
        </w:rPr>
        <w:t>
      2) күн тәртібіне сәйкес оқу орталығының кабинеттерін, аудиторияларын, оқу залдарын, кітапханаларын және басқа да оқу-көмекші мекемелерін, сондай-ақ спорт базасын, құрылыстарын, мүкәммалын және жабдықтарын тегін пайдалануға;</w:t>
      </w:r>
    </w:p>
    <w:p>
      <w:pPr>
        <w:spacing w:after="0"/>
        <w:ind w:left="0"/>
        <w:jc w:val="both"/>
      </w:pPr>
      <w:r>
        <w:rPr>
          <w:rFonts w:ascii="Times New Roman"/>
          <w:b w:val="false"/>
          <w:i w:val="false"/>
          <w:color w:val="000000"/>
          <w:sz w:val="28"/>
        </w:rPr>
        <w:t>
      3) дәрігерге дейінгі және білікті алғашқы медициналық-санитариялық көмек алуға;</w:t>
      </w:r>
    </w:p>
    <w:p>
      <w:pPr>
        <w:spacing w:after="0"/>
        <w:ind w:left="0"/>
        <w:jc w:val="both"/>
      </w:pPr>
      <w:r>
        <w:rPr>
          <w:rFonts w:ascii="Times New Roman"/>
          <w:b w:val="false"/>
          <w:i w:val="false"/>
          <w:color w:val="000000"/>
          <w:sz w:val="28"/>
        </w:rPr>
        <w:t>
      4) оқу процесін жетілдіру, үлгерімін, тәртібі мен тұрмысын жақсарту мәселелерін шешуге, сондай-ақ ұжымда құрылатын өзін-өзі басқару органдарының жұмысына қатысуға;</w:t>
      </w:r>
    </w:p>
    <w:p>
      <w:pPr>
        <w:spacing w:after="0"/>
        <w:ind w:left="0"/>
        <w:jc w:val="both"/>
      </w:pPr>
      <w:r>
        <w:rPr>
          <w:rFonts w:ascii="Times New Roman"/>
          <w:b w:val="false"/>
          <w:i w:val="false"/>
          <w:color w:val="000000"/>
          <w:sz w:val="28"/>
        </w:rPr>
        <w:t>
      5) Оқу орталығының қоғамдық өміріне, спорт секцияларының, клубтардың, үйірмелердің, көркемөнерпаздар жұмыстарына қатысуға.</w:t>
      </w:r>
    </w:p>
    <w:bookmarkStart w:name="z13455" w:id="5917"/>
    <w:p>
      <w:pPr>
        <w:spacing w:after="0"/>
        <w:ind w:left="0"/>
        <w:jc w:val="both"/>
      </w:pPr>
      <w:r>
        <w:rPr>
          <w:rFonts w:ascii="Times New Roman"/>
          <w:b w:val="false"/>
          <w:i w:val="false"/>
          <w:color w:val="000000"/>
          <w:sz w:val="28"/>
        </w:rPr>
        <w:t>
      59. Білім алушылар:</w:t>
      </w:r>
    </w:p>
    <w:bookmarkEnd w:id="5917"/>
    <w:p>
      <w:pPr>
        <w:spacing w:after="0"/>
        <w:ind w:left="0"/>
        <w:jc w:val="both"/>
      </w:pPr>
      <w:r>
        <w:rPr>
          <w:rFonts w:ascii="Times New Roman"/>
          <w:b w:val="false"/>
          <w:i w:val="false"/>
          <w:color w:val="000000"/>
          <w:sz w:val="28"/>
        </w:rPr>
        <w:t>
      1) теориялық білімді, кәсіптік дағдылар мен машықтарды меңгеруге, оқу жоспарлары мен бағдарламаларын орындауға;</w:t>
      </w:r>
    </w:p>
    <w:p>
      <w:pPr>
        <w:spacing w:after="0"/>
        <w:ind w:left="0"/>
        <w:jc w:val="both"/>
      </w:pPr>
      <w:r>
        <w:rPr>
          <w:rFonts w:ascii="Times New Roman"/>
          <w:b w:val="false"/>
          <w:i w:val="false"/>
          <w:color w:val="000000"/>
          <w:sz w:val="28"/>
        </w:rPr>
        <w:t>
      2) оқу жоспарлары мен бағдарламаларында көзделген белгіленген мерзімдерде сабақтардың барлық түрлеріне қатысуға, өз бетінше жұмыс істеуге бөлінген уақытты тиімді пайдалануға;</w:t>
      </w:r>
    </w:p>
    <w:p>
      <w:pPr>
        <w:spacing w:after="0"/>
        <w:ind w:left="0"/>
        <w:jc w:val="both"/>
      </w:pPr>
      <w:r>
        <w:rPr>
          <w:rFonts w:ascii="Times New Roman"/>
          <w:b w:val="false"/>
          <w:i w:val="false"/>
          <w:color w:val="000000"/>
          <w:sz w:val="28"/>
        </w:rPr>
        <w:t>
      3) мүлікті ұқыпты ұстауға және оның сақталуын қамтамасыз етуге, ол бүлінген жағдайда оны толық көлемде қалпына келтіруге міндетті;</w:t>
      </w:r>
    </w:p>
    <w:p>
      <w:pPr>
        <w:spacing w:after="0"/>
        <w:ind w:left="0"/>
        <w:jc w:val="both"/>
      </w:pPr>
      <w:r>
        <w:rPr>
          <w:rFonts w:ascii="Times New Roman"/>
          <w:b w:val="false"/>
          <w:i w:val="false"/>
          <w:color w:val="000000"/>
          <w:sz w:val="28"/>
        </w:rPr>
        <w:t>
      4) қызметтік тәртіпті сақтауға, Оқу орталығының жарғылары мен ішкі тәртіп қағидаларының барлық талаптарын және қызмет өткерудің белгіленген тәртібін орындауға міндетті;</w:t>
      </w:r>
    </w:p>
    <w:p>
      <w:pPr>
        <w:spacing w:after="0"/>
        <w:ind w:left="0"/>
        <w:jc w:val="both"/>
      </w:pPr>
      <w:r>
        <w:rPr>
          <w:rFonts w:ascii="Times New Roman"/>
          <w:b w:val="false"/>
          <w:i w:val="false"/>
          <w:color w:val="000000"/>
          <w:sz w:val="28"/>
        </w:rPr>
        <w:t>
      5) қызметтік құпияны қатаң сақтауға, құпиялылық режимін сақтауға міндетті.</w:t>
      </w:r>
    </w:p>
    <w:bookmarkStart w:name="z13456" w:id="5918"/>
    <w:p>
      <w:pPr>
        <w:spacing w:after="0"/>
        <w:ind w:left="0"/>
        <w:jc w:val="both"/>
      </w:pPr>
      <w:r>
        <w:rPr>
          <w:rFonts w:ascii="Times New Roman"/>
          <w:b w:val="false"/>
          <w:i w:val="false"/>
          <w:color w:val="000000"/>
          <w:sz w:val="28"/>
        </w:rPr>
        <w:t>
      60. Алғашқы кәсіптік даярлықта білім алушылар казармалық жағдайда (жатақханада) болады, белгіленген тәртіпте тамақпен және тұрумен қамтамасыз етіледі, бірыңғай белгіленген киім нысанын киеді.</w:t>
      </w:r>
    </w:p>
    <w:bookmarkEnd w:id="5918"/>
    <w:p>
      <w:pPr>
        <w:spacing w:after="0"/>
        <w:ind w:left="0"/>
        <w:jc w:val="both"/>
      </w:pPr>
      <w:r>
        <w:rPr>
          <w:rFonts w:ascii="Times New Roman"/>
          <w:b w:val="false"/>
          <w:i w:val="false"/>
          <w:color w:val="000000"/>
          <w:sz w:val="28"/>
        </w:rPr>
        <w:t>
      Ерекше жағдайларда (отбасылық жағдайларға байланысты) тыңдаушылардың казармалық жағдайдан (жатақханадан) тыс тұруына жол беріледі. Жатақханада тұрмайтын тыңдаушылар оқу сабақтары аяқталғаннан кейін және келесі оқу күнінің сабақтарына тарату басталғанға дейін күн тәртібімен айқындалған дербес даярлықтан кейін Оқу орталығының орналасқан жерінен тыс болуы мүмкін.</w:t>
      </w:r>
    </w:p>
    <w:bookmarkStart w:name="z13457" w:id="5919"/>
    <w:p>
      <w:pPr>
        <w:spacing w:after="0"/>
        <w:ind w:left="0"/>
        <w:jc w:val="both"/>
      </w:pPr>
      <w:r>
        <w:rPr>
          <w:rFonts w:ascii="Times New Roman"/>
          <w:b w:val="false"/>
          <w:i w:val="false"/>
          <w:color w:val="000000"/>
          <w:sz w:val="28"/>
        </w:rPr>
        <w:t>
      61. Оқудағы оң нәтижелері және қызметтік тәртіпті сақтағаны үшін білім алушыларға демалыс және мереке күндері алғашқы кәсіптік даярлықтан өтуге Оқу орталығы бастығының бұйрығымен не оның міндетін атқарушы адам Оқу орталығының орналасқан жерінен жұмыстан шығаруды ұсынады.</w:t>
      </w:r>
    </w:p>
    <w:bookmarkEnd w:id="5919"/>
    <w:p>
      <w:pPr>
        <w:spacing w:after="0"/>
        <w:ind w:left="0"/>
        <w:jc w:val="both"/>
      </w:pPr>
      <w:r>
        <w:rPr>
          <w:rFonts w:ascii="Times New Roman"/>
          <w:b w:val="false"/>
          <w:i w:val="false"/>
          <w:color w:val="000000"/>
          <w:sz w:val="28"/>
        </w:rPr>
        <w:t>
      Білім алушыларға Оқу орталығының орналасқан жерінен шыға отырып, оқудан шығаруды ұсыну Оқу орталығы бастығының бұйрығымен белгіленген тәртіпте жүзеге асырылады. Біруақытта курстан білім алушылардың отыз пайызынан аспайтын бөлігі босатылуы мүмкін.</w:t>
      </w:r>
    </w:p>
    <w:bookmarkStart w:name="z13458" w:id="5920"/>
    <w:p>
      <w:pPr>
        <w:spacing w:after="0"/>
        <w:ind w:left="0"/>
        <w:jc w:val="both"/>
      </w:pPr>
      <w:r>
        <w:rPr>
          <w:rFonts w:ascii="Times New Roman"/>
          <w:b w:val="false"/>
          <w:i w:val="false"/>
          <w:color w:val="000000"/>
          <w:sz w:val="28"/>
        </w:rPr>
        <w:t>
      62. Алғашқы кәсіптік даярлықтан өтетін білім алушыларды жедел-қызметтік міндеттерді орындауға және қоғамдық тәртіпті сақтау жөніндегі іс-шараларға тартуға жол берілмейді.</w:t>
      </w:r>
    </w:p>
    <w:bookmarkEnd w:id="5920"/>
    <w:bookmarkStart w:name="z13459" w:id="5921"/>
    <w:p>
      <w:pPr>
        <w:spacing w:after="0"/>
        <w:ind w:left="0"/>
        <w:jc w:val="both"/>
      </w:pPr>
      <w:r>
        <w:rPr>
          <w:rFonts w:ascii="Times New Roman"/>
          <w:b w:val="false"/>
          <w:i w:val="false"/>
          <w:color w:val="000000"/>
          <w:sz w:val="28"/>
        </w:rPr>
        <w:t>
      63. Қызметтік тәртіпті қамтамасыз ету және нығайту, білім деңгейін арттыру, оқу жоспарының талаптарын орындау мақсатында Оқу орталығының бастығы білім алушыларға көтермелеу шараларын қолдануы мүмкін және оларға тәртіптік жаза салынуы мүмкін.</w:t>
      </w:r>
    </w:p>
    <w:bookmarkEnd w:id="5921"/>
    <w:bookmarkStart w:name="z13460" w:id="5922"/>
    <w:p>
      <w:pPr>
        <w:spacing w:after="0"/>
        <w:ind w:left="0"/>
        <w:jc w:val="both"/>
      </w:pPr>
      <w:r>
        <w:rPr>
          <w:rFonts w:ascii="Times New Roman"/>
          <w:b w:val="false"/>
          <w:i w:val="false"/>
          <w:color w:val="000000"/>
          <w:sz w:val="28"/>
        </w:rPr>
        <w:t>
      64. Міндеттерін үлгілі орындағаны және оқуда жоғары нәтижелерге қол жеткізгені үшін білім алушыларға көтермелеудің мынадай түрлері көзделеді:</w:t>
      </w:r>
    </w:p>
    <w:bookmarkEnd w:id="5922"/>
    <w:p>
      <w:pPr>
        <w:spacing w:after="0"/>
        <w:ind w:left="0"/>
        <w:jc w:val="both"/>
      </w:pPr>
      <w:r>
        <w:rPr>
          <w:rFonts w:ascii="Times New Roman"/>
          <w:b w:val="false"/>
          <w:i w:val="false"/>
          <w:color w:val="000000"/>
          <w:sz w:val="28"/>
        </w:rPr>
        <w:t>
      1) алғыс жариялау;</w:t>
      </w:r>
    </w:p>
    <w:p>
      <w:pPr>
        <w:spacing w:after="0"/>
        <w:ind w:left="0"/>
        <w:jc w:val="both"/>
      </w:pPr>
      <w:r>
        <w:rPr>
          <w:rFonts w:ascii="Times New Roman"/>
          <w:b w:val="false"/>
          <w:i w:val="false"/>
          <w:color w:val="000000"/>
          <w:sz w:val="28"/>
        </w:rPr>
        <w:t>
      2) бағалы сыйлықпен марапаттау;</w:t>
      </w:r>
    </w:p>
    <w:p>
      <w:pPr>
        <w:spacing w:after="0"/>
        <w:ind w:left="0"/>
        <w:jc w:val="both"/>
      </w:pPr>
      <w:r>
        <w:rPr>
          <w:rFonts w:ascii="Times New Roman"/>
          <w:b w:val="false"/>
          <w:i w:val="false"/>
          <w:color w:val="000000"/>
          <w:sz w:val="28"/>
        </w:rPr>
        <w:t>
      3) грамотамен марапаттау;</w:t>
      </w:r>
    </w:p>
    <w:p>
      <w:pPr>
        <w:spacing w:after="0"/>
        <w:ind w:left="0"/>
        <w:jc w:val="both"/>
      </w:pPr>
      <w:r>
        <w:rPr>
          <w:rFonts w:ascii="Times New Roman"/>
          <w:b w:val="false"/>
          <w:i w:val="false"/>
          <w:color w:val="000000"/>
          <w:sz w:val="28"/>
        </w:rPr>
        <w:t>
      4) Оқу орталығы орналасқан жерден кезектен тыс демалыс беру.</w:t>
      </w:r>
    </w:p>
    <w:bookmarkStart w:name="z13461" w:id="5923"/>
    <w:p>
      <w:pPr>
        <w:spacing w:after="0"/>
        <w:ind w:left="0"/>
        <w:jc w:val="both"/>
      </w:pPr>
      <w:r>
        <w:rPr>
          <w:rFonts w:ascii="Times New Roman"/>
          <w:b w:val="false"/>
          <w:i w:val="false"/>
          <w:color w:val="000000"/>
          <w:sz w:val="28"/>
        </w:rPr>
        <w:t>
      65. Біліктілігін арттыру және қайта даярлау курстарына қабылданған білім алушыларға "Құқық қорғау қызметі туралы" Қазақстан Республикасының Заңында көзделген көтермелеудің, тәртіптік жазалардың өзге де түрлері қолданылуы мүмкін.</w:t>
      </w:r>
    </w:p>
    <w:bookmarkEnd w:id="5923"/>
    <w:bookmarkStart w:name="z13462" w:id="5924"/>
    <w:p>
      <w:pPr>
        <w:spacing w:after="0"/>
        <w:ind w:left="0"/>
        <w:jc w:val="both"/>
      </w:pPr>
      <w:r>
        <w:rPr>
          <w:rFonts w:ascii="Times New Roman"/>
          <w:b w:val="false"/>
          <w:i w:val="false"/>
          <w:color w:val="000000"/>
          <w:sz w:val="28"/>
        </w:rPr>
        <w:t>
      66. Алғашқы кәсіптік даярлық курстарының білім алушыларына міндеттерін орындамағаны немесе тиісінше орындамағаны, қызметтік тәртіпті, Қазақстан Республикасының еңбек заңнамасының нормаларын, Оқу орталығы Жарғысының талаптарын бұзғаны үшін жазаның мынадай түрлері қолданылуы мүмкін:</w:t>
      </w:r>
    </w:p>
    <w:bookmarkEnd w:id="5924"/>
    <w:p>
      <w:pPr>
        <w:spacing w:after="0"/>
        <w:ind w:left="0"/>
        <w:jc w:val="both"/>
      </w:pPr>
      <w:r>
        <w:rPr>
          <w:rFonts w:ascii="Times New Roman"/>
          <w:b w:val="false"/>
          <w:i w:val="false"/>
          <w:color w:val="000000"/>
          <w:sz w:val="28"/>
        </w:rPr>
        <w:t>
      1) кезектен тыс нарядқа тағайындау;</w:t>
      </w:r>
    </w:p>
    <w:p>
      <w:pPr>
        <w:spacing w:after="0"/>
        <w:ind w:left="0"/>
        <w:jc w:val="both"/>
      </w:pPr>
      <w:r>
        <w:rPr>
          <w:rFonts w:ascii="Times New Roman"/>
          <w:b w:val="false"/>
          <w:i w:val="false"/>
          <w:color w:val="000000"/>
          <w:sz w:val="28"/>
        </w:rPr>
        <w:t>
      2) Оқу орталығы орналасқан жерден кезекті демалысқа шығудан айыру;</w:t>
      </w:r>
    </w:p>
    <w:p>
      <w:pPr>
        <w:spacing w:after="0"/>
        <w:ind w:left="0"/>
        <w:jc w:val="both"/>
      </w:pPr>
      <w:r>
        <w:rPr>
          <w:rFonts w:ascii="Times New Roman"/>
          <w:b w:val="false"/>
          <w:i w:val="false"/>
          <w:color w:val="000000"/>
          <w:sz w:val="28"/>
        </w:rPr>
        <w:t>
      3) ескерту;</w:t>
      </w:r>
    </w:p>
    <w:p>
      <w:pPr>
        <w:spacing w:after="0"/>
        <w:ind w:left="0"/>
        <w:jc w:val="both"/>
      </w:pPr>
      <w:r>
        <w:rPr>
          <w:rFonts w:ascii="Times New Roman"/>
          <w:b w:val="false"/>
          <w:i w:val="false"/>
          <w:color w:val="000000"/>
          <w:sz w:val="28"/>
        </w:rPr>
        <w:t>
      4) сөгіс;</w:t>
      </w:r>
    </w:p>
    <w:p>
      <w:pPr>
        <w:spacing w:after="0"/>
        <w:ind w:left="0"/>
        <w:jc w:val="both"/>
      </w:pPr>
      <w:r>
        <w:rPr>
          <w:rFonts w:ascii="Times New Roman"/>
          <w:b w:val="false"/>
          <w:i w:val="false"/>
          <w:color w:val="000000"/>
          <w:sz w:val="28"/>
        </w:rPr>
        <w:t>
      5) қатаң сөгіс;</w:t>
      </w:r>
    </w:p>
    <w:p>
      <w:pPr>
        <w:spacing w:after="0"/>
        <w:ind w:left="0"/>
        <w:jc w:val="both"/>
      </w:pPr>
      <w:r>
        <w:rPr>
          <w:rFonts w:ascii="Times New Roman"/>
          <w:b w:val="false"/>
          <w:i w:val="false"/>
          <w:color w:val="000000"/>
          <w:sz w:val="28"/>
        </w:rPr>
        <w:t>
      6) Оқу орталығынан шығару.</w:t>
      </w:r>
    </w:p>
    <w:bookmarkStart w:name="z13463" w:id="5925"/>
    <w:p>
      <w:pPr>
        <w:spacing w:after="0"/>
        <w:ind w:left="0"/>
        <w:jc w:val="both"/>
      </w:pPr>
      <w:r>
        <w:rPr>
          <w:rFonts w:ascii="Times New Roman"/>
          <w:b w:val="false"/>
          <w:i w:val="false"/>
          <w:color w:val="000000"/>
          <w:sz w:val="28"/>
        </w:rPr>
        <w:t>
      67. Фото, бейне, аудиотіркеу және интернет модулімен жабдықталған ұялы телефондарды (смартфондарды) пайдаланғаны үшін Оқу орталығының білім алушылары оқу орнынан шығаруға дейін қатаң тәртіптік жауапкершілікке тартылады.</w:t>
      </w:r>
    </w:p>
    <w:bookmarkEnd w:id="5925"/>
    <w:bookmarkStart w:name="z13464" w:id="5926"/>
    <w:p>
      <w:pPr>
        <w:spacing w:after="0"/>
        <w:ind w:left="0"/>
        <w:jc w:val="both"/>
      </w:pPr>
      <w:r>
        <w:rPr>
          <w:rFonts w:ascii="Times New Roman"/>
          <w:b w:val="false"/>
          <w:i w:val="false"/>
          <w:color w:val="000000"/>
          <w:sz w:val="28"/>
        </w:rPr>
        <w:t>
      68. Білім алушыларды оқудан шығару Оқу орталығы бастығының бұйрығымен жүргізіледі.</w:t>
      </w:r>
    </w:p>
    <w:bookmarkEnd w:id="5926"/>
    <w:bookmarkStart w:name="z13465" w:id="5927"/>
    <w:p>
      <w:pPr>
        <w:spacing w:after="0"/>
        <w:ind w:left="0"/>
        <w:jc w:val="left"/>
      </w:pPr>
      <w:r>
        <w:rPr>
          <w:rFonts w:ascii="Times New Roman"/>
          <w:b/>
          <w:i w:val="false"/>
          <w:color w:val="000000"/>
        </w:rPr>
        <w:t xml:space="preserve"> 8-тарау. Оқу орталығындағы жұмыс режимі</w:t>
      </w:r>
    </w:p>
    <w:bookmarkEnd w:id="5927"/>
    <w:bookmarkStart w:name="z13466" w:id="5928"/>
    <w:p>
      <w:pPr>
        <w:spacing w:after="0"/>
        <w:ind w:left="0"/>
        <w:jc w:val="both"/>
      </w:pPr>
      <w:r>
        <w:rPr>
          <w:rFonts w:ascii="Times New Roman"/>
          <w:b w:val="false"/>
          <w:i w:val="false"/>
          <w:color w:val="000000"/>
          <w:sz w:val="28"/>
        </w:rPr>
        <w:t>
      69. Оқу орталығындағы жұмыс режимі ішкі тәртіп қағидаларымен белгіленеді және "Құқық қорғау қызметі туралы" Қазақстан Республикасының Заңында көзделген ерекшеліктерді ескере отырып, Қазақстан Республикасы еңбек заңнамасының нормаларына қайшы келмеуі тиіс.</w:t>
      </w:r>
    </w:p>
    <w:bookmarkEnd w:id="5928"/>
    <w:bookmarkStart w:name="z13467" w:id="5929"/>
    <w:p>
      <w:pPr>
        <w:spacing w:after="0"/>
        <w:ind w:left="0"/>
        <w:jc w:val="left"/>
      </w:pPr>
      <w:r>
        <w:rPr>
          <w:rFonts w:ascii="Times New Roman"/>
          <w:b/>
          <w:i w:val="false"/>
          <w:color w:val="000000"/>
        </w:rPr>
        <w:t xml:space="preserve"> 9-тарау. Оқу орталығының мүлкін қалыптастыру тәртібі</w:t>
      </w:r>
    </w:p>
    <w:bookmarkEnd w:id="5929"/>
    <w:bookmarkStart w:name="z13468" w:id="5930"/>
    <w:p>
      <w:pPr>
        <w:spacing w:after="0"/>
        <w:ind w:left="0"/>
        <w:jc w:val="both"/>
      </w:pPr>
      <w:r>
        <w:rPr>
          <w:rFonts w:ascii="Times New Roman"/>
          <w:b w:val="false"/>
          <w:i w:val="false"/>
          <w:color w:val="000000"/>
          <w:sz w:val="28"/>
        </w:rPr>
        <w:t>
      70. Оқу орталығының мүлкі жедел басқару құқығында оған тиесілі және мемлекеттік меншікке жатады.</w:t>
      </w:r>
    </w:p>
    <w:bookmarkEnd w:id="5930"/>
    <w:bookmarkStart w:name="z13469" w:id="5931"/>
    <w:p>
      <w:pPr>
        <w:spacing w:after="0"/>
        <w:ind w:left="0"/>
        <w:jc w:val="both"/>
      </w:pPr>
      <w:r>
        <w:rPr>
          <w:rFonts w:ascii="Times New Roman"/>
          <w:b w:val="false"/>
          <w:i w:val="false"/>
          <w:color w:val="000000"/>
          <w:sz w:val="28"/>
        </w:rPr>
        <w:t>
      71. Оқу орталығының мүлкі оған мемлекет берген мүлік есебінен құрылады және негізгі мен айналыстағы қаражаттан, сондай-ақ оқу орталығының балансында құны көрсетілетін өзге де мүліктен тұрады.</w:t>
      </w:r>
    </w:p>
    <w:bookmarkEnd w:id="5931"/>
    <w:bookmarkStart w:name="z13470" w:id="5932"/>
    <w:p>
      <w:pPr>
        <w:spacing w:after="0"/>
        <w:ind w:left="0"/>
        <w:jc w:val="both"/>
      </w:pPr>
      <w:r>
        <w:rPr>
          <w:rFonts w:ascii="Times New Roman"/>
          <w:b w:val="false"/>
          <w:i w:val="false"/>
          <w:color w:val="000000"/>
          <w:sz w:val="28"/>
        </w:rPr>
        <w:t>
      72. Оқу орталығы оған бекітілген мүлікті дербес иеліктен шығаруға немесе өзге тәсілмен басқаруға құқығы жоқ.</w:t>
      </w:r>
    </w:p>
    <w:bookmarkEnd w:id="5932"/>
    <w:p>
      <w:pPr>
        <w:spacing w:after="0"/>
        <w:ind w:left="0"/>
        <w:jc w:val="both"/>
      </w:pPr>
      <w:r>
        <w:rPr>
          <w:rFonts w:ascii="Times New Roman"/>
          <w:b w:val="false"/>
          <w:i w:val="false"/>
          <w:color w:val="000000"/>
          <w:sz w:val="28"/>
        </w:rPr>
        <w:t>
      Оқу орталығына мүлікті Қазақстан Республикасының заңнамасында белгіленген жағдайларда және шегінде пайдалану құқығы беріледі.</w:t>
      </w:r>
    </w:p>
    <w:bookmarkStart w:name="z13471" w:id="5933"/>
    <w:p>
      <w:pPr>
        <w:spacing w:after="0"/>
        <w:ind w:left="0"/>
        <w:jc w:val="both"/>
      </w:pPr>
      <w:r>
        <w:rPr>
          <w:rFonts w:ascii="Times New Roman"/>
          <w:b w:val="false"/>
          <w:i w:val="false"/>
          <w:color w:val="000000"/>
          <w:sz w:val="28"/>
        </w:rPr>
        <w:t>
      73. Оқу орталығын ұстау және материалдық-техникалық жарақтандыру республикалық бюджет қаражаты есебінен жүзеге асырылады.</w:t>
      </w:r>
    </w:p>
    <w:bookmarkEnd w:id="5933"/>
    <w:bookmarkStart w:name="z13472" w:id="5934"/>
    <w:p>
      <w:pPr>
        <w:spacing w:after="0"/>
        <w:ind w:left="0"/>
        <w:jc w:val="both"/>
      </w:pPr>
      <w:r>
        <w:rPr>
          <w:rFonts w:ascii="Times New Roman"/>
          <w:b w:val="false"/>
          <w:i w:val="false"/>
          <w:color w:val="000000"/>
          <w:sz w:val="28"/>
        </w:rPr>
        <w:t>
      74. Оқу орталығы бухгалтерлік есеп жүргізеді, Қазақстан Республикасының заңнамасына және ІІМ-нің өзге де құқықтық актілеріне сәйкес белгіленген нысан бойынша есептілікті құрастырады және ұсынады.</w:t>
      </w:r>
    </w:p>
    <w:bookmarkEnd w:id="5934"/>
    <w:bookmarkStart w:name="z13473" w:id="5935"/>
    <w:p>
      <w:pPr>
        <w:spacing w:after="0"/>
        <w:ind w:left="0"/>
        <w:jc w:val="both"/>
      </w:pPr>
      <w:r>
        <w:rPr>
          <w:rFonts w:ascii="Times New Roman"/>
          <w:b w:val="false"/>
          <w:i w:val="false"/>
          <w:color w:val="000000"/>
          <w:sz w:val="28"/>
        </w:rPr>
        <w:t>
      75. Оқу орталығының қаржы-шаруашылық қызметін тексеру мен ревизиялауды ІІМ заңнамада белгіленген тәртіпте жүзеге асырады.</w:t>
      </w:r>
    </w:p>
    <w:bookmarkEnd w:id="5935"/>
    <w:bookmarkStart w:name="z13474" w:id="5936"/>
    <w:p>
      <w:pPr>
        <w:spacing w:after="0"/>
        <w:ind w:left="0"/>
        <w:jc w:val="left"/>
      </w:pPr>
      <w:r>
        <w:rPr>
          <w:rFonts w:ascii="Times New Roman"/>
          <w:b/>
          <w:i w:val="false"/>
          <w:color w:val="000000"/>
        </w:rPr>
        <w:t xml:space="preserve"> 10-тарау. Оқу орталығының Жарғысына өзгерістер мен толықтырулар енгізу тәртібі</w:t>
      </w:r>
    </w:p>
    <w:bookmarkEnd w:id="5936"/>
    <w:bookmarkStart w:name="z13475" w:id="5937"/>
    <w:p>
      <w:pPr>
        <w:spacing w:after="0"/>
        <w:ind w:left="0"/>
        <w:jc w:val="both"/>
      </w:pPr>
      <w:r>
        <w:rPr>
          <w:rFonts w:ascii="Times New Roman"/>
          <w:b w:val="false"/>
          <w:i w:val="false"/>
          <w:color w:val="000000"/>
          <w:sz w:val="28"/>
        </w:rPr>
        <w:t>
      76. Оқу орталығының Жарғысына өзгерістер мен толықтырулар енгізу ІІМ шешімі бойынша жүзеге асырылады.</w:t>
      </w:r>
    </w:p>
    <w:bookmarkEnd w:id="5937"/>
    <w:bookmarkStart w:name="z13476" w:id="5938"/>
    <w:p>
      <w:pPr>
        <w:spacing w:after="0"/>
        <w:ind w:left="0"/>
        <w:jc w:val="both"/>
      </w:pPr>
      <w:r>
        <w:rPr>
          <w:rFonts w:ascii="Times New Roman"/>
          <w:b w:val="false"/>
          <w:i w:val="false"/>
          <w:color w:val="000000"/>
          <w:sz w:val="28"/>
        </w:rPr>
        <w:t>
      77. Оқу орталығының Жарғысына енгізілген өзгерістер мен толықтырулар Қазақстан Республикасының заңнамасына сәйкес тіркеледі.</w:t>
      </w:r>
    </w:p>
    <w:bookmarkEnd w:id="5938"/>
    <w:bookmarkStart w:name="z13477" w:id="5939"/>
    <w:p>
      <w:pPr>
        <w:spacing w:after="0"/>
        <w:ind w:left="0"/>
        <w:jc w:val="left"/>
      </w:pPr>
      <w:r>
        <w:rPr>
          <w:rFonts w:ascii="Times New Roman"/>
          <w:b/>
          <w:i w:val="false"/>
          <w:color w:val="000000"/>
        </w:rPr>
        <w:t xml:space="preserve"> 11-тарау. Оқу орталығын қайта ұйымдастыру және тарату</w:t>
      </w:r>
    </w:p>
    <w:bookmarkEnd w:id="5939"/>
    <w:bookmarkStart w:name="z13478" w:id="5940"/>
    <w:p>
      <w:pPr>
        <w:spacing w:after="0"/>
        <w:ind w:left="0"/>
        <w:jc w:val="both"/>
      </w:pPr>
      <w:r>
        <w:rPr>
          <w:rFonts w:ascii="Times New Roman"/>
          <w:b w:val="false"/>
          <w:i w:val="false"/>
          <w:color w:val="000000"/>
          <w:sz w:val="28"/>
        </w:rPr>
        <w:t>
      78. Оқу орталығын қайта ұйымдастыру және тарату Қазақстан Республикасының заңнамасына сәйкес жүзеге асырылады.</w:t>
      </w:r>
    </w:p>
    <w:bookmarkEnd w:id="5940"/>
    <w:bookmarkStart w:name="z13479" w:id="5941"/>
    <w:p>
      <w:pPr>
        <w:spacing w:after="0"/>
        <w:ind w:left="0"/>
        <w:jc w:val="both"/>
      </w:pPr>
      <w:r>
        <w:rPr>
          <w:rFonts w:ascii="Times New Roman"/>
          <w:b w:val="false"/>
          <w:i w:val="false"/>
          <w:color w:val="000000"/>
          <w:sz w:val="28"/>
        </w:rPr>
        <w:t>
      79. Академияны қайта ұйымдастыруды және таратуды егер Қазақстан Республикасының заңдарында өзгеше белгіленбесе, мемлекеттік мүлік жөніндегі уәкілетті органның келісімі бойынша жүзеге асырады.</w:t>
      </w:r>
    </w:p>
    <w:bookmarkEnd w:id="5941"/>
    <w:bookmarkStart w:name="z13480" w:id="5942"/>
    <w:p>
      <w:pPr>
        <w:spacing w:after="0"/>
        <w:ind w:left="0"/>
        <w:jc w:val="both"/>
      </w:pPr>
      <w:r>
        <w:rPr>
          <w:rFonts w:ascii="Times New Roman"/>
          <w:b w:val="false"/>
          <w:i w:val="false"/>
          <w:color w:val="000000"/>
          <w:sz w:val="28"/>
        </w:rPr>
        <w:t>
      80. Таратылған Академияның кредиторлардың талаптарын қанағаттандырғаннан кейін қалған мүлкін мемлекеттік мүлік жөніндегі уәкілетті орган қайта бөледі.</w:t>
      </w:r>
    </w:p>
    <w:bookmarkEnd w:id="5942"/>
    <w:bookmarkStart w:name="z13481" w:id="5943"/>
    <w:p>
      <w:pPr>
        <w:spacing w:after="0"/>
        <w:ind w:left="0"/>
        <w:jc w:val="both"/>
      </w:pPr>
      <w:r>
        <w:rPr>
          <w:rFonts w:ascii="Times New Roman"/>
          <w:b w:val="false"/>
          <w:i w:val="false"/>
          <w:color w:val="000000"/>
          <w:sz w:val="28"/>
        </w:rPr>
        <w:t>
      81. Таратылған Академияның мүлкін өткізу нәтижесінде алынған қаражатты қоса алғанда, кредиторлардың талаптары қанағаттандырылғаннан кейін қалған ақшасы тиісті бюджеттің кірісіне есептеледі.</w:t>
      </w:r>
    </w:p>
    <w:bookmarkEnd w:id="59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