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f65e" w14:textId="e2d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2014 жылғы 24 сәуірдегі № 124 "Діни қызмет саласындағы мемлекеттік көрсетілетін қызметтер регламенттерін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24 қарашадағы № 414 қаулысы. Ақтөбе облысының Әділет департаментінде 2014 жылғы 29 желтоқсанда № 4136 болып тіркелді. Күші жойылды - Ақтөбе облысының әкімдігінің 2015 жылғы 22 мамырдағы № 164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22.05.2015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Экономика және бюджеттік жоспарлау министрлігінің 2013 жылғы 14 тамыздағы № 249 "Мемлекеттік көрсетілетін қызметтердің стандарттары мен регламенттерін әзірлеу жөніндегі қағиданы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Ақтөбе облысы әкімдігінің 2014 жылғы 24 сәуірдегі № 124 "Діни қызмет саласындағы мемлекеттік көрсетілетін қызметтер регламенттерін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3905 болып тіркелген, 2014 жылғы 29 мамырда "Ақтөбе", "Актюбинский вестник" газеттерінде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"Миссионерлік қызметті жүзеге асыратын тұлғаларды тіркеуді және қайта тіркеуді жүргізу"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"қосымшасында"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"8. Мемлекеттік қызмет көрсету үдерісінде рәсімдердің (іс-әрекеттердің) ретін, көрсетілетін қызметті берушінің толық сипаттамасы құрылымдық бөлімшелерінің (қызметкерлерінің) өзара әрекеттерінің мемлекеттік қызмет көрсету үдерісінде ақпараттық жүйелерді қолдану тәртібінің сипаттамасы осы регламенттің 2-қосымшасына сәйкес мемлекеттік қызмет көрсетудің бизнес-үдерістерінің анықтамалығында көрсетіледі. Мемлекеттік қызмет көрсетудің бизнес-үдерістерінің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"қосымшасында"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"8. Мемлекеттік қызмет көрсету үдерісінде рәсімдердің (іс-әрекеттердің) ретін, көрсетілетін қызметті берушінің толық сипаттамасы құрылымдық бөлімшелерінің (қызметкерлерінің) өзара әрекеттерінің мемлекеттік қызмет көрсету үдерісінде ақпараттық жүйелерді қолдану тәртібінің сипаттамасы осы регламенттің 2-қосымшасына сәйкес мемлекеттік қызмет көрсетудің бизнес-үдерістерінің анықтамалығында көрсетіледі. Мемлекеттік қызмет көрсетудің бизнес-үдерістерінің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"Діни іс-шараларды өткізуге арналған үй-жайларды ғибадат үйлерінен (ғимараттарынан) тыс жерлерде орналастыруға келісу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"қосымшасында"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"8. Мемлекеттік қызмет көрсету үдерісінде рәсімдердің (іс-әрекеттердің) ретін, көрсетілетін қызметті берушінің толық сипаттамасы құрылымдық бөлімшелерінің (қызметкерлерінің) өзара әрекеттерінің мемлекеттік қызмет көрсету үдерісінде ақпараттық жүйелерді қолдану тәртібінің сипаттамасы осы регламенттің 2-қосымшасына сәйкес мемлекеттік қызмет көрсетудің бизнес-үдерістерінің анықтамалығында көрсетіледі. Мемлекеттік қызмет көрсетудің бизнес-үдерістерінің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"қосымшасында"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"қосымша" деген сөздің алдынан "1-" санмен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8-тармақпен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"8. Мемлекеттік қызмет көрсету үдерісінде рәсімдердің (іс-әрекеттердің) ретін, көрсетілетін қызметті берушінің толық сипаттамасы құрылымдық бөлімшелерінің (қызметкерлерінің) өзара әрекеттерінің мемлекеттік қызмет көрсету үдерісінде ақпараттық жүйелерді қолдану тәртібінің сипаттамасы осы регламенттің 2-қосымшасына сәйкес мемлекеттік қызмет көрсетудің бизнес-үдерістерінің анықтамалығында көрсетіледі. Мемлекеттік қызмет көрсетудің бизнес-үдерістерінің анықтамалығы "электрондық үкімет" веб-порталында, көрсетілетін қызметті берушінің интернет-ресурсында орналастырылады.";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дін істері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"/>
        <w:gridCol w:w="792"/>
        <w:gridCol w:w="5363"/>
        <w:gridCol w:w="5363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"Миссионерлік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тұлғаларды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тіркеуді және қайта тіркеуді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"Миссионерлік қызметті жүзеге асыратын тұлғаларды тіркеуді және қайта тіркеуді жүргізу" мемлекеттік қызмет көрсетудің бизнес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1739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әдебиетті және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мазмұндағы өзге де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материалдарды, 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мақсаттағы заттарды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арнайы тұрақты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жайлардың орналастырылуын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қызмет көрсетудің бизнес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1739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"Діни іс-шараларды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үй-жайларды 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үйлерінен (ғимараттарынан)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жерлерде орналастыруға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 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іс-шараларды өткізуге арналған үй-жайларды ғибадат үйлерінен (ғимараттарынан) тыс жерлерде орналастыруға келісу туралы шешім беру" мемлекеттік қызмет көрсетудің бизнес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11739"/>
      </w:tblGrid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(ғимараттарын)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орналасатын жерін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айқындау, сондай-ақ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(ғимараттарды) ғибадат үйлері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(ғимараттары) етіп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 (функционалдық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 өзгерту)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 беру" мемлекеттік қызмет көрсетудің бизнес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