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77c5" w14:textId="ef57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"Элиталық тұқымдарды субсидиялау"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облысының әкімдігінің 2014 жылғы 22 қыркүйектегі № 331 қаулысы. Ақтөбе облысының Әділет департаментінде 2014 жылғы 15 қазанда № 4038 болып тіркелді. Күші жойылды - Ақтөбе облысының әкімдігінің 2015 жылғы 24 маусымдағы № 223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облысының әкімдігінің 24.06.2015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5 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2013 жылғы 15 сәуірдегі "Мемлекеттік көрсетілетін қызметтер туралы" Заңы 16-бабының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31 шілдедегі № 843 "Элиталық тұқымдарды субсидиялау" мемлекеттік көрсетілетін қызмет стандартын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Ақтөбе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Қоса беріліп отырған "Элиталық тұқымдарды субсидиялау"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"Ақтөбе облысының ауыл шаруашылығы басқармасы" мемлекеттік мекемесі осы қаулыны "Әділет" ақпараттық-құқықтық жүйесіне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4"/>
        <w:gridCol w:w="683"/>
        <w:gridCol w:w="5433"/>
        <w:gridCol w:w="551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2014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331 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"Элиталық тұқымдарды субсидиялау" мемлекеттiк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
1. Жалпы ережелер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"Элиталық тұқымдарды субсидиялау" мемлекеттік көрсетілетін қызметі (бұдан әрі-мемлекеттік қызмет) "Ақтөбе облысының ауыл шаруашылығы басқармасы" (бұдан әрі - Басқарма) және аудандардың және Ақтөбе қаласының ауыл шаруашылығы және ветеринария бөлімдері (бұдан әрі - Бөлім) мемлекеттік мекемелерімен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 нәтижелерін беру басқарманың және бөлімнің кеңсесі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формасы: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Тиесілі бюджеттік субсидияларды одан әрі көрсетілетін қызмет алушылардың банктік есепшотына аудару үшін қазынашылықтың аумақтық бөлімшесіне төлем шоттарының тізілімін ұсыну мемлекеттік қызметті көрсетудің нәтижесі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Мемлекеттiк қызмет көрсету үдерісінде қызмет берушiнiң құрылымдық бөлiмшелерiнiң (қызметкерлерiнiң) әрекетінің тәртiбiн сипаттау</w:t>
      </w:r>
    </w:p>
    <w:bookmarkEnd w:id="3"/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Қазақстан Республикасы Үкіметінің 2014 жылғы 31 шілдедегі № 843 "Элиталық тұқымдарды субсидиялау" мемлекеттік көрсетілетін қызмет стандартын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"Элиталық тұқымдарды субсидиялау" мемлекеттік көрсетілетін қызмет Стандартына (бұдан әрі – Стандарт)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өтінім мемлекеттік қызмет көрсету жөніндегі рәсімді (әрекетті) бастау үшін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 тізбесін қабылдау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 процесінің құрамына кіретін әрбір рәсімнің (әрекеттің) мазмұны, оларды орындаудың ұзақтығы: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
ведомствоаралық комиссия (бұдан әрі - ВАК) құжаттарды қабылдау мерзімі аяқталғаннан кейін оларды тексереді және бюджеттік субсидиялар алуға көрсетілетін қызметті алушылардың тізбесін қалыптастырады және оны ауданның жергілікті атқарушы органына бекітуге жібереді (үш жұмыс күні ішінде);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құжаттарды жергілікті атқарушы органға бекітуге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бөлімнің жауапты орындаушысы көрсетілетін қызметті алушылармен ұсынылған растаушы құжаттарды алғаннан кейін бюджеттік субсидиялар төлеуге арналған ведомості қалыптастырады (үш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алдын ала субсидияларды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басқарманың жауапты орындаушысы ұсынылған құжаттарды тексереді, көрсетілетін қызметті алушылардың ведомостісін жасайды және бюджеттік субсидиялар төлеуге арналған ведомостіні бекітеді (он жұмыс күні ішінде);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нәтижесі – аумақтық қазынашылық бөлімшеге төлем шоттарының тізілімін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 көрсетілетін қызметті берушінің құрылымдық бөлімшелерінің (қызметкерлерінің) өзара әрекетінің тәртібін сипаттау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
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ведомствоаралық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бөлімнің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басқарманың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
</w:t>
      </w:r>
      <w:r>
        <w:rPr>
          <w:rFonts w:ascii="Times New Roman"/>
          <w:b w:val="false"/>
          <w:i w:val="false"/>
          <w:color w:val="000000"/>
          <w:sz w:val="28"/>
        </w:rPr>
        <w:t>
Әрбір рәсімнің (әрекеттің) орындалу ұзақтығы, мемлекеттік көрсетілетін қызметті көрсету үшін қажетті құрылымдық бөлiмшелер (қызметкерлер) арасындағы әрбір рәсiмнің (әрекеттің) ұзақтығы көрсетілген рәсімдер (әрекеттер) реттілігінің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процесінде рәсімдердің (әрекеттердің) реттілігінің, көрсетілетін қызметті берушінің құрылымдық бөлімшелерінің (қызметкерлерінің) өзара әрекеттерінің толық сипаттамасы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 Мемлекеттік қызмет көрсетудің бизнес-процестерінің анықтамалығы көрсетілетін қызметті берушінің интернет-ресурсында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1622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Элиталық тұқымдарды субсидиялау" мемлекеттік көрсетілетін қызмет регламентіне 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Құрылымдық бөлiмшелер (қызметкерлер) арасындағы әрбір рәсiмнің (әрекеттің) ұзақтығы көрсетілген рәсімдер (әрекеттер) реттілігінің сипаттамасы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11691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"Элиталық тұқымдарды субсидиялау" мемлекеттік көрсетілетін қызмет регламентіне 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