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d60617" w14:textId="fd6061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 әлеуметтік қорғау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облысының әкімдігінің 2014 жылғы 9 маусымдағы № 186 қаулысы. Ақтөбе облысының Әділет департаментінде 2014 жылғы 11 шілдеде № 3964 болып тіркелді. Күші жойылды - Ақтөбе облысы әкімдігінің 2015 жылғы 27 шілдедегі № 278 қаулысымен</w:t>
      </w:r>
    </w:p>
    <w:p>
      <w:pPr>
        <w:spacing w:after="0"/>
        <w:ind w:left="0"/>
        <w:jc w:val="left"/>
      </w:pPr>
      <w:r>
        <w:rPr>
          <w:rFonts w:ascii="Times New Roman"/>
          <w:b w:val="false"/>
          <w:i w:val="false"/>
          <w:color w:val="ff0000"/>
          <w:sz w:val="28"/>
        </w:rPr>
        <w:t xml:space="preserve">      Ескерту. Күші жойылды – Ақтөбе облысы әкімдігінің 27.07.2015 </w:t>
      </w:r>
      <w:r>
        <w:rPr>
          <w:rFonts w:ascii="Times New Roman"/>
          <w:b w:val="false"/>
          <w:i w:val="false"/>
          <w:color w:val="ff0000"/>
          <w:sz w:val="28"/>
        </w:rPr>
        <w:t>№ 278</w:t>
      </w:r>
      <w:r>
        <w:rPr>
          <w:rFonts w:ascii="Times New Roman"/>
          <w:b w:val="false"/>
          <w:i w:val="false"/>
          <w:color w:val="ff0000"/>
          <w:sz w:val="28"/>
        </w:rPr>
        <w:t xml:space="preserve"> қаулысымен (қолданысқа енгізілу тәртібін </w:t>
      </w:r>
      <w:r>
        <w:rPr>
          <w:rFonts w:ascii="Times New Roman"/>
          <w:b w:val="false"/>
          <w:i w:val="false"/>
          <w:color w:val="ff0000"/>
          <w:sz w:val="28"/>
        </w:rPr>
        <w:t>5 т.</w:t>
      </w:r>
      <w:r>
        <w:rPr>
          <w:rFonts w:ascii="Times New Roman"/>
          <w:b w:val="false"/>
          <w:i w:val="false"/>
          <w:color w:val="ff0000"/>
          <w:sz w:val="28"/>
        </w:rPr>
        <w:t xml:space="preserve"> қараңыз).</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27-бабына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 16-бабының </w:t>
      </w:r>
      <w:r>
        <w:rPr>
          <w:rFonts w:ascii="Times New Roman"/>
          <w:b w:val="false"/>
          <w:i w:val="false"/>
          <w:color w:val="000000"/>
          <w:sz w:val="28"/>
        </w:rPr>
        <w:t>3-тармағына</w:t>
      </w:r>
      <w:r>
        <w:rPr>
          <w:rFonts w:ascii="Times New Roman"/>
          <w:b w:val="false"/>
          <w:i w:val="false"/>
          <w:color w:val="000000"/>
          <w:sz w:val="28"/>
        </w:rPr>
        <w:t xml:space="preserve">, Қазақстан Республикасы Үкіметінің 2014 жылғы 5 наурыздағы № 185 "Тұрғын үй-коммуналдық шаруашылық саласындағы мемлекеттік көрсетілетін қызметтер стандарттарын бекіту туралы" </w:t>
      </w:r>
      <w:r>
        <w:rPr>
          <w:rFonts w:ascii="Times New Roman"/>
          <w:b w:val="false"/>
          <w:i w:val="false"/>
          <w:color w:val="000000"/>
          <w:sz w:val="28"/>
        </w:rPr>
        <w:t>қаулысына</w:t>
      </w:r>
      <w:r>
        <w:rPr>
          <w:rFonts w:ascii="Times New Roman"/>
          <w:b w:val="false"/>
          <w:i w:val="false"/>
          <w:color w:val="000000"/>
          <w:sz w:val="28"/>
        </w:rPr>
        <w:t xml:space="preserve"> және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Ақтөбе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"Оралман мәртебесiн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"Үйде оқитын мүгедек балаларға материалдық қамсыздандыруды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"Жұмыссыз азаматтарды тiркеу және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"Адамдарға жұмыспен қамтуға жәрдемдесудің белсенді нысандарына қатысуға жолдамалар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"Шетелдiк қызметкерге жұмысқа орналасуға және жұмыс берушiлерге тиiстi әкiмшiлiк-аумақтық бiрлiк аумағында еңбек қызметiн жүзеге асыру үшiн шетелдiк жұмыс күшiн тартуға рұқсат беру, қайта ресiмдеу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7)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8) "Жергiлiктi өкiлдi органдардың шешiмдерi бойынша мұқтаж азаматтардың жекелеген санаттарына әлеуметтiк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9) "Ауылдық елдi мекендерде тұратын және жұмыс iстейтiн әлеуметтiк сала мамандарына отын сатып алу бойынша әлеуметтiк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10) "Семей ядролық сынақ полигонында ядролық сынақтардың салдарынан зардап шеккен азаматтарды тiркеу және есепке алу, бiржолғы мемлекеттiк ақшалай өтемақы төлеу, куәлiктер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11) "Мүгедектерге протездiк-ортопедиялық көмек ұсыну үшiн оларға құжаттарды ресiмдеу"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12) "Мүгедектердi сурдо-тифлотехникалық және мiндеттi гигиеналық құралдармен қамтамасыз ету үшiн оларға құжаттарды ресiмдеу"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13) "Жүрiп-тұруы қиын бiрiншi топтағы мүгедектерге жеке көмекшiнiң және есту кемiстiгi бар мүгедектерге ымдау тiлi маманының қызметтерiн ұсыну үшiн мүгедектерге құжаттарды ресiмдеу"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14) "Мүгедектерге кресло-арбалар беру үшiн оларға құжаттарды ресiмдеу"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15) "Мүгедектердi санаторий-курорттық емдеумен қамтамасыз ету үшiн оларға құжаттарды ресiмдеу"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16) "Үйде күтiм көрсету жағдайында арнаулы әлеуметтiк қызмет көрсетуге құжаттар ресiмдеу"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17) "Медициналық-әлеуметтiк мекемелерде (ұйымдарда) арнаулы әлеуметтiк қызметтер көрсетуге құжаттар ресiмдеу"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18) "Өтiнiш берушiнiң (отбасының) атаулы әлеуметтiк көмек алушыларға тиесiлiгiн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19) "Жұмыссыз азаматтарға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20) "Тұрғын үй көмегiн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"Ақтөбе облысының жұмыспен қамтуды үйлестіру және әлеуметтік бағдарламалар басқармасы" мемлекеттік мекемесі осы қаулыны "Әділет" ақпараттық-құқықтық жүйесіне орналастыруды қамтамасыз етсін.</w:t>
      </w:r>
      <w:r>
        <w:br/>
      </w:r>
      <w:r>
        <w:rPr>
          <w:rFonts w:ascii="Times New Roman"/>
          <w:b w:val="false"/>
          <w:i w:val="false"/>
          <w:color w:val="000000"/>
          <w:sz w:val="28"/>
        </w:rPr>
        <w:t>
      </w:t>
      </w:r>
      <w:r>
        <w:rPr>
          <w:rFonts w:ascii="Times New Roman"/>
          <w:b w:val="false"/>
          <w:i w:val="false"/>
          <w:color w:val="000000"/>
          <w:sz w:val="28"/>
        </w:rPr>
        <w:t>3. Осы қаулының орындалуын бақылау облыс әкімінің орынбасары С.Қ.Нұрқатоваға жүктелсін.</w:t>
      </w:r>
      <w:r>
        <w:br/>
      </w:r>
      <w:r>
        <w:rPr>
          <w:rFonts w:ascii="Times New Roman"/>
          <w:b w:val="false"/>
          <w:i w:val="false"/>
          <w:color w:val="000000"/>
          <w:sz w:val="28"/>
        </w:rPr>
        <w:t>
      </w:t>
      </w:r>
      <w:r>
        <w:rPr>
          <w:rFonts w:ascii="Times New Roman"/>
          <w:b w:val="false"/>
          <w:i w:val="false"/>
          <w:color w:val="000000"/>
          <w:sz w:val="28"/>
        </w:rPr>
        <w:t>4.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Мұхамбетов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2014 жылғы 9 маусымдағы № 186 қаулысымен бекітілген</w:t>
            </w:r>
          </w:p>
        </w:tc>
      </w:tr>
    </w:tbl>
    <w:bookmarkStart w:name="z27" w:id="0"/>
    <w:p>
      <w:pPr>
        <w:spacing w:after="0"/>
        <w:ind w:left="0"/>
        <w:jc w:val="left"/>
      </w:pPr>
      <w:r>
        <w:rPr>
          <w:rFonts w:ascii="Times New Roman"/>
          <w:b/>
          <w:i w:val="false"/>
          <w:color w:val="000000"/>
        </w:rPr>
        <w:t xml:space="preserve"> "Оралман мәртебесін беру" мемлекеттік көрсетілетін қызмет регламенті</w:t>
      </w:r>
    </w:p>
    <w:bookmarkEnd w:id="0"/>
    <w:bookmarkStart w:name="z28" w:id="1"/>
    <w:p>
      <w:pPr>
        <w:spacing w:after="0"/>
        <w:ind w:left="0"/>
        <w:jc w:val="left"/>
      </w:pPr>
      <w:r>
        <w:rPr>
          <w:rFonts w:ascii="Times New Roman"/>
          <w:b/>
          <w:i w:val="false"/>
          <w:color w:val="000000"/>
        </w:rPr>
        <w:t xml:space="preserve"> 1. Жалпы ережелер</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1. "Оралман мәртебесін беру" мемлекеттік көрсетілетін қызметі (бұдан әрі – мемлекеттік көрсетілетін қызмет) Ақтөбе қаласы, Маресьев көшесі, 101 үйде орналасқан, тел.: 8(7132) 54-57-14, "Ақтөбе облысының жұмыспен қамтуды үйлестіру және әлеуметтік бағдарламалар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Өтініштерді қабылдауды және мемлекеттік қызмет көрсету нәтижелерін беруді көрсетілетін қызметті беруші жүзеге асырады.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көрсетілетін қызметті алушыға (алушыларға) оралман куәлігін (куәліктерін) беру.</w:t>
      </w:r>
      <w:r>
        <w:br/>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w:t>
      </w:r>
    </w:p>
    <w:bookmarkStart w:name="z32" w:id="2"/>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(әрекеттер) бастау үшін негіздеме, көрсетілетін қызметті берушіге өтініш берген кезде -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"Оралман мәртебесін беру"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5 (бес) жұмыс күн ішінде қарайды, куәлік немесе мемлекеттік қызмет көрсетуден бас тарту туралы дәлелді жауап рәсімдейді.</w:t>
      </w:r>
      <w:r>
        <w:br/>
      </w:r>
      <w:r>
        <w:rPr>
          <w:rFonts w:ascii="Times New Roman"/>
          <w:b w:val="false"/>
          <w:i w:val="false"/>
          <w:color w:val="000000"/>
          <w:sz w:val="28"/>
        </w:rPr>
        <w:t>
      Нәтижесі – куәлік немесе мемлекеттік қызмет көрсетуден бас тарту туралы дәлелді жауапты басшылыққа қол қою үшін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10 (он) минут ішінде куәлікке немесе мемлекеттік қызмет көрсетуден бас тарту туралы дәлелді жауапқа қол қояды.</w:t>
      </w:r>
      <w:r>
        <w:br/>
      </w:r>
      <w:r>
        <w:rPr>
          <w:rFonts w:ascii="Times New Roman"/>
          <w:b w:val="false"/>
          <w:i w:val="false"/>
          <w:color w:val="000000"/>
          <w:sz w:val="28"/>
        </w:rPr>
        <w:t>
      Нәтижесі – қол қойылған куәлік немесе мемлекеттік қызмет көрсетуден бас тарту туралы дәлелді жауапты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20 (жиырма) минут ішінде куәлік немесе мемлекеттік қызмет көрсетуден бас тарту туралы дәлелді жауапты тіркейді және көрсетілетін қызметті алушыға мемлекетік қызмет нәтижесін береді.</w:t>
      </w:r>
      <w:r>
        <w:br/>
      </w:r>
      <w:r>
        <w:rPr>
          <w:rFonts w:ascii="Times New Roman"/>
          <w:b w:val="false"/>
          <w:i w:val="false"/>
          <w:color w:val="000000"/>
          <w:sz w:val="28"/>
        </w:rPr>
        <w:t>
      Нәтижесі - куәлік немесе мемлекеттік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w:t>
      </w:r>
    </w:p>
    <w:bookmarkStart w:name="z40" w:id="3"/>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xml:space="preserve">8. Мемлекеттік қызмет көрсету үдерісінде рәсімдердің (әрекеттің) ретін, көрсетілетін қызметті берушінің толық сипаттамасы құрылымдық бөлімшелерінің (қызметкерлерінің) өзара әрекеттерінің мемлекеттік қызмет көрсету үдерісінде сипаттамасы осы мемлекеттік көрсетілетін қызмет регламенттің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"Оралман мәртебесін беру"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500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3500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50" w:id="4"/>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bookmarkEnd w:id="4"/>
    <w:bookmarkStart w:name="z51" w:id="5"/>
    <w:p>
      <w:pPr>
        <w:spacing w:after="0"/>
        <w:ind w:left="0"/>
        <w:jc w:val="left"/>
      </w:pPr>
      <w:r>
        <w:rPr>
          <w:rFonts w:ascii="Times New Roman"/>
          <w:b/>
          <w:i w:val="false"/>
          <w:color w:val="000000"/>
        </w:rPr>
        <w:t xml:space="preserve"> 1. Жалпы ережелер</w:t>
      </w:r>
    </w:p>
    <w:bookmarkEnd w:id="5"/>
    <w:p>
      <w:pPr>
        <w:spacing w:after="0"/>
        <w:ind w:left="0"/>
        <w:jc w:val="left"/>
      </w:pPr>
      <w:r>
        <w:rPr>
          <w:rFonts w:ascii="Times New Roman"/>
          <w:b w:val="false"/>
          <w:i w:val="false"/>
          <w:color w:val="000000"/>
          <w:sz w:val="28"/>
        </w:rPr>
        <w:t>      </w:t>
      </w:r>
      <w:r>
        <w:rPr>
          <w:rFonts w:ascii="Times New Roman"/>
          <w:b w:val="false"/>
          <w:i w:val="false"/>
          <w:color w:val="000000"/>
          <w:sz w:val="28"/>
        </w:rPr>
        <w:t>1. "Он сегіз жасқа дейінгі балаларға мемлекеттік жәрдемақы тағайындау"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3)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тағайындау туралы хабарлама немесе,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"Он сегіз жасқа дейінгі балаларға мемлекеттік жәрдемақы тағайындау"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негіздер бойынша, мемлекеттік қызмет көрсетуден бас тарту туралы дәлелді жауап.</w:t>
      </w:r>
      <w:r>
        <w:br/>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w:t>
      </w:r>
    </w:p>
    <w:bookmarkStart w:name="z58" w:id="6"/>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 тәртібін сипаттау</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(әрекеттер) бастау үшін негіздеме, көрсетілетін қызметті берушіге, ХҚО-на немесе ауылдық округтің әкіміне өтініш берген кезде -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нысын бойынша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немесе ауылдық округтің әкімінің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немесе ауылдық округтің әкіміне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немесе ауылдық округтің әкімі 10 (он) минут ішінде кіріс құжаттарымен танысады және көрсетілетін қызметті берушінің немесе ауылдық округтің әкімінің жауапты орындаушысын анықтайды.</w:t>
      </w:r>
      <w:r>
        <w:br/>
      </w:r>
      <w:r>
        <w:rPr>
          <w:rFonts w:ascii="Times New Roman"/>
          <w:b w:val="false"/>
          <w:i w:val="false"/>
          <w:color w:val="000000"/>
          <w:sz w:val="28"/>
        </w:rPr>
        <w:t>
      Нәтижесі – көрсетілетін қызметті берушінің немесе ауылдық округтің әкімінің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7 (жеті) жүмыс күн ішінде, ауылдық округтің әкімінің жауапты орындаушысы 22 (жиырма екі) жүмыс күн ішінде қарайды, хабарлама немесе мемлекеттік қызмет көрсетуден бас тарту туралы дәлелді жауапты рәсімдейді және көрсетілетін қызметті берушінің басшылығына немесе ауылдық округтің әкіміне қол қою үшін жібереді.</w:t>
      </w:r>
      <w:r>
        <w:br/>
      </w:r>
      <w:r>
        <w:rPr>
          <w:rFonts w:ascii="Times New Roman"/>
          <w:b w:val="false"/>
          <w:i w:val="false"/>
          <w:color w:val="000000"/>
          <w:sz w:val="28"/>
        </w:rPr>
        <w:t>
      Нәтижесі – көрсетілетін қызметті берушінің басшылығына немесе ауылдық округтің әкіміне қол қою үшін хабарлама немесе мемлекеттік қызмет көрсетуден бас тарту туралы дәлелді жауап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немесе ауылдық округтің әкімі 10 (он) минут ішінде хабарламаға немесе мемлекеттік қызмет көрсетуден бас тарту туралы дәлелді жауапқа қол қояды.</w:t>
      </w:r>
      <w:r>
        <w:br/>
      </w:r>
      <w:r>
        <w:rPr>
          <w:rFonts w:ascii="Times New Roman"/>
          <w:b w:val="false"/>
          <w:i w:val="false"/>
          <w:color w:val="000000"/>
          <w:sz w:val="28"/>
        </w:rPr>
        <w:t>
      Нәтижесі – қол қойылған хабарлама немесе мемлекеттік қызмет көрсетуден бас тарту туралы дәлелді жауапты көрсетілетін қызметті берушінің немесе ауылдық округтің әкімінің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немесе ауылдық округтің әкімінің кеңсе маманы 20 (жиырма) минут ішінде хабарлама немесе мемлекеттік қызмет көрсетуден бас тарту туралы дәлелді жауапты тіркейді:</w:t>
      </w:r>
      <w:r>
        <w:br/>
      </w:r>
      <w:r>
        <w:rPr>
          <w:rFonts w:ascii="Times New Roman"/>
          <w:b w:val="false"/>
          <w:i w:val="false"/>
          <w:color w:val="000000"/>
          <w:sz w:val="28"/>
        </w:rPr>
        <w:t>
      ауылдық округтің әкімінің кеңсе маманы хабарлама немесе мемлекеттік қызмет көрсетуден бас тарту туралы дәлелді жауапты көрсетілетін қызметті берушінің кеңсесіне жолдайды;</w:t>
      </w:r>
      <w:r>
        <w:br/>
      </w:r>
      <w:r>
        <w:rPr>
          <w:rFonts w:ascii="Times New Roman"/>
          <w:b w:val="false"/>
          <w:i w:val="false"/>
          <w:color w:val="000000"/>
          <w:sz w:val="28"/>
        </w:rPr>
        <w:t>
      көрсетілетін қызметті берушінің кеңсе маманы көрсетілетін қызметті алушыға мемлекетік қызмет нәтижесін береді.</w:t>
      </w:r>
      <w:r>
        <w:br/>
      </w:r>
      <w:r>
        <w:rPr>
          <w:rFonts w:ascii="Times New Roman"/>
          <w:b w:val="false"/>
          <w:i w:val="false"/>
          <w:color w:val="000000"/>
          <w:sz w:val="28"/>
        </w:rPr>
        <w:t>
      Нәтижесі - хабарлама немесе мемлекеттік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w:t>
      </w:r>
    </w:p>
    <w:bookmarkStart w:name="z66" w:id="7"/>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немесе ауылдық округтің әкімінің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немесе ауылдық округтің әкімі;</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немесе ауылдық округтің әкімінің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p>
    <w:bookmarkStart w:name="z72" w:id="8"/>
    <w:p>
      <w:pPr>
        <w:spacing w:after="0"/>
        <w:ind w:left="0"/>
        <w:jc w:val="left"/>
      </w:pPr>
      <w:r>
        <w:rPr>
          <w:rFonts w:ascii="Times New Roman"/>
          <w:b/>
          <w:i w:val="false"/>
          <w:color w:val="000000"/>
        </w:rPr>
        <w:t xml:space="preserve"> 4. Халыққа қызмет көрсету орталығымен өзара әрекет жасасу тәртібін, мемлекеттік қызмет көрсету үдерісінде сипаттау</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8. ХҚО жүгіну тәртібін, әр үдерістің көрсету ұзақтығын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қызмет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ХҚО инспекторына тапсырады, ХҚО инспекторы 15 (он бес) минут ішінде құжаттарды қабылдайды және 2 (екі) жұмыс күн ішінде ХҚО жинақтаушы бөліміне көрсетілетін қызметті берушіге жіберу үшін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кеңсе маманы алынған құжаттарды 20 (жиырма) минут ішінде тіркейді және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басшылығы 10 (он) минут ішінде кіріс құжаттарымен танысады және көрсетілетін қызметті берушінің жауапты орындаушысына жолдайды;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келіп түскен құжаттарды 7 (жеті) жұмыс күн ішінде қарайды, хабарлама немесе мемлекеттік қызмет көрсетуден бас тарту туралы дәлелді жауапты рәсімдейді және басшылыққа қол қою үшін жібереді.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басшылығы 10 (он) минут ішінде хабарламаға немесе мемлекеттік қызмет көрсетуден бас тарту туралы дәлелді жауапқа қол қояды және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кеңсе маманы 20 (жиырма) минут ішінде хабарлама немесе мемлекеттік қызмет көрсетуден бас тарту туралы дәлелді жауапты тіркейді және 1 (бір) жұмыс күн ішінде ХҚО қағаз тасушысына жібереді;</w:t>
      </w:r>
      <w:r>
        <w:br/>
      </w:r>
      <w:r>
        <w:rPr>
          <w:rFonts w:ascii="Times New Roman"/>
          <w:b w:val="false"/>
          <w:i w:val="false"/>
          <w:color w:val="000000"/>
          <w:sz w:val="28"/>
        </w:rPr>
        <w:t>
      </w:t>
      </w:r>
      <w:r>
        <w:rPr>
          <w:rFonts w:ascii="Times New Roman"/>
          <w:b w:val="false"/>
          <w:i w:val="false"/>
          <w:color w:val="000000"/>
          <w:sz w:val="28"/>
        </w:rPr>
        <w:t>7) ХҚО инспекторы 15 (он бес) минут ішінде хабарлама немесе мемлекеттік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xml:space="preserve">9.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сонымен қатар өзге көрсетілген қызмет берушілермен халыққа қызмет көрсету орталықтарымен өзара әрекет тәртібінің және мемлекеттік қызмет көрсету үдерісінде ақпараттық жүйелерді қолдану тәртібінің сипаттамасы осы мемлекеттік көрсетілетін қызмет регламенттің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(іс-қимылдың)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"Он сегіз жасқа дейінгі балаларға мемлекеттік жәрдемақы тағайындау"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373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3373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87" w:id="9"/>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 регламенті</w:t>
      </w:r>
    </w:p>
    <w:bookmarkEnd w:id="9"/>
    <w:bookmarkStart w:name="z88" w:id="10"/>
    <w:p>
      <w:pPr>
        <w:spacing w:after="0"/>
        <w:ind w:left="0"/>
        <w:jc w:val="left"/>
      </w:pPr>
      <w:r>
        <w:rPr>
          <w:rFonts w:ascii="Times New Roman"/>
          <w:b/>
          <w:i w:val="false"/>
          <w:color w:val="000000"/>
        </w:rPr>
        <w:t xml:space="preserve"> 1. Жалпы ережелер</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1. "Үйде оқитын мүгедек балаларға материалдық қамсыздандыруды тағайындау"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 Көлік және коммуникация министлігі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3) үйде оқитын мүгедек балаларға материалдық қамсыздандыруды тағайындау туралы ақпарат беру бөлігінде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үйде оқитын мүгедек балаларға материалдық қамсыздандыруды тағайындау туралы хабарлама немесе мемлекеттік қызмет көрсетуден бас тарту туралы дәлелді жауап.</w:t>
      </w:r>
      <w:r>
        <w:br/>
      </w:r>
      <w:r>
        <w:rPr>
          <w:rFonts w:ascii="Times New Roman"/>
          <w:b w:val="false"/>
          <w:i w:val="false"/>
          <w:color w:val="000000"/>
          <w:sz w:val="28"/>
        </w:rPr>
        <w:t>
      Мемлекеттік қызмет көрсету нәтижесін ұсыну нысаны: электрондық және (немесе) қағаз түрінде.</w:t>
      </w:r>
      <w:r>
        <w:br/>
      </w:r>
      <w:r>
        <w:rPr>
          <w:rFonts w:ascii="Times New Roman"/>
          <w:b w:val="false"/>
          <w:i w:val="false"/>
          <w:color w:val="000000"/>
          <w:sz w:val="28"/>
        </w:rPr>
        <w:t xml:space="preserve">
      Портал арқылы өтініш берген кезде қызмет берушінің уәкілетті тұлғасының электрондық цифрлық қолтаңбасымен (бұдан әрі – ЭЦҚ) куәландырылған электрондық құжат түрінде нәтижесі көрсетілетін қызмет алушының "жеке кабинетіне" жолданады. </w:t>
      </w:r>
      <w:r>
        <w:br/>
      </w:r>
      <w:r>
        <w:rPr>
          <w:rFonts w:ascii="Times New Roman"/>
          <w:b w:val="false"/>
          <w:i w:val="false"/>
          <w:color w:val="000000"/>
          <w:sz w:val="28"/>
        </w:rPr>
        <w:t>
</w:t>
      </w:r>
    </w:p>
    <w:bookmarkStart w:name="z95" w:id="11"/>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 тәртібін сипаттау</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(әрекеттер) бастау үшін негіздеме болып табылады:</w:t>
      </w:r>
      <w:r>
        <w:br/>
      </w:r>
      <w:r>
        <w:rPr>
          <w:rFonts w:ascii="Times New Roman"/>
          <w:b w:val="false"/>
          <w:i w:val="false"/>
          <w:color w:val="000000"/>
          <w:sz w:val="28"/>
        </w:rPr>
        <w:t xml:space="preserve">
      көрсетілетін қызметті берушіге және ХҚО-ға өтініш берген кезде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мүгедек балаларға материалдық қамсыздандыруды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порталда - көрсетілетін қызметті алушының ЭЦҚ куәландырылған электрондық құжат нысанындағы сұраныс.</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10 (он) жұмыс күн ішінде қарайды, хабарлама немесе мемлекеттік қызмет көрсетуден бас тарту туралы дәлелді жауап рәсімдейді.</w:t>
      </w:r>
      <w:r>
        <w:br/>
      </w:r>
      <w:r>
        <w:rPr>
          <w:rFonts w:ascii="Times New Roman"/>
          <w:b w:val="false"/>
          <w:i w:val="false"/>
          <w:color w:val="000000"/>
          <w:sz w:val="28"/>
        </w:rPr>
        <w:t>
      Нәтижесі – хабарлама немесе мемлекеттік қызмет көрсетуден бас тарту туралы дәлелді жауапты басшылыққа қол қою үшін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10 (он) минут ішінде хабарламаға немесе мемлекеттік қызмет көрсетуден бас тарту туралы дәлелді жауапқа қол қояды.</w:t>
      </w:r>
      <w:r>
        <w:br/>
      </w:r>
      <w:r>
        <w:rPr>
          <w:rFonts w:ascii="Times New Roman"/>
          <w:b w:val="false"/>
          <w:i w:val="false"/>
          <w:color w:val="000000"/>
          <w:sz w:val="28"/>
        </w:rPr>
        <w:t>
      Нәтижесі – қол қойылған хабарлама немесе мемлекеттік қызмет көрсетуден бас тарту туралы дәлелді жауапты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20 (жиырма) минут ішінде хабарлама немесе мемлекеттік қызмет көрсетуден бас тарту туралы дәлелді жауапты тіркейді және көрсетілетін қызметті алушыға мемлекетік қызмет нәтижесін береді.</w:t>
      </w:r>
      <w:r>
        <w:br/>
      </w:r>
      <w:r>
        <w:rPr>
          <w:rFonts w:ascii="Times New Roman"/>
          <w:b w:val="false"/>
          <w:i w:val="false"/>
          <w:color w:val="000000"/>
          <w:sz w:val="28"/>
        </w:rPr>
        <w:t>
      Нәтижесі - хабарлама немесе мемлекеттік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w:t>
      </w:r>
    </w:p>
    <w:bookmarkStart w:name="z103" w:id="12"/>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 </w:t>
      </w:r>
      <w:r>
        <w:br/>
      </w:r>
      <w:r>
        <w:rPr>
          <w:rFonts w:ascii="Times New Roman"/>
          <w:b w:val="false"/>
          <w:i w:val="false"/>
          <w:color w:val="000000"/>
          <w:sz w:val="28"/>
        </w:rPr>
        <w:t>
</w:t>
      </w:r>
    </w:p>
    <w:bookmarkStart w:name="z109" w:id="1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әрекет жасасу тәртібін, сондай-ақ мемлекеттік қызмет көрсету үдерісінде ақпараттық жүйелерді пайдалану тәртібін сипаттау</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8. ХҚО жүгіну тәртібін, әр үдерістің көрсету ұзақтығын сипаттау:</w:t>
      </w:r>
      <w:r>
        <w:br/>
      </w:r>
      <w:r>
        <w:rPr>
          <w:rFonts w:ascii="Times New Roman"/>
          <w:b w:val="false"/>
          <w:i w:val="false"/>
          <w:color w:val="000000"/>
          <w:sz w:val="28"/>
        </w:rPr>
        <w:t>
      </w:t>
      </w:r>
      <w:r>
        <w:rPr>
          <w:rFonts w:ascii="Times New Roman"/>
          <w:b w:val="false"/>
          <w:i w:val="false"/>
          <w:color w:val="000000"/>
          <w:sz w:val="28"/>
        </w:rPr>
        <w:t>1) мемлекеттік қызмет алушы ХҚО Стандарттың қосымшасына сәйкес өтінішті және қажетті құжаттарды электрондық кезек ретімен тапсыруды "кедергісіз" қызмет көрсету арқылы операциялық залда жүзеге асырады (2 минут ішінде);</w:t>
      </w:r>
      <w:r>
        <w:br/>
      </w:r>
      <w:r>
        <w:rPr>
          <w:rFonts w:ascii="Times New Roman"/>
          <w:b w:val="false"/>
          <w:i w:val="false"/>
          <w:color w:val="000000"/>
          <w:sz w:val="28"/>
        </w:rPr>
        <w:t>
      </w:t>
      </w:r>
      <w:r>
        <w:rPr>
          <w:rFonts w:ascii="Times New Roman"/>
          <w:b w:val="false"/>
          <w:i w:val="false"/>
          <w:color w:val="000000"/>
          <w:sz w:val="28"/>
        </w:rPr>
        <w:t>2) 1-үдеріс – қызмет көрсету үшін ХҚО операторы ХҚО ықпалдастырылған ақпараттық жүйесінің ақпараттық жұмыс орнына (бұдан әрі – ХҚКО ЫАЖ АЖО) логинмен және парольді (авторизациялау үдерісі) енгізеді (1 минут ішінде);</w:t>
      </w:r>
      <w:r>
        <w:br/>
      </w:r>
      <w:r>
        <w:rPr>
          <w:rFonts w:ascii="Times New Roman"/>
          <w:b w:val="false"/>
          <w:i w:val="false"/>
          <w:color w:val="000000"/>
          <w:sz w:val="28"/>
        </w:rPr>
        <w:t>
      </w:t>
      </w:r>
      <w:r>
        <w:rPr>
          <w:rFonts w:ascii="Times New Roman"/>
          <w:b w:val="false"/>
          <w:i w:val="false"/>
          <w:color w:val="000000"/>
          <w:sz w:val="28"/>
        </w:rPr>
        <w:t>3) 2-үдеріс – ХҚО операторы қызметті таңдайды, экранға мемлекеттік қызметті көрсету үшін сұраныс нысаның шығуы және ХҚО операторы қызмет алушының, сонымен қатар сенім хат бойынша қызмет алушы өкілінің (нотариалды куәландырылған сенім хат болған жағдайда, басқа куәландырылған сенім хатының мәліметтері толтырылмайды) мәліметтерін енгізеді (2 минут ішінде);</w:t>
      </w:r>
      <w:r>
        <w:br/>
      </w:r>
      <w:r>
        <w:rPr>
          <w:rFonts w:ascii="Times New Roman"/>
          <w:b w:val="false"/>
          <w:i w:val="false"/>
          <w:color w:val="000000"/>
          <w:sz w:val="28"/>
        </w:rPr>
        <w:t>
      </w:t>
      </w:r>
      <w:r>
        <w:rPr>
          <w:rFonts w:ascii="Times New Roman"/>
          <w:b w:val="false"/>
          <w:i w:val="false"/>
          <w:color w:val="000000"/>
          <w:sz w:val="28"/>
        </w:rPr>
        <w:t>4) 3-үдеріс – электрондық үкімет шлюзі (бұдан әрі - ЭҮШ) арқылы жеке тұлғалар мемлекеттік деректер қорына/заңды тұлғалар мемлекеттік деректер қорына (бұдан әрі – ЖТ МДҚ/ЗТ МДҚ) қызмет алушының мәліметтері туралы сұранысын жолдау, сонымен бірге бірыңғай нотариалдық ақпараттық жүйесіне (бұдан әрі - БНАЖ) - қызмет алушы өкілінің сенім хат мәліметтері туралы (2 минут ішінде);</w:t>
      </w:r>
      <w:r>
        <w:br/>
      </w:r>
      <w:r>
        <w:rPr>
          <w:rFonts w:ascii="Times New Roman"/>
          <w:b w:val="false"/>
          <w:i w:val="false"/>
          <w:color w:val="000000"/>
          <w:sz w:val="28"/>
        </w:rPr>
        <w:t>
      </w:t>
      </w:r>
      <w:r>
        <w:rPr>
          <w:rFonts w:ascii="Times New Roman"/>
          <w:b w:val="false"/>
          <w:i w:val="false"/>
          <w:color w:val="000000"/>
          <w:sz w:val="28"/>
        </w:rPr>
        <w:t>5) 1-шарт - ЖТ МДҚ/ЗТ МДҚ қызмет алушының мәліметтерінің және БНАЖ сенім хат мәліметтерінің бар болуын тексеру (1 минут ішінде);</w:t>
      </w:r>
      <w:r>
        <w:br/>
      </w:r>
      <w:r>
        <w:rPr>
          <w:rFonts w:ascii="Times New Roman"/>
          <w:b w:val="false"/>
          <w:i w:val="false"/>
          <w:color w:val="000000"/>
          <w:sz w:val="28"/>
        </w:rPr>
        <w:t>
      </w:t>
      </w:r>
      <w:r>
        <w:rPr>
          <w:rFonts w:ascii="Times New Roman"/>
          <w:b w:val="false"/>
          <w:i w:val="false"/>
          <w:color w:val="000000"/>
          <w:sz w:val="28"/>
        </w:rPr>
        <w:t>6) 4-үдеріс – қызмет алушының ЖТ МДҚ/ЗТ МДҚ және сенім хаттың БНАЖ мәліметтерінің болмауына байланысты, мәліметтерді алуға мүмкіншіліктің жоқтығы туралы хабарламаны қалыптастыру (2 минут ішінде);</w:t>
      </w:r>
      <w:r>
        <w:br/>
      </w:r>
      <w:r>
        <w:rPr>
          <w:rFonts w:ascii="Times New Roman"/>
          <w:b w:val="false"/>
          <w:i w:val="false"/>
          <w:color w:val="000000"/>
          <w:sz w:val="28"/>
        </w:rPr>
        <w:t>
      </w:t>
      </w:r>
      <w:r>
        <w:rPr>
          <w:rFonts w:ascii="Times New Roman"/>
          <w:b w:val="false"/>
          <w:i w:val="false"/>
          <w:color w:val="000000"/>
          <w:sz w:val="28"/>
        </w:rPr>
        <w:t>7) 5-үдеріс – "Е-собес" ақпараттық жүесі (бұдан әрі – "Е-собес" АЖ) ЭҮШ арқылы ХҚО операторының ЭЦҚ куәландырылған (қол қойылған) электрондық құжаттарды (қызмет алушының сұранысын) жолдау (2 минут ішінде);</w:t>
      </w:r>
      <w:r>
        <w:br/>
      </w:r>
      <w:r>
        <w:rPr>
          <w:rFonts w:ascii="Times New Roman"/>
          <w:b w:val="false"/>
          <w:i w:val="false"/>
          <w:color w:val="000000"/>
          <w:sz w:val="28"/>
        </w:rPr>
        <w:t>
      </w:t>
      </w:r>
      <w:r>
        <w:rPr>
          <w:rFonts w:ascii="Times New Roman"/>
          <w:b w:val="false"/>
          <w:i w:val="false"/>
          <w:color w:val="000000"/>
          <w:sz w:val="28"/>
        </w:rPr>
        <w:t>8) 6-үдеріс – ХҚО қалыптастырған мемлекеттік қызмет көрсету нәтижесін қызмет алушының алуы (үйде оқитын мүгедек балаларға материалдық қамсыздандыруды тағайындау туралы хабарлама немесе мемлекеттік қызмет көрсетуден бас тарту туралы дәлелді жазбаша түрде жауап) (2 минут ішінде).</w:t>
      </w:r>
      <w:r>
        <w:br/>
      </w:r>
      <w:r>
        <w:rPr>
          <w:rFonts w:ascii="Times New Roman"/>
          <w:b w:val="false"/>
          <w:i w:val="false"/>
          <w:color w:val="000000"/>
          <w:sz w:val="28"/>
        </w:rPr>
        <w:t xml:space="preserve">
      Халыққа қызмет көрсету орталығы арқылы мемлекеттік қызметті көрсету бойынша іске қосылатын ақпараттық жүйелерін функционалдық өзара әрекеттері осы мемлекеттік көрсетілетін қызмет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диаграммасымен келтірілген.</w:t>
      </w:r>
      <w:r>
        <w:br/>
      </w:r>
      <w:r>
        <w:rPr>
          <w:rFonts w:ascii="Times New Roman"/>
          <w:b w:val="false"/>
          <w:i w:val="false"/>
          <w:color w:val="000000"/>
          <w:sz w:val="28"/>
        </w:rPr>
        <w:t>
      </w:t>
      </w:r>
      <w:r>
        <w:rPr>
          <w:rFonts w:ascii="Times New Roman"/>
          <w:b w:val="false"/>
          <w:i w:val="false"/>
          <w:color w:val="000000"/>
          <w:sz w:val="28"/>
        </w:rPr>
        <w:t>9. Мемлекеттік қызмет көрсетудің нәтижесін ХҚО арқылы алу үдерісін (әрекет), оның ұзақтылығын сипаттау:</w:t>
      </w:r>
      <w:r>
        <w:br/>
      </w:r>
      <w:r>
        <w:rPr>
          <w:rFonts w:ascii="Times New Roman"/>
          <w:b w:val="false"/>
          <w:i w:val="false"/>
          <w:color w:val="000000"/>
          <w:sz w:val="28"/>
        </w:rPr>
        <w:t>
      </w:t>
      </w:r>
      <w:r>
        <w:rPr>
          <w:rFonts w:ascii="Times New Roman"/>
          <w:b w:val="false"/>
          <w:i w:val="false"/>
          <w:color w:val="000000"/>
          <w:sz w:val="28"/>
        </w:rPr>
        <w:t>1) 6-үдеріс – "Е-собес" АЖ электрондық құжатты тіркеу (2 минут ішінде);</w:t>
      </w:r>
      <w:r>
        <w:br/>
      </w:r>
      <w:r>
        <w:rPr>
          <w:rFonts w:ascii="Times New Roman"/>
          <w:b w:val="false"/>
          <w:i w:val="false"/>
          <w:color w:val="000000"/>
          <w:sz w:val="28"/>
        </w:rPr>
        <w:t>
      </w:t>
      </w:r>
      <w:r>
        <w:rPr>
          <w:rFonts w:ascii="Times New Roman"/>
          <w:b w:val="false"/>
          <w:i w:val="false"/>
          <w:color w:val="000000"/>
          <w:sz w:val="28"/>
        </w:rPr>
        <w:t>2) 2-шарт – қызмет беруші Стандартта көрсетілген қызмет көрсетуге негіз болатын қызмет алушының жалғаған құжаттарының сәйкестігін тексереді (өңдеу) (2 минут ішінде);</w:t>
      </w:r>
      <w:r>
        <w:br/>
      </w:r>
      <w:r>
        <w:rPr>
          <w:rFonts w:ascii="Times New Roman"/>
          <w:b w:val="false"/>
          <w:i w:val="false"/>
          <w:color w:val="000000"/>
          <w:sz w:val="28"/>
        </w:rPr>
        <w:t>
      </w:t>
      </w:r>
      <w:r>
        <w:rPr>
          <w:rFonts w:ascii="Times New Roman"/>
          <w:b w:val="false"/>
          <w:i w:val="false"/>
          <w:color w:val="000000"/>
          <w:sz w:val="28"/>
        </w:rPr>
        <w:t>3) 7-үдеріс – қызмет алушының құжаттарында бұзушылықтың болғандығына байланысты, сұратылып отырған қызметтен бас тарту жөнінде хабарламаны қалыптастыру (2 минут ішінде);</w:t>
      </w:r>
      <w:r>
        <w:br/>
      </w:r>
      <w:r>
        <w:rPr>
          <w:rFonts w:ascii="Times New Roman"/>
          <w:b w:val="false"/>
          <w:i w:val="false"/>
          <w:color w:val="000000"/>
          <w:sz w:val="28"/>
        </w:rPr>
        <w:t>
      </w:t>
      </w:r>
      <w:r>
        <w:rPr>
          <w:rFonts w:ascii="Times New Roman"/>
          <w:b w:val="false"/>
          <w:i w:val="false"/>
          <w:color w:val="000000"/>
          <w:sz w:val="28"/>
        </w:rPr>
        <w:t>4) 8-үдеріс – қызмет алушы ХҚО операторы арқылы қызметтің нәтижесін (үйде оқитын мүгедек балаларға материалдық қамсыздандыруды тағайындау туралы хабарлама немесе мемлекеттік қызмет көрсетуден бас тарту туралы дәлелді жазбаша түрде жауап) алады (2 минут ішінде).</w:t>
      </w:r>
      <w:r>
        <w:br/>
      </w:r>
      <w:r>
        <w:rPr>
          <w:rFonts w:ascii="Times New Roman"/>
          <w:b w:val="false"/>
          <w:i w:val="false"/>
          <w:color w:val="000000"/>
          <w:sz w:val="28"/>
        </w:rPr>
        <w:t>
      </w:t>
      </w:r>
      <w:r>
        <w:rPr>
          <w:rFonts w:ascii="Times New Roman"/>
          <w:b w:val="false"/>
          <w:i w:val="false"/>
          <w:color w:val="000000"/>
          <w:sz w:val="28"/>
        </w:rPr>
        <w:t>10. Портал арқылы мемлекеттік қызмет көрсету кезінде көрсетілген қызмет беруші мен көрсетілген қызмет алушының жүгіну және рәсімдердің (әрекеттердің) реттілігі тәртібін сипаттау:</w:t>
      </w:r>
      <w:r>
        <w:br/>
      </w:r>
      <w:r>
        <w:rPr>
          <w:rFonts w:ascii="Times New Roman"/>
          <w:b w:val="false"/>
          <w:i w:val="false"/>
          <w:color w:val="000000"/>
          <w:sz w:val="28"/>
        </w:rPr>
        <w:t>
      </w:t>
      </w:r>
      <w:r>
        <w:rPr>
          <w:rFonts w:ascii="Times New Roman"/>
          <w:b w:val="false"/>
          <w:i w:val="false"/>
          <w:color w:val="000000"/>
          <w:sz w:val="28"/>
        </w:rPr>
        <w:t>1) жеке сәйкестендіру нөмірі (бұдан әрі - ЖСН) және парольдің (порталда тіркелмеген қызмет алушылар үшін іске асырылады) көмегімен қызмет беруші порталға тіркеледі;</w:t>
      </w:r>
      <w:r>
        <w:br/>
      </w:r>
      <w:r>
        <w:rPr>
          <w:rFonts w:ascii="Times New Roman"/>
          <w:b w:val="false"/>
          <w:i w:val="false"/>
          <w:color w:val="000000"/>
          <w:sz w:val="28"/>
        </w:rPr>
        <w:t>
      </w:t>
      </w:r>
      <w:r>
        <w:rPr>
          <w:rFonts w:ascii="Times New Roman"/>
          <w:b w:val="false"/>
          <w:i w:val="false"/>
          <w:color w:val="000000"/>
          <w:sz w:val="28"/>
        </w:rPr>
        <w:t>2) 1-үдеріс – қызметті алу үшін порталда қызмет алушы ЖСН және паролін (авторизациялау үдерісі) еңгізу үдерісі;</w:t>
      </w:r>
      <w:r>
        <w:br/>
      </w:r>
      <w:r>
        <w:rPr>
          <w:rFonts w:ascii="Times New Roman"/>
          <w:b w:val="false"/>
          <w:i w:val="false"/>
          <w:color w:val="000000"/>
          <w:sz w:val="28"/>
        </w:rPr>
        <w:t>
      </w:t>
      </w:r>
      <w:r>
        <w:rPr>
          <w:rFonts w:ascii="Times New Roman"/>
          <w:b w:val="false"/>
          <w:i w:val="false"/>
          <w:color w:val="000000"/>
          <w:sz w:val="28"/>
        </w:rPr>
        <w:t>3) 1-шарт - ЖСН және пароль арқылы тіркелген қызмет алушының мәліметтерінің дұрыстығын порталда тексеру;</w:t>
      </w:r>
      <w:r>
        <w:br/>
      </w:r>
      <w:r>
        <w:rPr>
          <w:rFonts w:ascii="Times New Roman"/>
          <w:b w:val="false"/>
          <w:i w:val="false"/>
          <w:color w:val="000000"/>
          <w:sz w:val="28"/>
        </w:rPr>
        <w:t>
      </w:t>
      </w:r>
      <w:r>
        <w:rPr>
          <w:rFonts w:ascii="Times New Roman"/>
          <w:b w:val="false"/>
          <w:i w:val="false"/>
          <w:color w:val="000000"/>
          <w:sz w:val="28"/>
        </w:rPr>
        <w:t>4) 2-үдеріс - қызмет алушының құжаттарында бұзушылықтың болғандығына байланысты, авторизациядан бас тарту жөнінде порталда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5) 3-үдеріс – қызмет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қызмет алушы нысанды (мәліметтерді еңгізу)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сонымен қатар сұранысты куәландіру үшін қызмет алушы ЭЦҚ тіркеу куәлігін алады;</w:t>
      </w:r>
      <w:r>
        <w:br/>
      </w:r>
      <w:r>
        <w:rPr>
          <w:rFonts w:ascii="Times New Roman"/>
          <w:b w:val="false"/>
          <w:i w:val="false"/>
          <w:color w:val="000000"/>
          <w:sz w:val="28"/>
        </w:rPr>
        <w:t>
      </w:t>
      </w:r>
      <w:r>
        <w:rPr>
          <w:rFonts w:ascii="Times New Roman"/>
          <w:b w:val="false"/>
          <w:i w:val="false"/>
          <w:color w:val="000000"/>
          <w:sz w:val="28"/>
        </w:rPr>
        <w:t>6) 2-шарт – порталда ЭЦҚ тіркеу куәлігінің қолдану мерзімін және қайтарылған (күші жойылған) тіркеу куәліктерінің тізімінде жоқтығын, сонымен бірге сәйкестендіру мәлеметтерінің сәйкестігін (сұраныста көрсетілген ЖСН және ЭЦҚ тіркеу куәлігінде көрсетілген ЖСН аралығын) тексеру;</w:t>
      </w:r>
      <w:r>
        <w:br/>
      </w:r>
      <w:r>
        <w:rPr>
          <w:rFonts w:ascii="Times New Roman"/>
          <w:b w:val="false"/>
          <w:i w:val="false"/>
          <w:color w:val="000000"/>
          <w:sz w:val="28"/>
        </w:rPr>
        <w:t>
      </w:t>
      </w:r>
      <w:r>
        <w:rPr>
          <w:rFonts w:ascii="Times New Roman"/>
          <w:b w:val="false"/>
          <w:i w:val="false"/>
          <w:color w:val="000000"/>
          <w:sz w:val="28"/>
        </w:rPr>
        <w:t>7) 4-үдеріс – қызмет алушының ЭЦҚ расталмағандығына байланысты, сұратылып жатқан қызметтен бас тарту жөнінде хабарлама қалыптастыру;</w:t>
      </w:r>
      <w:r>
        <w:br/>
      </w:r>
      <w:r>
        <w:rPr>
          <w:rFonts w:ascii="Times New Roman"/>
          <w:b w:val="false"/>
          <w:i w:val="false"/>
          <w:color w:val="000000"/>
          <w:sz w:val="28"/>
        </w:rPr>
        <w:t>
      </w:t>
      </w:r>
      <w:r>
        <w:rPr>
          <w:rFonts w:ascii="Times New Roman"/>
          <w:b w:val="false"/>
          <w:i w:val="false"/>
          <w:color w:val="000000"/>
          <w:sz w:val="28"/>
        </w:rPr>
        <w:t>8) 5-үдеріс – қызмет алушының сұранысын өңдеу үшін ЭҮШ арқылы қызмет алушының ЭЦҚ куәландырылған (қол қойылған) электрондық құжаттарды (қызмет алушының сұранысы) "Е-собес" АЖ жолдау;</w:t>
      </w:r>
      <w:r>
        <w:br/>
      </w:r>
      <w:r>
        <w:rPr>
          <w:rFonts w:ascii="Times New Roman"/>
          <w:b w:val="false"/>
          <w:i w:val="false"/>
          <w:color w:val="000000"/>
          <w:sz w:val="28"/>
        </w:rPr>
        <w:t>
      </w:t>
      </w:r>
      <w:r>
        <w:rPr>
          <w:rFonts w:ascii="Times New Roman"/>
          <w:b w:val="false"/>
          <w:i w:val="false"/>
          <w:color w:val="000000"/>
          <w:sz w:val="28"/>
        </w:rPr>
        <w:t>9) 3-шарт - қызмет беруші Стандартта көрсетілген қызмет көрсетуге негіз болатын қызмет алушының жалғаған құжаттарының сәйкестігін тексереді;</w:t>
      </w:r>
      <w:r>
        <w:br/>
      </w:r>
      <w:r>
        <w:rPr>
          <w:rFonts w:ascii="Times New Roman"/>
          <w:b w:val="false"/>
          <w:i w:val="false"/>
          <w:color w:val="000000"/>
          <w:sz w:val="28"/>
        </w:rPr>
        <w:t>
      </w:t>
      </w:r>
      <w:r>
        <w:rPr>
          <w:rFonts w:ascii="Times New Roman"/>
          <w:b w:val="false"/>
          <w:i w:val="false"/>
          <w:color w:val="000000"/>
          <w:sz w:val="28"/>
        </w:rPr>
        <w:t>10) 6-үдеріс - қызмет алушының құжаттарында бұзушылықтың болғандығына байланысты, сұратылып отырған қызметтен бас тарту жөнінде хабарламаны қалыптастыру;</w:t>
      </w:r>
      <w:r>
        <w:br/>
      </w:r>
      <w:r>
        <w:rPr>
          <w:rFonts w:ascii="Times New Roman"/>
          <w:b w:val="false"/>
          <w:i w:val="false"/>
          <w:color w:val="000000"/>
          <w:sz w:val="28"/>
        </w:rPr>
        <w:t>
      </w:t>
      </w:r>
      <w:r>
        <w:rPr>
          <w:rFonts w:ascii="Times New Roman"/>
          <w:b w:val="false"/>
          <w:i w:val="false"/>
          <w:color w:val="000000"/>
          <w:sz w:val="28"/>
        </w:rPr>
        <w:t>11) 7-үдеріс – қызмет алушы порталда қалыптастырылған қызметтің нәтижесін (электрондық құжат нысаны бойынша хабарлама) алады. Мемлекеттік қызметті көрсету нәтижесі қызмет берушінің құзырлы тұлғаның ЭЦҚ куәландырылған электрондық құжат түрінде қызмет алушының "жеке кабинетіне" жолданады.</w:t>
      </w:r>
      <w:r>
        <w:br/>
      </w: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әрекетінің диаграммасы осы мемлекеттік көрсетілетін қызмет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сонымен қатар өзге көрсетілген қызмет берушілермен халыққа қызмет көрсету орталықтарымен өзара әрекет тәртібінің және мемлекеттік қызмет көрсету үдерісінде ақпараттық жүйелерді қолдану тәртібінің сипаттамасы осы мемлекеттік көрсетілетін қызмет регламенттің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 материалдық</w:t>
            </w:r>
            <w:r>
              <w:br/>
            </w:r>
            <w:r>
              <w:rPr>
                <w:rFonts w:ascii="Times New Roman"/>
                <w:b w:val="false"/>
                <w:i w:val="false"/>
                <w:color w:val="000000"/>
                <w:sz w:val="20"/>
              </w:rPr>
              <w:t>қамсыздандыруды тағайындау"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 материалдық</w:t>
            </w:r>
            <w:r>
              <w:br/>
            </w:r>
            <w:r>
              <w:rPr>
                <w:rFonts w:ascii="Times New Roman"/>
                <w:b w:val="false"/>
                <w:i w:val="false"/>
                <w:color w:val="000000"/>
                <w:sz w:val="20"/>
              </w:rPr>
              <w:t>қамсыздандыруды тағайындау"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ХҚО арқылы мемлекеттік қызметті көрсету бойынша іске қосылатын ақпараттық жүйелерін функционалдық өзара әрекеттері, графикалық нысанының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 материалдық</w:t>
            </w:r>
            <w:r>
              <w:br/>
            </w:r>
            <w:r>
              <w:rPr>
                <w:rFonts w:ascii="Times New Roman"/>
                <w:b w:val="false"/>
                <w:i w:val="false"/>
                <w:color w:val="000000"/>
                <w:sz w:val="20"/>
              </w:rPr>
              <w:t>қамсыздандыруды тағайындау"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Портал арқылы мемлекеттік қызметті көрсету бойынша іске қосылатын ақпараттық жүйелерін функционалдық өзара әрекеттері, графикалық нысанының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 материалдық</w:t>
            </w:r>
            <w:r>
              <w:br/>
            </w:r>
            <w:r>
              <w:rPr>
                <w:rFonts w:ascii="Times New Roman"/>
                <w:b w:val="false"/>
                <w:i w:val="false"/>
                <w:color w:val="000000"/>
                <w:sz w:val="20"/>
              </w:rPr>
              <w:t>қамсыздандыруды тағайындау"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"Үйде оқитын мүгедек балаларға материалдық қамсыздандыруды тағайындау"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142" w:id="14"/>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End w:id="14"/>
    <w:bookmarkStart w:name="z143" w:id="15"/>
    <w:p>
      <w:pPr>
        <w:spacing w:after="0"/>
        <w:ind w:left="0"/>
        <w:jc w:val="left"/>
      </w:pPr>
      <w:r>
        <w:rPr>
          <w:rFonts w:ascii="Times New Roman"/>
          <w:b/>
          <w:i w:val="false"/>
          <w:color w:val="000000"/>
        </w:rPr>
        <w:t xml:space="preserve"> 1. Жалпы ережелер</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1. "Жұмыссыз азаматтарды тіркеу және есепке қою"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3) www.egov.kz "электрондық үкіметтің"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жұмыссыз ретінде тіркеу және есепке қою туралы хабарлама немесе мемлекеттік қызмет көрсетуден бас тарту туралы дәлелді жауап.</w:t>
      </w:r>
      <w:r>
        <w:br/>
      </w:r>
      <w:r>
        <w:rPr>
          <w:rFonts w:ascii="Times New Roman"/>
          <w:b w:val="false"/>
          <w:i w:val="false"/>
          <w:color w:val="000000"/>
          <w:sz w:val="28"/>
        </w:rPr>
        <w:t>
      Мемлекеттік қызмет көрсету нәтижесін ұсыну нысаны: электрондық және (немесе) қағаз түрінде.</w:t>
      </w:r>
      <w:r>
        <w:br/>
      </w:r>
      <w:r>
        <w:rPr>
          <w:rFonts w:ascii="Times New Roman"/>
          <w:b w:val="false"/>
          <w:i w:val="false"/>
          <w:color w:val="000000"/>
          <w:sz w:val="28"/>
        </w:rPr>
        <w:t xml:space="preserve">
      Портал арқылы өтініш берген кезде қызмет берушінің уәкілетті тұлғасының электрондық цифрлық қолтаңбасымен (бұдан әрі – ЭЦҚ) куәландырылған электрондық құжат түрінде нәтижесі көрсетілетін қызмет алушының "жеке кабинетіне" жолданады. </w:t>
      </w:r>
      <w:r>
        <w:br/>
      </w:r>
      <w:r>
        <w:rPr>
          <w:rFonts w:ascii="Times New Roman"/>
          <w:b w:val="false"/>
          <w:i w:val="false"/>
          <w:color w:val="000000"/>
          <w:sz w:val="28"/>
        </w:rPr>
        <w:t>
</w:t>
      </w:r>
    </w:p>
    <w:bookmarkStart w:name="z150" w:id="16"/>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 тәртібін сипаттау</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(әрекеттер) бастау үшін негіздеме болып табылады:</w:t>
      </w:r>
      <w:r>
        <w:br/>
      </w:r>
      <w:r>
        <w:rPr>
          <w:rFonts w:ascii="Times New Roman"/>
          <w:b w:val="false"/>
          <w:i w:val="false"/>
          <w:color w:val="000000"/>
          <w:sz w:val="28"/>
        </w:rPr>
        <w:t xml:space="preserve">
      көрсетілетін қызметті берушіге немесе ХҚО-ға өтініш берген кезде - көрсетілетін қызметті алушының жеке басын куәландыратын құжат (Қазақстан Республикасы азаматының жеке куәлігі немесе паспорты, шетелдіктің Қазақстан Республикасында тұруға ықтиярхаты, азаматтығы жоқ адамның куәлігі), сондай-ақ оралмандар үшін – оралман куәлігі (сәйкестендіру үшін),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азаматтарды тіркеу және есепке қою"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сәкес, өтінім;</w:t>
      </w:r>
      <w:r>
        <w:br/>
      </w:r>
      <w:r>
        <w:rPr>
          <w:rFonts w:ascii="Times New Roman"/>
          <w:b w:val="false"/>
          <w:i w:val="false"/>
          <w:color w:val="000000"/>
          <w:sz w:val="28"/>
        </w:rPr>
        <w:t>
      порталда - көрсетілетін қызметті алушының ЭЦҚ куәландырылған электрондық құжат нысанындағы сұраныс.</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10 (он)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5 (бес)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5 (бес) жұмыс күн ішінде қарайды, хабарлама немесе мемлекеттік қызмет көрсетуден бас тарту туралы дәлелді жауап рәсімдейді.</w:t>
      </w:r>
      <w:r>
        <w:br/>
      </w:r>
      <w:r>
        <w:rPr>
          <w:rFonts w:ascii="Times New Roman"/>
          <w:b w:val="false"/>
          <w:i w:val="false"/>
          <w:color w:val="000000"/>
          <w:sz w:val="28"/>
        </w:rPr>
        <w:t>
      Нәтижесі – хабарлама немесе мемлекеттік қызмет көрсетуден бас тарту туралы дәлелді жауапты басшылыққа қол қою үшін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5 (бес) минут ішінде хабарламаға немесе мемлекеттік қызмет көрсетуден бас тарту туралы дәлелді жауапқа қол қояды.</w:t>
      </w:r>
      <w:r>
        <w:br/>
      </w:r>
      <w:r>
        <w:rPr>
          <w:rFonts w:ascii="Times New Roman"/>
          <w:b w:val="false"/>
          <w:i w:val="false"/>
          <w:color w:val="000000"/>
          <w:sz w:val="28"/>
        </w:rPr>
        <w:t>
      Нәтижесі – қол қойылған хабарлама немесе мемлекеттік қызмет көрсетуден бас тарту туралы дәлелді жауапты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10 (он) минут ішінде хабарлама немесе мемлекеттік қызмет көрсетуден бас тарту туралы дәлелді жауапты тіркейді және көрсетілетін қызметті алушыға мемлекетік қызмет нәтижесін береді.</w:t>
      </w:r>
      <w:r>
        <w:br/>
      </w:r>
      <w:r>
        <w:rPr>
          <w:rFonts w:ascii="Times New Roman"/>
          <w:b w:val="false"/>
          <w:i w:val="false"/>
          <w:color w:val="000000"/>
          <w:sz w:val="28"/>
        </w:rPr>
        <w:t>
      Нәтижесі - хабарлама немесе мемлекеттік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w:t>
      </w:r>
    </w:p>
    <w:bookmarkStart w:name="z158" w:id="17"/>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 </w:t>
      </w:r>
      <w:r>
        <w:br/>
      </w:r>
      <w:r>
        <w:rPr>
          <w:rFonts w:ascii="Times New Roman"/>
          <w:b w:val="false"/>
          <w:i w:val="false"/>
          <w:color w:val="000000"/>
          <w:sz w:val="28"/>
        </w:rPr>
        <w:t>
</w:t>
      </w:r>
    </w:p>
    <w:bookmarkStart w:name="z164" w:id="18"/>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әрекет жасасу тәртібін, сондай-ақ мемлекеттік қызмет көрсету үдерісінде ақпараттық жүйелерді пайдалану тәртібін сипаттау</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8. ХҚО жүгіну тәртібін, әр үдерістің көрсету ұзақтығын сипаттау:</w:t>
      </w:r>
      <w:r>
        <w:br/>
      </w:r>
      <w:r>
        <w:rPr>
          <w:rFonts w:ascii="Times New Roman"/>
          <w:b w:val="false"/>
          <w:i w:val="false"/>
          <w:color w:val="000000"/>
          <w:sz w:val="28"/>
        </w:rPr>
        <w:t>
      </w:t>
      </w:r>
      <w:r>
        <w:rPr>
          <w:rFonts w:ascii="Times New Roman"/>
          <w:b w:val="false"/>
          <w:i w:val="false"/>
          <w:color w:val="000000"/>
          <w:sz w:val="28"/>
        </w:rPr>
        <w:t>1) мемлекеттік қызмет алушы ХҚО Стандартқа сәйкес қажетті құжаттарды электрондық кезек ретімен тапсыруды "кедергісіз" қызмет көрсету арқылы операциялық залда жүзеге асырады (2 минут ішінде);</w:t>
      </w:r>
      <w:r>
        <w:br/>
      </w:r>
      <w:r>
        <w:rPr>
          <w:rFonts w:ascii="Times New Roman"/>
          <w:b w:val="false"/>
          <w:i w:val="false"/>
          <w:color w:val="000000"/>
          <w:sz w:val="28"/>
        </w:rPr>
        <w:t>
      </w:t>
      </w:r>
      <w:r>
        <w:rPr>
          <w:rFonts w:ascii="Times New Roman"/>
          <w:b w:val="false"/>
          <w:i w:val="false"/>
          <w:color w:val="000000"/>
          <w:sz w:val="28"/>
        </w:rPr>
        <w:t>2) 1-үдеріс – қызмет көрсету үшін ХҚО операторы ХҚО ықпалдастырылған ақпараттық жүйесінің ақпараттық жұмыс орнына (бұдан әрі – ХҚКО ЫАЖ АЖО) логинмен және парольді (авторизациялау үдерісі) енгізеді (1 минут ішінде);</w:t>
      </w:r>
      <w:r>
        <w:br/>
      </w:r>
      <w:r>
        <w:rPr>
          <w:rFonts w:ascii="Times New Roman"/>
          <w:b w:val="false"/>
          <w:i w:val="false"/>
          <w:color w:val="000000"/>
          <w:sz w:val="28"/>
        </w:rPr>
        <w:t>
      </w:t>
      </w:r>
      <w:r>
        <w:rPr>
          <w:rFonts w:ascii="Times New Roman"/>
          <w:b w:val="false"/>
          <w:i w:val="false"/>
          <w:color w:val="000000"/>
          <w:sz w:val="28"/>
        </w:rPr>
        <w:t>3) 2-үдеріс – ХҚО операторы қызметті таңдайды, экранға мемлекеттік қызметті көрсету үшін сұраныс нысаның шығуы және ХҚО операторы қызмет алушының, сонымен қатар сенім хат бойынша қызмет алушы өкілінің (нотариалды куәландырылған сенім хат болған жағдайда, басқа куәландырылған сенім хатының мәліметтері толтырылмайды) мәліметтерін енгізеді (2 минут ішінде);</w:t>
      </w:r>
      <w:r>
        <w:br/>
      </w:r>
      <w:r>
        <w:rPr>
          <w:rFonts w:ascii="Times New Roman"/>
          <w:b w:val="false"/>
          <w:i w:val="false"/>
          <w:color w:val="000000"/>
          <w:sz w:val="28"/>
        </w:rPr>
        <w:t>
      </w:t>
      </w:r>
      <w:r>
        <w:rPr>
          <w:rFonts w:ascii="Times New Roman"/>
          <w:b w:val="false"/>
          <w:i w:val="false"/>
          <w:color w:val="000000"/>
          <w:sz w:val="28"/>
        </w:rPr>
        <w:t>4) 3-үдеріс – электрондық үкімет шлюзі (бұдан әрі - ЭҮШ) арқылы жеке тұлғалар мемлекеттік деректер қорына/заңды тұлғалар мемлекеттік деректер қорына (бұдан әрі – ЖТ МДҚ/ЗТ МДҚ) қызмет алушының мәліметтері туралы сұранысын жолдау, сонымен бірге бірыңғай нотариалдық ақпараттық жүйесіне (бұдан әрі - БНАЖ) - қызмет алушы өкілінің сенім хат мәліметтері туралы (2 минут ішінде);</w:t>
      </w:r>
      <w:r>
        <w:br/>
      </w:r>
      <w:r>
        <w:rPr>
          <w:rFonts w:ascii="Times New Roman"/>
          <w:b w:val="false"/>
          <w:i w:val="false"/>
          <w:color w:val="000000"/>
          <w:sz w:val="28"/>
        </w:rPr>
        <w:t>
      </w:t>
      </w:r>
      <w:r>
        <w:rPr>
          <w:rFonts w:ascii="Times New Roman"/>
          <w:b w:val="false"/>
          <w:i w:val="false"/>
          <w:color w:val="000000"/>
          <w:sz w:val="28"/>
        </w:rPr>
        <w:t>5) 1-шарт - ЖТ МДҚ/ЗТ МДҚ қызмет алушының мәліметтерінің және БНАЖ сенім хат мәліметтерінің бар болуын тексеру (1 минут ішінде);</w:t>
      </w:r>
      <w:r>
        <w:br/>
      </w:r>
      <w:r>
        <w:rPr>
          <w:rFonts w:ascii="Times New Roman"/>
          <w:b w:val="false"/>
          <w:i w:val="false"/>
          <w:color w:val="000000"/>
          <w:sz w:val="28"/>
        </w:rPr>
        <w:t>
      </w:t>
      </w:r>
      <w:r>
        <w:rPr>
          <w:rFonts w:ascii="Times New Roman"/>
          <w:b w:val="false"/>
          <w:i w:val="false"/>
          <w:color w:val="000000"/>
          <w:sz w:val="28"/>
        </w:rPr>
        <w:t>6) 4-үдеріс – қызмет алушының ЖТ МДҚ/ЗТ МДҚ және сенім хаттың БНАЖ мәліметтерінің болмауына байланысты, мәліметтерді алуға мүмкіншіліктің жоқтығы туралы хабарламаны қалыптастыру (2 минут ішінде);</w:t>
      </w:r>
      <w:r>
        <w:br/>
      </w:r>
      <w:r>
        <w:rPr>
          <w:rFonts w:ascii="Times New Roman"/>
          <w:b w:val="false"/>
          <w:i w:val="false"/>
          <w:color w:val="000000"/>
          <w:sz w:val="28"/>
        </w:rPr>
        <w:t>
      </w:t>
      </w:r>
      <w:r>
        <w:rPr>
          <w:rFonts w:ascii="Times New Roman"/>
          <w:b w:val="false"/>
          <w:i w:val="false"/>
          <w:color w:val="000000"/>
          <w:sz w:val="28"/>
        </w:rPr>
        <w:t>7) 5-үдеріс – "Рынок труда" автоматтандырылған ақпараттық жүесі (бұдан әрі – "Рынок труда" ААЖ) ЭҮШ арқылы ХҚО операторының ЭЦҚ куәландырылған (қол қойылған) электрондық құжаттарды (қызмет алушының сұранысын) жолдау (2 минут ішінде);</w:t>
      </w:r>
      <w:r>
        <w:br/>
      </w:r>
      <w:r>
        <w:rPr>
          <w:rFonts w:ascii="Times New Roman"/>
          <w:b w:val="false"/>
          <w:i w:val="false"/>
          <w:color w:val="000000"/>
          <w:sz w:val="28"/>
        </w:rPr>
        <w:t>
      </w:t>
      </w:r>
      <w:r>
        <w:rPr>
          <w:rFonts w:ascii="Times New Roman"/>
          <w:b w:val="false"/>
          <w:i w:val="false"/>
          <w:color w:val="000000"/>
          <w:sz w:val="28"/>
        </w:rPr>
        <w:t>8) 6-үдеріс – ХҚО қалыптастырған мемлекеттік қызмет көрсету нәтижесін қызмет алушының алуы (жұмыссыз ретінде тіркеу және есепке қою туралы хабарлама немесе мемлекеттік қызмет көрсетуден бас тарту туралы дәлелді жазбаша түрде жауап) (2 минут ішінде).</w:t>
      </w:r>
      <w:r>
        <w:br/>
      </w:r>
      <w:r>
        <w:rPr>
          <w:rFonts w:ascii="Times New Roman"/>
          <w:b w:val="false"/>
          <w:i w:val="false"/>
          <w:color w:val="000000"/>
          <w:sz w:val="28"/>
        </w:rPr>
        <w:t xml:space="preserve">
      Халыққа қызмет көрсету орталығы арқылы мемлекеттік қызметті көрсету бойынша іске қосылатын ақпараттық жүйелерін функционалдық өзара әрекеттері осы мемлекеттік көрсетілетін қызмет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диаграммасымен келтірілген.</w:t>
      </w:r>
      <w:r>
        <w:br/>
      </w:r>
      <w:r>
        <w:rPr>
          <w:rFonts w:ascii="Times New Roman"/>
          <w:b w:val="false"/>
          <w:i w:val="false"/>
          <w:color w:val="000000"/>
          <w:sz w:val="28"/>
        </w:rPr>
        <w:t>
      </w:t>
      </w:r>
      <w:r>
        <w:rPr>
          <w:rFonts w:ascii="Times New Roman"/>
          <w:b w:val="false"/>
          <w:i w:val="false"/>
          <w:color w:val="000000"/>
          <w:sz w:val="28"/>
        </w:rPr>
        <w:t>9. Мемлекеттік қызмет көрсетудің нәтижесін ХҚО арқылы алу үдерісін (әрекет), оның ұзақтылығын сипаттау:</w:t>
      </w:r>
      <w:r>
        <w:br/>
      </w:r>
      <w:r>
        <w:rPr>
          <w:rFonts w:ascii="Times New Roman"/>
          <w:b w:val="false"/>
          <w:i w:val="false"/>
          <w:color w:val="000000"/>
          <w:sz w:val="28"/>
        </w:rPr>
        <w:t>
      </w:t>
      </w:r>
      <w:r>
        <w:rPr>
          <w:rFonts w:ascii="Times New Roman"/>
          <w:b w:val="false"/>
          <w:i w:val="false"/>
          <w:color w:val="000000"/>
          <w:sz w:val="28"/>
        </w:rPr>
        <w:t>1) 6-үдеріс – "Рынок труда" ААЖ электрондық құжатты тіркеу (2 минут ішінде);</w:t>
      </w:r>
      <w:r>
        <w:br/>
      </w:r>
      <w:r>
        <w:rPr>
          <w:rFonts w:ascii="Times New Roman"/>
          <w:b w:val="false"/>
          <w:i w:val="false"/>
          <w:color w:val="000000"/>
          <w:sz w:val="28"/>
        </w:rPr>
        <w:t>
      </w:t>
      </w:r>
      <w:r>
        <w:rPr>
          <w:rFonts w:ascii="Times New Roman"/>
          <w:b w:val="false"/>
          <w:i w:val="false"/>
          <w:color w:val="000000"/>
          <w:sz w:val="28"/>
        </w:rPr>
        <w:t>2) 2-шарт – қызмет беруші Стандартта көрсетілген қызмет көрсетуге негіз болатын қызмет алушының жалғаған құжаттарының сәйкестігін тексереді (өңдеу) (2 минут ішінде);</w:t>
      </w:r>
      <w:r>
        <w:br/>
      </w:r>
      <w:r>
        <w:rPr>
          <w:rFonts w:ascii="Times New Roman"/>
          <w:b w:val="false"/>
          <w:i w:val="false"/>
          <w:color w:val="000000"/>
          <w:sz w:val="28"/>
        </w:rPr>
        <w:t>
      </w:t>
      </w:r>
      <w:r>
        <w:rPr>
          <w:rFonts w:ascii="Times New Roman"/>
          <w:b w:val="false"/>
          <w:i w:val="false"/>
          <w:color w:val="000000"/>
          <w:sz w:val="28"/>
        </w:rPr>
        <w:t>3) 7-үдеріс – қызмет алушының құжаттарында бұзушылықтың болғандығына байланысты, сұратылып отырған қызметтен бас тарту жөнінде хабарламаны қалыптастыру (2 минут ішінде);</w:t>
      </w:r>
      <w:r>
        <w:br/>
      </w:r>
      <w:r>
        <w:rPr>
          <w:rFonts w:ascii="Times New Roman"/>
          <w:b w:val="false"/>
          <w:i w:val="false"/>
          <w:color w:val="000000"/>
          <w:sz w:val="28"/>
        </w:rPr>
        <w:t>
      </w:t>
      </w:r>
      <w:r>
        <w:rPr>
          <w:rFonts w:ascii="Times New Roman"/>
          <w:b w:val="false"/>
          <w:i w:val="false"/>
          <w:color w:val="000000"/>
          <w:sz w:val="28"/>
        </w:rPr>
        <w:t>4) 8-үдеріс – қызмет алушы ХҚО операторы арқылы қызметтің нәтижесін (жұмыссыз ретінде тіркеу және есепке қою туралы хабарлама немесе мемлекеттік қызмет көрсетуден бас тарту туралы дәлелді жазбаша түрде жауап) алады (2 минут ішінде).</w:t>
      </w:r>
      <w:r>
        <w:br/>
      </w:r>
      <w:r>
        <w:rPr>
          <w:rFonts w:ascii="Times New Roman"/>
          <w:b w:val="false"/>
          <w:i w:val="false"/>
          <w:color w:val="000000"/>
          <w:sz w:val="28"/>
        </w:rPr>
        <w:t>
      </w:t>
      </w:r>
      <w:r>
        <w:rPr>
          <w:rFonts w:ascii="Times New Roman"/>
          <w:b w:val="false"/>
          <w:i w:val="false"/>
          <w:color w:val="000000"/>
          <w:sz w:val="28"/>
        </w:rPr>
        <w:t>10. Портал арқылы мемлекеттік қызмет көрсету кезінде көрсетілген қызмет беруші мен көрсетілген қызмет алушының жүгіну және рәсімдердің (әрекеттердің) реттілігі тәртібін сипаттау:</w:t>
      </w:r>
      <w:r>
        <w:br/>
      </w:r>
      <w:r>
        <w:rPr>
          <w:rFonts w:ascii="Times New Roman"/>
          <w:b w:val="false"/>
          <w:i w:val="false"/>
          <w:color w:val="000000"/>
          <w:sz w:val="28"/>
        </w:rPr>
        <w:t>
      </w:t>
      </w:r>
      <w:r>
        <w:rPr>
          <w:rFonts w:ascii="Times New Roman"/>
          <w:b w:val="false"/>
          <w:i w:val="false"/>
          <w:color w:val="000000"/>
          <w:sz w:val="28"/>
        </w:rPr>
        <w:t>1) жеке сәйкестендіру нөмірі (бұдан әрі - ЖСН) және парольдің (порталда тіркелмеген қызмет алушылар үшін іске асырылады) көмегімен қызмет беруші порталға тіркеледі;</w:t>
      </w:r>
      <w:r>
        <w:br/>
      </w:r>
      <w:r>
        <w:rPr>
          <w:rFonts w:ascii="Times New Roman"/>
          <w:b w:val="false"/>
          <w:i w:val="false"/>
          <w:color w:val="000000"/>
          <w:sz w:val="28"/>
        </w:rPr>
        <w:t>
      </w:t>
      </w:r>
      <w:r>
        <w:rPr>
          <w:rFonts w:ascii="Times New Roman"/>
          <w:b w:val="false"/>
          <w:i w:val="false"/>
          <w:color w:val="000000"/>
          <w:sz w:val="28"/>
        </w:rPr>
        <w:t>2) 1-үдеріс – қызметті алу үшін порталда қызмет алушы ЖСН және паролін (авторизациялау үдерісі) еңгізу үдерісі;</w:t>
      </w:r>
      <w:r>
        <w:br/>
      </w:r>
      <w:r>
        <w:rPr>
          <w:rFonts w:ascii="Times New Roman"/>
          <w:b w:val="false"/>
          <w:i w:val="false"/>
          <w:color w:val="000000"/>
          <w:sz w:val="28"/>
        </w:rPr>
        <w:t>
      </w:t>
      </w:r>
      <w:r>
        <w:rPr>
          <w:rFonts w:ascii="Times New Roman"/>
          <w:b w:val="false"/>
          <w:i w:val="false"/>
          <w:color w:val="000000"/>
          <w:sz w:val="28"/>
        </w:rPr>
        <w:t>3) 1-шарт - ЖСН және пароль арқылы тіркелген қызмет алушының мәліметтерінің дұрыстығын порталда тексеру;</w:t>
      </w:r>
      <w:r>
        <w:br/>
      </w:r>
      <w:r>
        <w:rPr>
          <w:rFonts w:ascii="Times New Roman"/>
          <w:b w:val="false"/>
          <w:i w:val="false"/>
          <w:color w:val="000000"/>
          <w:sz w:val="28"/>
        </w:rPr>
        <w:t>
      </w:t>
      </w:r>
      <w:r>
        <w:rPr>
          <w:rFonts w:ascii="Times New Roman"/>
          <w:b w:val="false"/>
          <w:i w:val="false"/>
          <w:color w:val="000000"/>
          <w:sz w:val="28"/>
        </w:rPr>
        <w:t>4) 2-үдеріс - қызмет алушының құжаттарында бұзушылықтың болғандығына байланысты, авторизациядан бас тарту жөнінде порталда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5) 3-үдеріс – қызмет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қызмет алушы нысанды (мәліметтерді еңгізу)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сонымен қатар сұранысты куәландіру үшін қызмет алушы ЭЦҚ тіркеу куәлігін алады;</w:t>
      </w:r>
      <w:r>
        <w:br/>
      </w:r>
      <w:r>
        <w:rPr>
          <w:rFonts w:ascii="Times New Roman"/>
          <w:b w:val="false"/>
          <w:i w:val="false"/>
          <w:color w:val="000000"/>
          <w:sz w:val="28"/>
        </w:rPr>
        <w:t>
      </w:t>
      </w:r>
      <w:r>
        <w:rPr>
          <w:rFonts w:ascii="Times New Roman"/>
          <w:b w:val="false"/>
          <w:i w:val="false"/>
          <w:color w:val="000000"/>
          <w:sz w:val="28"/>
        </w:rPr>
        <w:t>6) 2-шарт – порталда ЭЦҚ тіркеу куәлігінің қолдану мерзімін және қайтарылған (күші жойылған) тіркеу куәліктерінің тізімінде жоқтығын, сонымен бірге сәйкестендіру мәлеметтерінің сәйкестігін (сұраныста көрсетілген ЖСН және ЭЦҚ тіркеу куәлігінде көрсетілген ЖСН аралығын) тексеру;</w:t>
      </w:r>
      <w:r>
        <w:br/>
      </w:r>
      <w:r>
        <w:rPr>
          <w:rFonts w:ascii="Times New Roman"/>
          <w:b w:val="false"/>
          <w:i w:val="false"/>
          <w:color w:val="000000"/>
          <w:sz w:val="28"/>
        </w:rPr>
        <w:t>
      </w:t>
      </w:r>
      <w:r>
        <w:rPr>
          <w:rFonts w:ascii="Times New Roman"/>
          <w:b w:val="false"/>
          <w:i w:val="false"/>
          <w:color w:val="000000"/>
          <w:sz w:val="28"/>
        </w:rPr>
        <w:t>7) 4-үдеріс – қызмет алушының ЭЦҚ расталмағандығына байланысты, сұратылып жатқан қызметтен бас тарту жөнінде хабарлама қалыптастыру;</w:t>
      </w:r>
      <w:r>
        <w:br/>
      </w:r>
      <w:r>
        <w:rPr>
          <w:rFonts w:ascii="Times New Roman"/>
          <w:b w:val="false"/>
          <w:i w:val="false"/>
          <w:color w:val="000000"/>
          <w:sz w:val="28"/>
        </w:rPr>
        <w:t>
      </w:t>
      </w:r>
      <w:r>
        <w:rPr>
          <w:rFonts w:ascii="Times New Roman"/>
          <w:b w:val="false"/>
          <w:i w:val="false"/>
          <w:color w:val="000000"/>
          <w:sz w:val="28"/>
        </w:rPr>
        <w:t>8) 5-үдеріс – қызмет алушының сұранысын өңдеу үшін ЭҮШ арқылы қызмет алушының ЭЦҚ куәландырылған (қол қойылған) электрондық құжаттарды (қызмет алушының сұранысы) "Рынок труда" ААЖ жолдау;</w:t>
      </w:r>
      <w:r>
        <w:br/>
      </w:r>
      <w:r>
        <w:rPr>
          <w:rFonts w:ascii="Times New Roman"/>
          <w:b w:val="false"/>
          <w:i w:val="false"/>
          <w:color w:val="000000"/>
          <w:sz w:val="28"/>
        </w:rPr>
        <w:t>
      </w:t>
      </w:r>
      <w:r>
        <w:rPr>
          <w:rFonts w:ascii="Times New Roman"/>
          <w:b w:val="false"/>
          <w:i w:val="false"/>
          <w:color w:val="000000"/>
          <w:sz w:val="28"/>
        </w:rPr>
        <w:t>9) 3-шарт - қызмет беруші Стандартта көрсетілген қызмет көрсетуге негіз болатын қызмет алушының жалғаған құжаттарының сәйкестігін тексереді;</w:t>
      </w:r>
      <w:r>
        <w:br/>
      </w:r>
      <w:r>
        <w:rPr>
          <w:rFonts w:ascii="Times New Roman"/>
          <w:b w:val="false"/>
          <w:i w:val="false"/>
          <w:color w:val="000000"/>
          <w:sz w:val="28"/>
        </w:rPr>
        <w:t>
      </w:t>
      </w:r>
      <w:r>
        <w:rPr>
          <w:rFonts w:ascii="Times New Roman"/>
          <w:b w:val="false"/>
          <w:i w:val="false"/>
          <w:color w:val="000000"/>
          <w:sz w:val="28"/>
        </w:rPr>
        <w:t>10) 6-үдеріс - қызмет алушының құжаттарында бұзушылықтың болғандығына байланысты, сұратылып отырған қызметтен бас тарту жөнінде хабарламаны қалыптастыру;</w:t>
      </w:r>
      <w:r>
        <w:br/>
      </w:r>
      <w:r>
        <w:rPr>
          <w:rFonts w:ascii="Times New Roman"/>
          <w:b w:val="false"/>
          <w:i w:val="false"/>
          <w:color w:val="000000"/>
          <w:sz w:val="28"/>
        </w:rPr>
        <w:t>
      </w:t>
      </w:r>
      <w:r>
        <w:rPr>
          <w:rFonts w:ascii="Times New Roman"/>
          <w:b w:val="false"/>
          <w:i w:val="false"/>
          <w:color w:val="000000"/>
          <w:sz w:val="28"/>
        </w:rPr>
        <w:t>11) 7-үдеріс – қызмет алушы порталда қалыптастырылған қызметтің нәтижесін (электрондық құжат нысаны бойынша хабарлама) алады. Мемлекеттік қызметті көрсету нәтижесі қызмет берушінің құзырлы тұлғаның ЭЦҚ куәландырылған электрондық құжат түрінде қызмет алушының "жеке кабинетіне" жолданады.</w:t>
      </w:r>
      <w:r>
        <w:br/>
      </w: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әрекетінің диаграммасы осы мемлекеттік көрсетілетін қызмет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сонымен қатар өзге көрсетілген қызмет берушілермен халыққа қызмет көрсету орталықтарымен өзара әрекет тәртібінің және мемлекеттік қызмет көрсету үдерісінде ақпараттық жүйелерді қолдану тәртібінің сипаттамасы осы мемлекеттік көрсетілетін қызмет регламенттің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ХҚО арқылы мемлекеттік қызметті көрсету бойынша іске қосылатын ақпараттық жүйелерін функционалдық өзара әрекеттері, графикалық нысанының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Портал арқылы мемлекеттік қызметті көрсету бойынша іске қосылатын ақпараттық жүйелерін функционалдық өзара әрекеттері, графикалық нысанының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"Жұмыссыз азаматтарды тіркеу және есепке қою"</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500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3500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197" w:id="19"/>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регламенті</w:t>
      </w:r>
    </w:p>
    <w:bookmarkEnd w:id="19"/>
    <w:bookmarkStart w:name="z198" w:id="20"/>
    <w:p>
      <w:pPr>
        <w:spacing w:after="0"/>
        <w:ind w:left="0"/>
        <w:jc w:val="left"/>
      </w:pPr>
      <w:r>
        <w:rPr>
          <w:rFonts w:ascii="Times New Roman"/>
          <w:b/>
          <w:i w:val="false"/>
          <w:color w:val="000000"/>
        </w:rPr>
        <w:t xml:space="preserve"> 1. Жалпы ережелер</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1. "Адамдарға жұмыспен қамтуға жәрдемдесудің белсенді нысандарына қатысуға жолдамалар беру"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адамдарға жұмыспен қамтуға жәрдемдесудің белсенді іс-шараларына қатысуға жолдама беру, онда мыналар қамтылады:</w:t>
      </w:r>
      <w:r>
        <w:br/>
      </w:r>
      <w:r>
        <w:rPr>
          <w:rFonts w:ascii="Times New Roman"/>
          <w:b w:val="false"/>
          <w:i w:val="false"/>
          <w:color w:val="000000"/>
          <w:sz w:val="28"/>
        </w:rPr>
        <w:t>
      </w:t>
      </w:r>
      <w:r>
        <w:rPr>
          <w:rFonts w:ascii="Times New Roman"/>
          <w:b w:val="false"/>
          <w:i w:val="false"/>
          <w:color w:val="000000"/>
          <w:sz w:val="28"/>
        </w:rPr>
        <w:t>1) жұмысқа орналасуға жолдама;</w:t>
      </w:r>
      <w:r>
        <w:br/>
      </w:r>
      <w:r>
        <w:rPr>
          <w:rFonts w:ascii="Times New Roman"/>
          <w:b w:val="false"/>
          <w:i w:val="false"/>
          <w:color w:val="000000"/>
          <w:sz w:val="28"/>
        </w:rPr>
        <w:t>
      </w:t>
      </w:r>
      <w:r>
        <w:rPr>
          <w:rFonts w:ascii="Times New Roman"/>
          <w:b w:val="false"/>
          <w:i w:val="false"/>
          <w:color w:val="000000"/>
          <w:sz w:val="28"/>
        </w:rPr>
        <w:t>2) қоғамдық жұмыстарға жолдама;</w:t>
      </w:r>
      <w:r>
        <w:br/>
      </w:r>
      <w:r>
        <w:rPr>
          <w:rFonts w:ascii="Times New Roman"/>
          <w:b w:val="false"/>
          <w:i w:val="false"/>
          <w:color w:val="000000"/>
          <w:sz w:val="28"/>
        </w:rPr>
        <w:t>
      </w:t>
      </w:r>
      <w:r>
        <w:rPr>
          <w:rFonts w:ascii="Times New Roman"/>
          <w:b w:val="false"/>
          <w:i w:val="false"/>
          <w:color w:val="000000"/>
          <w:sz w:val="28"/>
        </w:rPr>
        <w:t>3) адамдарға кәсіби даярлауға, қайта даярлауға және біліктілігін арттыруға жолдама;</w:t>
      </w:r>
      <w:r>
        <w:br/>
      </w:r>
      <w:r>
        <w:rPr>
          <w:rFonts w:ascii="Times New Roman"/>
          <w:b w:val="false"/>
          <w:i w:val="false"/>
          <w:color w:val="000000"/>
          <w:sz w:val="28"/>
        </w:rPr>
        <w:t>
      </w:t>
      </w:r>
      <w:r>
        <w:rPr>
          <w:rFonts w:ascii="Times New Roman"/>
          <w:b w:val="false"/>
          <w:i w:val="false"/>
          <w:color w:val="000000"/>
          <w:sz w:val="28"/>
        </w:rPr>
        <w:t>4) әлеуметтік жұмыс орындарына жұмысқа орналасуға жолдама;</w:t>
      </w:r>
      <w:r>
        <w:br/>
      </w:r>
      <w:r>
        <w:rPr>
          <w:rFonts w:ascii="Times New Roman"/>
          <w:b w:val="false"/>
          <w:i w:val="false"/>
          <w:color w:val="000000"/>
          <w:sz w:val="28"/>
        </w:rPr>
        <w:t>
      </w:t>
      </w:r>
      <w:r>
        <w:rPr>
          <w:rFonts w:ascii="Times New Roman"/>
          <w:b w:val="false"/>
          <w:i w:val="false"/>
          <w:color w:val="000000"/>
          <w:sz w:val="28"/>
        </w:rPr>
        <w:t>5) жастар практикасына жолдама;</w:t>
      </w:r>
      <w:r>
        <w:br/>
      </w:r>
      <w:r>
        <w:rPr>
          <w:rFonts w:ascii="Times New Roman"/>
          <w:b w:val="false"/>
          <w:i w:val="false"/>
          <w:color w:val="000000"/>
          <w:sz w:val="28"/>
        </w:rPr>
        <w:t>
      </w:t>
      </w:r>
      <w:r>
        <w:rPr>
          <w:rFonts w:ascii="Times New Roman"/>
          <w:b w:val="false"/>
          <w:i w:val="false"/>
          <w:color w:val="000000"/>
          <w:sz w:val="28"/>
        </w:rPr>
        <w:t>6) адамдарға кәсіби бағдарлануға тегін қызметтер көрсету.</w:t>
      </w:r>
      <w:r>
        <w:br/>
      </w:r>
      <w:r>
        <w:rPr>
          <w:rFonts w:ascii="Times New Roman"/>
          <w:b w:val="false"/>
          <w:i w:val="false"/>
          <w:color w:val="000000"/>
          <w:sz w:val="28"/>
        </w:rPr>
        <w:t>
      Мемлекеттік қызмет көрсету нәтижесін ұсыну нысаны: электрондық (ішінара автоматтандырылған) және (немесе) қағаз түрінде.</w:t>
      </w:r>
      <w:r>
        <w:br/>
      </w:r>
      <w:r>
        <w:rPr>
          <w:rFonts w:ascii="Times New Roman"/>
          <w:b w:val="false"/>
          <w:i w:val="false"/>
          <w:color w:val="000000"/>
          <w:sz w:val="28"/>
        </w:rPr>
        <w:t>
      Портал арқылы өтініш берген кезде қызмет берушінің уәкілетті тұлғасының электрондық цифрлық қолтаңбасымен (бұдан әрі – ЭЦҚ) куәландырылған электрондық құжат түрінде нәтижесі көрсетілетін қызмет алушының "жеке кабинетіне" жолданады.</w:t>
      </w:r>
      <w:r>
        <w:br/>
      </w:r>
      <w:r>
        <w:rPr>
          <w:rFonts w:ascii="Times New Roman"/>
          <w:b w:val="false"/>
          <w:i w:val="false"/>
          <w:color w:val="000000"/>
          <w:sz w:val="28"/>
        </w:rPr>
        <w:t>
</w:t>
      </w:r>
    </w:p>
    <w:bookmarkStart w:name="z210" w:id="21"/>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 тәртібін сипаттау</w:t>
      </w:r>
    </w:p>
    <w:bookmarkEnd w:id="21"/>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(әрекеттер) бастау үшін негіздеме болып табылады:</w:t>
      </w:r>
      <w:r>
        <w:br/>
      </w:r>
      <w:r>
        <w:rPr>
          <w:rFonts w:ascii="Times New Roman"/>
          <w:b w:val="false"/>
          <w:i w:val="false"/>
          <w:color w:val="000000"/>
          <w:sz w:val="28"/>
        </w:rPr>
        <w:t xml:space="preserve">
      көрсетілетін қызметті берушіге өтініш берген кезде - көрсетілетін қызметті алушының жеке басын куәландыратын құжат (Қазақстан Республикасы азаматының жеке куәлігі немесе паспорты, шетелдіктің Қазақстан Республикасында тұруға ықтиярхаты, азаматтығы жоқ адамның куәлігі), сондай-ақ оралмандар үшін – оралман куәлігі,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"Адамдарға жұмыспен қамтуға жәрдемдесудің белсенді нысандарына қатысуға жолдамалар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өтінім;</w:t>
      </w:r>
      <w:r>
        <w:br/>
      </w:r>
      <w:r>
        <w:rPr>
          <w:rFonts w:ascii="Times New Roman"/>
          <w:b w:val="false"/>
          <w:i w:val="false"/>
          <w:color w:val="000000"/>
          <w:sz w:val="28"/>
        </w:rPr>
        <w:t>
      порталда - көрсетілетін қызметті алушының ЭЦҚ куәландырылған электрондық құжат нысанындағы сұраныс.</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30 (отыз) жұмыс күн ішінде қарайды, жолдама немесе мемлекеттік қызмет көрсетуден бас тарту туралы дәлелді жауап рәсімдейді.</w:t>
      </w:r>
      <w:r>
        <w:br/>
      </w:r>
      <w:r>
        <w:rPr>
          <w:rFonts w:ascii="Times New Roman"/>
          <w:b w:val="false"/>
          <w:i w:val="false"/>
          <w:color w:val="000000"/>
          <w:sz w:val="28"/>
        </w:rPr>
        <w:t>
      Нәтижесі – жолдама немесе мемлекеттік қызмет көрсетуден бас тарту туралы дәлелді жауапты басшылыққа қол қою үшін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10 (он) минут ішінде жолдамаға немесе мемлекеттік қызмет көрсетуден бас тарту туралы дәлелді жауапқа қол қояды.</w:t>
      </w:r>
      <w:r>
        <w:br/>
      </w:r>
      <w:r>
        <w:rPr>
          <w:rFonts w:ascii="Times New Roman"/>
          <w:b w:val="false"/>
          <w:i w:val="false"/>
          <w:color w:val="000000"/>
          <w:sz w:val="28"/>
        </w:rPr>
        <w:t>
      Нәтижесі – қол қойылған жолдама немесе мемлекеттік қызмет көрсетуден бас тарту туралы дәлелді жауапты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20 (жиырма) минут ішінде жолдама немесе мемлекеттік қызмет көрсетуден бас тарту туралы дәлелді жауапты тіркейді және көрсетілетін қызметті алушыға мемлекетік қызмет нәтижесін береді.</w:t>
      </w:r>
      <w:r>
        <w:br/>
      </w:r>
      <w:r>
        <w:rPr>
          <w:rFonts w:ascii="Times New Roman"/>
          <w:b w:val="false"/>
          <w:i w:val="false"/>
          <w:color w:val="000000"/>
          <w:sz w:val="28"/>
        </w:rPr>
        <w:t>
      Нәтижесі - жолдама немесе мемлекеттік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w:t>
      </w:r>
    </w:p>
    <w:bookmarkStart w:name="z218" w:id="22"/>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 </w:t>
      </w:r>
      <w:r>
        <w:br/>
      </w:r>
      <w:r>
        <w:rPr>
          <w:rFonts w:ascii="Times New Roman"/>
          <w:b w:val="false"/>
          <w:i w:val="false"/>
          <w:color w:val="000000"/>
          <w:sz w:val="28"/>
        </w:rPr>
        <w:t>
</w:t>
      </w:r>
    </w:p>
    <w:bookmarkStart w:name="z224" w:id="23"/>
    <w:p>
      <w:pPr>
        <w:spacing w:after="0"/>
        <w:ind w:left="0"/>
        <w:jc w:val="left"/>
      </w:pPr>
      <w:r>
        <w:rPr>
          <w:rFonts w:ascii="Times New Roman"/>
          <w:b/>
          <w:i w:val="false"/>
          <w:color w:val="000000"/>
        </w:rPr>
        <w:t xml:space="preserve"> 4. "Электрондық үкіметтің" веб-порталымен www.egov.kz және (немесе) өзге де көрсетілетін қызметті берушілермен өзара әрекет жасасу тәртібін, сондай-ақ мемлекеттік қызмет көрсету үдерісінде ақпараттық жүйелерді пайдалану тәртібін сипаттау</w:t>
      </w:r>
    </w:p>
    <w:bookmarkEnd w:id="23"/>
    <w:p>
      <w:pPr>
        <w:spacing w:after="0"/>
        <w:ind w:left="0"/>
        <w:jc w:val="left"/>
      </w:pPr>
      <w:r>
        <w:rPr>
          <w:rFonts w:ascii="Times New Roman"/>
          <w:b w:val="false"/>
          <w:i w:val="false"/>
          <w:color w:val="000000"/>
          <w:sz w:val="28"/>
        </w:rPr>
        <w:t>      </w:t>
      </w:r>
      <w:r>
        <w:rPr>
          <w:rFonts w:ascii="Times New Roman"/>
          <w:b w:val="false"/>
          <w:i w:val="false"/>
          <w:color w:val="000000"/>
          <w:sz w:val="28"/>
        </w:rPr>
        <w:t>8. Портал арқылы мемлекеттік қызмет көрсету кезінде көрсетілген қызмет беруші мен көрсетілген қызмет алушының жүгіну және рәсімдердің (әрекеттердің) реттілігі тәртібін сипаттау:</w:t>
      </w:r>
      <w:r>
        <w:br/>
      </w:r>
      <w:r>
        <w:rPr>
          <w:rFonts w:ascii="Times New Roman"/>
          <w:b w:val="false"/>
          <w:i w:val="false"/>
          <w:color w:val="000000"/>
          <w:sz w:val="28"/>
        </w:rPr>
        <w:t>
      </w:t>
      </w:r>
      <w:r>
        <w:rPr>
          <w:rFonts w:ascii="Times New Roman"/>
          <w:b w:val="false"/>
          <w:i w:val="false"/>
          <w:color w:val="000000"/>
          <w:sz w:val="28"/>
        </w:rPr>
        <w:t>1) жеке сәйкестендіру нөмірі (бұдан әрі - ЖСН) және парольдің (порталда тіркелмеген қызмет алушылар үшін іске асырылады) көмегімен қызмет беруші порталға тіркеледі;</w:t>
      </w:r>
      <w:r>
        <w:br/>
      </w:r>
      <w:r>
        <w:rPr>
          <w:rFonts w:ascii="Times New Roman"/>
          <w:b w:val="false"/>
          <w:i w:val="false"/>
          <w:color w:val="000000"/>
          <w:sz w:val="28"/>
        </w:rPr>
        <w:t>
      </w:t>
      </w:r>
      <w:r>
        <w:rPr>
          <w:rFonts w:ascii="Times New Roman"/>
          <w:b w:val="false"/>
          <w:i w:val="false"/>
          <w:color w:val="000000"/>
          <w:sz w:val="28"/>
        </w:rPr>
        <w:t>2) 1-үдеріс – қызметті алу үшін порталда қызмет алушы ЖСН және паролін (авторизациялау үдерісі) еңгізу үдерісі;</w:t>
      </w:r>
      <w:r>
        <w:br/>
      </w:r>
      <w:r>
        <w:rPr>
          <w:rFonts w:ascii="Times New Roman"/>
          <w:b w:val="false"/>
          <w:i w:val="false"/>
          <w:color w:val="000000"/>
          <w:sz w:val="28"/>
        </w:rPr>
        <w:t>
      </w:t>
      </w:r>
      <w:r>
        <w:rPr>
          <w:rFonts w:ascii="Times New Roman"/>
          <w:b w:val="false"/>
          <w:i w:val="false"/>
          <w:color w:val="000000"/>
          <w:sz w:val="28"/>
        </w:rPr>
        <w:t>3) 1-шарт - ЖСН және пароль арқылы тіркелген қызмет алушының мәліметтерінің дұрыстығын порталда тексеру;</w:t>
      </w:r>
      <w:r>
        <w:br/>
      </w:r>
      <w:r>
        <w:rPr>
          <w:rFonts w:ascii="Times New Roman"/>
          <w:b w:val="false"/>
          <w:i w:val="false"/>
          <w:color w:val="000000"/>
          <w:sz w:val="28"/>
        </w:rPr>
        <w:t>
      </w:t>
      </w:r>
      <w:r>
        <w:rPr>
          <w:rFonts w:ascii="Times New Roman"/>
          <w:b w:val="false"/>
          <w:i w:val="false"/>
          <w:color w:val="000000"/>
          <w:sz w:val="28"/>
        </w:rPr>
        <w:t>4) 2-үдеріс - қызмет алушының құжаттарында бұзушылықтың болғандығына байланысты, авторизациядан бас тарту жөнінде порталда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5) 3-үдеріс – қызмет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қызмет алушы нысанды (мәліметтерді еңгізу)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сонымен қатар сұранысты куәландіру үшін қызмет алушы ЭЦҚ тіркеу куәлігін алады;</w:t>
      </w:r>
      <w:r>
        <w:br/>
      </w:r>
      <w:r>
        <w:rPr>
          <w:rFonts w:ascii="Times New Roman"/>
          <w:b w:val="false"/>
          <w:i w:val="false"/>
          <w:color w:val="000000"/>
          <w:sz w:val="28"/>
        </w:rPr>
        <w:t>
      </w:t>
      </w:r>
      <w:r>
        <w:rPr>
          <w:rFonts w:ascii="Times New Roman"/>
          <w:b w:val="false"/>
          <w:i w:val="false"/>
          <w:color w:val="000000"/>
          <w:sz w:val="28"/>
        </w:rPr>
        <w:t>6) 2-шарт – порталда ЭЦҚ тіркеу куәлігінің қолдану мерзімін және қайтарылған (күші жойылған) тіркеу куәліктерінің тізімінде жоқтығын, сонымен бірге сәйкестендіру мәлеметтерінің сәйкестігін (сұраныста көрсетілген ЖСН/ және ЭЦҚ тіркеу куәлігінде көрсетілген ЖСН/ аралығын) тексеру;</w:t>
      </w:r>
      <w:r>
        <w:br/>
      </w:r>
      <w:r>
        <w:rPr>
          <w:rFonts w:ascii="Times New Roman"/>
          <w:b w:val="false"/>
          <w:i w:val="false"/>
          <w:color w:val="000000"/>
          <w:sz w:val="28"/>
        </w:rPr>
        <w:t>
      </w:t>
      </w:r>
      <w:r>
        <w:rPr>
          <w:rFonts w:ascii="Times New Roman"/>
          <w:b w:val="false"/>
          <w:i w:val="false"/>
          <w:color w:val="000000"/>
          <w:sz w:val="28"/>
        </w:rPr>
        <w:t>7) 4-үдеріс – қызмет алушының ЭЦҚ расталмағандығына байланысты, сұратылып жатқан қызметтен бас тарту жөнінде хабарлама қалыптастыру;</w:t>
      </w:r>
      <w:r>
        <w:br/>
      </w:r>
      <w:r>
        <w:rPr>
          <w:rFonts w:ascii="Times New Roman"/>
          <w:b w:val="false"/>
          <w:i w:val="false"/>
          <w:color w:val="000000"/>
          <w:sz w:val="28"/>
        </w:rPr>
        <w:t>
      </w:t>
      </w:r>
      <w:r>
        <w:rPr>
          <w:rFonts w:ascii="Times New Roman"/>
          <w:b w:val="false"/>
          <w:i w:val="false"/>
          <w:color w:val="000000"/>
          <w:sz w:val="28"/>
        </w:rPr>
        <w:t>8) 5-үдеріс – қызмет алушының сұранысын өңдеу үшін электрондық үкімет шлюзі (бұдан әрі – ЭҮШ) арқылы қызмет алушының ЭЦҚ куәландырылған (қол қойылған) электрондық құжаттарды (қызмет алушының сұранысы) "Рынок труда" автоматтандырылған ақпараттық жүйесіне (бұдан әрі – "Рынок труда" ААЖ) жолдау;</w:t>
      </w:r>
      <w:r>
        <w:br/>
      </w:r>
      <w:r>
        <w:rPr>
          <w:rFonts w:ascii="Times New Roman"/>
          <w:b w:val="false"/>
          <w:i w:val="false"/>
          <w:color w:val="000000"/>
          <w:sz w:val="28"/>
        </w:rPr>
        <w:t>
      </w:t>
      </w:r>
      <w:r>
        <w:rPr>
          <w:rFonts w:ascii="Times New Roman"/>
          <w:b w:val="false"/>
          <w:i w:val="false"/>
          <w:color w:val="000000"/>
          <w:sz w:val="28"/>
        </w:rPr>
        <w:t>9) 3-шарт - қызмет беруші Стандартта көрсетілген қызмет көрсетуге негіз болатын қызмет алушының жалғаған құжаттарының сәйкестігін тексереді;</w:t>
      </w:r>
      <w:r>
        <w:br/>
      </w:r>
      <w:r>
        <w:rPr>
          <w:rFonts w:ascii="Times New Roman"/>
          <w:b w:val="false"/>
          <w:i w:val="false"/>
          <w:color w:val="000000"/>
          <w:sz w:val="28"/>
        </w:rPr>
        <w:t>
      </w:t>
      </w:r>
      <w:r>
        <w:rPr>
          <w:rFonts w:ascii="Times New Roman"/>
          <w:b w:val="false"/>
          <w:i w:val="false"/>
          <w:color w:val="000000"/>
          <w:sz w:val="28"/>
        </w:rPr>
        <w:t>10) 6-үдеріс - қызмет алушының құжаттарында бұзушылықтың болғандығына байланысты, сұратылып отырған қызметтен бас тарту жөнінде хабарламаны қалыптастыру;</w:t>
      </w:r>
      <w:r>
        <w:br/>
      </w:r>
      <w:r>
        <w:rPr>
          <w:rFonts w:ascii="Times New Roman"/>
          <w:b w:val="false"/>
          <w:i w:val="false"/>
          <w:color w:val="000000"/>
          <w:sz w:val="28"/>
        </w:rPr>
        <w:t>
      </w:t>
      </w:r>
      <w:r>
        <w:rPr>
          <w:rFonts w:ascii="Times New Roman"/>
          <w:b w:val="false"/>
          <w:i w:val="false"/>
          <w:color w:val="000000"/>
          <w:sz w:val="28"/>
        </w:rPr>
        <w:t>11) 7-үдеріс – қызмет алушы порталда қалыптастырылған қызметтің нәтижесін (электрондық құжат нысаны бойынша жолдама) алады. Мемлекеттік қызметті көрсету нәтижесі қызмет берушінің құзырлы тұлғаның ЭЦҚ куәландырылған электрондық құжат түрінде қызмет алушының "жеке кабинетіне" жолданады.</w:t>
      </w:r>
      <w:r>
        <w:br/>
      </w: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әрекетінің диаграммасы осы мемлекеттік көрсетілетін қызмет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сонымен қатар мемлекеттік қызмет көрсету үдерісінде ақпараттық жүйелерді қолдану тәртібінің сипаттамасы осы мемлекеттік көрсетілетін қызмет регламенттің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 нысандарына</w:t>
            </w:r>
            <w:r>
              <w:br/>
            </w:r>
            <w:r>
              <w:rPr>
                <w:rFonts w:ascii="Times New Roman"/>
                <w:b w:val="false"/>
                <w:i w:val="false"/>
                <w:color w:val="000000"/>
                <w:sz w:val="20"/>
              </w:rPr>
              <w:t>қатысуға жолдамалар беру"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 нысандарына</w:t>
            </w:r>
            <w:r>
              <w:br/>
            </w:r>
            <w:r>
              <w:rPr>
                <w:rFonts w:ascii="Times New Roman"/>
                <w:b w:val="false"/>
                <w:i w:val="false"/>
                <w:color w:val="000000"/>
                <w:sz w:val="20"/>
              </w:rPr>
              <w:t>қатысуға жолдамалар беру"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қызметті көрсету бойынша іске қосылатын ақпараттық жүйелерін функционалдық өзара әрекеттері, графикалық нысанының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 нысандарына</w:t>
            </w:r>
            <w:r>
              <w:br/>
            </w:r>
            <w:r>
              <w:rPr>
                <w:rFonts w:ascii="Times New Roman"/>
                <w:b w:val="false"/>
                <w:i w:val="false"/>
                <w:color w:val="000000"/>
                <w:sz w:val="20"/>
              </w:rPr>
              <w:t>қатысуға жолдамалар беру"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"Адамдарға жұмыспен қамтуға жәрдемдесудің белсенді нысандарына қатысуға жолдамалар беру"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50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3500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242" w:id="24"/>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w:t>
      </w:r>
    </w:p>
    <w:bookmarkEnd w:id="24"/>
    <w:bookmarkStart w:name="z243" w:id="25"/>
    <w:p>
      <w:pPr>
        <w:spacing w:after="0"/>
        <w:ind w:left="0"/>
        <w:jc w:val="left"/>
      </w:pPr>
      <w:r>
        <w:rPr>
          <w:rFonts w:ascii="Times New Roman"/>
          <w:b/>
          <w:i w:val="false"/>
          <w:color w:val="000000"/>
        </w:rPr>
        <w:t xml:space="preserve"> 1. Жалпы ережелер</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1.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қызметі (бұдан әрі – мемлекеттік көрсетілетін қызмет) Ақтөбе қаласы, Маресьев көшесі, 101 үйде орналасқан, тел.: 8 (7132) 56-68-83, "Ақтөбе облысының жұмыспен қамтуды үйлестіру және әлеуметтік бағдарламалар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Көрсетілетін қызметті алушыдан (жұмыс берушіден немесе шетелдік қызметкерден) өтініштерді қабылдау және оларға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көрсетілетін қызметті алушыға (жұмыс берушіге) шетелдік жұмыс күшін тартуға рұқсат беру, қайта ресімдеу және ұзарту;</w:t>
      </w:r>
      <w:r>
        <w:br/>
      </w:r>
      <w:r>
        <w:rPr>
          <w:rFonts w:ascii="Times New Roman"/>
          <w:b w:val="false"/>
          <w:i w:val="false"/>
          <w:color w:val="000000"/>
          <w:sz w:val="28"/>
        </w:rPr>
        <w:t>
      көрсетілетін қызметті алушыға (шетелдік қызметкерге) жұмысқа орналасуға рұқсат беру, қайта ресімдеу және ұзарту.</w:t>
      </w:r>
      <w:r>
        <w:br/>
      </w:r>
      <w:r>
        <w:rPr>
          <w:rFonts w:ascii="Times New Roman"/>
          <w:b w:val="false"/>
          <w:i w:val="false"/>
          <w:color w:val="000000"/>
          <w:sz w:val="28"/>
        </w:rPr>
        <w:t>
      Мемлекеттік қызмет көрсету нәтижесін ұсыну нысаны: электрондық және (немесе) қағаз түрінде.</w:t>
      </w:r>
      <w:r>
        <w:br/>
      </w:r>
      <w:r>
        <w:rPr>
          <w:rFonts w:ascii="Times New Roman"/>
          <w:b w:val="false"/>
          <w:i w:val="false"/>
          <w:color w:val="000000"/>
          <w:sz w:val="28"/>
        </w:rPr>
        <w:t>
      Портал арқылы өтініш берген кезде қызмет берушінің уәкілетті тұлғасының электрондық цифрлық қолтаңбасымен (бұдан әрі – ЭЦҚ) куәландырылған электрондық құжат түрінде нәтижесі көрсетілетін қызмет алушының "жеке кабинетіне" жолданады.</w:t>
      </w:r>
      <w:r>
        <w:br/>
      </w:r>
      <w:r>
        <w:rPr>
          <w:rFonts w:ascii="Times New Roman"/>
          <w:b w:val="false"/>
          <w:i w:val="false"/>
          <w:color w:val="000000"/>
          <w:sz w:val="28"/>
        </w:rPr>
        <w:t>
</w:t>
      </w:r>
    </w:p>
    <w:bookmarkStart w:name="z249" w:id="26"/>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 тәртібін сипаттау</w:t>
      </w:r>
    </w:p>
    <w:bookmarkEnd w:id="26"/>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(әрекеттер) бастау үшін негіздеме болып табылады:</w:t>
      </w:r>
      <w:r>
        <w:br/>
      </w:r>
      <w:r>
        <w:rPr>
          <w:rFonts w:ascii="Times New Roman"/>
          <w:b w:val="false"/>
          <w:i w:val="false"/>
          <w:color w:val="000000"/>
          <w:sz w:val="28"/>
        </w:rPr>
        <w:t>
      көрсетілетін қызметті берушіге өтініш берген кезде:</w:t>
      </w:r>
      <w:r>
        <w:br/>
      </w:r>
      <w:r>
        <w:rPr>
          <w:rFonts w:ascii="Times New Roman"/>
          <w:b w:val="false"/>
          <w:i w:val="false"/>
          <w:color w:val="000000"/>
          <w:sz w:val="28"/>
        </w:rPr>
        <w:t xml:space="preserve">
      көрсетілетін қызметті алушы (жұмыс беруші) шетелдік жұмыс күшін тартуға рұқсат алу немесе қайта ресімдеу үшін,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көрсетілетін қызметті алушы (жұмыс беруші) шетелдік жұмыс күшін тартуға рұқсатты ұзарту үшін, көрсетілетін қызмет Стандартының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жұмысқа орналасуға, көрсетілетін қызметті алушы (шетелдік қызметкер) рұқсат алу, ұзарту, жұмысқа орналасуға рұқсатты қайта ресімдеу үшін, мемлекеттік көрсетілетін қызмет Стандартының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порталда - көрсетілетін қызметті алушының ЭЦҚ куәландырылған электрондық құжат нысанындағы сұраныс.</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(іс-қимылдың)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w:t>
      </w:r>
      <w:r>
        <w:br/>
      </w:r>
      <w:r>
        <w:rPr>
          <w:rFonts w:ascii="Times New Roman"/>
          <w:b w:val="false"/>
          <w:i w:val="false"/>
          <w:color w:val="000000"/>
          <w:sz w:val="28"/>
        </w:rPr>
        <w:t>
      рұқсат беруге – 41 (қырық бір) жұмыс күн ішінде;</w:t>
      </w:r>
      <w:r>
        <w:br/>
      </w:r>
      <w:r>
        <w:rPr>
          <w:rFonts w:ascii="Times New Roman"/>
          <w:b w:val="false"/>
          <w:i w:val="false"/>
          <w:color w:val="000000"/>
          <w:sz w:val="28"/>
        </w:rPr>
        <w:t>
      рұқсатты қайта ресімдеуге – 31 (отыз бір) жұмыс күн ішінде;</w:t>
      </w:r>
      <w:r>
        <w:br/>
      </w:r>
      <w:r>
        <w:rPr>
          <w:rFonts w:ascii="Times New Roman"/>
          <w:b w:val="false"/>
          <w:i w:val="false"/>
          <w:color w:val="000000"/>
          <w:sz w:val="28"/>
        </w:rPr>
        <w:t>
      рұқсатты ұзартуға – 8 (сегіз) жұмыс күн ішінде;</w:t>
      </w:r>
      <w:r>
        <w:br/>
      </w:r>
      <w:r>
        <w:rPr>
          <w:rFonts w:ascii="Times New Roman"/>
          <w:b w:val="false"/>
          <w:i w:val="false"/>
          <w:color w:val="000000"/>
          <w:sz w:val="28"/>
        </w:rPr>
        <w:t>
      жұмысқа орналасуға (шетелдік қызметкерге) рұқсат беруге және ұзартуға – 31 (отыз бір) жұмыс күн ішінде;</w:t>
      </w:r>
      <w:r>
        <w:br/>
      </w:r>
      <w:r>
        <w:rPr>
          <w:rFonts w:ascii="Times New Roman"/>
          <w:b w:val="false"/>
          <w:i w:val="false"/>
          <w:color w:val="000000"/>
          <w:sz w:val="28"/>
        </w:rPr>
        <w:t>
      жұмысқа орналасуға (шетелдік қызметкерге) рұқсатты қайта ресімдеуге – 3 (үш) жұмыс күн ішінде қарайды.</w:t>
      </w:r>
      <w:r>
        <w:br/>
      </w:r>
      <w:r>
        <w:rPr>
          <w:rFonts w:ascii="Times New Roman"/>
          <w:b w:val="false"/>
          <w:i w:val="false"/>
          <w:color w:val="000000"/>
          <w:sz w:val="28"/>
        </w:rPr>
        <w:t>
      Нәтижесі – рұқсат беру немесе мемлекеттік қызмет көрсетуден бас тарту туралы дәлелді жауапты басшылыққа қол қою үшін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10 (он) минут ішінде рұқсатқа немесе мемлекеттік қызмет көрсетуден бас тарту туралы дәлелді жауапқа қол қояды.</w:t>
      </w:r>
      <w:r>
        <w:br/>
      </w:r>
      <w:r>
        <w:rPr>
          <w:rFonts w:ascii="Times New Roman"/>
          <w:b w:val="false"/>
          <w:i w:val="false"/>
          <w:color w:val="000000"/>
          <w:sz w:val="28"/>
        </w:rPr>
        <w:t>
      Нәтижесі – қол қойылған рұқсат немесе мемлекеттік қызмет көрсетуден бас тарту туралы дәлелді жауапты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15 (он бес) минут ішінде рұқсат немесе мемлекеттік қызмет көрсетуден бас тарту туралы дәлелді жауапты тіркейді және көрсетілетін қызметті алушыға мемлекетік қызмет нәтижесін береді.</w:t>
      </w:r>
      <w:r>
        <w:br/>
      </w:r>
      <w:r>
        <w:rPr>
          <w:rFonts w:ascii="Times New Roman"/>
          <w:b w:val="false"/>
          <w:i w:val="false"/>
          <w:color w:val="000000"/>
          <w:sz w:val="28"/>
        </w:rPr>
        <w:t>
      Нәтижесі - рұқсат немесе мемлекеттік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w:t>
      </w:r>
    </w:p>
    <w:bookmarkStart w:name="z257" w:id="27"/>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27"/>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 </w:t>
      </w:r>
      <w:r>
        <w:br/>
      </w:r>
      <w:r>
        <w:rPr>
          <w:rFonts w:ascii="Times New Roman"/>
          <w:b w:val="false"/>
          <w:i w:val="false"/>
          <w:color w:val="000000"/>
          <w:sz w:val="28"/>
        </w:rPr>
        <w:t>
</w:t>
      </w:r>
    </w:p>
    <w:bookmarkStart w:name="z263" w:id="28"/>
    <w:p>
      <w:pPr>
        <w:spacing w:after="0"/>
        <w:ind w:left="0"/>
        <w:jc w:val="left"/>
      </w:pPr>
      <w:r>
        <w:rPr>
          <w:rFonts w:ascii="Times New Roman"/>
          <w:b/>
          <w:i w:val="false"/>
          <w:color w:val="000000"/>
        </w:rPr>
        <w:t xml:space="preserve"> 4. "Электрондық үкіметтің" веб-порталымен www.egov.kz және (немесе) өзге де көрсетілетін қызметті берушілермен өзара әрекет жасасу тәртібін, сондай-ақ мемлекеттік қызмет көрсету үдерісінде ақпараттық жүйелерді пайдалану тәртібін сипаттау</w:t>
      </w:r>
    </w:p>
    <w:bookmarkEnd w:id="28"/>
    <w:p>
      <w:pPr>
        <w:spacing w:after="0"/>
        <w:ind w:left="0"/>
        <w:jc w:val="left"/>
      </w:pPr>
      <w:r>
        <w:rPr>
          <w:rFonts w:ascii="Times New Roman"/>
          <w:b w:val="false"/>
          <w:i w:val="false"/>
          <w:color w:val="000000"/>
          <w:sz w:val="28"/>
        </w:rPr>
        <w:t>      </w:t>
      </w:r>
      <w:r>
        <w:rPr>
          <w:rFonts w:ascii="Times New Roman"/>
          <w:b w:val="false"/>
          <w:i w:val="false"/>
          <w:color w:val="000000"/>
          <w:sz w:val="28"/>
        </w:rPr>
        <w:t>8. Портал арқылы мемлекеттік қызмет көрсету кезінде көрсетілген қызмет беруші мен көрсетілген қызмет алушының жүгіну және рәсімдердің (әрекеттердің) реттілігі тәртібін сипаттау:</w:t>
      </w:r>
      <w:r>
        <w:br/>
      </w:r>
      <w:r>
        <w:rPr>
          <w:rFonts w:ascii="Times New Roman"/>
          <w:b w:val="false"/>
          <w:i w:val="false"/>
          <w:color w:val="000000"/>
          <w:sz w:val="28"/>
        </w:rPr>
        <w:t>
      </w:t>
      </w:r>
      <w:r>
        <w:rPr>
          <w:rFonts w:ascii="Times New Roman"/>
          <w:b w:val="false"/>
          <w:i w:val="false"/>
          <w:color w:val="000000"/>
          <w:sz w:val="28"/>
        </w:rPr>
        <w:t>1) жеке сәйкестендіру нөмірі (бұдан әрі - ЖСН) және бизнес сәйкестендіру нөмірі (бұдан әрі - БСН) және парольдің (порталда тіркелмеген қызмет алушылар үшін іске асырылады) көмегімен қызмет беруші порталға тіркеледі;</w:t>
      </w:r>
      <w:r>
        <w:br/>
      </w:r>
      <w:r>
        <w:rPr>
          <w:rFonts w:ascii="Times New Roman"/>
          <w:b w:val="false"/>
          <w:i w:val="false"/>
          <w:color w:val="000000"/>
          <w:sz w:val="28"/>
        </w:rPr>
        <w:t>
      </w:t>
      </w:r>
      <w:r>
        <w:rPr>
          <w:rFonts w:ascii="Times New Roman"/>
          <w:b w:val="false"/>
          <w:i w:val="false"/>
          <w:color w:val="000000"/>
          <w:sz w:val="28"/>
        </w:rPr>
        <w:t>2) 1-үдеріс – қызметті алу үшін порталда қызмет алушы ЖСН/БСН және паролін (авторизациялау үдерісі) еңгізу үдерісі;</w:t>
      </w:r>
      <w:r>
        <w:br/>
      </w:r>
      <w:r>
        <w:rPr>
          <w:rFonts w:ascii="Times New Roman"/>
          <w:b w:val="false"/>
          <w:i w:val="false"/>
          <w:color w:val="000000"/>
          <w:sz w:val="28"/>
        </w:rPr>
        <w:t>
      </w:t>
      </w:r>
      <w:r>
        <w:rPr>
          <w:rFonts w:ascii="Times New Roman"/>
          <w:b w:val="false"/>
          <w:i w:val="false"/>
          <w:color w:val="000000"/>
          <w:sz w:val="28"/>
        </w:rPr>
        <w:t>3) 1-шарт - ЖСН/БСН және пароль арқылы тіркелген қызмет алушының мәліметтерінің дұрыстығын порталда тексеру;</w:t>
      </w:r>
      <w:r>
        <w:br/>
      </w:r>
      <w:r>
        <w:rPr>
          <w:rFonts w:ascii="Times New Roman"/>
          <w:b w:val="false"/>
          <w:i w:val="false"/>
          <w:color w:val="000000"/>
          <w:sz w:val="28"/>
        </w:rPr>
        <w:t>
      </w:t>
      </w:r>
      <w:r>
        <w:rPr>
          <w:rFonts w:ascii="Times New Roman"/>
          <w:b w:val="false"/>
          <w:i w:val="false"/>
          <w:color w:val="000000"/>
          <w:sz w:val="28"/>
        </w:rPr>
        <w:t>4) 2-үдеріс - қызмет алушының құжаттарында бұзушылықтың болғандығына байланысты, авторизациядан бас тарту жөнінде порталда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5) 3-үдеріс – қызмет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қызмет алушы нысанды (мәліметтерді еңгізу)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сонымен қатар сұранысты куәландіру үшін қызмет алушы ЭЦҚ тіркеу куәлігін алады;</w:t>
      </w:r>
      <w:r>
        <w:br/>
      </w:r>
      <w:r>
        <w:rPr>
          <w:rFonts w:ascii="Times New Roman"/>
          <w:b w:val="false"/>
          <w:i w:val="false"/>
          <w:color w:val="000000"/>
          <w:sz w:val="28"/>
        </w:rPr>
        <w:t>
      </w:t>
      </w:r>
      <w:r>
        <w:rPr>
          <w:rFonts w:ascii="Times New Roman"/>
          <w:b w:val="false"/>
          <w:i w:val="false"/>
          <w:color w:val="000000"/>
          <w:sz w:val="28"/>
        </w:rPr>
        <w:t>6) 2-шарт – порталда ЭЦҚ тіркеу куәлігінің қолдану мерзімін және қайтарылған (күші жойылған) тіркеу куәліктерінің тізімінде жоқтығын, сонымен бірге сәйкестендіру мәлеметтерінің сәйкестігін (сұраныста көрсетілген ЖСН/БСН және ЭЦҚ тіркеу куәлігінде көрсетілген ЖСН/БСН аралығын) тексеру;</w:t>
      </w:r>
      <w:r>
        <w:br/>
      </w:r>
      <w:r>
        <w:rPr>
          <w:rFonts w:ascii="Times New Roman"/>
          <w:b w:val="false"/>
          <w:i w:val="false"/>
          <w:color w:val="000000"/>
          <w:sz w:val="28"/>
        </w:rPr>
        <w:t>
      </w:t>
      </w:r>
      <w:r>
        <w:rPr>
          <w:rFonts w:ascii="Times New Roman"/>
          <w:b w:val="false"/>
          <w:i w:val="false"/>
          <w:color w:val="000000"/>
          <w:sz w:val="28"/>
        </w:rPr>
        <w:t>7) 4-үдеріс – қызмет алушының ЭЦҚ расталмағандығына байланысты, сұратылып жатқан қызметтен бас тарту жөнінде хабарлама қалыптастыру;</w:t>
      </w:r>
      <w:r>
        <w:br/>
      </w:r>
      <w:r>
        <w:rPr>
          <w:rFonts w:ascii="Times New Roman"/>
          <w:b w:val="false"/>
          <w:i w:val="false"/>
          <w:color w:val="000000"/>
          <w:sz w:val="28"/>
        </w:rPr>
        <w:t>
      </w:t>
      </w:r>
      <w:r>
        <w:rPr>
          <w:rFonts w:ascii="Times New Roman"/>
          <w:b w:val="false"/>
          <w:i w:val="false"/>
          <w:color w:val="000000"/>
          <w:sz w:val="28"/>
        </w:rPr>
        <w:t>8) 5-үдеріс – қызмет алушының сұранысын өңдеу үшін электрондық үкімет шлюзі (бұдан әрі – ЭҮШ) арқылы қызмет алушының ЭЦҚ куәландырылған (қол қойылған) электрондық құжаттарды (қызмет алушының сұранысы) "Е-лицензирование" мемлекеттік деректер базасына (бұдан әрі - "Е-лицензирование" МДБ) жолдау;</w:t>
      </w:r>
      <w:r>
        <w:br/>
      </w:r>
      <w:r>
        <w:rPr>
          <w:rFonts w:ascii="Times New Roman"/>
          <w:b w:val="false"/>
          <w:i w:val="false"/>
          <w:color w:val="000000"/>
          <w:sz w:val="28"/>
        </w:rPr>
        <w:t>
      </w:t>
      </w:r>
      <w:r>
        <w:rPr>
          <w:rFonts w:ascii="Times New Roman"/>
          <w:b w:val="false"/>
          <w:i w:val="false"/>
          <w:color w:val="000000"/>
          <w:sz w:val="28"/>
        </w:rPr>
        <w:t>9) 3-шарт - қызмет беруші Стандартта көрсетілген қызмет көрсетуге негіз болатын қызмет алушының жалғаған құжаттарының сәйкестігін тексереді;</w:t>
      </w:r>
      <w:r>
        <w:br/>
      </w:r>
      <w:r>
        <w:rPr>
          <w:rFonts w:ascii="Times New Roman"/>
          <w:b w:val="false"/>
          <w:i w:val="false"/>
          <w:color w:val="000000"/>
          <w:sz w:val="28"/>
        </w:rPr>
        <w:t>
      </w:t>
      </w:r>
      <w:r>
        <w:rPr>
          <w:rFonts w:ascii="Times New Roman"/>
          <w:b w:val="false"/>
          <w:i w:val="false"/>
          <w:color w:val="000000"/>
          <w:sz w:val="28"/>
        </w:rPr>
        <w:t>10) 6-үдеріс - қызмет алушының құжаттарында бұзушылықтың болғандығына байланысты, сұратылып отырған қызметтен бас тарту жөнінде хабарламаны қалыптастыру;</w:t>
      </w:r>
      <w:r>
        <w:br/>
      </w:r>
      <w:r>
        <w:rPr>
          <w:rFonts w:ascii="Times New Roman"/>
          <w:b w:val="false"/>
          <w:i w:val="false"/>
          <w:color w:val="000000"/>
          <w:sz w:val="28"/>
        </w:rPr>
        <w:t>
      </w:t>
      </w:r>
      <w:r>
        <w:rPr>
          <w:rFonts w:ascii="Times New Roman"/>
          <w:b w:val="false"/>
          <w:i w:val="false"/>
          <w:color w:val="000000"/>
          <w:sz w:val="28"/>
        </w:rPr>
        <w:t>11) 7-үдеріс – қызмет алушы порталда қалыптастырылған қызметтің нәтижесін (электрондық құжат нысаны бойынша рұқсат беру) алады. Мемлекеттік қызметті көрсету нәтижесі қызмет берушінің құзырлы тұлғаның ЭЦҚ куәландырылған электрондық құжат түрінде қызмет алушының "жеке кабинетіне" жолданады.</w:t>
      </w:r>
      <w:r>
        <w:br/>
      </w: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әрекетінің диаграммасы осы мемлекеттік көрсетілетін қызмет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сонымен қатар мемлекеттік қызмет көрсету үдерісінде ақпараттық жүйелерді қолдану тәртібінің сипаттамасы осы мемлекеттік көрсетілетін қызмет регламенттің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 жұмысқа орналасуға</w:t>
            </w:r>
            <w:r>
              <w:br/>
            </w:r>
            <w:r>
              <w:rPr>
                <w:rFonts w:ascii="Times New Roman"/>
                <w:b w:val="false"/>
                <w:i w:val="false"/>
                <w:color w:val="000000"/>
                <w:sz w:val="20"/>
              </w:rPr>
              <w:t>және жұмыс берушілерге тиісті әкімшілік-аумақтық</w:t>
            </w:r>
            <w:r>
              <w:br/>
            </w:r>
            <w:r>
              <w:rPr>
                <w:rFonts w:ascii="Times New Roman"/>
                <w:b w:val="false"/>
                <w:i w:val="false"/>
                <w:color w:val="000000"/>
                <w:sz w:val="20"/>
              </w:rPr>
              <w:t>бірлік аумағында еңбек қызметін жүзеге асыру</w:t>
            </w:r>
            <w:r>
              <w:br/>
            </w:r>
            <w:r>
              <w:rPr>
                <w:rFonts w:ascii="Times New Roman"/>
                <w:b w:val="false"/>
                <w:i w:val="false"/>
                <w:color w:val="000000"/>
                <w:sz w:val="20"/>
              </w:rPr>
              <w:t>үшін шетелдік жұмыс күшін тартуға рұқсат беру,</w:t>
            </w:r>
            <w:r>
              <w:br/>
            </w:r>
            <w:r>
              <w:rPr>
                <w:rFonts w:ascii="Times New Roman"/>
                <w:b w:val="false"/>
                <w:i w:val="false"/>
                <w:color w:val="000000"/>
                <w:sz w:val="20"/>
              </w:rPr>
              <w:t>қайта ресімдеу және ұзарту"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 жұмысқа орналасуға</w:t>
            </w:r>
            <w:r>
              <w:br/>
            </w:r>
            <w:r>
              <w:rPr>
                <w:rFonts w:ascii="Times New Roman"/>
                <w:b w:val="false"/>
                <w:i w:val="false"/>
                <w:color w:val="000000"/>
                <w:sz w:val="20"/>
              </w:rPr>
              <w:t>және жұмыс берушілерге тиісті әкімшілік-аумақтық</w:t>
            </w:r>
            <w:r>
              <w:br/>
            </w:r>
            <w:r>
              <w:rPr>
                <w:rFonts w:ascii="Times New Roman"/>
                <w:b w:val="false"/>
                <w:i w:val="false"/>
                <w:color w:val="000000"/>
                <w:sz w:val="20"/>
              </w:rPr>
              <w:t>бірлік аумағында еңбек қызметін жүзеге асыру</w:t>
            </w:r>
            <w:r>
              <w:br/>
            </w:r>
            <w:r>
              <w:rPr>
                <w:rFonts w:ascii="Times New Roman"/>
                <w:b w:val="false"/>
                <w:i w:val="false"/>
                <w:color w:val="000000"/>
                <w:sz w:val="20"/>
              </w:rPr>
              <w:t>үшін шетелдік жұмыс күшін тартуға рұқсат беру,</w:t>
            </w:r>
            <w:r>
              <w:br/>
            </w:r>
            <w:r>
              <w:rPr>
                <w:rFonts w:ascii="Times New Roman"/>
                <w:b w:val="false"/>
                <w:i w:val="false"/>
                <w:color w:val="000000"/>
                <w:sz w:val="20"/>
              </w:rPr>
              <w:t>қайта ресімдеу және ұзарту"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қызметті көрсету бойынша іске қосылатын ақпараттық жүйелерін функционалдық өзара әрекеттері, графикалық нысанының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 жұмысқа орналасуға</w:t>
            </w:r>
            <w:r>
              <w:br/>
            </w:r>
            <w:r>
              <w:rPr>
                <w:rFonts w:ascii="Times New Roman"/>
                <w:b w:val="false"/>
                <w:i w:val="false"/>
                <w:color w:val="000000"/>
                <w:sz w:val="20"/>
              </w:rPr>
              <w:t>және жұмыс берушілерге тиісті әкімшілік-аумақтық</w:t>
            </w:r>
            <w:r>
              <w:br/>
            </w:r>
            <w:r>
              <w:rPr>
                <w:rFonts w:ascii="Times New Roman"/>
                <w:b w:val="false"/>
                <w:i w:val="false"/>
                <w:color w:val="000000"/>
                <w:sz w:val="20"/>
              </w:rPr>
              <w:t>бірлік аумағында еңбек қызметін жүзеге асыру</w:t>
            </w:r>
            <w:r>
              <w:br/>
            </w:r>
            <w:r>
              <w:rPr>
                <w:rFonts w:ascii="Times New Roman"/>
                <w:b w:val="false"/>
                <w:i w:val="false"/>
                <w:color w:val="000000"/>
                <w:sz w:val="20"/>
              </w:rPr>
              <w:t>үшін шетелдік жұмыс күшін тартуға рұқсат беру,</w:t>
            </w:r>
            <w:r>
              <w:br/>
            </w:r>
            <w:r>
              <w:rPr>
                <w:rFonts w:ascii="Times New Roman"/>
                <w:b w:val="false"/>
                <w:i w:val="false"/>
                <w:color w:val="000000"/>
                <w:sz w:val="20"/>
              </w:rPr>
              <w:t>қайта ресімдеу және ұзарту"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500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3500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281" w:id="29"/>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29"/>
    <w:bookmarkStart w:name="z282" w:id="30"/>
    <w:p>
      <w:pPr>
        <w:spacing w:after="0"/>
        <w:ind w:left="0"/>
        <w:jc w:val="left"/>
      </w:pPr>
      <w:r>
        <w:rPr>
          <w:rFonts w:ascii="Times New Roman"/>
          <w:b/>
          <w:i w:val="false"/>
          <w:color w:val="000000"/>
        </w:rPr>
        <w:t xml:space="preserve"> 1. Жалпы ережелер</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атаулы леуметтік көмек тағайындау" мемлекеттік көрсетілетін қызметі (бұдан әрі – мемлекеттік көрсетілетін қызмет) Ақтөбе облысының Ақтөбе қалалық және 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3) тұрғылықты жері бойынша көрсетілетін қызметті беруші болмаған жағдайда -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мемлекеттік атаулы әлеуметтік көмек тағайындау туралы хабарлама немесе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негіздер бойынша, мемлекеттік қызмет көрсетуден бас тарту туралы дәлелді жауап.</w:t>
      </w:r>
      <w:r>
        <w:br/>
      </w:r>
      <w:r>
        <w:rPr>
          <w:rFonts w:ascii="Times New Roman"/>
          <w:b w:val="false"/>
          <w:i w:val="false"/>
          <w:color w:val="000000"/>
          <w:sz w:val="28"/>
        </w:rPr>
        <w:t xml:space="preserve">
      Мемлекеттік қызмет көрсету нәтижесін ұсыну нысаны: қағаз түрінде. </w:t>
      </w:r>
      <w:r>
        <w:br/>
      </w:r>
      <w:r>
        <w:rPr>
          <w:rFonts w:ascii="Times New Roman"/>
          <w:b w:val="false"/>
          <w:i w:val="false"/>
          <w:color w:val="000000"/>
          <w:sz w:val="28"/>
        </w:rPr>
        <w:t>
</w:t>
      </w:r>
    </w:p>
    <w:bookmarkStart w:name="z289" w:id="31"/>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 тәртібін сипаттау</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(әрекеттер) бастау үшін негіздеме, көрсетілетін қызметті берушіге, ауылдық округтің әкіміне немесе ХҚО-ға өтініш берген кезде -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нысын бойынша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немесе ауылдық округтің әкімінің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немесе ауылдық округтің әкіміне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немесе ауылдық округтің әкімі 10 (он) минут ішінде кіріс құжаттарымен танысады және көрсетілетін қызметті берушінің немесе ауылдық округтің әкімінің жауапты орындаушысын анықтайды.</w:t>
      </w:r>
      <w:r>
        <w:br/>
      </w:r>
      <w:r>
        <w:rPr>
          <w:rFonts w:ascii="Times New Roman"/>
          <w:b w:val="false"/>
          <w:i w:val="false"/>
          <w:color w:val="000000"/>
          <w:sz w:val="28"/>
        </w:rPr>
        <w:t>
      Нәтижесі – көрсетілетін қызметті берушінің немесе ауылдық округтің әкімінің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7 (жеті) жүмыс күн ішінде, ауылдық округтің әкімінің жауапты орындаушысы 22 (жиырма екі) жүмыс күннен кешіктірмей қарайды, хабарлама немесе мемлекеттік қызмет көрсетуден бас тарту туралы дәлелді жауапты рәсімдейді және көрсетілетін қызметті берушінің басшылығына немесе ауылдық округтің әкіміне қол қою үшін жібереді.</w:t>
      </w:r>
      <w:r>
        <w:br/>
      </w:r>
      <w:r>
        <w:rPr>
          <w:rFonts w:ascii="Times New Roman"/>
          <w:b w:val="false"/>
          <w:i w:val="false"/>
          <w:color w:val="000000"/>
          <w:sz w:val="28"/>
        </w:rPr>
        <w:t>
      Нәтижесі – көрсетілетін қызметті берушінің басшылығына немесе ауылдық округтің әкіміне қол қою үшін хабарлама немесе мемлекеттік қызмет көрсетуден бас тарту туралы дәлелді жауап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немесе ауылдық округтің әкімі 10 (он) минут ішінде хабарламаға немесе мемлекеттік қызмет көрсетуден бас тарту туралы дәлелді жауапқа қол қояды.</w:t>
      </w:r>
      <w:r>
        <w:br/>
      </w:r>
      <w:r>
        <w:rPr>
          <w:rFonts w:ascii="Times New Roman"/>
          <w:b w:val="false"/>
          <w:i w:val="false"/>
          <w:color w:val="000000"/>
          <w:sz w:val="28"/>
        </w:rPr>
        <w:t>
      Нәтижесі – қол қойылған хабарлама немесе мемлекеттік қызмет көрсетуден бас тарту туралы дәлелді жауапты көрсетілетін қызметті берушінің немесе ауылдық округтің әкімінің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немесе ауылдық округтің әкімінің кеңсе маманы 15 (он бес) минут ішінде хабарлама немесе мемлекеттік қызмет көрсетуден бас тарту туралы дәлелді жауапты тіркейді:</w:t>
      </w:r>
      <w:r>
        <w:br/>
      </w:r>
      <w:r>
        <w:rPr>
          <w:rFonts w:ascii="Times New Roman"/>
          <w:b w:val="false"/>
          <w:i w:val="false"/>
          <w:color w:val="000000"/>
          <w:sz w:val="28"/>
        </w:rPr>
        <w:t>
      ауылдық округтің әкімінің кеңсе маманы хабарлама немесе мемлекеттік қызмет көрсетуден бас тарту туралы дәлелді жауапты көрсетілетін қызметті берушінің кеңсесіне жолдайды;</w:t>
      </w:r>
      <w:r>
        <w:br/>
      </w: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 нәтижесін береді.</w:t>
      </w:r>
      <w:r>
        <w:br/>
      </w:r>
      <w:r>
        <w:rPr>
          <w:rFonts w:ascii="Times New Roman"/>
          <w:b w:val="false"/>
          <w:i w:val="false"/>
          <w:color w:val="000000"/>
          <w:sz w:val="28"/>
        </w:rPr>
        <w:t>
      Нәтижесі - хабарлама немесе мемлекеттік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w:t>
      </w:r>
    </w:p>
    <w:bookmarkStart w:name="z297" w:id="32"/>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немесе ауылдық округтің әкімінің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немесе ауылдық округтің әкімі;</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немесе ауылдық округтің әкімінің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 </w:t>
      </w:r>
      <w:r>
        <w:br/>
      </w:r>
      <w:r>
        <w:rPr>
          <w:rFonts w:ascii="Times New Roman"/>
          <w:b w:val="false"/>
          <w:i w:val="false"/>
          <w:color w:val="000000"/>
          <w:sz w:val="28"/>
        </w:rPr>
        <w:t>
</w:t>
      </w:r>
    </w:p>
    <w:bookmarkStart w:name="z303" w:id="33"/>
    <w:p>
      <w:pPr>
        <w:spacing w:after="0"/>
        <w:ind w:left="0"/>
        <w:jc w:val="left"/>
      </w:pPr>
      <w:r>
        <w:rPr>
          <w:rFonts w:ascii="Times New Roman"/>
          <w:b/>
          <w:i w:val="false"/>
          <w:color w:val="000000"/>
        </w:rPr>
        <w:t xml:space="preserve"> 4. Халыққа қызмет көрсету орталығымен өзара әрекет тәртібін, мемлекеттік қызмет көрсету үдерісінде сипаттау</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8. ХҚО жүгіну тәртібін, әр үдерістің көрсету ұзақтығын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қызмет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ХҚО инспекторына тапсырады, ХҚО инспекторы 15 (он бес) минут ішінде құжаттарды қабылдайды және 2 (екі) жұмыс күн ішінде ХҚО жинақтаушы бөліміне көрсетілетін қызметті берушіге жіберу үшін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кеңсе маманы алынған құжаттарды 15 (он бес) минут ішінде тіркейді және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басшылығы 10 (он) минут ішінде кіріс құжаттарымен танысады және көрсетілетін қызметті берушінің жауапты орындаушысына жолдайды;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келіп түскен құжаттарды 7 (жеті) жұмыс күн ішінде қарайды, хабарлама немесе мемлекеттік қызмет көрсетуден бас тарту туралы дәлелді жауапты рәсімдейді және басшылыққа қол қою үшін жібереді.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басшылығы 10 (он) минут ішінде хабарламаға немесе мемлекеттік қызмет көрсетуден бас тарту туралы дәлелді жауапқа қол қояды және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кеңсе маманы 15 (он бес) минут ішінде хабарлама немесе мемлекеттік қызмет көрсетуден бас тарту туралы дәлелді жауапты тіркейді және 1 (бір) жұмыс күн ішінде ХҚО қағаз тасушысына жібереді;</w:t>
      </w:r>
      <w:r>
        <w:br/>
      </w:r>
      <w:r>
        <w:rPr>
          <w:rFonts w:ascii="Times New Roman"/>
          <w:b w:val="false"/>
          <w:i w:val="false"/>
          <w:color w:val="000000"/>
          <w:sz w:val="28"/>
        </w:rPr>
        <w:t>
      </w:t>
      </w:r>
      <w:r>
        <w:rPr>
          <w:rFonts w:ascii="Times New Roman"/>
          <w:b w:val="false"/>
          <w:i w:val="false"/>
          <w:color w:val="000000"/>
          <w:sz w:val="28"/>
        </w:rPr>
        <w:t>7) ХҚО инспекторы 15 (он бес) минут ішінде хабарлама немесе мемлекеттік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xml:space="preserve">9.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мемлекеттік көрсетілетін қызмет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сонымен қатар өзге көрсетілген қызмет берушілермен халыққа қызмет көрсету орталықтарымен өзара әрекет тәртібінің және мемлекеттік қызмет көрсету үдерісінде ақпараттық жүйелерді қолдану тәртібінің сипаттамасы осы мемлекеттік көрсетілетін қызмет регламенттің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"Мемлекеттік атаулы әлеуметтік көмек тағайындау"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500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3500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318" w:id="34"/>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End w:id="34"/>
    <w:bookmarkStart w:name="z319" w:id="35"/>
    <w:p>
      <w:pPr>
        <w:spacing w:after="0"/>
        <w:ind w:left="0"/>
        <w:jc w:val="left"/>
      </w:pPr>
      <w:r>
        <w:rPr>
          <w:rFonts w:ascii="Times New Roman"/>
          <w:b/>
          <w:i w:val="false"/>
          <w:color w:val="000000"/>
        </w:rPr>
        <w:t xml:space="preserve"> 1. Жалпы ережелер</w:t>
      </w:r>
    </w:p>
    <w:bookmarkEnd w:id="35"/>
    <w:p>
      <w:pPr>
        <w:spacing w:after="0"/>
        <w:ind w:left="0"/>
        <w:jc w:val="left"/>
      </w:pPr>
      <w:r>
        <w:rPr>
          <w:rFonts w:ascii="Times New Roman"/>
          <w:b w:val="false"/>
          <w:i w:val="false"/>
          <w:color w:val="000000"/>
          <w:sz w:val="28"/>
        </w:rPr>
        <w:t>      </w:t>
      </w:r>
      <w:r>
        <w:rPr>
          <w:rFonts w:ascii="Times New Roman"/>
          <w:b w:val="false"/>
          <w:i w:val="false"/>
          <w:color w:val="000000"/>
          <w:sz w:val="28"/>
        </w:rPr>
        <w:t>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кенттің, ауылдың, ауылдық округтің әкімі (бұдан әрі – ауылдық округтің әкімі);</w:t>
      </w:r>
      <w:r>
        <w:br/>
      </w:r>
      <w:r>
        <w:rPr>
          <w:rFonts w:ascii="Times New Roman"/>
          <w:b w:val="false"/>
          <w:i w:val="false"/>
          <w:color w:val="000000"/>
          <w:sz w:val="28"/>
        </w:rPr>
        <w:t>
      </w:t>
      </w:r>
      <w:r>
        <w:rPr>
          <w:rFonts w:ascii="Times New Roman"/>
          <w:b w:val="false"/>
          <w:i w:val="false"/>
          <w:color w:val="000000"/>
          <w:sz w:val="28"/>
        </w:rPr>
        <w:t>3) мүгедектер және әлеуметтік жағынан маңызды аурулары бар адамдар -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әлеуметтік көмек тағайындау туралы хабарлама.</w:t>
      </w:r>
      <w:r>
        <w:br/>
      </w:r>
      <w:r>
        <w:rPr>
          <w:rFonts w:ascii="Times New Roman"/>
          <w:b w:val="false"/>
          <w:i w:val="false"/>
          <w:color w:val="000000"/>
          <w:sz w:val="28"/>
        </w:rPr>
        <w:t>
      Мемлекеттік қызмет көрсету нәтижесін ұсыну нысаны: электрондық (ішінара автоматтандырылған) және (немесе) қағаз түрінде.</w:t>
      </w:r>
      <w:r>
        <w:br/>
      </w:r>
      <w:r>
        <w:rPr>
          <w:rFonts w:ascii="Times New Roman"/>
          <w:b w:val="false"/>
          <w:i w:val="false"/>
          <w:color w:val="000000"/>
          <w:sz w:val="28"/>
        </w:rPr>
        <w:t>
      Портал арқылы өтініш берген кезде қызмет берушінің уәкілетті тұлғасының электрондық цифрлық қолтаңбасымен (бұдан әрі – ЭЦҚ) куәландырылған электрондық құжат түрінде нәтижесі көрсетілетін қызмет алушының "жеке кабинетіне" жолданады.</w:t>
      </w:r>
      <w:r>
        <w:br/>
      </w:r>
      <w:r>
        <w:rPr>
          <w:rFonts w:ascii="Times New Roman"/>
          <w:b w:val="false"/>
          <w:i w:val="false"/>
          <w:color w:val="000000"/>
          <w:sz w:val="28"/>
        </w:rPr>
        <w:t>
</w:t>
      </w:r>
    </w:p>
    <w:bookmarkStart w:name="z326" w:id="36"/>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 тәртібін сипаттау</w:t>
      </w:r>
    </w:p>
    <w:bookmarkEnd w:id="36"/>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(әрекеттер) бастау үшін негіздеме болып табылады:</w:t>
      </w:r>
      <w:r>
        <w:br/>
      </w:r>
      <w:r>
        <w:rPr>
          <w:rFonts w:ascii="Times New Roman"/>
          <w:b w:val="false"/>
          <w:i w:val="false"/>
          <w:color w:val="000000"/>
          <w:sz w:val="28"/>
        </w:rPr>
        <w:t xml:space="preserve">
      көрсетілетін қызметті берушіге немесе ауылдық округтің әкіміне өтініш берген кезде -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еркін нысанда өтініш;</w:t>
      </w:r>
      <w:r>
        <w:br/>
      </w:r>
      <w:r>
        <w:rPr>
          <w:rFonts w:ascii="Times New Roman"/>
          <w:b w:val="false"/>
          <w:i w:val="false"/>
          <w:color w:val="000000"/>
          <w:sz w:val="28"/>
        </w:rPr>
        <w:t>
      порталда - көрсетілетін қызметті алушының ЭЦҚ куәландырылған электрондық құжат нысанындағы сұраныс.</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(іс-қимылдың)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немесе ауылдық округтің әкімінің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 басшылығына немесе ауылдық округтің әкіміне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немесе ауылдық округтің әкімі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немесе ауылдық округтің әкімінің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немесе ауылдық округтің әкімінің жауапты орындаушысы келіп түскен құжаттарды 8 (сегіз) жұмыс күн ішінде және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 ішінде қарайды, хабарлама немесе мемлекеттік қызмет көрсетуден бас тарту туралы дәлелді жауап рәсімдейді.</w:t>
      </w:r>
      <w:r>
        <w:br/>
      </w:r>
      <w:r>
        <w:rPr>
          <w:rFonts w:ascii="Times New Roman"/>
          <w:b w:val="false"/>
          <w:i w:val="false"/>
          <w:color w:val="000000"/>
          <w:sz w:val="28"/>
        </w:rPr>
        <w:t>
      Нәтижесі – хабарлама немесе мемлекеттік қызмет көрсетуден бас тарту туралы дәлелді жауапты басшылыққа немесе ауылдық округтің әкіміне қол қою үшін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немесе ауылдық округтің әкімі 10 (он) минут ішінде хабарламаға немесе мемлекеттік қызмет көрсетуден бас тарту туралы дәлелді жауапқа қол қояды.</w:t>
      </w:r>
      <w:r>
        <w:br/>
      </w:r>
      <w:r>
        <w:rPr>
          <w:rFonts w:ascii="Times New Roman"/>
          <w:b w:val="false"/>
          <w:i w:val="false"/>
          <w:color w:val="000000"/>
          <w:sz w:val="28"/>
        </w:rPr>
        <w:t>
      Нәтижесі – қол қойылған хабарлама немесе мемлекеттік қызмет көрсетуден бас тарту туралы дәлелді жауапты көрсетілетін қызметті берушінің немесе ауылдық округтің әкімінің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немесе ауылдық округтің әкімінің кеңсе маманы 20 (жиырма) минут ішінде хабарлама немесе мемлекеттік қызмет көрсетуден бас тарту туралы дәлелді жауапты тіркейді:</w:t>
      </w:r>
      <w:r>
        <w:br/>
      </w:r>
      <w:r>
        <w:rPr>
          <w:rFonts w:ascii="Times New Roman"/>
          <w:b w:val="false"/>
          <w:i w:val="false"/>
          <w:color w:val="000000"/>
          <w:sz w:val="28"/>
        </w:rPr>
        <w:t>
      ауылдық округтің әкімінің кеңсе маманы көрсетілетін қызметті берушінің кеңсесіне хабарлама немесе мемлекеттік қызмет көрсетуден бас тарту туралы дәлелді жауапты жолдайды;</w:t>
      </w:r>
      <w:r>
        <w:br/>
      </w:r>
      <w:r>
        <w:rPr>
          <w:rFonts w:ascii="Times New Roman"/>
          <w:b w:val="false"/>
          <w:i w:val="false"/>
          <w:color w:val="000000"/>
          <w:sz w:val="28"/>
        </w:rPr>
        <w:t>
      көрсетілетін қызметті берушінің кеңсе маманы көрсетілетін қызметті алушыға мемлекетік қызмет нәтижесін береді.</w:t>
      </w:r>
      <w:r>
        <w:br/>
      </w:r>
      <w:r>
        <w:rPr>
          <w:rFonts w:ascii="Times New Roman"/>
          <w:b w:val="false"/>
          <w:i w:val="false"/>
          <w:color w:val="000000"/>
          <w:sz w:val="28"/>
        </w:rPr>
        <w:t>
      Нәтижесі - хабарлама немесе мемлекеттік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w:t>
      </w:r>
    </w:p>
    <w:bookmarkStart w:name="z334" w:id="37"/>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37"/>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немесе ауылдық округтің әкімінің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немесе ауылдық округтің әкімі;</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немесе ауылдық округтің әкімінің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p>
    <w:bookmarkStart w:name="z340" w:id="38"/>
    <w:p>
      <w:pPr>
        <w:spacing w:after="0"/>
        <w:ind w:left="0"/>
        <w:jc w:val="left"/>
      </w:pPr>
      <w:r>
        <w:rPr>
          <w:rFonts w:ascii="Times New Roman"/>
          <w:b/>
          <w:i w:val="false"/>
          <w:color w:val="000000"/>
        </w:rPr>
        <w:t xml:space="preserve"> 4. "Электрондық үкіметтің" веб-порталымен www.egov.kz және (немесе) өзге де көрсетілетін қызметті берушілермен өзара әрекет жасасу тәртібін, сондай-ақ мемлекеттік қызмет көрсету үдерісінде ақпараттық жүйелерді пайдалану тәртібін сипаттау</w:t>
      </w:r>
    </w:p>
    <w:bookmarkEnd w:id="38"/>
    <w:p>
      <w:pPr>
        <w:spacing w:after="0"/>
        <w:ind w:left="0"/>
        <w:jc w:val="left"/>
      </w:pPr>
      <w:r>
        <w:rPr>
          <w:rFonts w:ascii="Times New Roman"/>
          <w:b w:val="false"/>
          <w:i w:val="false"/>
          <w:color w:val="000000"/>
          <w:sz w:val="28"/>
        </w:rPr>
        <w:t>      </w:t>
      </w:r>
      <w:r>
        <w:rPr>
          <w:rFonts w:ascii="Times New Roman"/>
          <w:b w:val="false"/>
          <w:i w:val="false"/>
          <w:color w:val="000000"/>
          <w:sz w:val="28"/>
        </w:rPr>
        <w:t>8. Портал арқылы мемлекеттік қызмет көрсету кезінде көрсетілген қызмет беруші мен көрсетілген қызмет алушының жүгіну және рәсімдердің (әрекеттердің) реттілігі тәртібін сипаттау:</w:t>
      </w:r>
      <w:r>
        <w:br/>
      </w:r>
      <w:r>
        <w:rPr>
          <w:rFonts w:ascii="Times New Roman"/>
          <w:b w:val="false"/>
          <w:i w:val="false"/>
          <w:color w:val="000000"/>
          <w:sz w:val="28"/>
        </w:rPr>
        <w:t>
      </w:t>
      </w:r>
      <w:r>
        <w:rPr>
          <w:rFonts w:ascii="Times New Roman"/>
          <w:b w:val="false"/>
          <w:i w:val="false"/>
          <w:color w:val="000000"/>
          <w:sz w:val="28"/>
        </w:rPr>
        <w:t>1) жеке сәйкестендіру нөмірі (бұдан әрі - ЖСН) және парольдің (порталда тіркелмеген қызмет алушылар үшін іске асырылады) көмегімен қызмет беруші порталға тіркеледі;</w:t>
      </w:r>
      <w:r>
        <w:br/>
      </w:r>
      <w:r>
        <w:rPr>
          <w:rFonts w:ascii="Times New Roman"/>
          <w:b w:val="false"/>
          <w:i w:val="false"/>
          <w:color w:val="000000"/>
          <w:sz w:val="28"/>
        </w:rPr>
        <w:t>
      </w:t>
      </w:r>
      <w:r>
        <w:rPr>
          <w:rFonts w:ascii="Times New Roman"/>
          <w:b w:val="false"/>
          <w:i w:val="false"/>
          <w:color w:val="000000"/>
          <w:sz w:val="28"/>
        </w:rPr>
        <w:t>2) 1-үдеріс – қызметті алу үшін порталда қызмет алушы ЖСН және паролін (авторизациялау үдерісі) еңгізу үдерісі;</w:t>
      </w:r>
      <w:r>
        <w:br/>
      </w:r>
      <w:r>
        <w:rPr>
          <w:rFonts w:ascii="Times New Roman"/>
          <w:b w:val="false"/>
          <w:i w:val="false"/>
          <w:color w:val="000000"/>
          <w:sz w:val="28"/>
        </w:rPr>
        <w:t>
      </w:t>
      </w:r>
      <w:r>
        <w:rPr>
          <w:rFonts w:ascii="Times New Roman"/>
          <w:b w:val="false"/>
          <w:i w:val="false"/>
          <w:color w:val="000000"/>
          <w:sz w:val="28"/>
        </w:rPr>
        <w:t>3) 1-шарт - ЖСН және пароль арқылы тіркелген қызмет алушының мәліметтерінің дұрыстығын порталда тексеру;</w:t>
      </w:r>
      <w:r>
        <w:br/>
      </w:r>
      <w:r>
        <w:rPr>
          <w:rFonts w:ascii="Times New Roman"/>
          <w:b w:val="false"/>
          <w:i w:val="false"/>
          <w:color w:val="000000"/>
          <w:sz w:val="28"/>
        </w:rPr>
        <w:t>
      </w:t>
      </w:r>
      <w:r>
        <w:rPr>
          <w:rFonts w:ascii="Times New Roman"/>
          <w:b w:val="false"/>
          <w:i w:val="false"/>
          <w:color w:val="000000"/>
          <w:sz w:val="28"/>
        </w:rPr>
        <w:t>4) 2-үдеріс - қызмет алушының құжаттарында бұзушылықтың болғандығына байланысты, авторизациядан бас тарту жөнінде порталда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5) 3-үдеріс – қызмет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қызмет алушы нысанды (мәліметтерді еңгізу)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сонымен қатар сұранысты куәландіру үшін қызмет алушы ЭЦҚ тіркеу куәлігін алады;</w:t>
      </w:r>
      <w:r>
        <w:br/>
      </w:r>
      <w:r>
        <w:rPr>
          <w:rFonts w:ascii="Times New Roman"/>
          <w:b w:val="false"/>
          <w:i w:val="false"/>
          <w:color w:val="000000"/>
          <w:sz w:val="28"/>
        </w:rPr>
        <w:t>
      </w:t>
      </w:r>
      <w:r>
        <w:rPr>
          <w:rFonts w:ascii="Times New Roman"/>
          <w:b w:val="false"/>
          <w:i w:val="false"/>
          <w:color w:val="000000"/>
          <w:sz w:val="28"/>
        </w:rPr>
        <w:t>6) 2-шарт – порталда ЭЦҚ тіркеу куәлігінің қолдану мерзімін және қайтарылған (күші жойылған) тіркеу куәліктерінің тізімінде жоқтығын, сонымен бірге сәйкестендіру мәлеметтерінің сәйкестігін (сұраныста көрсетілген ЖСН және ЭЦҚ тіркеу куәлігінде көрсетілген ЖСН аралығын) тексеру;</w:t>
      </w:r>
      <w:r>
        <w:br/>
      </w:r>
      <w:r>
        <w:rPr>
          <w:rFonts w:ascii="Times New Roman"/>
          <w:b w:val="false"/>
          <w:i w:val="false"/>
          <w:color w:val="000000"/>
          <w:sz w:val="28"/>
        </w:rPr>
        <w:t>
      </w:t>
      </w:r>
      <w:r>
        <w:rPr>
          <w:rFonts w:ascii="Times New Roman"/>
          <w:b w:val="false"/>
          <w:i w:val="false"/>
          <w:color w:val="000000"/>
          <w:sz w:val="28"/>
        </w:rPr>
        <w:t>7) 4-үдеріс – қызмет алушының ЭЦҚ расталмағандығына байланысты, сұратылып жатқан қызметтен бас тарту жөнінде хабарлама қалыптастыру;</w:t>
      </w:r>
      <w:r>
        <w:br/>
      </w:r>
      <w:r>
        <w:rPr>
          <w:rFonts w:ascii="Times New Roman"/>
          <w:b w:val="false"/>
          <w:i w:val="false"/>
          <w:color w:val="000000"/>
          <w:sz w:val="28"/>
        </w:rPr>
        <w:t>
      </w:t>
      </w:r>
      <w:r>
        <w:rPr>
          <w:rFonts w:ascii="Times New Roman"/>
          <w:b w:val="false"/>
          <w:i w:val="false"/>
          <w:color w:val="000000"/>
          <w:sz w:val="28"/>
        </w:rPr>
        <w:t>8) 5-үдеріс – қызмет алушының сұранысын өңдеу үшін электрондық үкімет шлюзі (бұдан әрі – ЭҮШ) арқылы қызмет алушының ЭЦҚ куәландырылған (қол қойылған) электрондық құжаттарды (қызмет алушының сұранысы) "Е-собес" ақпараттық жүйесіне (бұдан әрі - "Е-собес" АЖ) жолдау;</w:t>
      </w:r>
      <w:r>
        <w:br/>
      </w:r>
      <w:r>
        <w:rPr>
          <w:rFonts w:ascii="Times New Roman"/>
          <w:b w:val="false"/>
          <w:i w:val="false"/>
          <w:color w:val="000000"/>
          <w:sz w:val="28"/>
        </w:rPr>
        <w:t>
      </w:t>
      </w:r>
      <w:r>
        <w:rPr>
          <w:rFonts w:ascii="Times New Roman"/>
          <w:b w:val="false"/>
          <w:i w:val="false"/>
          <w:color w:val="000000"/>
          <w:sz w:val="28"/>
        </w:rPr>
        <w:t>9) 3-шарт - қызмет беруші Стандартта көрсетілген қызмет көрсетуге негіз болатын қызмет алушының жалғаған құжаттарының сәйкестігін тексереді;</w:t>
      </w:r>
      <w:r>
        <w:br/>
      </w:r>
      <w:r>
        <w:rPr>
          <w:rFonts w:ascii="Times New Roman"/>
          <w:b w:val="false"/>
          <w:i w:val="false"/>
          <w:color w:val="000000"/>
          <w:sz w:val="28"/>
        </w:rPr>
        <w:t>
      </w:t>
      </w:r>
      <w:r>
        <w:rPr>
          <w:rFonts w:ascii="Times New Roman"/>
          <w:b w:val="false"/>
          <w:i w:val="false"/>
          <w:color w:val="000000"/>
          <w:sz w:val="28"/>
        </w:rPr>
        <w:t>10) 6-үдеріс - қызмет алушының құжаттарында бұзушылықтың болғандығына байланысты, сұратылып отырған қызметтен бас тарту жөнінде хабарламаны қалыптастыру;</w:t>
      </w:r>
      <w:r>
        <w:br/>
      </w:r>
      <w:r>
        <w:rPr>
          <w:rFonts w:ascii="Times New Roman"/>
          <w:b w:val="false"/>
          <w:i w:val="false"/>
          <w:color w:val="000000"/>
          <w:sz w:val="28"/>
        </w:rPr>
        <w:t>
      </w:t>
      </w:r>
      <w:r>
        <w:rPr>
          <w:rFonts w:ascii="Times New Roman"/>
          <w:b w:val="false"/>
          <w:i w:val="false"/>
          <w:color w:val="000000"/>
          <w:sz w:val="28"/>
        </w:rPr>
        <w:t>11) 7-үдеріс – қызмет алушы порталда қалыптастырылған қызметтің нәтижесін (электрондық құжат нысаны бойынша хабарлама) алады. Мемлекеттік қызметті көрсету нәтижесі қызмет берушінің құзырлы тұлғаның ЭЦҚ куәландырылған электрондық құжат түрінде қызмет алушының "жеке кабинетіне" жолданады.</w:t>
      </w:r>
      <w:r>
        <w:br/>
      </w: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әрекетінің диаграммасы осы мемлекеттік көрсетілетін қызмет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сонымен қатар мемлекеттік қызмет көрсету үдерісінде ақпараттық жүйелерді қолдану тәртібінің сипаттамасы осы мемлекеттік көрсетілетін қызмет регламенттің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w:t>
            </w:r>
            <w:r>
              <w:br/>
            </w:r>
            <w:r>
              <w:rPr>
                <w:rFonts w:ascii="Times New Roman"/>
                <w:b w:val="false"/>
                <w:i w:val="false"/>
                <w:color w:val="000000"/>
                <w:sz w:val="20"/>
              </w:rPr>
              <w:t>бойынша мұқтаж азаматтардың жекелеген</w:t>
            </w:r>
            <w:r>
              <w:br/>
            </w:r>
            <w:r>
              <w:rPr>
                <w:rFonts w:ascii="Times New Roman"/>
                <w:b w:val="false"/>
                <w:i w:val="false"/>
                <w:color w:val="000000"/>
                <w:sz w:val="20"/>
              </w:rPr>
              <w:t>санаттарына әлеуметтік көмек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w:t>
            </w:r>
            <w:r>
              <w:br/>
            </w:r>
            <w:r>
              <w:rPr>
                <w:rFonts w:ascii="Times New Roman"/>
                <w:b w:val="false"/>
                <w:i w:val="false"/>
                <w:color w:val="000000"/>
                <w:sz w:val="20"/>
              </w:rPr>
              <w:t>бойынша мұқтаж азаматтардың жекелеген</w:t>
            </w:r>
            <w:r>
              <w:br/>
            </w:r>
            <w:r>
              <w:rPr>
                <w:rFonts w:ascii="Times New Roman"/>
                <w:b w:val="false"/>
                <w:i w:val="false"/>
                <w:color w:val="000000"/>
                <w:sz w:val="20"/>
              </w:rPr>
              <w:t>санаттарына әлеуметтік көмек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қызметті көрсету бойынша іске қосылатын ақпараттық жүйелерін функционалдық өзара әрекеттері, графикалық нысанының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w:t>
            </w:r>
            <w:r>
              <w:br/>
            </w:r>
            <w:r>
              <w:rPr>
                <w:rFonts w:ascii="Times New Roman"/>
                <w:b w:val="false"/>
                <w:i w:val="false"/>
                <w:color w:val="000000"/>
                <w:sz w:val="20"/>
              </w:rPr>
              <w:t>бойынша мұқтаж азаматтардың жекелеген</w:t>
            </w:r>
            <w:r>
              <w:br/>
            </w:r>
            <w:r>
              <w:rPr>
                <w:rFonts w:ascii="Times New Roman"/>
                <w:b w:val="false"/>
                <w:i w:val="false"/>
                <w:color w:val="000000"/>
                <w:sz w:val="20"/>
              </w:rPr>
              <w:t>санаттарына әлеуметтік көмек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"Жергілікті өкілді органдардың шешімдері бойынша мұқтаж азаматтардың жекелеген санаттарына әлеуметтік көмек тағайындау"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500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3500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358" w:id="39"/>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bookmarkEnd w:id="39"/>
    <w:bookmarkStart w:name="z359" w:id="40"/>
    <w:p>
      <w:pPr>
        <w:spacing w:after="0"/>
        <w:ind w:left="0"/>
        <w:jc w:val="left"/>
      </w:pPr>
      <w:r>
        <w:rPr>
          <w:rFonts w:ascii="Times New Roman"/>
          <w:b/>
          <w:i w:val="false"/>
          <w:color w:val="000000"/>
        </w:rPr>
        <w:t xml:space="preserve"> 1. Жалпы ережелер</w:t>
      </w:r>
    </w:p>
    <w:bookmarkEnd w:id="40"/>
    <w:p>
      <w:pPr>
        <w:spacing w:after="0"/>
        <w:ind w:left="0"/>
        <w:jc w:val="left"/>
      </w:pPr>
      <w:r>
        <w:rPr>
          <w:rFonts w:ascii="Times New Roman"/>
          <w:b w:val="false"/>
          <w:i w:val="false"/>
          <w:color w:val="000000"/>
          <w:sz w:val="28"/>
        </w:rPr>
        <w:t>      </w:t>
      </w:r>
      <w:r>
        <w:rPr>
          <w:rFonts w:ascii="Times New Roman"/>
          <w:b w:val="false"/>
          <w:i w:val="false"/>
          <w:color w:val="000000"/>
          <w:sz w:val="28"/>
        </w:rPr>
        <w:t>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3) тұрғылықты жері бойынша көрсетілетін қызметті беруші болмаған жағдайда -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әлеуметтік көмек тағайындау туралы хабарлама.</w:t>
      </w:r>
      <w:r>
        <w:br/>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w:t>
      </w:r>
    </w:p>
    <w:bookmarkStart w:name="z366" w:id="41"/>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 тәртібін сипаттау</w:t>
      </w:r>
    </w:p>
    <w:bookmarkEnd w:id="41"/>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(әрекеттер) бастау үшін негіздеме болып табылады:</w:t>
      </w:r>
      <w:r>
        <w:br/>
      </w:r>
      <w:r>
        <w:rPr>
          <w:rFonts w:ascii="Times New Roman"/>
          <w:b w:val="false"/>
          <w:i w:val="false"/>
          <w:color w:val="000000"/>
          <w:sz w:val="28"/>
        </w:rPr>
        <w:t xml:space="preserve">
      көрсетілетін қызметті берушіге, ХҚО-на немесе ауылдық округтің әкіміне өтініш берген кезде -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еркін нысанда өтініш.</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немесе ауылдық округтің әкімінің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немесе ауылдық округтің әкіміне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немесе ауылдық округтің әкімі 10 (он) минут ішінде кіріс құжаттарымен танысады және көрсетілетін қызметті берушінің немесе ауылдық округтің әкімінің жауапты орындаушысын анықтайды.</w:t>
      </w:r>
      <w:r>
        <w:br/>
      </w:r>
      <w:r>
        <w:rPr>
          <w:rFonts w:ascii="Times New Roman"/>
          <w:b w:val="false"/>
          <w:i w:val="false"/>
          <w:color w:val="000000"/>
          <w:sz w:val="28"/>
        </w:rPr>
        <w:t>
      Нәтижесі – көрсетілетін қызметті берушінің немесе ауылдық округтің әкімінің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10 (он) жүмыс күн ішінде, ауылдық округтің әкімінің жауапты орындаушысы 15 (он бес) жүмыс күн ішінде қарайды, әлеуметтік көмек тағайындау туралы хабарлама рәсімдейді және көрсетілетін қызметті берушінің басшылығына немесе ауылдық округтің әкіміне қол қою үшін жібереді.</w:t>
      </w:r>
      <w:r>
        <w:br/>
      </w:r>
      <w:r>
        <w:rPr>
          <w:rFonts w:ascii="Times New Roman"/>
          <w:b w:val="false"/>
          <w:i w:val="false"/>
          <w:color w:val="000000"/>
          <w:sz w:val="28"/>
        </w:rPr>
        <w:t>
      Нәтижесі – көрсетілетін қызметті берушінің басшылығына немесе ауылдық округтің әкіміне қол қою үшін әлеуметтік көмек тағайындау туралы хабарлама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немесе ауылдық округтің әкімі 10 (он) минут ішінде әлеуметтік көмек тағайындау туралы хабарламаға қол қояды.</w:t>
      </w:r>
      <w:r>
        <w:br/>
      </w:r>
      <w:r>
        <w:rPr>
          <w:rFonts w:ascii="Times New Roman"/>
          <w:b w:val="false"/>
          <w:i w:val="false"/>
          <w:color w:val="000000"/>
          <w:sz w:val="28"/>
        </w:rPr>
        <w:t>
      Нәтижесі – қол қойылған әлеуметтік көмек тағайындау туралы хабарламаны көрсетілетін қызметті берушінің немесе ауылдық округтің әкімінің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немесе ауылдық округтің әкімінің кеңсе маманы 20 (жиырма) минут ішінде әлеуметтік көмек тағайындау туралы хабарламаны тіркейді:</w:t>
      </w:r>
      <w:r>
        <w:br/>
      </w:r>
      <w:r>
        <w:rPr>
          <w:rFonts w:ascii="Times New Roman"/>
          <w:b w:val="false"/>
          <w:i w:val="false"/>
          <w:color w:val="000000"/>
          <w:sz w:val="28"/>
        </w:rPr>
        <w:t>
      ауылдық округтің әкімінің кеңсе маманы әлеуметтік көмек тағайындау туралы хабарламаны көрсетілетін қызметті берушінің кеңсесіне жолдайды;</w:t>
      </w:r>
      <w:r>
        <w:br/>
      </w:r>
      <w:r>
        <w:rPr>
          <w:rFonts w:ascii="Times New Roman"/>
          <w:b w:val="false"/>
          <w:i w:val="false"/>
          <w:color w:val="000000"/>
          <w:sz w:val="28"/>
        </w:rPr>
        <w:t>
      көрсетілетін қызметті берушінің кеңсе маманы көрсетілетін қызметті алушыға мемлекетік қызмет нәтижесін береді.</w:t>
      </w:r>
      <w:r>
        <w:br/>
      </w:r>
      <w:r>
        <w:rPr>
          <w:rFonts w:ascii="Times New Roman"/>
          <w:b w:val="false"/>
          <w:i w:val="false"/>
          <w:color w:val="000000"/>
          <w:sz w:val="28"/>
        </w:rPr>
        <w:t>
      Нәтижесі - әлеуметтік көмек тағайындау туралы хабарламаны көрсетілетін қызметті алушыға береді.</w:t>
      </w:r>
      <w:r>
        <w:br/>
      </w:r>
      <w:r>
        <w:rPr>
          <w:rFonts w:ascii="Times New Roman"/>
          <w:b w:val="false"/>
          <w:i w:val="false"/>
          <w:color w:val="000000"/>
          <w:sz w:val="28"/>
        </w:rPr>
        <w:t>
</w:t>
      </w:r>
    </w:p>
    <w:bookmarkStart w:name="z374" w:id="42"/>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42"/>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немесе ауылдық округтің әкімінің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немесе ауылдық округтің әкімі;</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немесе ауылдық округтің әкімінің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 </w:t>
      </w:r>
      <w:r>
        <w:br/>
      </w:r>
      <w:r>
        <w:rPr>
          <w:rFonts w:ascii="Times New Roman"/>
          <w:b w:val="false"/>
          <w:i w:val="false"/>
          <w:color w:val="000000"/>
          <w:sz w:val="28"/>
        </w:rPr>
        <w:t>
</w:t>
      </w:r>
    </w:p>
    <w:bookmarkStart w:name="z380" w:id="43"/>
    <w:p>
      <w:pPr>
        <w:spacing w:after="0"/>
        <w:ind w:left="0"/>
        <w:jc w:val="left"/>
      </w:pPr>
      <w:r>
        <w:rPr>
          <w:rFonts w:ascii="Times New Roman"/>
          <w:b/>
          <w:i w:val="false"/>
          <w:color w:val="000000"/>
        </w:rPr>
        <w:t xml:space="preserve"> 4. Халыққа қызмет көрсету орталығымен өзара әрекет жасасу тәртібін, мемлекеттік қызмет көрсету үдерісінде сипаттау</w:t>
      </w:r>
    </w:p>
    <w:bookmarkEnd w:id="43"/>
    <w:p>
      <w:pPr>
        <w:spacing w:after="0"/>
        <w:ind w:left="0"/>
        <w:jc w:val="left"/>
      </w:pPr>
      <w:r>
        <w:rPr>
          <w:rFonts w:ascii="Times New Roman"/>
          <w:b w:val="false"/>
          <w:i w:val="false"/>
          <w:color w:val="000000"/>
          <w:sz w:val="28"/>
        </w:rPr>
        <w:t>      </w:t>
      </w:r>
      <w:r>
        <w:rPr>
          <w:rFonts w:ascii="Times New Roman"/>
          <w:b w:val="false"/>
          <w:i w:val="false"/>
          <w:color w:val="000000"/>
          <w:sz w:val="28"/>
        </w:rPr>
        <w:t>8. ХҚО жүгіну тәртібін, әр үдерістің көрсету ұзақтығын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қызмет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ХҚО инспекторына тапсырады, ХҚО инспекторы 15 (он бес) минут ішінде құжаттарды қабылдайды және 2 (екі) жұмыс күн ішінде ХҚО жинақтаушы бөліміне көрсетілетін қызметті берушіге жіберу үшін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кеңсе маманы алынған құжаттарды 20 (жиырма) минут ішінде тіркейді және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басшылығы 10 (он) минут ішінде кіріс құжаттарымен танысады және көрсетілетін қызметті берушінің жауапты орындаушысына жолдайды;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келіп түскен құжаттарды 10 (он) жұмыс күн ішінде қарайды, әлеуметтік көмек тағайындау туралы хабарламаны рәсімдейді және басшылыққа қол қою үшін жібереді.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басшылығы 10 (он) минут ішінде әлеуметтік көмек тағайындау туралы хабарламаға қол қояды және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кеңсе маманы 20 (жиырма) минут ішінде әлеуметтік көмек тағайындау туралы хабарламаны тіркейді және 1 (бір) жұмыс күн ішінде ХҚО қағаз тасушысына жібереді;</w:t>
      </w:r>
      <w:r>
        <w:br/>
      </w:r>
      <w:r>
        <w:rPr>
          <w:rFonts w:ascii="Times New Roman"/>
          <w:b w:val="false"/>
          <w:i w:val="false"/>
          <w:color w:val="000000"/>
          <w:sz w:val="28"/>
        </w:rPr>
        <w:t>
      </w:t>
      </w:r>
      <w:r>
        <w:rPr>
          <w:rFonts w:ascii="Times New Roman"/>
          <w:b w:val="false"/>
          <w:i w:val="false"/>
          <w:color w:val="000000"/>
          <w:sz w:val="28"/>
        </w:rPr>
        <w:t>7) ХҚО инспекторы 15 (он бес) минут ішінде әлеуметтік көмек тағайындау туралы хабарламаны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xml:space="preserve">9.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сонымен қатар өзге көрсетілген қызмет берушілермен халыққа қызмет көрсету орталықтарымен өзара әрекет тәртібінің және мемлекеттік қызмет көрсету үдерісінде ақпараттық жүйелерді қолдану тәртібінің сипаттамасы осы мемлекеттік көрсетілетін қызмет регламенттің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w:t>
            </w:r>
            <w:r>
              <w:br/>
            </w:r>
            <w:r>
              <w:rPr>
                <w:rFonts w:ascii="Times New Roman"/>
                <w:b w:val="false"/>
                <w:i w:val="false"/>
                <w:color w:val="000000"/>
                <w:sz w:val="20"/>
              </w:rPr>
              <w:t>және жұмыс істейтін әлеуметтік сала</w:t>
            </w:r>
            <w:r>
              <w:br/>
            </w:r>
            <w:r>
              <w:rPr>
                <w:rFonts w:ascii="Times New Roman"/>
                <w:b w:val="false"/>
                <w:i w:val="false"/>
                <w:color w:val="000000"/>
                <w:sz w:val="20"/>
              </w:rPr>
              <w:t>мамандарына 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w:t>
            </w:r>
            <w:r>
              <w:br/>
            </w:r>
            <w:r>
              <w:rPr>
                <w:rFonts w:ascii="Times New Roman"/>
                <w:b w:val="false"/>
                <w:i w:val="false"/>
                <w:color w:val="000000"/>
                <w:sz w:val="20"/>
              </w:rPr>
              <w:t>және жұмыс істейтін әлеуметтік сала</w:t>
            </w:r>
            <w:r>
              <w:br/>
            </w:r>
            <w:r>
              <w:rPr>
                <w:rFonts w:ascii="Times New Roman"/>
                <w:b w:val="false"/>
                <w:i w:val="false"/>
                <w:color w:val="000000"/>
                <w:sz w:val="20"/>
              </w:rPr>
              <w:t>мамандарына 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w:t>
            </w:r>
            <w:r>
              <w:br/>
            </w:r>
            <w:r>
              <w:rPr>
                <w:rFonts w:ascii="Times New Roman"/>
                <w:b w:val="false"/>
                <w:i w:val="false"/>
                <w:color w:val="000000"/>
                <w:sz w:val="20"/>
              </w:rPr>
              <w:t>және жұмыс істейтін әлеуметтік сала</w:t>
            </w:r>
            <w:r>
              <w:br/>
            </w:r>
            <w:r>
              <w:rPr>
                <w:rFonts w:ascii="Times New Roman"/>
                <w:b w:val="false"/>
                <w:i w:val="false"/>
                <w:color w:val="000000"/>
                <w:sz w:val="20"/>
              </w:rPr>
              <w:t>мамандарына 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"Ауылдық елді мекендерде тұратын және жұмыс істейтін әлеуметтік сала мамандарына отын сатып алу бойынша әлеуметтік көмек тағайындау"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37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3373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395" w:id="44"/>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w:t>
      </w:r>
    </w:p>
    <w:bookmarkEnd w:id="44"/>
    <w:bookmarkStart w:name="z396" w:id="45"/>
    <w:p>
      <w:pPr>
        <w:spacing w:after="0"/>
        <w:ind w:left="0"/>
        <w:jc w:val="left"/>
      </w:pPr>
      <w:r>
        <w:rPr>
          <w:rFonts w:ascii="Times New Roman"/>
          <w:b/>
          <w:i w:val="false"/>
          <w:color w:val="000000"/>
        </w:rPr>
        <w:t xml:space="preserve"> 1. Жалпы ережелер</w:t>
      </w:r>
    </w:p>
    <w:bookmarkEnd w:id="45"/>
    <w:p>
      <w:pPr>
        <w:spacing w:after="0"/>
        <w:ind w:left="0"/>
        <w:jc w:val="left"/>
      </w:pPr>
      <w:r>
        <w:rPr>
          <w:rFonts w:ascii="Times New Roman"/>
          <w:b w:val="false"/>
          <w:i w:val="false"/>
          <w:color w:val="000000"/>
          <w:sz w:val="28"/>
        </w:rPr>
        <w:t>      </w:t>
      </w:r>
      <w:r>
        <w:rPr>
          <w:rFonts w:ascii="Times New Roman"/>
          <w:b w:val="false"/>
          <w:i w:val="false"/>
          <w:color w:val="000000"/>
          <w:sz w:val="28"/>
        </w:rPr>
        <w:t>1.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көрсетілетін қызметті беруші және ХҚО-да:</w:t>
      </w:r>
      <w:r>
        <w:br/>
      </w:r>
      <w:r>
        <w:rPr>
          <w:rFonts w:ascii="Times New Roman"/>
          <w:b w:val="false"/>
          <w:i w:val="false"/>
          <w:color w:val="000000"/>
          <w:sz w:val="28"/>
        </w:rPr>
        <w:t>
      </w:t>
      </w:r>
      <w:r>
        <w:rPr>
          <w:rFonts w:ascii="Times New Roman"/>
          <w:b w:val="false"/>
          <w:i w:val="false"/>
          <w:color w:val="000000"/>
          <w:sz w:val="28"/>
        </w:rPr>
        <w:t>1) Қазақстан Республикасының азаматтарын Семей ядролық сынақ полигонындағы ядролық сынақтардың салдарынан зардап шеккендер деп тану туралы шешім;</w:t>
      </w:r>
      <w:r>
        <w:br/>
      </w:r>
      <w:r>
        <w:rPr>
          <w:rFonts w:ascii="Times New Roman"/>
          <w:b w:val="false"/>
          <w:i w:val="false"/>
          <w:color w:val="000000"/>
          <w:sz w:val="28"/>
        </w:rPr>
        <w:t>
      </w:t>
      </w:r>
      <w:r>
        <w:rPr>
          <w:rFonts w:ascii="Times New Roman"/>
          <w:b w:val="false"/>
          <w:i w:val="false"/>
          <w:color w:val="000000"/>
          <w:sz w:val="28"/>
        </w:rPr>
        <w:t>2) куәлік немесе оның телнұсқасын беру;</w:t>
      </w:r>
      <w:r>
        <w:br/>
      </w:r>
      <w:r>
        <w:rPr>
          <w:rFonts w:ascii="Times New Roman"/>
          <w:b w:val="false"/>
          <w:i w:val="false"/>
          <w:color w:val="000000"/>
          <w:sz w:val="28"/>
        </w:rPr>
        <w:t>
      Зейнетақы төлеу мемлекеттік орталығында (бұдан әрі – ЗТМО):</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дербес шотына аудару арқылы өтемақы төлеу (бұдан әрі – өтемақы);</w:t>
      </w:r>
      <w:r>
        <w:br/>
      </w:r>
      <w:r>
        <w:rPr>
          <w:rFonts w:ascii="Times New Roman"/>
          <w:b w:val="false"/>
          <w:i w:val="false"/>
          <w:color w:val="000000"/>
          <w:sz w:val="28"/>
        </w:rPr>
        <w:t>
      </w:t>
      </w:r>
      <w:r>
        <w:rPr>
          <w:rFonts w:ascii="Times New Roman"/>
          <w:b w:val="false"/>
          <w:i w:val="false"/>
          <w:color w:val="000000"/>
          <w:sz w:val="28"/>
        </w:rPr>
        <w:t>2)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r>
        <w:br/>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w:t>
      </w:r>
    </w:p>
    <w:bookmarkStart w:name="z406" w:id="46"/>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 тәртібін сипаттау</w:t>
      </w:r>
    </w:p>
    <w:bookmarkEnd w:id="4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(әрекеттер) бастау үшін негіздеме, көрсетілетін қызметті берушіге және ХҚО-на өтініш берген кезде -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және (немесе) </w:t>
      </w:r>
      <w:r>
        <w:rPr>
          <w:rFonts w:ascii="Times New Roman"/>
          <w:b w:val="false"/>
          <w:i w:val="false"/>
          <w:color w:val="000000"/>
          <w:sz w:val="28"/>
        </w:rPr>
        <w:t>2 қосымшаларына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қарайды және рәсімдейді:</w:t>
      </w:r>
      <w:r>
        <w:br/>
      </w:r>
      <w:r>
        <w:rPr>
          <w:rFonts w:ascii="Times New Roman"/>
          <w:b w:val="false"/>
          <w:i w:val="false"/>
          <w:color w:val="000000"/>
          <w:sz w:val="28"/>
        </w:rPr>
        <w:t>
      Қазақстан Республикасының азаматтарын Семей ядролық сынақ полигонындағы ядролық сынақтардың салдарынан зардап шеккендер деп тану туралы шешім 20 (жиырма) жұмыс күн ішінде;</w:t>
      </w:r>
      <w:r>
        <w:br/>
      </w:r>
      <w:r>
        <w:rPr>
          <w:rFonts w:ascii="Times New Roman"/>
          <w:b w:val="false"/>
          <w:i w:val="false"/>
          <w:color w:val="000000"/>
          <w:sz w:val="28"/>
        </w:rPr>
        <w:t>
      куәлік немесе оның телнұсқасын беру 5 (бес) жұмыс күн ішінде;</w:t>
      </w:r>
      <w:r>
        <w:br/>
      </w:r>
      <w:r>
        <w:rPr>
          <w:rFonts w:ascii="Times New Roman"/>
          <w:b w:val="false"/>
          <w:i w:val="false"/>
          <w:color w:val="000000"/>
          <w:sz w:val="28"/>
        </w:rPr>
        <w:t>
      ЗТМО:</w:t>
      </w:r>
      <w:r>
        <w:br/>
      </w:r>
      <w:r>
        <w:rPr>
          <w:rFonts w:ascii="Times New Roman"/>
          <w:b w:val="false"/>
          <w:i w:val="false"/>
          <w:color w:val="000000"/>
          <w:sz w:val="28"/>
        </w:rPr>
        <w:t>
      көрсетілетін қызметті алушының дербес шотына аудару арқылы өтемақы төлеу, кестеге сәйкес.</w:t>
      </w:r>
      <w:r>
        <w:br/>
      </w:r>
      <w:r>
        <w:rPr>
          <w:rFonts w:ascii="Times New Roman"/>
          <w:b w:val="false"/>
          <w:i w:val="false"/>
          <w:color w:val="000000"/>
          <w:sz w:val="28"/>
        </w:rPr>
        <w:t>
      Мемлекеттік қызмет көрсету мерзімі мемлекеттік қызмет көрсету туралы шешім қабылдау үшін қосымша сұраулар, тексерулер жүргізу қажет болған жағдайларда 1 (бір) ай мерзімге ұзартылады.</w:t>
      </w:r>
      <w:r>
        <w:br/>
      </w:r>
      <w:r>
        <w:rPr>
          <w:rFonts w:ascii="Times New Roman"/>
          <w:b w:val="false"/>
          <w:i w:val="false"/>
          <w:color w:val="000000"/>
          <w:sz w:val="28"/>
        </w:rPr>
        <w:t>
      Нәтижесі – көрсетілетін қызметті берушінің басшылығына қол қою үшін рәсімделген құжаттарды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10 (он) минут ішінде рәсімделген құжаттарға қол қояды.</w:t>
      </w:r>
      <w:r>
        <w:br/>
      </w:r>
      <w:r>
        <w:rPr>
          <w:rFonts w:ascii="Times New Roman"/>
          <w:b w:val="false"/>
          <w:i w:val="false"/>
          <w:color w:val="000000"/>
          <w:sz w:val="28"/>
        </w:rPr>
        <w:t>
      Нәтижесі – қол қойылған құжаттарды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20 (жиырма) минут ішінде қол қойылған құжаттарды тіркейді және көрсетілетін қызметті алушыға мемлекетік қызмет нәтижесін береді, ЗТМО-на өтемақы төлеу туралы құжаттарды жолдайды.</w:t>
      </w:r>
      <w:r>
        <w:br/>
      </w:r>
      <w:r>
        <w:rPr>
          <w:rFonts w:ascii="Times New Roman"/>
          <w:b w:val="false"/>
          <w:i w:val="false"/>
          <w:color w:val="000000"/>
          <w:sz w:val="28"/>
        </w:rPr>
        <w:t>
      Нәтижесі – дайын құжаттарды көрсетілетін қызметті алушыға береді, ЗТМО-ғы көрсетілетін қызметті алушының дербес шотына аудару арқылы өтемақы төлейді.</w:t>
      </w:r>
      <w:r>
        <w:br/>
      </w:r>
      <w:r>
        <w:rPr>
          <w:rFonts w:ascii="Times New Roman"/>
          <w:b w:val="false"/>
          <w:i w:val="false"/>
          <w:color w:val="000000"/>
          <w:sz w:val="28"/>
        </w:rPr>
        <w:t>
</w:t>
      </w:r>
    </w:p>
    <w:bookmarkStart w:name="z414" w:id="47"/>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47"/>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4) ЗТМО.</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 </w:t>
      </w:r>
      <w:r>
        <w:br/>
      </w:r>
      <w:r>
        <w:rPr>
          <w:rFonts w:ascii="Times New Roman"/>
          <w:b w:val="false"/>
          <w:i w:val="false"/>
          <w:color w:val="000000"/>
          <w:sz w:val="28"/>
        </w:rPr>
        <w:t>
</w:t>
      </w:r>
    </w:p>
    <w:bookmarkStart w:name="z421" w:id="48"/>
    <w:p>
      <w:pPr>
        <w:spacing w:after="0"/>
        <w:ind w:left="0"/>
        <w:jc w:val="left"/>
      </w:pPr>
      <w:r>
        <w:rPr>
          <w:rFonts w:ascii="Times New Roman"/>
          <w:b/>
          <w:i w:val="false"/>
          <w:color w:val="000000"/>
        </w:rPr>
        <w:t xml:space="preserve"> 4. Халыққа қызмет көрсету орталығымен өзара әрекет жасасу тәртібін, мемлекеттік қызмет көрсету үдерісінде сипаттау</w:t>
      </w:r>
    </w:p>
    <w:bookmarkEnd w:id="48"/>
    <w:p>
      <w:pPr>
        <w:spacing w:after="0"/>
        <w:ind w:left="0"/>
        <w:jc w:val="left"/>
      </w:pPr>
      <w:r>
        <w:rPr>
          <w:rFonts w:ascii="Times New Roman"/>
          <w:b w:val="false"/>
          <w:i w:val="false"/>
          <w:color w:val="000000"/>
          <w:sz w:val="28"/>
        </w:rPr>
        <w:t>      </w:t>
      </w:r>
      <w:r>
        <w:rPr>
          <w:rFonts w:ascii="Times New Roman"/>
          <w:b w:val="false"/>
          <w:i w:val="false"/>
          <w:color w:val="000000"/>
          <w:sz w:val="28"/>
        </w:rPr>
        <w:t>8. ХҚО жүгіну тәртібін, әр үдерістің көрсету ұзақтығын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қызмет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ХҚО инспекторына тапсырады, ХҚО инспекторы 15 (он бес) минут ішінде құжаттарды қабылдайды және 2 (екі) жұмыс күн ішінде ХҚО жинақтаушы бөліміне көрсетілетін қызметті берушіге жіберу үшін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кеңсе маманы алынған құжаттарды 20 (жиырма) минут ішінде тіркейді және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басшылығы 10 (он) минут ішінде кіріс құжаттарымен танысады және көрсетілетін қызметті берушінің жауапты орындаушысына жолдайды;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келіп түскен құжаттарды қарайды, рәсімдейді және көрсетілетін қызметті берушінің басшылығына қол қою үшін рәсімделген құжаттарды жібереді:</w:t>
      </w:r>
      <w:r>
        <w:br/>
      </w:r>
      <w:r>
        <w:rPr>
          <w:rFonts w:ascii="Times New Roman"/>
          <w:b w:val="false"/>
          <w:i w:val="false"/>
          <w:color w:val="000000"/>
          <w:sz w:val="28"/>
        </w:rPr>
        <w:t>
      Қазақстан Республикасының азаматтарын Семей ядролық сынақ полигонындағы ядролық сынақтардың салдарынан зардап шеккендер деп тану туралы шешім 20 (жиырма) жұмыс күн ішінде;</w:t>
      </w:r>
      <w:r>
        <w:br/>
      </w:r>
      <w:r>
        <w:rPr>
          <w:rFonts w:ascii="Times New Roman"/>
          <w:b w:val="false"/>
          <w:i w:val="false"/>
          <w:color w:val="000000"/>
          <w:sz w:val="28"/>
        </w:rPr>
        <w:t>
      куәлік немесе оның телнұсқасын беру 5 (бес) жұмыс күн ішінде;</w:t>
      </w:r>
      <w:r>
        <w:br/>
      </w:r>
      <w:r>
        <w:rPr>
          <w:rFonts w:ascii="Times New Roman"/>
          <w:b w:val="false"/>
          <w:i w:val="false"/>
          <w:color w:val="000000"/>
          <w:sz w:val="28"/>
        </w:rPr>
        <w:t>
      ЗТМО:</w:t>
      </w:r>
      <w:r>
        <w:br/>
      </w:r>
      <w:r>
        <w:rPr>
          <w:rFonts w:ascii="Times New Roman"/>
          <w:b w:val="false"/>
          <w:i w:val="false"/>
          <w:color w:val="000000"/>
          <w:sz w:val="28"/>
        </w:rPr>
        <w:t>
      көрсетілетін қызметті алушының дербес шотына аудару арқылы өтемақы төлеу, кестеге сәйкес.</w:t>
      </w:r>
      <w:r>
        <w:br/>
      </w:r>
      <w:r>
        <w:rPr>
          <w:rFonts w:ascii="Times New Roman"/>
          <w:b w:val="false"/>
          <w:i w:val="false"/>
          <w:color w:val="000000"/>
          <w:sz w:val="28"/>
        </w:rPr>
        <w:t>
      Мемлекеттік қызмет көрсету мерзімі мемлекеттік қызмет көрсету туралы шешім қабылдау үшін қосымша сұраулар, тексерулер жүргізу қажет болған жағдайларда 1 (бір) ай мерзімге ұзартылады.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басшылығы 10 (он) минут ішінде рәсімделген құжаттарға қол қояды және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кеңсе маманы 20 (жиырма) минут ішінде қол қойылған құжаттарды тіркейді және ХҚО қағаз тасушысына 1 (бір) күн ішінде береді, ЗТМО-на өтемақы төлеу туралы құжаттарды жолдайды.</w:t>
      </w:r>
      <w:r>
        <w:br/>
      </w:r>
      <w:r>
        <w:rPr>
          <w:rFonts w:ascii="Times New Roman"/>
          <w:b w:val="false"/>
          <w:i w:val="false"/>
          <w:color w:val="000000"/>
          <w:sz w:val="28"/>
        </w:rPr>
        <w:t>
      </w:t>
      </w:r>
      <w:r>
        <w:rPr>
          <w:rFonts w:ascii="Times New Roman"/>
          <w:b w:val="false"/>
          <w:i w:val="false"/>
          <w:color w:val="000000"/>
          <w:sz w:val="28"/>
        </w:rPr>
        <w:t>7) ХҚО инспекторы 15 (он бес) минут ішінде дайын құжаттарды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xml:space="preserve">9.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сонымен қатар өзге көрсетілген қызмет берушілермен халыққа қызмет көрсету орталықтарымен өзара әрекет тәртібінің және мемлекеттік қызмет көрсету үдерісінде ақпараттық жүйелерді қолдану тәртібінің сипаттамасы осы мемлекеттік көрсетілетін қызмет регламенттің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 зардап</w:t>
            </w:r>
            <w:r>
              <w:br/>
            </w:r>
            <w:r>
              <w:rPr>
                <w:rFonts w:ascii="Times New Roman"/>
                <w:b w:val="false"/>
                <w:i w:val="false"/>
                <w:color w:val="000000"/>
                <w:sz w:val="20"/>
              </w:rPr>
              <w:t>шеккен азаматтарды тіркеу және есепке алу,</w:t>
            </w:r>
            <w:r>
              <w:br/>
            </w:r>
            <w:r>
              <w:rPr>
                <w:rFonts w:ascii="Times New Roman"/>
                <w:b w:val="false"/>
                <w:i w:val="false"/>
                <w:color w:val="000000"/>
                <w:sz w:val="20"/>
              </w:rPr>
              <w:t>біржолғы мемлекеттік ақшалай өтемақы</w:t>
            </w:r>
            <w:r>
              <w:br/>
            </w:r>
            <w:r>
              <w:rPr>
                <w:rFonts w:ascii="Times New Roman"/>
                <w:b w:val="false"/>
                <w:i w:val="false"/>
                <w:color w:val="000000"/>
                <w:sz w:val="20"/>
              </w:rPr>
              <w:t>төлеу, куәліктер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 зардап</w:t>
            </w:r>
            <w:r>
              <w:br/>
            </w:r>
            <w:r>
              <w:rPr>
                <w:rFonts w:ascii="Times New Roman"/>
                <w:b w:val="false"/>
                <w:i w:val="false"/>
                <w:color w:val="000000"/>
                <w:sz w:val="20"/>
              </w:rPr>
              <w:t>шеккен азаматтарды тіркеу және есепке алу,</w:t>
            </w:r>
            <w:r>
              <w:br/>
            </w:r>
            <w:r>
              <w:rPr>
                <w:rFonts w:ascii="Times New Roman"/>
                <w:b w:val="false"/>
                <w:i w:val="false"/>
                <w:color w:val="000000"/>
                <w:sz w:val="20"/>
              </w:rPr>
              <w:t>біржолғы мемлекеттік ақшалай өтемақы</w:t>
            </w:r>
            <w:r>
              <w:br/>
            </w:r>
            <w:r>
              <w:rPr>
                <w:rFonts w:ascii="Times New Roman"/>
                <w:b w:val="false"/>
                <w:i w:val="false"/>
                <w:color w:val="000000"/>
                <w:sz w:val="20"/>
              </w:rPr>
              <w:t>төлеу, куәліктер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 зардап</w:t>
            </w:r>
            <w:r>
              <w:br/>
            </w:r>
            <w:r>
              <w:rPr>
                <w:rFonts w:ascii="Times New Roman"/>
                <w:b w:val="false"/>
                <w:i w:val="false"/>
                <w:color w:val="000000"/>
                <w:sz w:val="20"/>
              </w:rPr>
              <w:t>шеккен азаматтарды тіркеу және есепке алу,</w:t>
            </w:r>
            <w:r>
              <w:br/>
            </w:r>
            <w:r>
              <w:rPr>
                <w:rFonts w:ascii="Times New Roman"/>
                <w:b w:val="false"/>
                <w:i w:val="false"/>
                <w:color w:val="000000"/>
                <w:sz w:val="20"/>
              </w:rPr>
              <w:t>біржолғы мемлекеттік ақшалай өтемақы</w:t>
            </w:r>
            <w:r>
              <w:br/>
            </w:r>
            <w:r>
              <w:rPr>
                <w:rFonts w:ascii="Times New Roman"/>
                <w:b w:val="false"/>
                <w:i w:val="false"/>
                <w:color w:val="000000"/>
                <w:sz w:val="20"/>
              </w:rPr>
              <w:t>төлеу, куәліктер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500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3500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436" w:id="49"/>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p>
    <w:bookmarkEnd w:id="49"/>
    <w:bookmarkStart w:name="z437" w:id="50"/>
    <w:p>
      <w:pPr>
        <w:spacing w:after="0"/>
        <w:ind w:left="0"/>
        <w:jc w:val="left"/>
      </w:pPr>
      <w:r>
        <w:rPr>
          <w:rFonts w:ascii="Times New Roman"/>
          <w:b/>
          <w:i w:val="false"/>
          <w:color w:val="000000"/>
        </w:rPr>
        <w:t xml:space="preserve"> 1. Жалпы ережелер</w:t>
      </w:r>
    </w:p>
    <w:bookmarkEnd w:id="50"/>
    <w:p>
      <w:pPr>
        <w:spacing w:after="0"/>
        <w:ind w:left="0"/>
        <w:jc w:val="left"/>
      </w:pPr>
      <w:r>
        <w:rPr>
          <w:rFonts w:ascii="Times New Roman"/>
          <w:b w:val="false"/>
          <w:i w:val="false"/>
          <w:color w:val="000000"/>
          <w:sz w:val="28"/>
        </w:rPr>
        <w:t>      </w:t>
      </w:r>
      <w:r>
        <w:rPr>
          <w:rFonts w:ascii="Times New Roman"/>
          <w:b w:val="false"/>
          <w:i w:val="false"/>
          <w:color w:val="000000"/>
          <w:sz w:val="28"/>
        </w:rPr>
        <w:t>1. "Мүгедектерге протездік-ортопедиялық көмек ұсыну үшін оларға құжаттарды ресімдеу"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мүгедектерге протездік-ортопедиялық көмек ұсыну мерзімдерін көрсете отырып құжаттарды ресімдеу туралы хабарлама.</w:t>
      </w:r>
      <w:r>
        <w:br/>
      </w:r>
      <w:r>
        <w:rPr>
          <w:rFonts w:ascii="Times New Roman"/>
          <w:b w:val="false"/>
          <w:i w:val="false"/>
          <w:color w:val="000000"/>
          <w:sz w:val="28"/>
        </w:rPr>
        <w:t xml:space="preserve">
      Мемлекеттік қызмет көрсету нәтижесін ұсыну нысаны: қағаз түрінде. </w:t>
      </w:r>
      <w:r>
        <w:br/>
      </w:r>
      <w:r>
        <w:rPr>
          <w:rFonts w:ascii="Times New Roman"/>
          <w:b w:val="false"/>
          <w:i w:val="false"/>
          <w:color w:val="000000"/>
          <w:sz w:val="28"/>
        </w:rPr>
        <w:t>
</w:t>
      </w:r>
    </w:p>
    <w:bookmarkStart w:name="z441" w:id="51"/>
    <w:p>
      <w:pPr>
        <w:spacing w:after="0"/>
        <w:ind w:left="0"/>
        <w:jc w:val="left"/>
      </w:pPr>
      <w:r>
        <w:rPr>
          <w:rFonts w:ascii="Times New Roman"/>
          <w:b/>
          <w:i w:val="false"/>
          <w:color w:val="000000"/>
        </w:rPr>
        <w:t xml:space="preserve"> 2. Мемлекеттік қызмет көрсету үдерісінде көрсетілетін қызмет берушінің құрылымдық бөлімшелерінің (қызметкерлерінің) әрекет тәртібін сипаттау</w:t>
      </w:r>
    </w:p>
    <w:bookmarkEnd w:id="5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(іс-қимылдар) бастау үшін негіздеме көрсетілетін қызметті берушіге өтініш берген кезде -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протездік-ортопедиялық көмек ұсыну үшін оларға құжаттарды ресімдеу"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10 (он) жүмыс күн ішінде қарайды, мүгедектерге протездік-ортопедиялық көмек ұсыну мерзімдерін көрсетілген хабарлама рәсімдейді және көрсетілетін қызметті берушінің басшылығына қол қою үшін жібереді.</w:t>
      </w:r>
      <w:r>
        <w:br/>
      </w:r>
      <w:r>
        <w:rPr>
          <w:rFonts w:ascii="Times New Roman"/>
          <w:b w:val="false"/>
          <w:i w:val="false"/>
          <w:color w:val="000000"/>
          <w:sz w:val="28"/>
        </w:rPr>
        <w:t>
      Нәтижесі – көрсетілетін қызметті берушінің басшылығына қол қою үшін хабарлама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10 (он) минут ішінде хабарламаға қол қояды.</w:t>
      </w:r>
      <w:r>
        <w:br/>
      </w:r>
      <w:r>
        <w:rPr>
          <w:rFonts w:ascii="Times New Roman"/>
          <w:b w:val="false"/>
          <w:i w:val="false"/>
          <w:color w:val="000000"/>
          <w:sz w:val="28"/>
        </w:rPr>
        <w:t>
      Нәтижесі – қол қойылған хабарламаны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20 (жиырма) минут ішінде хабарламаны тіркейді және көрсетілетін қызметті алушыға мемлекетік қызмет нәтижесін береді.</w:t>
      </w:r>
      <w:r>
        <w:br/>
      </w:r>
      <w:r>
        <w:rPr>
          <w:rFonts w:ascii="Times New Roman"/>
          <w:b w:val="false"/>
          <w:i w:val="false"/>
          <w:color w:val="000000"/>
          <w:sz w:val="28"/>
        </w:rPr>
        <w:t xml:space="preserve">
      Нәтижесі - хабарламаны көрсетілетін қызметті алушыға береді. </w:t>
      </w:r>
      <w:r>
        <w:br/>
      </w:r>
      <w:r>
        <w:rPr>
          <w:rFonts w:ascii="Times New Roman"/>
          <w:b w:val="false"/>
          <w:i w:val="false"/>
          <w:color w:val="000000"/>
          <w:sz w:val="28"/>
        </w:rPr>
        <w:t>
</w:t>
      </w:r>
    </w:p>
    <w:bookmarkStart w:name="z449" w:id="52"/>
    <w:p>
      <w:pPr>
        <w:spacing w:after="0"/>
        <w:ind w:left="0"/>
        <w:jc w:val="left"/>
      </w:pPr>
      <w:r>
        <w:rPr>
          <w:rFonts w:ascii="Times New Roman"/>
          <w:b/>
          <w:i w:val="false"/>
          <w:color w:val="000000"/>
        </w:rPr>
        <w:t xml:space="preserve"> 3. Мемлекеттік қызмет көрсету үдерісінде көрсетілетін қызмет берушінің құрылымдық бөлімшелерінің (қызметкерлерінің) өзара әрекет тәртібін сипаттау</w:t>
      </w:r>
    </w:p>
    <w:bookmarkEnd w:id="52"/>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xml:space="preserve">8.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мемлекеттік қызмет көрсету үдерісінде сипаттамасы осы мемлекеттік көрсетілетін қызмет регламенттің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w:t>
            </w:r>
            <w:r>
              <w:br/>
            </w:r>
            <w:r>
              <w:rPr>
                <w:rFonts w:ascii="Times New Roman"/>
                <w:b w:val="false"/>
                <w:i w:val="false"/>
                <w:color w:val="000000"/>
                <w:sz w:val="20"/>
              </w:rPr>
              <w:t>көмек ұсыну үшін оларға құжаттарды</w:t>
            </w:r>
            <w:r>
              <w:br/>
            </w:r>
            <w:r>
              <w:rPr>
                <w:rFonts w:ascii="Times New Roman"/>
                <w:b w:val="false"/>
                <w:i w:val="false"/>
                <w:color w:val="000000"/>
                <w:sz w:val="20"/>
              </w:rPr>
              <w:t>ресімдеу" мемлекеттiк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w:t>
            </w:r>
            <w:r>
              <w:br/>
            </w:r>
            <w:r>
              <w:rPr>
                <w:rFonts w:ascii="Times New Roman"/>
                <w:b w:val="false"/>
                <w:i w:val="false"/>
                <w:color w:val="000000"/>
                <w:sz w:val="20"/>
              </w:rPr>
              <w:t>көмек ұсыну үшін оларға құжаттарды</w:t>
            </w:r>
            <w:r>
              <w:br/>
            </w:r>
            <w:r>
              <w:rPr>
                <w:rFonts w:ascii="Times New Roman"/>
                <w:b w:val="false"/>
                <w:i w:val="false"/>
                <w:color w:val="000000"/>
                <w:sz w:val="20"/>
              </w:rPr>
              <w:t>ресімдеу" мемлекеттiк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"Мүгедектерге протездік-ортопедиялық көмек ұсыну үшін оларға құжаттарды ресімдеу"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500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3500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459" w:id="53"/>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регламенті</w:t>
      </w:r>
    </w:p>
    <w:bookmarkEnd w:id="53"/>
    <w:bookmarkStart w:name="z460" w:id="54"/>
    <w:p>
      <w:pPr>
        <w:spacing w:after="0"/>
        <w:ind w:left="0"/>
        <w:jc w:val="left"/>
      </w:pPr>
      <w:r>
        <w:rPr>
          <w:rFonts w:ascii="Times New Roman"/>
          <w:b/>
          <w:i w:val="false"/>
          <w:color w:val="000000"/>
        </w:rPr>
        <w:t xml:space="preserve"> 1. Жалпы ережелер</w:t>
      </w:r>
    </w:p>
    <w:bookmarkEnd w:id="54"/>
    <w:p>
      <w:pPr>
        <w:spacing w:after="0"/>
        <w:ind w:left="0"/>
        <w:jc w:val="left"/>
      </w:pPr>
      <w:r>
        <w:rPr>
          <w:rFonts w:ascii="Times New Roman"/>
          <w:b w:val="false"/>
          <w:i w:val="false"/>
          <w:color w:val="000000"/>
          <w:sz w:val="28"/>
        </w:rPr>
        <w:t>      </w:t>
      </w:r>
      <w:r>
        <w:rPr>
          <w:rFonts w:ascii="Times New Roman"/>
          <w:b w:val="false"/>
          <w:i w:val="false"/>
          <w:color w:val="000000"/>
          <w:sz w:val="28"/>
        </w:rPr>
        <w:t>1.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мүгедектерге сурдо-тифлотехникалық және міндетті гигиеналық құралдар беру мерзімдері көрсетілген құжаттарды ресімдеу туралы хабарлама.</w:t>
      </w:r>
      <w:r>
        <w:br/>
      </w:r>
      <w:r>
        <w:rPr>
          <w:rFonts w:ascii="Times New Roman"/>
          <w:b w:val="false"/>
          <w:i w:val="false"/>
          <w:color w:val="000000"/>
          <w:sz w:val="28"/>
        </w:rPr>
        <w:t xml:space="preserve">
      Мемлекеттік қызмет көрсету нәтижесін ұсыну нысаны: қағаз түрінде. </w:t>
      </w:r>
      <w:r>
        <w:br/>
      </w:r>
      <w:r>
        <w:rPr>
          <w:rFonts w:ascii="Times New Roman"/>
          <w:b w:val="false"/>
          <w:i w:val="false"/>
          <w:color w:val="000000"/>
          <w:sz w:val="28"/>
        </w:rPr>
        <w:t>
</w:t>
      </w:r>
    </w:p>
    <w:bookmarkStart w:name="z464" w:id="55"/>
    <w:p>
      <w:pPr>
        <w:spacing w:after="0"/>
        <w:ind w:left="0"/>
        <w:jc w:val="left"/>
      </w:pPr>
      <w:r>
        <w:rPr>
          <w:rFonts w:ascii="Times New Roman"/>
          <w:b/>
          <w:i w:val="false"/>
          <w:color w:val="000000"/>
        </w:rPr>
        <w:t xml:space="preserve"> 2. Мемлекеттік қызмет көрсету үдерісінде көрсетілетін қызмет берушінің құрылымдық бөлімшелерінің (қызметкерлерінің) әрекет тәртібін сипаттау</w:t>
      </w:r>
    </w:p>
    <w:bookmarkEnd w:id="5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(іс-қимылдар) бастау үшін негіздеме көрсетілетін қызметті берушіге өтініш берген кезде -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10 (он) жүмыс күн ішінде қарайды, мүгедектерге сурдо-тифлотехникалық және міндетті гигиеналық құралдар беру мерзімдері көрсетілген хабарлама рәсімдейді және көрсетілетін қызметті берушінің басшылығына қол қою үшін жібереді.</w:t>
      </w:r>
      <w:r>
        <w:br/>
      </w:r>
      <w:r>
        <w:rPr>
          <w:rFonts w:ascii="Times New Roman"/>
          <w:b w:val="false"/>
          <w:i w:val="false"/>
          <w:color w:val="000000"/>
          <w:sz w:val="28"/>
        </w:rPr>
        <w:t>
      Нәтижесі – көрсетілетін қызметті берушінің басшылығына қол қою үшін хабарлама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10 (он) минут ішінде хабарламаға қол қояды.</w:t>
      </w:r>
      <w:r>
        <w:br/>
      </w:r>
      <w:r>
        <w:rPr>
          <w:rFonts w:ascii="Times New Roman"/>
          <w:b w:val="false"/>
          <w:i w:val="false"/>
          <w:color w:val="000000"/>
          <w:sz w:val="28"/>
        </w:rPr>
        <w:t>
      Нәтижесі – қол қойылған хабарламаны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20 (жиырма) минут ішінде хабарламаны тіркейді және көрсетілетін қызметті алушыға мемлекетік қызмет нәтижесін береді.</w:t>
      </w:r>
      <w:r>
        <w:br/>
      </w:r>
      <w:r>
        <w:rPr>
          <w:rFonts w:ascii="Times New Roman"/>
          <w:b w:val="false"/>
          <w:i w:val="false"/>
          <w:color w:val="000000"/>
          <w:sz w:val="28"/>
        </w:rPr>
        <w:t xml:space="preserve">
      Нәтижесі - хабарламаны көрсетілетін қызметті алушыға береді. </w:t>
      </w:r>
      <w:r>
        <w:br/>
      </w:r>
      <w:r>
        <w:rPr>
          <w:rFonts w:ascii="Times New Roman"/>
          <w:b w:val="false"/>
          <w:i w:val="false"/>
          <w:color w:val="000000"/>
          <w:sz w:val="28"/>
        </w:rPr>
        <w:t>
</w:t>
      </w:r>
    </w:p>
    <w:bookmarkStart w:name="z472" w:id="56"/>
    <w:p>
      <w:pPr>
        <w:spacing w:after="0"/>
        <w:ind w:left="0"/>
        <w:jc w:val="left"/>
      </w:pPr>
      <w:r>
        <w:rPr>
          <w:rFonts w:ascii="Times New Roman"/>
          <w:b/>
          <w:i w:val="false"/>
          <w:color w:val="000000"/>
        </w:rPr>
        <w:t xml:space="preserve"> 3. Мемлекеттік қызмет көрсету үдерісінде көрсетілетін қызмет берушінің құрылымдық бөлімшелерінің (қызметкерлерінің) өзара әрекет тәртібін сипаттау</w:t>
      </w:r>
    </w:p>
    <w:bookmarkEnd w:id="56"/>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xml:space="preserve">8.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мемлекеттік қызмет көрсету үдерісінде сипаттамасы осы мемлекеттік көрсетілетін қызмет регламенттің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w:t>
            </w:r>
            <w:r>
              <w:br/>
            </w:r>
            <w:r>
              <w:rPr>
                <w:rFonts w:ascii="Times New Roman"/>
                <w:b w:val="false"/>
                <w:i w:val="false"/>
                <w:color w:val="000000"/>
                <w:sz w:val="20"/>
              </w:rPr>
              <w:t>міндетті гигиеналық құралдармен қамтамасыз</w:t>
            </w:r>
            <w:r>
              <w:br/>
            </w:r>
            <w:r>
              <w:rPr>
                <w:rFonts w:ascii="Times New Roman"/>
                <w:b w:val="false"/>
                <w:i w:val="false"/>
                <w:color w:val="000000"/>
                <w:sz w:val="20"/>
              </w:rPr>
              <w:t>ету үшін оларға құжаттарды ресімдеу"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w:t>
            </w:r>
            <w:r>
              <w:br/>
            </w:r>
            <w:r>
              <w:rPr>
                <w:rFonts w:ascii="Times New Roman"/>
                <w:b w:val="false"/>
                <w:i w:val="false"/>
                <w:color w:val="000000"/>
                <w:sz w:val="20"/>
              </w:rPr>
              <w:t>міндетті гигиеналық құралдармен қамтамасыз</w:t>
            </w:r>
            <w:r>
              <w:br/>
            </w:r>
            <w:r>
              <w:rPr>
                <w:rFonts w:ascii="Times New Roman"/>
                <w:b w:val="false"/>
                <w:i w:val="false"/>
                <w:color w:val="000000"/>
                <w:sz w:val="20"/>
              </w:rPr>
              <w:t>ету үшін оларға құжаттарды ресімдеу"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"Мүгедектерді сурдо-тифлотехникалық және міндетті гигиеналық құралдармен қамтамасыз ету үшін оларға құжаттарды ресімдеу"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500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3500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482" w:id="57"/>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57"/>
    <w:bookmarkStart w:name="z483" w:id="58"/>
    <w:p>
      <w:pPr>
        <w:spacing w:after="0"/>
        <w:ind w:left="0"/>
        <w:jc w:val="left"/>
      </w:pPr>
      <w:r>
        <w:rPr>
          <w:rFonts w:ascii="Times New Roman"/>
          <w:b/>
          <w:i w:val="false"/>
          <w:color w:val="000000"/>
        </w:rPr>
        <w:t xml:space="preserve"> 1. Жалпы ережелер</w:t>
      </w:r>
    </w:p>
    <w:bookmarkEnd w:id="58"/>
    <w:p>
      <w:pPr>
        <w:spacing w:after="0"/>
        <w:ind w:left="0"/>
        <w:jc w:val="left"/>
      </w:pPr>
      <w:r>
        <w:rPr>
          <w:rFonts w:ascii="Times New Roman"/>
          <w:b w:val="false"/>
          <w:i w:val="false"/>
          <w:color w:val="000000"/>
          <w:sz w:val="28"/>
        </w:rPr>
        <w:t>      </w:t>
      </w:r>
      <w:r>
        <w:rPr>
          <w:rFonts w:ascii="Times New Roman"/>
          <w:b w:val="false"/>
          <w:i w:val="false"/>
          <w:color w:val="000000"/>
          <w:sz w:val="28"/>
        </w:rPr>
        <w:t>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құжаттарды ресімдеу туралы хабарлама.</w:t>
      </w:r>
      <w:r>
        <w:br/>
      </w:r>
      <w:r>
        <w:rPr>
          <w:rFonts w:ascii="Times New Roman"/>
          <w:b w:val="false"/>
          <w:i w:val="false"/>
          <w:color w:val="000000"/>
          <w:sz w:val="28"/>
        </w:rPr>
        <w:t xml:space="preserve">
      Мемлекеттік қызмет көрсету нәтижесін ұсыну нысаны: қағаз түрінде. </w:t>
      </w:r>
      <w:r>
        <w:br/>
      </w:r>
      <w:r>
        <w:rPr>
          <w:rFonts w:ascii="Times New Roman"/>
          <w:b w:val="false"/>
          <w:i w:val="false"/>
          <w:color w:val="000000"/>
          <w:sz w:val="28"/>
        </w:rPr>
        <w:t>
</w:t>
      </w:r>
    </w:p>
    <w:bookmarkStart w:name="z487" w:id="59"/>
    <w:p>
      <w:pPr>
        <w:spacing w:after="0"/>
        <w:ind w:left="0"/>
        <w:jc w:val="left"/>
      </w:pPr>
      <w:r>
        <w:rPr>
          <w:rFonts w:ascii="Times New Roman"/>
          <w:b/>
          <w:i w:val="false"/>
          <w:color w:val="000000"/>
        </w:rPr>
        <w:t xml:space="preserve"> 2. Мемлекеттік қызмет көрсету үдерісінде көрсетілетін қызмет берушінің құрылымдық бөлімшелерінің (қызметкерлерінің) әрекет тәртібін сипаттау</w:t>
      </w:r>
    </w:p>
    <w:bookmarkEnd w:id="5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(әрекеттер) бастау үшін негіздеме көрсетілетін қызметті берушіге өтініш берген кезде -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10 (он) жүмыс күн ішінде қарайды,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хабарлама рәсімдейді және көрсетілетін қызметті берушінің басшылығына қол қою үшін жібереді.</w:t>
      </w:r>
      <w:r>
        <w:br/>
      </w:r>
      <w:r>
        <w:rPr>
          <w:rFonts w:ascii="Times New Roman"/>
          <w:b w:val="false"/>
          <w:i w:val="false"/>
          <w:color w:val="000000"/>
          <w:sz w:val="28"/>
        </w:rPr>
        <w:t>
      Нәтижесі – көрсетілетін қызметті берушінің басшылығына қол қою үшін хабарлама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10 (он) минут ішінде хабарламаға қол қояды.</w:t>
      </w:r>
      <w:r>
        <w:br/>
      </w:r>
      <w:r>
        <w:rPr>
          <w:rFonts w:ascii="Times New Roman"/>
          <w:b w:val="false"/>
          <w:i w:val="false"/>
          <w:color w:val="000000"/>
          <w:sz w:val="28"/>
        </w:rPr>
        <w:t>
      Нәтижесі – қол қойылған хабарламаны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20 (жиырма) минут ішінде хабарламаны тіркейді және көрсетілетін қызметті алушыға мемлекетік қызмет нәтижесін береді.</w:t>
      </w:r>
      <w:r>
        <w:br/>
      </w:r>
      <w:r>
        <w:rPr>
          <w:rFonts w:ascii="Times New Roman"/>
          <w:b w:val="false"/>
          <w:i w:val="false"/>
          <w:color w:val="000000"/>
          <w:sz w:val="28"/>
        </w:rPr>
        <w:t xml:space="preserve">
      Нәтижесі - хабарламаны көрсетілетін қызметті алушыға береді. </w:t>
      </w:r>
      <w:r>
        <w:br/>
      </w:r>
      <w:r>
        <w:rPr>
          <w:rFonts w:ascii="Times New Roman"/>
          <w:b w:val="false"/>
          <w:i w:val="false"/>
          <w:color w:val="000000"/>
          <w:sz w:val="28"/>
        </w:rPr>
        <w:t>
</w:t>
      </w:r>
    </w:p>
    <w:bookmarkStart w:name="z495" w:id="60"/>
    <w:p>
      <w:pPr>
        <w:spacing w:after="0"/>
        <w:ind w:left="0"/>
        <w:jc w:val="left"/>
      </w:pPr>
      <w:r>
        <w:rPr>
          <w:rFonts w:ascii="Times New Roman"/>
          <w:b/>
          <w:i w:val="false"/>
          <w:color w:val="000000"/>
        </w:rPr>
        <w:t xml:space="preserve"> 3. Мемлекеттік қызмет көрсету үдерісінде көрсетілетін қызмет берушінің құрылымдық бөлімшелерінің (қызметкерлерінің) өзара әрекет тәртібін сипаттау</w:t>
      </w:r>
    </w:p>
    <w:bookmarkEnd w:id="60"/>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xml:space="preserve">8.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мемлекеттік қызмет көрсету үдерісінде сипаттамасы осы мемлекеттік көрсетілетін қызмет регламенттің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w:t>
            </w:r>
            <w:r>
              <w:br/>
            </w:r>
            <w:r>
              <w:rPr>
                <w:rFonts w:ascii="Times New Roman"/>
                <w:b w:val="false"/>
                <w:i w:val="false"/>
                <w:color w:val="000000"/>
                <w:sz w:val="20"/>
              </w:rPr>
              <w:t>жеке көмекшінің және есту кемістігі бар</w:t>
            </w:r>
            <w:r>
              <w:br/>
            </w:r>
            <w:r>
              <w:rPr>
                <w:rFonts w:ascii="Times New Roman"/>
                <w:b w:val="false"/>
                <w:i w:val="false"/>
                <w:color w:val="000000"/>
                <w:sz w:val="20"/>
              </w:rPr>
              <w:t>мүгедектерге ымдау тілі маманының қызметтерін</w:t>
            </w:r>
            <w:r>
              <w:br/>
            </w:r>
            <w:r>
              <w:rPr>
                <w:rFonts w:ascii="Times New Roman"/>
                <w:b w:val="false"/>
                <w:i w:val="false"/>
                <w:color w:val="000000"/>
                <w:sz w:val="20"/>
              </w:rPr>
              <w:t>ұсыну үшін мүгедектерге құжаттарды ресімдеу"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w:t>
            </w:r>
            <w:r>
              <w:br/>
            </w:r>
            <w:r>
              <w:rPr>
                <w:rFonts w:ascii="Times New Roman"/>
                <w:b w:val="false"/>
                <w:i w:val="false"/>
                <w:color w:val="000000"/>
                <w:sz w:val="20"/>
              </w:rPr>
              <w:t>жеке көмекшінің және есту кемістігі бар</w:t>
            </w:r>
            <w:r>
              <w:br/>
            </w:r>
            <w:r>
              <w:rPr>
                <w:rFonts w:ascii="Times New Roman"/>
                <w:b w:val="false"/>
                <w:i w:val="false"/>
                <w:color w:val="000000"/>
                <w:sz w:val="20"/>
              </w:rPr>
              <w:t>мүгедектерге ымдау тілі маманының қызметтерін</w:t>
            </w:r>
            <w:r>
              <w:br/>
            </w:r>
            <w:r>
              <w:rPr>
                <w:rFonts w:ascii="Times New Roman"/>
                <w:b w:val="false"/>
                <w:i w:val="false"/>
                <w:color w:val="000000"/>
                <w:sz w:val="20"/>
              </w:rPr>
              <w:t>ұсыну үшін мүгедектерге құжаттарды ресімдеу"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373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3373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505" w:id="61"/>
    <w:p>
      <w:pPr>
        <w:spacing w:after="0"/>
        <w:ind w:left="0"/>
        <w:jc w:val="left"/>
      </w:pPr>
      <w:r>
        <w:rPr>
          <w:rFonts w:ascii="Times New Roman"/>
          <w:b/>
          <w:i w:val="false"/>
          <w:color w:val="000000"/>
        </w:rPr>
        <w:t xml:space="preserve"> "Мүгедектерге кресло-арбалар беру үшін оларға құжаттарды ресімдеу" мемлекеттік көрсетілетін қызмет регламенті</w:t>
      </w:r>
    </w:p>
    <w:bookmarkEnd w:id="61"/>
    <w:bookmarkStart w:name="z506" w:id="62"/>
    <w:p>
      <w:pPr>
        <w:spacing w:after="0"/>
        <w:ind w:left="0"/>
        <w:jc w:val="left"/>
      </w:pPr>
      <w:r>
        <w:rPr>
          <w:rFonts w:ascii="Times New Roman"/>
          <w:b/>
          <w:i w:val="false"/>
          <w:color w:val="000000"/>
        </w:rPr>
        <w:t xml:space="preserve"> 1. Жалпы ережелер</w:t>
      </w:r>
    </w:p>
    <w:bookmarkEnd w:id="62"/>
    <w:p>
      <w:pPr>
        <w:spacing w:after="0"/>
        <w:ind w:left="0"/>
        <w:jc w:val="left"/>
      </w:pPr>
      <w:r>
        <w:rPr>
          <w:rFonts w:ascii="Times New Roman"/>
          <w:b w:val="false"/>
          <w:i w:val="false"/>
          <w:color w:val="000000"/>
          <w:sz w:val="28"/>
        </w:rPr>
        <w:t>      </w:t>
      </w:r>
      <w:r>
        <w:rPr>
          <w:rFonts w:ascii="Times New Roman"/>
          <w:b w:val="false"/>
          <w:i w:val="false"/>
          <w:color w:val="000000"/>
          <w:sz w:val="28"/>
        </w:rPr>
        <w:t>1. "Мүгедектерге кресло-арбалар беру үшін оларға құжаттарды ресімдеу"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сондай-ақ Қазақстан Республикасы Еңбек және халықты әлеуметтік қорғау министрлігінің www.enbek.gov.kz интернет - 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қызметті көрсетудің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мүгедектерге кресло-арбалар ұсыну мерзімдері көрсетілген құжаттарды ресімдеу туралы хабарлама.</w:t>
      </w:r>
      <w:r>
        <w:br/>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w:t>
      </w:r>
    </w:p>
    <w:bookmarkStart w:name="z510" w:id="63"/>
    <w:p>
      <w:pPr>
        <w:spacing w:after="0"/>
        <w:ind w:left="0"/>
        <w:jc w:val="left"/>
      </w:pPr>
      <w:r>
        <w:rPr>
          <w:rFonts w:ascii="Times New Roman"/>
          <w:b/>
          <w:i w:val="false"/>
          <w:color w:val="000000"/>
        </w:rPr>
        <w:t xml:space="preserve"> 2. Мемлекеттік қызмет көрсету үдерісінде көрсетілетін қызмет берушінің құрылымдық бөлімшелерінің (қызметкерлерінің) әрекет тәртібін сипаттау</w:t>
      </w:r>
    </w:p>
    <w:bookmarkEnd w:id="6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(әрекеттер) бастау үшін негіздеме көрсетілетін қызметті берушіге өтініш берген кезде -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кресло-арбалар беру үшін оларға құжаттарды ресімдеу"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10 (он) жүмыс күн ішінде қарайды, мүгедектерге кресло-арбалар ұсыну мерзімдері көрсетілген хабарлама рәсімдейді және көрсетілетін қызметті берушінің басшылығына қол қою үшін жібереді.</w:t>
      </w:r>
      <w:r>
        <w:br/>
      </w:r>
      <w:r>
        <w:rPr>
          <w:rFonts w:ascii="Times New Roman"/>
          <w:b w:val="false"/>
          <w:i w:val="false"/>
          <w:color w:val="000000"/>
          <w:sz w:val="28"/>
        </w:rPr>
        <w:t>
      Нәтижесі – көрсетілетін қызметті берушінің басшылығына қол қою үшін хабарлама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10 (он) минут ішінде хабарламаға қол қояды.</w:t>
      </w:r>
      <w:r>
        <w:br/>
      </w:r>
      <w:r>
        <w:rPr>
          <w:rFonts w:ascii="Times New Roman"/>
          <w:b w:val="false"/>
          <w:i w:val="false"/>
          <w:color w:val="000000"/>
          <w:sz w:val="28"/>
        </w:rPr>
        <w:t>
      Нәтижесі – қол қойылған хабарламаны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20 (жиырма) минут ішінде хабарламаны тіркейді және көрсетілетін қызметті алушыға мемлекетік қызмет нәтижесін береді.</w:t>
      </w:r>
      <w:r>
        <w:br/>
      </w:r>
      <w:r>
        <w:rPr>
          <w:rFonts w:ascii="Times New Roman"/>
          <w:b w:val="false"/>
          <w:i w:val="false"/>
          <w:color w:val="000000"/>
          <w:sz w:val="28"/>
        </w:rPr>
        <w:t xml:space="preserve">
      Нәтижесі - хабарламаны көрсетілетін қызметті алушыға береді. </w:t>
      </w:r>
      <w:r>
        <w:br/>
      </w:r>
      <w:r>
        <w:rPr>
          <w:rFonts w:ascii="Times New Roman"/>
          <w:b w:val="false"/>
          <w:i w:val="false"/>
          <w:color w:val="000000"/>
          <w:sz w:val="28"/>
        </w:rPr>
        <w:t>
</w:t>
      </w:r>
    </w:p>
    <w:bookmarkStart w:name="z518" w:id="64"/>
    <w:p>
      <w:pPr>
        <w:spacing w:after="0"/>
        <w:ind w:left="0"/>
        <w:jc w:val="left"/>
      </w:pPr>
      <w:r>
        <w:rPr>
          <w:rFonts w:ascii="Times New Roman"/>
          <w:b/>
          <w:i w:val="false"/>
          <w:color w:val="000000"/>
        </w:rPr>
        <w:t xml:space="preserve"> 3. Мемлекеттік қызмет көрсету үдерісінде көрсетілетін қызмет берушінің құрылымдық бөлімшелерінің (қызметкерлерінің) өзара әрекет тәртібін сипаттау</w:t>
      </w:r>
    </w:p>
    <w:bookmarkEnd w:id="64"/>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xml:space="preserve">8.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мемлекеттік қызмет көрсету үдерісінде сипаттамасы осы мемлекеттік көрсетілетін қызмет регламенттің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w:t>
            </w:r>
            <w:r>
              <w:br/>
            </w:r>
            <w:r>
              <w:rPr>
                <w:rFonts w:ascii="Times New Roman"/>
                <w:b w:val="false"/>
                <w:i w:val="false"/>
                <w:color w:val="000000"/>
                <w:sz w:val="20"/>
              </w:rPr>
              <w:t>үшін оларға құжаттарды ресімдеу"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w:t>
            </w:r>
            <w:r>
              <w:br/>
            </w:r>
            <w:r>
              <w:rPr>
                <w:rFonts w:ascii="Times New Roman"/>
                <w:b w:val="false"/>
                <w:i w:val="false"/>
                <w:color w:val="000000"/>
                <w:sz w:val="20"/>
              </w:rPr>
              <w:t>үшін оларға құжаттарды ресімдеу"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"Мүгедектерге кресло-арбалар беру үшін оларға құжаттарды ресімдеу"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373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3373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528" w:id="65"/>
    <w:p>
      <w:pPr>
        <w:spacing w:after="0"/>
        <w:ind w:left="0"/>
        <w:jc w:val="left"/>
      </w:pPr>
      <w:r>
        <w:rPr>
          <w:rFonts w:ascii="Times New Roman"/>
          <w:b/>
          <w:i w:val="false"/>
          <w:color w:val="000000"/>
        </w:rPr>
        <w:t xml:space="preserve"> "Мүгедектерді санаторий-курорттық емдеумен қамтамасыз ету үшін оларға құжаттарды ресімдеу" мемлекеттік көрсетілетін қызмет регламенті</w:t>
      </w:r>
    </w:p>
    <w:bookmarkEnd w:id="65"/>
    <w:bookmarkStart w:name="z529" w:id="66"/>
    <w:p>
      <w:pPr>
        <w:spacing w:after="0"/>
        <w:ind w:left="0"/>
        <w:jc w:val="left"/>
      </w:pPr>
      <w:r>
        <w:rPr>
          <w:rFonts w:ascii="Times New Roman"/>
          <w:b/>
          <w:i w:val="false"/>
          <w:color w:val="000000"/>
        </w:rPr>
        <w:t xml:space="preserve"> 1. Жалпы ережелер</w:t>
      </w:r>
    </w:p>
    <w:bookmarkEnd w:id="66"/>
    <w:p>
      <w:pPr>
        <w:spacing w:after="0"/>
        <w:ind w:left="0"/>
        <w:jc w:val="left"/>
      </w:pPr>
      <w:r>
        <w:rPr>
          <w:rFonts w:ascii="Times New Roman"/>
          <w:b w:val="false"/>
          <w:i w:val="false"/>
          <w:color w:val="000000"/>
          <w:sz w:val="28"/>
        </w:rPr>
        <w:t>      </w:t>
      </w:r>
      <w:r>
        <w:rPr>
          <w:rFonts w:ascii="Times New Roman"/>
          <w:b w:val="false"/>
          <w:i w:val="false"/>
          <w:color w:val="000000"/>
          <w:sz w:val="28"/>
        </w:rPr>
        <w:t>1. "Мүгедектерді санаторий-курорттық емдеумен қамтамасыз ету үшін оларға құжаттарды ресімдеу"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қызмет көрсету мерзімі көрсетілген, санаторий-курорттық емдеумен қамтамасыз ету үшін мүгедектерге құжаттарды ресімдеу туралы хабарлама.</w:t>
      </w:r>
      <w:r>
        <w:br/>
      </w:r>
      <w:r>
        <w:rPr>
          <w:rFonts w:ascii="Times New Roman"/>
          <w:b w:val="false"/>
          <w:i w:val="false"/>
          <w:color w:val="000000"/>
          <w:sz w:val="28"/>
        </w:rPr>
        <w:t xml:space="preserve">
      Мемлекеттік қызмет көрсету нәтижесін ұсыну нысаны: қағаз түрінде. </w:t>
      </w:r>
      <w:r>
        <w:br/>
      </w:r>
      <w:r>
        <w:rPr>
          <w:rFonts w:ascii="Times New Roman"/>
          <w:b w:val="false"/>
          <w:i w:val="false"/>
          <w:color w:val="000000"/>
          <w:sz w:val="28"/>
        </w:rPr>
        <w:t>
</w:t>
      </w:r>
    </w:p>
    <w:bookmarkStart w:name="z533" w:id="67"/>
    <w:p>
      <w:pPr>
        <w:spacing w:after="0"/>
        <w:ind w:left="0"/>
        <w:jc w:val="left"/>
      </w:pPr>
      <w:r>
        <w:rPr>
          <w:rFonts w:ascii="Times New Roman"/>
          <w:b/>
          <w:i w:val="false"/>
          <w:color w:val="000000"/>
        </w:rPr>
        <w:t xml:space="preserve"> 2. Мемлекеттік қызмет көрсету үдерісінде көрсетілетін қызмет берушінің құрылымдық бөлімшелерінің (қызметкерлерінің) әрекет тәртібін сипаттау</w:t>
      </w:r>
    </w:p>
    <w:bookmarkEnd w:id="6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(әрекеттер) бастау үшін негіздеме көрсетілетін қызметті берушіге өтініш берген кезде -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санаторий-курорттық емдеумен қамтамасыз ету үшін оларға құжаттарды ресімдеу"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10 (он) жүмыс күн ішінде қарайды, қызмет көрсету мерзімі көрсетілген, санаторий-курорттық емдеумен қамтамасыз ету үшін мүгедектерге хабарлама рәсімдейді және көрсетілетін қызметті берушінің басшылығына қол қою үшін жібереді.</w:t>
      </w:r>
      <w:r>
        <w:br/>
      </w:r>
      <w:r>
        <w:rPr>
          <w:rFonts w:ascii="Times New Roman"/>
          <w:b w:val="false"/>
          <w:i w:val="false"/>
          <w:color w:val="000000"/>
          <w:sz w:val="28"/>
        </w:rPr>
        <w:t>
      Нәтижесі – көрсетілетін қызметті берушінің басшылығына қол қою үшін хабарлама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10 (он) минут ішінде хабарламаға қол қояды.</w:t>
      </w:r>
      <w:r>
        <w:br/>
      </w:r>
      <w:r>
        <w:rPr>
          <w:rFonts w:ascii="Times New Roman"/>
          <w:b w:val="false"/>
          <w:i w:val="false"/>
          <w:color w:val="000000"/>
          <w:sz w:val="28"/>
        </w:rPr>
        <w:t>
      Нәтижесі – қол қойылған хабарламаны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20 (жиырма) минут ішінде хабарламаны тіркейді және көрсетілетін қызметті алушыға мемлекетік қызмет нәтижесін береді.</w:t>
      </w:r>
      <w:r>
        <w:br/>
      </w:r>
      <w:r>
        <w:rPr>
          <w:rFonts w:ascii="Times New Roman"/>
          <w:b w:val="false"/>
          <w:i w:val="false"/>
          <w:color w:val="000000"/>
          <w:sz w:val="28"/>
        </w:rPr>
        <w:t>
      Нәтижесі - хабарламаны көрсетілетін қызметті алушыға береді.</w:t>
      </w:r>
      <w:r>
        <w:br/>
      </w:r>
      <w:r>
        <w:rPr>
          <w:rFonts w:ascii="Times New Roman"/>
          <w:b w:val="false"/>
          <w:i w:val="false"/>
          <w:color w:val="000000"/>
          <w:sz w:val="28"/>
        </w:rPr>
        <w:t>
</w:t>
      </w:r>
    </w:p>
    <w:bookmarkStart w:name="z541" w:id="68"/>
    <w:p>
      <w:pPr>
        <w:spacing w:after="0"/>
        <w:ind w:left="0"/>
        <w:jc w:val="left"/>
      </w:pPr>
      <w:r>
        <w:rPr>
          <w:rFonts w:ascii="Times New Roman"/>
          <w:b/>
          <w:i w:val="false"/>
          <w:color w:val="000000"/>
        </w:rPr>
        <w:t xml:space="preserve"> 3. Мемлекеттік қызмет көрсету үдерісінде көрсетілетін қызмет берушінің құрылымдық бөлімшелерінің (қызметкерлерінің) өзара әрекет тәртібін сипаттау</w:t>
      </w:r>
    </w:p>
    <w:bookmarkEnd w:id="68"/>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xml:space="preserve">8.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мемлекеттік қызмет көрсету үдерісінде сипаттамасы осы мемлекеттік көрсетілетін қызмет регламенттің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w:t>
            </w:r>
            <w:r>
              <w:br/>
            </w:r>
            <w:r>
              <w:rPr>
                <w:rFonts w:ascii="Times New Roman"/>
                <w:b w:val="false"/>
                <w:i w:val="false"/>
                <w:color w:val="000000"/>
                <w:sz w:val="20"/>
              </w:rPr>
              <w:t>емдеумен қамтамасыз ету үшін оларға</w:t>
            </w:r>
            <w:r>
              <w:br/>
            </w:r>
            <w:r>
              <w:rPr>
                <w:rFonts w:ascii="Times New Roman"/>
                <w:b w:val="false"/>
                <w:i w:val="false"/>
                <w:color w:val="000000"/>
                <w:sz w:val="20"/>
              </w:rPr>
              <w:t>құжаттарды ресімдеу" мемлекеттiк</w:t>
            </w:r>
            <w:r>
              <w:br/>
            </w:r>
            <w:r>
              <w:rPr>
                <w:rFonts w:ascii="Times New Roman"/>
                <w:b w:val="false"/>
                <w:i w:val="false"/>
                <w:color w:val="000000"/>
                <w:sz w:val="20"/>
              </w:rPr>
              <w:t>көрсетілетін қызмет регламентіне 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w:t>
            </w:r>
            <w:r>
              <w:br/>
            </w:r>
            <w:r>
              <w:rPr>
                <w:rFonts w:ascii="Times New Roman"/>
                <w:b w:val="false"/>
                <w:i w:val="false"/>
                <w:color w:val="000000"/>
                <w:sz w:val="20"/>
              </w:rPr>
              <w:t>емдеумен қамтамасыз ету үшін оларға</w:t>
            </w:r>
            <w:r>
              <w:br/>
            </w:r>
            <w:r>
              <w:rPr>
                <w:rFonts w:ascii="Times New Roman"/>
                <w:b w:val="false"/>
                <w:i w:val="false"/>
                <w:color w:val="000000"/>
                <w:sz w:val="20"/>
              </w:rPr>
              <w:t>құжаттарды ресімдеу" мемлекеттiк</w:t>
            </w:r>
            <w:r>
              <w:br/>
            </w:r>
            <w:r>
              <w:rPr>
                <w:rFonts w:ascii="Times New Roman"/>
                <w:b w:val="false"/>
                <w:i w:val="false"/>
                <w:color w:val="000000"/>
                <w:sz w:val="20"/>
              </w:rPr>
              <w:t>көрсетілетін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"Мүгедектерді санаторий-курорттық емдеумен қамтамасыз ету үшін оларға құжаттарды ресімдеу"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500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3500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551" w:id="69"/>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w:t>
      </w:r>
    </w:p>
    <w:bookmarkEnd w:id="69"/>
    <w:bookmarkStart w:name="z552" w:id="70"/>
    <w:p>
      <w:pPr>
        <w:spacing w:after="0"/>
        <w:ind w:left="0"/>
        <w:jc w:val="left"/>
      </w:pPr>
      <w:r>
        <w:rPr>
          <w:rFonts w:ascii="Times New Roman"/>
          <w:b/>
          <w:i w:val="false"/>
          <w:color w:val="000000"/>
        </w:rPr>
        <w:t xml:space="preserve"> 1. Жалпы ережелер</w:t>
      </w:r>
    </w:p>
    <w:bookmarkEnd w:id="70"/>
    <w:p>
      <w:pPr>
        <w:spacing w:after="0"/>
        <w:ind w:left="0"/>
        <w:jc w:val="left"/>
      </w:pPr>
      <w:r>
        <w:rPr>
          <w:rFonts w:ascii="Times New Roman"/>
          <w:b w:val="false"/>
          <w:i w:val="false"/>
          <w:color w:val="000000"/>
          <w:sz w:val="28"/>
        </w:rPr>
        <w:t>      </w:t>
      </w:r>
      <w:r>
        <w:rPr>
          <w:rFonts w:ascii="Times New Roman"/>
          <w:b w:val="false"/>
          <w:i w:val="false"/>
          <w:color w:val="000000"/>
          <w:sz w:val="28"/>
        </w:rPr>
        <w:t>1. "Үйде күтім көрсету жағдайында арнаулы әлеуметтік қызмет көрсетуге құжаттар ресімдеу"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үйде күтім көрсету жағдайында арнаулы әлеуметтік қызмет мерзімі көрсетілген құжаттарды ресімдеу туралы хабарлама немесе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күтім көрсету жағдайында арнаулы әлеуметтік қызмет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xml:space="preserve">
      Мемлекеттік қызмет көрсету нәтижесін ұсыну нысаны: қағаз түрінде. </w:t>
      </w:r>
      <w:r>
        <w:br/>
      </w:r>
      <w:r>
        <w:rPr>
          <w:rFonts w:ascii="Times New Roman"/>
          <w:b w:val="false"/>
          <w:i w:val="false"/>
          <w:color w:val="000000"/>
          <w:sz w:val="28"/>
        </w:rPr>
        <w:t>
</w:t>
      </w:r>
    </w:p>
    <w:bookmarkStart w:name="z556" w:id="71"/>
    <w:p>
      <w:pPr>
        <w:spacing w:after="0"/>
        <w:ind w:left="0"/>
        <w:jc w:val="left"/>
      </w:pPr>
      <w:r>
        <w:rPr>
          <w:rFonts w:ascii="Times New Roman"/>
          <w:b/>
          <w:i w:val="false"/>
          <w:color w:val="000000"/>
        </w:rPr>
        <w:t xml:space="preserve"> 2. Мемлекеттік қызмет көрсету үдерісінде көрсетілетін қызмет берушінің құрылымдық бөлімшелерінің (қызметкерлерінің) әрекет тәртібін сипаттау</w:t>
      </w:r>
    </w:p>
    <w:bookmarkEnd w:id="7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(әрекеттер) бастау үшін негіздеме көрсетілетін қызметті берушіге өтініш берген кезде -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жазбаша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14 (он төрт) жүмыс күн ішінде қарайды, үйде күтім көрсету жағдайында арнаулы әлеуметтік қызмет мерзімі көрсетілген хабарлама немесе мемлекеттік қызметті көрсетуден бас тарту туралы дәлелді жауапты рәсімдейді және көрсетілетін қызметті берушінің басшылығына қол қою үшін жібереді.</w:t>
      </w:r>
      <w:r>
        <w:br/>
      </w:r>
      <w:r>
        <w:rPr>
          <w:rFonts w:ascii="Times New Roman"/>
          <w:b w:val="false"/>
          <w:i w:val="false"/>
          <w:color w:val="000000"/>
          <w:sz w:val="28"/>
        </w:rPr>
        <w:t>
      Нәтижесі – көрсетілетін қызметті берушінің басшылығына қол қою үшін хабарлама немесе мемлекеттік қызметті көрсетуден бас тарту туралы дәлелді жауапты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10 (он) минут ішінде хабарламаға немесе мемлекеттік қызметті көрсетуден бас тарту туралы дәлелді жауапқа қол қояды.</w:t>
      </w:r>
      <w:r>
        <w:br/>
      </w:r>
      <w:r>
        <w:rPr>
          <w:rFonts w:ascii="Times New Roman"/>
          <w:b w:val="false"/>
          <w:i w:val="false"/>
          <w:color w:val="000000"/>
          <w:sz w:val="28"/>
        </w:rPr>
        <w:t>
      Нәтижесі – қол қойылған хабарлама немесе мемлекеттік қызметті көрсетуден бас тарту туралы дәлелді жауапты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20 (жиырма) минут ішінде хабарлама немесе мемлекеттік қызметті көрсетуден бас тарту туралы дәлелді жауапты тіркейді және көрсетілетін қызметті алушыға мемлекетік қызмет нәтижесін береді.</w:t>
      </w:r>
      <w:r>
        <w:br/>
      </w:r>
      <w:r>
        <w:rPr>
          <w:rFonts w:ascii="Times New Roman"/>
          <w:b w:val="false"/>
          <w:i w:val="false"/>
          <w:color w:val="000000"/>
          <w:sz w:val="28"/>
        </w:rPr>
        <w:t>
      Нәтижесі – хабарлама немесе мемлекеттік қызметті көрсетуден бас тарту туралы дәлелді жауапты көрсетілетін қызметті алушыға береді.</w:t>
      </w:r>
      <w:r>
        <w:br/>
      </w:r>
      <w:r>
        <w:rPr>
          <w:rFonts w:ascii="Times New Roman"/>
          <w:b w:val="false"/>
          <w:i w:val="false"/>
          <w:color w:val="000000"/>
          <w:sz w:val="28"/>
        </w:rPr>
        <w:t>
</w:t>
      </w:r>
    </w:p>
    <w:bookmarkStart w:name="z564" w:id="72"/>
    <w:p>
      <w:pPr>
        <w:spacing w:after="0"/>
        <w:ind w:left="0"/>
        <w:jc w:val="left"/>
      </w:pPr>
      <w:r>
        <w:rPr>
          <w:rFonts w:ascii="Times New Roman"/>
          <w:b/>
          <w:i w:val="false"/>
          <w:color w:val="000000"/>
        </w:rPr>
        <w:t xml:space="preserve"> 3. Мемлекеттік қызмет көрсету үдерісінде көрсетілетін қызмет берушінің құрылымдық бөлімшелерінің (қызметкерлерінің) өзара әрекет тәртібін сипаттау</w:t>
      </w:r>
    </w:p>
    <w:bookmarkEnd w:id="72"/>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xml:space="preserve">8.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мемлекеттік қызмет көрсету үдерісінде сипаттамасы осы мемлекеттік көрсетілетін қызмет регламенттің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w:t>
            </w:r>
            <w:r>
              <w:br/>
            </w:r>
            <w:r>
              <w:rPr>
                <w:rFonts w:ascii="Times New Roman"/>
                <w:b w:val="false"/>
                <w:i w:val="false"/>
                <w:color w:val="000000"/>
                <w:sz w:val="20"/>
              </w:rPr>
              <w:t>арнаулы әлеуметтік қызмет көрсетуге</w:t>
            </w:r>
            <w:r>
              <w:br/>
            </w:r>
            <w:r>
              <w:rPr>
                <w:rFonts w:ascii="Times New Roman"/>
                <w:b w:val="false"/>
                <w:i w:val="false"/>
                <w:color w:val="000000"/>
                <w:sz w:val="20"/>
              </w:rPr>
              <w:t>құжаттар ресімдеу" мемлекеттiк</w:t>
            </w:r>
            <w:r>
              <w:br/>
            </w:r>
            <w:r>
              <w:rPr>
                <w:rFonts w:ascii="Times New Roman"/>
                <w:b w:val="false"/>
                <w:i w:val="false"/>
                <w:color w:val="000000"/>
                <w:sz w:val="20"/>
              </w:rPr>
              <w:t>көрсетілетін қызмет регламентіне 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w:t>
            </w:r>
            <w:r>
              <w:br/>
            </w:r>
            <w:r>
              <w:rPr>
                <w:rFonts w:ascii="Times New Roman"/>
                <w:b w:val="false"/>
                <w:i w:val="false"/>
                <w:color w:val="000000"/>
                <w:sz w:val="20"/>
              </w:rPr>
              <w:t>арнаулы әлеуметтік қызмет көрсетуге</w:t>
            </w:r>
            <w:r>
              <w:br/>
            </w:r>
            <w:r>
              <w:rPr>
                <w:rFonts w:ascii="Times New Roman"/>
                <w:b w:val="false"/>
                <w:i w:val="false"/>
                <w:color w:val="000000"/>
                <w:sz w:val="20"/>
              </w:rPr>
              <w:t>құжаттар ресімдеу" мемлекеттiк</w:t>
            </w:r>
            <w:r>
              <w:br/>
            </w:r>
            <w:r>
              <w:rPr>
                <w:rFonts w:ascii="Times New Roman"/>
                <w:b w:val="false"/>
                <w:i w:val="false"/>
                <w:color w:val="000000"/>
                <w:sz w:val="20"/>
              </w:rPr>
              <w:t>көрсетілетін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"Үйде күтім көрсету жағдайында арнаулы әлеуметтік қызмет көрсетуге құжаттар ресімдеу"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500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3500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574" w:id="73"/>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көрсетілетін қызмет регламенті</w:t>
      </w:r>
    </w:p>
    <w:bookmarkEnd w:id="73"/>
    <w:bookmarkStart w:name="z575" w:id="74"/>
    <w:p>
      <w:pPr>
        <w:spacing w:after="0"/>
        <w:ind w:left="0"/>
        <w:jc w:val="left"/>
      </w:pPr>
      <w:r>
        <w:rPr>
          <w:rFonts w:ascii="Times New Roman"/>
          <w:b/>
          <w:i w:val="false"/>
          <w:color w:val="000000"/>
        </w:rPr>
        <w:t xml:space="preserve"> 1. Жалпы ережелер</w:t>
      </w:r>
    </w:p>
    <w:bookmarkEnd w:id="74"/>
    <w:p>
      <w:pPr>
        <w:spacing w:after="0"/>
        <w:ind w:left="0"/>
        <w:jc w:val="left"/>
      </w:pPr>
      <w:r>
        <w:rPr>
          <w:rFonts w:ascii="Times New Roman"/>
          <w:b w:val="false"/>
          <w:i w:val="false"/>
          <w:color w:val="000000"/>
          <w:sz w:val="28"/>
        </w:rPr>
        <w:t>      </w:t>
      </w:r>
      <w:r>
        <w:rPr>
          <w:rFonts w:ascii="Times New Roman"/>
          <w:b w:val="false"/>
          <w:i w:val="false"/>
          <w:color w:val="000000"/>
          <w:sz w:val="28"/>
        </w:rPr>
        <w:t>1. "Медициналық-әлеуметтік мекемелерде (ұйымдарда) арнаулы әлеуметтік қызметтер көрсетуге құжаттар ресімдеу"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қызмет көрсету мерзімі көрсетілген, медициналық-әлеуметтік мекемелерде (ұйымдарда) арнаулы әлеуметтік қызметтер көрсетуге құжаттар ресімдеу туралы хабарлама немесе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"Медициналық-әлеуметтік мекемелерде (ұйымдарда) арнаулы әлеуметтік қызметтер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xml:space="preserve">
      Мемлекеттік қызмет көрсету нәтижесін ұсыну нысаны: қағаз түрінде. </w:t>
      </w:r>
      <w:r>
        <w:br/>
      </w:r>
      <w:r>
        <w:rPr>
          <w:rFonts w:ascii="Times New Roman"/>
          <w:b w:val="false"/>
          <w:i w:val="false"/>
          <w:color w:val="000000"/>
          <w:sz w:val="28"/>
        </w:rPr>
        <w:t>
</w:t>
      </w:r>
    </w:p>
    <w:bookmarkStart w:name="z579" w:id="75"/>
    <w:p>
      <w:pPr>
        <w:spacing w:after="0"/>
        <w:ind w:left="0"/>
        <w:jc w:val="left"/>
      </w:pPr>
      <w:r>
        <w:rPr>
          <w:rFonts w:ascii="Times New Roman"/>
          <w:b/>
          <w:i w:val="false"/>
          <w:color w:val="000000"/>
        </w:rPr>
        <w:t xml:space="preserve"> 2. Мемлекеттік қызмет көрсету үдерісінде көрсетілетін қызмет берушінің құрылымдық бөлімшелерінің (қызметкерлерінің) әрекет тәртібін сипаттау</w:t>
      </w:r>
    </w:p>
    <w:bookmarkEnd w:id="7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(әрекеттер) бастау үшін негіздеме көрсетілетін қызметті берушіге өтініш берген кезде - мемлекеттік көрсетілетін қызмет стандартының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жазбаша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17 (он жеті) жүмыс күн ішінде қарайды, қызмет көрсету мерзімі көрсетілген, медициналық-әлеуметтік мекемелерде (ұйымдарда) арнаулы әлеуметтік қызметтер көрсетуге хабарлама немесе мемлекеттік қызметті көрсетуден бас тарту туралы дәлелді жауапты рәсімдейді және көрсетілетін қызметті берушінің басшылығына қол қою үшін жібереді.</w:t>
      </w:r>
      <w:r>
        <w:br/>
      </w:r>
      <w:r>
        <w:rPr>
          <w:rFonts w:ascii="Times New Roman"/>
          <w:b w:val="false"/>
          <w:i w:val="false"/>
          <w:color w:val="000000"/>
          <w:sz w:val="28"/>
        </w:rPr>
        <w:t>
      Нәтижесі – көрсетілетін қызметті берушінің басшылығына қол қою үшін хабарлама немесе мемлекеттік қызметті көрсетуден бас тарту туралы дәлелді жауапты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10 (он) минут ішінде хабарламаға немесе мемлекеттік қызметті көрсетуден бас тарту туралы дәлелді жауапқа қол қояды.</w:t>
      </w:r>
      <w:r>
        <w:br/>
      </w:r>
      <w:r>
        <w:rPr>
          <w:rFonts w:ascii="Times New Roman"/>
          <w:b w:val="false"/>
          <w:i w:val="false"/>
          <w:color w:val="000000"/>
          <w:sz w:val="28"/>
        </w:rPr>
        <w:t>
      Нәтижесі – қол қойылған хабарлама немесе мемлекеттік қызметті көрсетуден бас тарту туралы дәлелді жауапты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20 (жиырма) минут ішінде хабарлама немесе мемлекеттік қызметті көрсетуден бас тарту туралы дәлелді жауапты тіркейді және көрсетілетін қызметті алушыға мемлекетік қызмет нәтижесін береді.</w:t>
      </w:r>
      <w:r>
        <w:br/>
      </w:r>
      <w:r>
        <w:rPr>
          <w:rFonts w:ascii="Times New Roman"/>
          <w:b w:val="false"/>
          <w:i w:val="false"/>
          <w:color w:val="000000"/>
          <w:sz w:val="28"/>
        </w:rPr>
        <w:t>
      Нәтижесі – хабарлама немесе мемлекеттік қызметті көрсетуден бас тарту туралы дәлелді жауапты көрсетілетін қызметті алушыға береді.</w:t>
      </w:r>
      <w:r>
        <w:br/>
      </w:r>
      <w:r>
        <w:rPr>
          <w:rFonts w:ascii="Times New Roman"/>
          <w:b w:val="false"/>
          <w:i w:val="false"/>
          <w:color w:val="000000"/>
          <w:sz w:val="28"/>
        </w:rPr>
        <w:t>
</w:t>
      </w:r>
    </w:p>
    <w:bookmarkStart w:name="z587" w:id="76"/>
    <w:p>
      <w:pPr>
        <w:spacing w:after="0"/>
        <w:ind w:left="0"/>
        <w:jc w:val="left"/>
      </w:pPr>
      <w:r>
        <w:rPr>
          <w:rFonts w:ascii="Times New Roman"/>
          <w:b/>
          <w:i w:val="false"/>
          <w:color w:val="000000"/>
        </w:rPr>
        <w:t xml:space="preserve"> 3. Мемлекеттік қызмет көрсету үдерісінде көрсетілетін қызмет берушінің құрылымдық бөлімшелерінің (қызметкерлерінің) өзара әрекет тәртібін сипаттау</w:t>
      </w:r>
    </w:p>
    <w:bookmarkEnd w:id="76"/>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xml:space="preserve">8.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мемлекеттік қызмет көрсету үдерісінде сипаттамасы осы мемлекеттік көрсетілетін қызмет регламенттің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w:t>
            </w:r>
            <w:r>
              <w:br/>
            </w:r>
            <w:r>
              <w:rPr>
                <w:rFonts w:ascii="Times New Roman"/>
                <w:b w:val="false"/>
                <w:i w:val="false"/>
                <w:color w:val="000000"/>
                <w:sz w:val="20"/>
              </w:rPr>
              <w:t>(ұйымдарда) арнаулы әлеуметтік қызметтер</w:t>
            </w:r>
            <w:r>
              <w:br/>
            </w:r>
            <w:r>
              <w:rPr>
                <w:rFonts w:ascii="Times New Roman"/>
                <w:b w:val="false"/>
                <w:i w:val="false"/>
                <w:color w:val="000000"/>
                <w:sz w:val="20"/>
              </w:rPr>
              <w:t>көрсетуге құжаттар ресімдеу"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w:t>
            </w:r>
            <w:r>
              <w:br/>
            </w:r>
            <w:r>
              <w:rPr>
                <w:rFonts w:ascii="Times New Roman"/>
                <w:b w:val="false"/>
                <w:i w:val="false"/>
                <w:color w:val="000000"/>
                <w:sz w:val="20"/>
              </w:rPr>
              <w:t>(ұйымдарда) арнаулы әлеуметтік қызметтер</w:t>
            </w:r>
            <w:r>
              <w:br/>
            </w:r>
            <w:r>
              <w:rPr>
                <w:rFonts w:ascii="Times New Roman"/>
                <w:b w:val="false"/>
                <w:i w:val="false"/>
                <w:color w:val="000000"/>
                <w:sz w:val="20"/>
              </w:rPr>
              <w:t>көрсетуге құжаттар ресімдеу"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"Медициналық-әлеуметтік мекемелерде (ұйымдарда) арнаулы әлеуметтік қызметтер көрсетуге құжаттар ресімдеу"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373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3373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597" w:id="77"/>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End w:id="77"/>
    <w:bookmarkStart w:name="z598" w:id="78"/>
    <w:p>
      <w:pPr>
        <w:spacing w:after="0"/>
        <w:ind w:left="0"/>
        <w:jc w:val="left"/>
      </w:pPr>
      <w:r>
        <w:rPr>
          <w:rFonts w:ascii="Times New Roman"/>
          <w:b/>
          <w:i w:val="false"/>
          <w:color w:val="000000"/>
        </w:rPr>
        <w:t xml:space="preserve"> 1. Жалпы ережелер</w:t>
      </w:r>
    </w:p>
    <w:bookmarkEnd w:id="78"/>
    <w:p>
      <w:pPr>
        <w:spacing w:after="0"/>
        <w:ind w:left="0"/>
        <w:jc w:val="left"/>
      </w:pPr>
      <w:r>
        <w:rPr>
          <w:rFonts w:ascii="Times New Roman"/>
          <w:b w:val="false"/>
          <w:i w:val="false"/>
          <w:color w:val="000000"/>
          <w:sz w:val="28"/>
        </w:rPr>
        <w:t>      </w:t>
      </w:r>
      <w:r>
        <w:rPr>
          <w:rFonts w:ascii="Times New Roman"/>
          <w:b w:val="false"/>
          <w:i w:val="false"/>
          <w:color w:val="000000"/>
          <w:sz w:val="28"/>
        </w:rPr>
        <w:t>1. "Өтініш берушінің (отбасының) атаулы әлеуметтік көмек алушыларға тиесілігін растайтын анықтама беру"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және кенттің, ауылдың, ауылдық округтің әкімі (бұдан әрі – ауылдық округ әкімі),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ауылдық округ әкімі;</w:t>
      </w:r>
      <w:r>
        <w:br/>
      </w:r>
      <w:r>
        <w:rPr>
          <w:rFonts w:ascii="Times New Roman"/>
          <w:b w:val="false"/>
          <w:i w:val="false"/>
          <w:color w:val="000000"/>
          <w:sz w:val="28"/>
        </w:rPr>
        <w:t>
      </w:t>
      </w:r>
      <w:r>
        <w:rPr>
          <w:rFonts w:ascii="Times New Roman"/>
          <w:b w:val="false"/>
          <w:i w:val="false"/>
          <w:color w:val="000000"/>
          <w:sz w:val="28"/>
        </w:rPr>
        <w:t>3)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ағымдағы тоқсанда атаулы әлеуметтік көмек алушыларға көрсетілетін қызметті алушының тиесілігін (не тиесілі еместігін) растайтын анықтама.</w:t>
      </w:r>
      <w:r>
        <w:br/>
      </w:r>
      <w:r>
        <w:rPr>
          <w:rFonts w:ascii="Times New Roman"/>
          <w:b w:val="false"/>
          <w:i w:val="false"/>
          <w:color w:val="000000"/>
          <w:sz w:val="28"/>
        </w:rPr>
        <w:t xml:space="preserve">
      Мемлекеттік қызмет көрсету нәтижесін ұсыну нысаны: қағаз түрінде. </w:t>
      </w:r>
      <w:r>
        <w:br/>
      </w:r>
      <w:r>
        <w:rPr>
          <w:rFonts w:ascii="Times New Roman"/>
          <w:b w:val="false"/>
          <w:i w:val="false"/>
          <w:color w:val="000000"/>
          <w:sz w:val="28"/>
        </w:rPr>
        <w:t>
</w:t>
      </w:r>
    </w:p>
    <w:bookmarkStart w:name="z605" w:id="79"/>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 тәртібін сипаттау</w:t>
      </w:r>
    </w:p>
    <w:bookmarkEnd w:id="7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(әрекеттер) бастау үшін негіздеме, көрсетілетін қызметті берушіге, ауылдық округтің әкіміне және ХҚО-ға өтініш берген кезде -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немесе ауылдық округтің әкімінің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немесе ауылдық округтің әкіміне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немесе ауылдық округтің әкімі 10 (он) минут ішінде кіріс құжаттарымен танысады және көрсетілетін қызметті берушінің немесе ауылдық округтің әкімінің жауапты орындаушысын анықтайды.</w:t>
      </w:r>
      <w:r>
        <w:br/>
      </w:r>
      <w:r>
        <w:rPr>
          <w:rFonts w:ascii="Times New Roman"/>
          <w:b w:val="false"/>
          <w:i w:val="false"/>
          <w:color w:val="000000"/>
          <w:sz w:val="28"/>
        </w:rPr>
        <w:t>
      Нәтижесі – көрсетілетін қызметті берушінің немесе ауылдық округтің әкімінің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немесе ауылдық округтің әкімінің жауапты орындаушысы келіп түскен құжаттарды 15 (он бес) минут ішінде қарайды, ағымдағы тоқсанда атаулы әлеуметтік көмек алушыларға көрсетілетін қызметті алушының тиесілігін (не тиесілі еместігін) растайтын анықтама рәсімдейді.</w:t>
      </w:r>
      <w:r>
        <w:br/>
      </w:r>
      <w:r>
        <w:rPr>
          <w:rFonts w:ascii="Times New Roman"/>
          <w:b w:val="false"/>
          <w:i w:val="false"/>
          <w:color w:val="000000"/>
          <w:sz w:val="28"/>
        </w:rPr>
        <w:t>
      Нәтижесі – көрсетілетін қызметті берушінің басшылығына немесе ауылдық округтің әкіміне қол қою үшін анықтаманы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немесе ауылдық округтің әкімі 10 (он) минут ішінде анықтамаға қол қояды.</w:t>
      </w:r>
      <w:r>
        <w:br/>
      </w:r>
      <w:r>
        <w:rPr>
          <w:rFonts w:ascii="Times New Roman"/>
          <w:b w:val="false"/>
          <w:i w:val="false"/>
          <w:color w:val="000000"/>
          <w:sz w:val="28"/>
        </w:rPr>
        <w:t>
      Нәтижесі – қол қойылған анықтаманы көрсетілетін қызметті берушінің немесе ауылдық округтің әкімінің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немесе ауылдық округтің әкімінің кеңсе маманы 15 (от бес) минут ішінде анықтаманы тіркейді:</w:t>
      </w:r>
      <w:r>
        <w:br/>
      </w:r>
      <w:r>
        <w:rPr>
          <w:rFonts w:ascii="Times New Roman"/>
          <w:b w:val="false"/>
          <w:i w:val="false"/>
          <w:color w:val="000000"/>
          <w:sz w:val="28"/>
        </w:rPr>
        <w:t>
      ауылдық округтің әкімінің кеңсе маманы көрсетілетін қызметті берушінің кеңсесіне жолдайды;</w:t>
      </w:r>
      <w:r>
        <w:br/>
      </w:r>
      <w:r>
        <w:rPr>
          <w:rFonts w:ascii="Times New Roman"/>
          <w:b w:val="false"/>
          <w:i w:val="false"/>
          <w:color w:val="000000"/>
          <w:sz w:val="28"/>
        </w:rPr>
        <w:t>
      көрсетілетін қызметті берушінің кеңсе маманы көрсетілетін қызметті алушыға мемлекетік қызмет нәтижесін береді.</w:t>
      </w:r>
      <w:r>
        <w:br/>
      </w:r>
      <w:r>
        <w:rPr>
          <w:rFonts w:ascii="Times New Roman"/>
          <w:b w:val="false"/>
          <w:i w:val="false"/>
          <w:color w:val="000000"/>
          <w:sz w:val="28"/>
        </w:rPr>
        <w:t>
      Нәтижесі - анақтаманы көрсетілетін қызметті алушыға береді.</w:t>
      </w:r>
      <w:r>
        <w:br/>
      </w:r>
      <w:r>
        <w:rPr>
          <w:rFonts w:ascii="Times New Roman"/>
          <w:b w:val="false"/>
          <w:i w:val="false"/>
          <w:color w:val="000000"/>
          <w:sz w:val="28"/>
        </w:rPr>
        <w:t>
</w:t>
      </w:r>
    </w:p>
    <w:bookmarkStart w:name="z613" w:id="8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80"/>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көрсету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немесе ауылдық округтің әкімінің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немесе ауылдық округтің әкімі;</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немесе ауылдық округтің әкімінің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p>
    <w:bookmarkStart w:name="z619" w:id="81"/>
    <w:p>
      <w:pPr>
        <w:spacing w:after="0"/>
        <w:ind w:left="0"/>
        <w:jc w:val="left"/>
      </w:pPr>
      <w:r>
        <w:rPr>
          <w:rFonts w:ascii="Times New Roman"/>
          <w:b/>
          <w:i w:val="false"/>
          <w:color w:val="000000"/>
        </w:rPr>
        <w:t xml:space="preserve"> 4. Халыққа қызмет көрсету орталығымен өзара әрекет жасасу тәртібін, мемлекеттік қызмет көрсету үдерісінде сипаттау</w:t>
      </w:r>
    </w:p>
    <w:bookmarkEnd w:id="81"/>
    <w:p>
      <w:pPr>
        <w:spacing w:after="0"/>
        <w:ind w:left="0"/>
        <w:jc w:val="left"/>
      </w:pPr>
      <w:r>
        <w:rPr>
          <w:rFonts w:ascii="Times New Roman"/>
          <w:b w:val="false"/>
          <w:i w:val="false"/>
          <w:color w:val="000000"/>
          <w:sz w:val="28"/>
        </w:rPr>
        <w:t>      </w:t>
      </w:r>
      <w:r>
        <w:rPr>
          <w:rFonts w:ascii="Times New Roman"/>
          <w:b w:val="false"/>
          <w:i w:val="false"/>
          <w:color w:val="000000"/>
          <w:sz w:val="28"/>
        </w:rPr>
        <w:t>8. ХҚО жүгіну тәртібін, әр үдерістің көрсету ұзақтығын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қызмет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ХҚО инспекторына тапсырады, ХҚО инспекторы 15 (он бес) минут ішінде құжаттарды қабылдайды және 2 (екі) жұмыс күн ішінде ХҚО жинақтаушы бөліміне көрсетілетін қызметті берушіге жіберу үшін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кеңсе маманы алынған құжаттарды 15 (он бес) минут ішінде тіркейды және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басшылығы 10 (он) минут ішінде кіріс құжаттарымен танысады және көрсетілетін қызметті берушінің жауапты орындаушысына жолдайды;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келіп түскен құжаттарды 15 (он бес) минут ішінде қарайды, ағымдағы тоқсанда атаулы әлеуметтік көмек алушыларға көрсетілетін қызметті алушының тиесілігін (не тиесілі еместігін) растайтын анықтама рәсімдейді және басшылыққа қол қою үшін жібереді.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басшылығы 10 (он) минут ішінде анықтамаға қол қояды және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кеңсе маманы 15 (от бес) минут ішінде анықтаманы тіркейді және 1 (бір) жұмыс күн ішінде ХҚО қағаз тасушысына жібереді;</w:t>
      </w:r>
      <w:r>
        <w:br/>
      </w:r>
      <w:r>
        <w:rPr>
          <w:rFonts w:ascii="Times New Roman"/>
          <w:b w:val="false"/>
          <w:i w:val="false"/>
          <w:color w:val="000000"/>
          <w:sz w:val="28"/>
        </w:rPr>
        <w:t>
      </w:t>
      </w:r>
      <w:r>
        <w:rPr>
          <w:rFonts w:ascii="Times New Roman"/>
          <w:b w:val="false"/>
          <w:i w:val="false"/>
          <w:color w:val="000000"/>
          <w:sz w:val="28"/>
        </w:rPr>
        <w:t>7) ХҚО инспекторы 15 (он бес) минут ішінде анақтаманы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xml:space="preserve">9.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сонымен қатар өзге көрсетілген қызмет берушілермен халыққа қызмет көрсету орталықтарымен өзара әрекет тәртібінің және мемлекеттік қызмет көрсету үдерісінде ақпараттық жүйелерді қолдану тәртібінің сипаттамасы осы мемлекеттік көрсетілетін қызмет регламенттің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r>
              <w:br/>
            </w:r>
            <w:r>
              <w:rPr>
                <w:rFonts w:ascii="Times New Roman"/>
                <w:b w:val="false"/>
                <w:i w:val="false"/>
                <w:color w:val="000000"/>
                <w:sz w:val="20"/>
              </w:rPr>
              <w:t>әлеуметтік көмек алушыларға тиесілігін</w:t>
            </w:r>
            <w:r>
              <w:br/>
            </w:r>
            <w:r>
              <w:rPr>
                <w:rFonts w:ascii="Times New Roman"/>
                <w:b w:val="false"/>
                <w:i w:val="false"/>
                <w:color w:val="000000"/>
                <w:sz w:val="20"/>
              </w:rPr>
              <w:t>растайтын анықтама беру"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r>
              <w:br/>
            </w:r>
            <w:r>
              <w:rPr>
                <w:rFonts w:ascii="Times New Roman"/>
                <w:b w:val="false"/>
                <w:i w:val="false"/>
                <w:color w:val="000000"/>
                <w:sz w:val="20"/>
              </w:rPr>
              <w:t>әлеуметтік көмек алушыларға тиесілігін</w:t>
            </w:r>
            <w:r>
              <w:br/>
            </w:r>
            <w:r>
              <w:rPr>
                <w:rFonts w:ascii="Times New Roman"/>
                <w:b w:val="false"/>
                <w:i w:val="false"/>
                <w:color w:val="000000"/>
                <w:sz w:val="20"/>
              </w:rPr>
              <w:t>растайтын анықтама беру"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(әрекеттердің)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r>
              <w:br/>
            </w:r>
            <w:r>
              <w:rPr>
                <w:rFonts w:ascii="Times New Roman"/>
                <w:b w:val="false"/>
                <w:i w:val="false"/>
                <w:color w:val="000000"/>
                <w:sz w:val="20"/>
              </w:rPr>
              <w:t>әлеуметтік көмек алушыларға тиесілігін</w:t>
            </w:r>
            <w:r>
              <w:br/>
            </w:r>
            <w:r>
              <w:rPr>
                <w:rFonts w:ascii="Times New Roman"/>
                <w:b w:val="false"/>
                <w:i w:val="false"/>
                <w:color w:val="000000"/>
                <w:sz w:val="20"/>
              </w:rPr>
              <w:t>растайтын анықтама беру"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"Өтініш берушінің (отбасының) атаулы әлеуметтік көмек алушыларға тиесілігін растайтын анықтама беру"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500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3500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634" w:id="82"/>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 регламенті</w:t>
      </w:r>
    </w:p>
    <w:bookmarkEnd w:id="82"/>
    <w:bookmarkStart w:name="z635" w:id="83"/>
    <w:p>
      <w:pPr>
        <w:spacing w:after="0"/>
        <w:ind w:left="0"/>
        <w:jc w:val="left"/>
      </w:pPr>
      <w:r>
        <w:rPr>
          <w:rFonts w:ascii="Times New Roman"/>
          <w:b/>
          <w:i w:val="false"/>
          <w:color w:val="000000"/>
        </w:rPr>
        <w:t xml:space="preserve"> 1. Жалпы ережелер</w:t>
      </w:r>
    </w:p>
    <w:bookmarkEnd w:id="83"/>
    <w:p>
      <w:pPr>
        <w:spacing w:after="0"/>
        <w:ind w:left="0"/>
        <w:jc w:val="left"/>
      </w:pPr>
      <w:r>
        <w:rPr>
          <w:rFonts w:ascii="Times New Roman"/>
          <w:b w:val="false"/>
          <w:i w:val="false"/>
          <w:color w:val="000000"/>
          <w:sz w:val="28"/>
        </w:rPr>
        <w:t>      </w:t>
      </w:r>
      <w:r>
        <w:rPr>
          <w:rFonts w:ascii="Times New Roman"/>
          <w:b w:val="false"/>
          <w:i w:val="false"/>
          <w:color w:val="000000"/>
          <w:sz w:val="28"/>
        </w:rPr>
        <w:t>1. "Жұмыссыз азаматтарға анықтамалар беру" мемлекеттік көрсетілетін қызметі (бұдан әрі – мемлекеттік көрсетілетін қызмет) Ақтөбе облысының Ақтөбе қалалық және аудандық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3) www.egov.kz "электрондық үкіметтің"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жұмыссыз ретінде тіркеу туралы анықтама (бұдан әрі – анықтама).</w:t>
      </w:r>
      <w:r>
        <w:br/>
      </w:r>
      <w:r>
        <w:rPr>
          <w:rFonts w:ascii="Times New Roman"/>
          <w:b w:val="false"/>
          <w:i w:val="false"/>
          <w:color w:val="000000"/>
          <w:sz w:val="28"/>
        </w:rPr>
        <w:t>
      Мемлекеттік қызмет көрсету нәтижесін ұсыну нысаны: электрондық және (немесе) қағаз түрінде.</w:t>
      </w:r>
      <w:r>
        <w:br/>
      </w:r>
      <w:r>
        <w:rPr>
          <w:rFonts w:ascii="Times New Roman"/>
          <w:b w:val="false"/>
          <w:i w:val="false"/>
          <w:color w:val="000000"/>
          <w:sz w:val="28"/>
        </w:rPr>
        <w:t>
      Портал арқылы өтініш берген кезде қызмет берушінің уәкілетті тұлғасының электрондық цифрлық қолтаңбасымен (бұдан әрі – ЭЦҚ) куәландырылған электрондық құжат түрінде нәтижесі көрсетілетін қызмет алушының "жеке кабинетіне" жолданады.</w:t>
      </w:r>
      <w:r>
        <w:br/>
      </w:r>
      <w:r>
        <w:rPr>
          <w:rFonts w:ascii="Times New Roman"/>
          <w:b w:val="false"/>
          <w:i w:val="false"/>
          <w:color w:val="000000"/>
          <w:sz w:val="28"/>
        </w:rPr>
        <w:t>
</w:t>
      </w:r>
    </w:p>
    <w:bookmarkStart w:name="z642" w:id="84"/>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 тәртібін сипаттау</w:t>
      </w:r>
    </w:p>
    <w:bookmarkEnd w:id="84"/>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(әрекеттер) бастау үшін негіздеме болып табылады:</w:t>
      </w:r>
      <w:r>
        <w:br/>
      </w:r>
      <w:r>
        <w:rPr>
          <w:rFonts w:ascii="Times New Roman"/>
          <w:b w:val="false"/>
          <w:i w:val="false"/>
          <w:color w:val="000000"/>
          <w:sz w:val="28"/>
        </w:rPr>
        <w:t xml:space="preserve">
      көрсетілетін қызметті берушіге және ХҚО-ға өтініш берген кезде -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азаматтарға анықтамалар беру"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өтініш;</w:t>
      </w:r>
      <w:r>
        <w:br/>
      </w:r>
      <w:r>
        <w:rPr>
          <w:rFonts w:ascii="Times New Roman"/>
          <w:b w:val="false"/>
          <w:i w:val="false"/>
          <w:color w:val="000000"/>
          <w:sz w:val="28"/>
        </w:rPr>
        <w:t>
      порталда - көрсетілетін қызметті алушының ЭЦҚ куәландырылған электрондық құжат нысанындағы сұраныс.</w:t>
      </w:r>
      <w:r>
        <w:br/>
      </w:r>
      <w:r>
        <w:rPr>
          <w:rFonts w:ascii="Times New Roman"/>
          <w:b w:val="false"/>
          <w:i w:val="false"/>
          <w:color w:val="000000"/>
          <w:sz w:val="28"/>
        </w:rPr>
        <w:t>
      </w:t>
      </w:r>
      <w:r>
        <w:rPr>
          <w:rFonts w:ascii="Times New Roman"/>
          <w:b w:val="false"/>
          <w:i w:val="false"/>
          <w:color w:val="000000"/>
          <w:sz w:val="28"/>
        </w:rPr>
        <w:t>5. Мемлекеттік қызмет көрсету үдерісінің құрамына кіретін әрбір рәсімнің (әрекеттің) мазмұны және оның нәтижесі:</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10 (он) минут ішінде қабылдайды және оларды тіркелуін жүзеге асырады.</w:t>
      </w:r>
      <w:r>
        <w:br/>
      </w:r>
      <w:r>
        <w:rPr>
          <w:rFonts w:ascii="Times New Roman"/>
          <w:b w:val="false"/>
          <w:i w:val="false"/>
          <w:color w:val="000000"/>
          <w:sz w:val="28"/>
        </w:rPr>
        <w:t>
      Нәтижесі – құжаттарды көрсетілетін қызметті берушінің басшылығына бұрыштама қоюға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5 (бес)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келіп түскен құжаттарды 10 (он) минут ішінде қарайды, анықтама немесе мемлекеттік қызмет көрсетуден бас тарту туралы дәлелді жауап рәсімдейді.</w:t>
      </w:r>
      <w:r>
        <w:br/>
      </w:r>
      <w:r>
        <w:rPr>
          <w:rFonts w:ascii="Times New Roman"/>
          <w:b w:val="false"/>
          <w:i w:val="false"/>
          <w:color w:val="000000"/>
          <w:sz w:val="28"/>
        </w:rPr>
        <w:t>
      Нәтижесі – анықтама немесе мемлекеттік қызмет көрсетуден бас тарту туралы дәлелді жауапты басшылыққа қол қою үшін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5 (бес) минут ішінде анықтамаға немесе мемлекеттік қызмет көрсетуден бас тарту туралы дәлелді жауапқа қол қояды.</w:t>
      </w:r>
      <w:r>
        <w:br/>
      </w:r>
      <w:r>
        <w:rPr>
          <w:rFonts w:ascii="Times New Roman"/>
          <w:b w:val="false"/>
          <w:i w:val="false"/>
          <w:color w:val="000000"/>
          <w:sz w:val="28"/>
        </w:rPr>
        <w:t>
      Нәтижесі – қол қойылған анықтама немесе мемлекеттік қызмет көрсетуден бас тарту туралы дәлелді жауапты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10 (он) минут ішінде анықтама немесе мемлекеттік қызмет көрсетуден бас тарту туралы дәлелді жауапты тіркейді және көрсетілетін қызметті алушыға мемлекетік қызмет нәтижесін береді.</w:t>
      </w:r>
      <w:r>
        <w:br/>
      </w:r>
      <w:r>
        <w:rPr>
          <w:rFonts w:ascii="Times New Roman"/>
          <w:b w:val="false"/>
          <w:i w:val="false"/>
          <w:color w:val="000000"/>
          <w:sz w:val="28"/>
        </w:rPr>
        <w:t>
      Нәтижесі - анықтама немесе мемлекеттік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w:t>
      </w:r>
    </w:p>
    <w:bookmarkStart w:name="z650" w:id="85"/>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85"/>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үдерісіне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(әрекеттің) ұзақтығын көрсете отырып, құрылымдық бөлімшелер (қызметкерлер) арасындағы рәсімдердің (әрекеттердің) реттілігін сипаттау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p>
    <w:bookmarkStart w:name="z656" w:id="86"/>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әрекет жасасу тәртібін, сондай-ақ мемлекеттік қызмет көрсету үдерісінде ақпараттық жүйелерді пайдалану тәртібін сипаттау</w:t>
      </w:r>
    </w:p>
    <w:bookmarkEnd w:id="86"/>
    <w:p>
      <w:pPr>
        <w:spacing w:after="0"/>
        <w:ind w:left="0"/>
        <w:jc w:val="left"/>
      </w:pPr>
      <w:r>
        <w:rPr>
          <w:rFonts w:ascii="Times New Roman"/>
          <w:b w:val="false"/>
          <w:i w:val="false"/>
          <w:color w:val="000000"/>
          <w:sz w:val="28"/>
        </w:rPr>
        <w:t>      </w:t>
      </w:r>
      <w:r>
        <w:rPr>
          <w:rFonts w:ascii="Times New Roman"/>
          <w:b w:val="false"/>
          <w:i w:val="false"/>
          <w:color w:val="000000"/>
          <w:sz w:val="28"/>
        </w:rPr>
        <w:t>8. ХҚО жүгіну тәртібін, әр үдерістің көрсету ұзақтығын сипаттау:</w:t>
      </w:r>
      <w:r>
        <w:br/>
      </w:r>
      <w:r>
        <w:rPr>
          <w:rFonts w:ascii="Times New Roman"/>
          <w:b w:val="false"/>
          <w:i w:val="false"/>
          <w:color w:val="000000"/>
          <w:sz w:val="28"/>
        </w:rPr>
        <w:t>
      </w:t>
      </w:r>
      <w:r>
        <w:rPr>
          <w:rFonts w:ascii="Times New Roman"/>
          <w:b w:val="false"/>
          <w:i w:val="false"/>
          <w:color w:val="000000"/>
          <w:sz w:val="28"/>
        </w:rPr>
        <w:t>1) мемлекеттік қызмет алушы ХҚО Стандартқа сәйкес өтінішті және қажетті құжаттарды электрондық кезек ретімен тапсыруды "кедергісіз" қызмет көрсету арқылы операциялық залда жүзеге асырады (2 минут ішінде);</w:t>
      </w:r>
      <w:r>
        <w:br/>
      </w:r>
      <w:r>
        <w:rPr>
          <w:rFonts w:ascii="Times New Roman"/>
          <w:b w:val="false"/>
          <w:i w:val="false"/>
          <w:color w:val="000000"/>
          <w:sz w:val="28"/>
        </w:rPr>
        <w:t>
      </w:t>
      </w:r>
      <w:r>
        <w:rPr>
          <w:rFonts w:ascii="Times New Roman"/>
          <w:b w:val="false"/>
          <w:i w:val="false"/>
          <w:color w:val="000000"/>
          <w:sz w:val="28"/>
        </w:rPr>
        <w:t>2) 1-үдеріс – қызмет көрсету үшін ХҚО операторы ХҚО ықпалдастырылған ақпараттық жүйесінің ақпараттық жұмыс орнына (бұдан әрі – ХҚКО ЫАЖ АЖО) логинмен және парольді (авторизациялау үдерісі) енгізеді (1 минут ішінде);</w:t>
      </w:r>
      <w:r>
        <w:br/>
      </w:r>
      <w:r>
        <w:rPr>
          <w:rFonts w:ascii="Times New Roman"/>
          <w:b w:val="false"/>
          <w:i w:val="false"/>
          <w:color w:val="000000"/>
          <w:sz w:val="28"/>
        </w:rPr>
        <w:t>
      </w:t>
      </w:r>
      <w:r>
        <w:rPr>
          <w:rFonts w:ascii="Times New Roman"/>
          <w:b w:val="false"/>
          <w:i w:val="false"/>
          <w:color w:val="000000"/>
          <w:sz w:val="28"/>
        </w:rPr>
        <w:t>3) 2-үдеріс – ХҚО операторы қызметті таңдайды, экранға мемлекеттік қызметті көрсету үшін сұраныс нысаның шығуы және ХҚО операторы қызмет алушының, сонымен қатар сенім хат бойынша қызмет алушы өкілінің (нотариалды куәландырылған сенім хат болған жағдайда, басқа куәландырылған сенім хатының мәліметтері толтырылмайды) мәліметтерін енгізеді (2 минут ішінде);</w:t>
      </w:r>
      <w:r>
        <w:br/>
      </w:r>
      <w:r>
        <w:rPr>
          <w:rFonts w:ascii="Times New Roman"/>
          <w:b w:val="false"/>
          <w:i w:val="false"/>
          <w:color w:val="000000"/>
          <w:sz w:val="28"/>
        </w:rPr>
        <w:t>
      </w:t>
      </w:r>
      <w:r>
        <w:rPr>
          <w:rFonts w:ascii="Times New Roman"/>
          <w:b w:val="false"/>
          <w:i w:val="false"/>
          <w:color w:val="000000"/>
          <w:sz w:val="28"/>
        </w:rPr>
        <w:t>4) 3-үдеріс – электрондық үкімет шлюзі (бұдан әрі - ЭҮШ) арқылы жеке тұлғалар мемлекеттік деректер қорына/заңды тұлғалар мемлекеттік деректер қорына (бұдан әрі – ЖТ МДҚ/ЗТ МДҚ) қызмет алушының мәліметтері туралы сұранысын жолдау, сонымен бірге бірыңғай нотариалдық ақпараттық жүйесіне (бұдан әрі - БНАЖ) - қызмет алушы өкілінің сенім хат мәліметтері туралы (2 минут ішінде);</w:t>
      </w:r>
      <w:r>
        <w:br/>
      </w:r>
      <w:r>
        <w:rPr>
          <w:rFonts w:ascii="Times New Roman"/>
          <w:b w:val="false"/>
          <w:i w:val="false"/>
          <w:color w:val="000000"/>
          <w:sz w:val="28"/>
        </w:rPr>
        <w:t>
      </w:t>
      </w:r>
      <w:r>
        <w:rPr>
          <w:rFonts w:ascii="Times New Roman"/>
          <w:b w:val="false"/>
          <w:i w:val="false"/>
          <w:color w:val="000000"/>
          <w:sz w:val="28"/>
        </w:rPr>
        <w:t>5) 1-шарт - ЖТ МДҚ/ЗТ МДҚ қызмет алушының мәліметтерінің және БНАЖ сенім хат мәліметтерінің бар болуын тексеру (1 минут ішінде);</w:t>
      </w:r>
      <w:r>
        <w:br/>
      </w:r>
      <w:r>
        <w:rPr>
          <w:rFonts w:ascii="Times New Roman"/>
          <w:b w:val="false"/>
          <w:i w:val="false"/>
          <w:color w:val="000000"/>
          <w:sz w:val="28"/>
        </w:rPr>
        <w:t>
      </w:t>
      </w:r>
      <w:r>
        <w:rPr>
          <w:rFonts w:ascii="Times New Roman"/>
          <w:b w:val="false"/>
          <w:i w:val="false"/>
          <w:color w:val="000000"/>
          <w:sz w:val="28"/>
        </w:rPr>
        <w:t>6) 4-үдеріс – қызмет алушының ЖТ МДҚ/ЗТ МДҚ және сенім хаттың БНАЖ мәліметтерінің болмауына байланысты, мәліметтерді алуға мүмкіншіліктің жоқтығы туралы хабарламаны қалыптастыру (2 минут ішінде);</w:t>
      </w:r>
      <w:r>
        <w:br/>
      </w:r>
      <w:r>
        <w:rPr>
          <w:rFonts w:ascii="Times New Roman"/>
          <w:b w:val="false"/>
          <w:i w:val="false"/>
          <w:color w:val="000000"/>
          <w:sz w:val="28"/>
        </w:rPr>
        <w:t>
      </w:t>
      </w:r>
      <w:r>
        <w:rPr>
          <w:rFonts w:ascii="Times New Roman"/>
          <w:b w:val="false"/>
          <w:i w:val="false"/>
          <w:color w:val="000000"/>
          <w:sz w:val="28"/>
        </w:rPr>
        <w:t>7) 5-үдеріс – "Рынок труда" автоматтандырылған ақпараттық жүесі (бұдан әрі – "Рынок труда" ААЖ) ЭҮШ арқылы ХҚО операторының ЭЦҚ куәландырылған (қол қойылған) электрондық құжаттарды (қызмет алушының сұранысын) жолдау (2 минут ішінде);</w:t>
      </w:r>
      <w:r>
        <w:br/>
      </w:r>
      <w:r>
        <w:rPr>
          <w:rFonts w:ascii="Times New Roman"/>
          <w:b w:val="false"/>
          <w:i w:val="false"/>
          <w:color w:val="000000"/>
          <w:sz w:val="28"/>
        </w:rPr>
        <w:t>
      </w:t>
      </w:r>
      <w:r>
        <w:rPr>
          <w:rFonts w:ascii="Times New Roman"/>
          <w:b w:val="false"/>
          <w:i w:val="false"/>
          <w:color w:val="000000"/>
          <w:sz w:val="28"/>
        </w:rPr>
        <w:t>8) 6-үдеріс – ХҚО қалыптастырған мемлекеттік қызмет көрсету нәтижесін қызмет алушының алуы (жұмыссыз ретінде тіркеу туралы анықтама немесе мемлекеттік қызмет көрсетуден бас тарту туралы дәлелді жазбаша түрде жауап).</w:t>
      </w:r>
      <w:r>
        <w:br/>
      </w:r>
      <w:r>
        <w:rPr>
          <w:rFonts w:ascii="Times New Roman"/>
          <w:b w:val="false"/>
          <w:i w:val="false"/>
          <w:color w:val="000000"/>
          <w:sz w:val="28"/>
        </w:rPr>
        <w:t xml:space="preserve">
      Халыққа қызмет көрсету орталығы арқылы мемлекеттік қызметті көрсету бойынша іске қосылатын ақпараттық жүйелерін функционалдық өзара әрекеттері осы мемлекеттік көрсетілетін қызмет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диаграммасымен келтірілген.</w:t>
      </w:r>
      <w:r>
        <w:br/>
      </w:r>
      <w:r>
        <w:rPr>
          <w:rFonts w:ascii="Times New Roman"/>
          <w:b w:val="false"/>
          <w:i w:val="false"/>
          <w:color w:val="000000"/>
          <w:sz w:val="28"/>
        </w:rPr>
        <w:t>
      </w:t>
      </w:r>
      <w:r>
        <w:rPr>
          <w:rFonts w:ascii="Times New Roman"/>
          <w:b w:val="false"/>
          <w:i w:val="false"/>
          <w:color w:val="000000"/>
          <w:sz w:val="28"/>
        </w:rPr>
        <w:t>9. Мемлекеттік қызмет көрсетудің нәтижесін ХҚО арқылы алу үдерісін, оның ұзақтылығын сипаттау:</w:t>
      </w:r>
      <w:r>
        <w:br/>
      </w:r>
      <w:r>
        <w:rPr>
          <w:rFonts w:ascii="Times New Roman"/>
          <w:b w:val="false"/>
          <w:i w:val="false"/>
          <w:color w:val="000000"/>
          <w:sz w:val="28"/>
        </w:rPr>
        <w:t>
      </w:t>
      </w:r>
      <w:r>
        <w:rPr>
          <w:rFonts w:ascii="Times New Roman"/>
          <w:b w:val="false"/>
          <w:i w:val="false"/>
          <w:color w:val="000000"/>
          <w:sz w:val="28"/>
        </w:rPr>
        <w:t>1) 6-үдеріс – "Рынок труда" ААЖ электрондық құжатты тіркеу (2 минут ішінде);</w:t>
      </w:r>
      <w:r>
        <w:br/>
      </w:r>
      <w:r>
        <w:rPr>
          <w:rFonts w:ascii="Times New Roman"/>
          <w:b w:val="false"/>
          <w:i w:val="false"/>
          <w:color w:val="000000"/>
          <w:sz w:val="28"/>
        </w:rPr>
        <w:t>
      </w:t>
      </w:r>
      <w:r>
        <w:rPr>
          <w:rFonts w:ascii="Times New Roman"/>
          <w:b w:val="false"/>
          <w:i w:val="false"/>
          <w:color w:val="000000"/>
          <w:sz w:val="28"/>
        </w:rPr>
        <w:t>2) 2-шарт – қызмет беруші Стандартта көрсетілген қызмет көрсетуге негіз болатын қызмет алушының жалғаған құжаттарының сәйкестігін тексереді (өңдеу) (2 минут ішінде);</w:t>
      </w:r>
      <w:r>
        <w:br/>
      </w:r>
      <w:r>
        <w:rPr>
          <w:rFonts w:ascii="Times New Roman"/>
          <w:b w:val="false"/>
          <w:i w:val="false"/>
          <w:color w:val="000000"/>
          <w:sz w:val="28"/>
        </w:rPr>
        <w:t>
      </w:t>
      </w:r>
      <w:r>
        <w:rPr>
          <w:rFonts w:ascii="Times New Roman"/>
          <w:b w:val="false"/>
          <w:i w:val="false"/>
          <w:color w:val="000000"/>
          <w:sz w:val="28"/>
        </w:rPr>
        <w:t>3) 7-үдеріс – қызмет алушының құжаттарында бұзушылықтың болғандығына байланысты, сұратылып отырған қызметтен бас тарту жөнінде хабарламаны қалыптастыру (2 минут ішінде);</w:t>
      </w:r>
      <w:r>
        <w:br/>
      </w:r>
      <w:r>
        <w:rPr>
          <w:rFonts w:ascii="Times New Roman"/>
          <w:b w:val="false"/>
          <w:i w:val="false"/>
          <w:color w:val="000000"/>
          <w:sz w:val="28"/>
        </w:rPr>
        <w:t>
      </w:t>
      </w:r>
      <w:r>
        <w:rPr>
          <w:rFonts w:ascii="Times New Roman"/>
          <w:b w:val="false"/>
          <w:i w:val="false"/>
          <w:color w:val="000000"/>
          <w:sz w:val="28"/>
        </w:rPr>
        <w:t>4) 8-үдеріс – қызмет алушы ХҚО операторы арқылы қызметтің нәтижесін (жұмыссыз ретінде тіркеу туралы анықтама немесе мемлекеттік қызмет көрсетуден бас тарту туралы дәлелді жазбаша түрде жауап) алады (2 минут ішінде).</w:t>
      </w:r>
      <w:r>
        <w:br/>
      </w:r>
      <w:r>
        <w:rPr>
          <w:rFonts w:ascii="Times New Roman"/>
          <w:b w:val="false"/>
          <w:i w:val="false"/>
          <w:color w:val="000000"/>
          <w:sz w:val="28"/>
        </w:rPr>
        <w:t>
      </w:t>
      </w:r>
      <w:r>
        <w:rPr>
          <w:rFonts w:ascii="Times New Roman"/>
          <w:b w:val="false"/>
          <w:i w:val="false"/>
          <w:color w:val="000000"/>
          <w:sz w:val="28"/>
        </w:rPr>
        <w:t>10. Портал арқылы мемлекеттік қызмет көрсету кезінде көрсетілген қызмет беруші мен көрсетілген қызмет алушының жүгіну және рәсімдердің (әрекеттердің) реттілігі тәртібін сипаттау:</w:t>
      </w:r>
      <w:r>
        <w:br/>
      </w:r>
      <w:r>
        <w:rPr>
          <w:rFonts w:ascii="Times New Roman"/>
          <w:b w:val="false"/>
          <w:i w:val="false"/>
          <w:color w:val="000000"/>
          <w:sz w:val="28"/>
        </w:rPr>
        <w:t>
      </w:t>
      </w:r>
      <w:r>
        <w:rPr>
          <w:rFonts w:ascii="Times New Roman"/>
          <w:b w:val="false"/>
          <w:i w:val="false"/>
          <w:color w:val="000000"/>
          <w:sz w:val="28"/>
        </w:rPr>
        <w:t>1) жеке сәйкестендіру нөмірі (бұдан әрі - ЖСН) және парольдің (порталда тіркелмеген қызмет алушылар үшін іске асырылады) көмегімен қызмет беруші порталға тіркеледі;</w:t>
      </w:r>
      <w:r>
        <w:br/>
      </w:r>
      <w:r>
        <w:rPr>
          <w:rFonts w:ascii="Times New Roman"/>
          <w:b w:val="false"/>
          <w:i w:val="false"/>
          <w:color w:val="000000"/>
          <w:sz w:val="28"/>
        </w:rPr>
        <w:t>
      </w:t>
      </w:r>
      <w:r>
        <w:rPr>
          <w:rFonts w:ascii="Times New Roman"/>
          <w:b w:val="false"/>
          <w:i w:val="false"/>
          <w:color w:val="000000"/>
          <w:sz w:val="28"/>
        </w:rPr>
        <w:t>2) 1-үдеріс – қызметті алу үшін порталда қызмет алушы ЖСН және паролін (авторизациялау үдерісі) еңгізу үдерісі;</w:t>
      </w:r>
      <w:r>
        <w:br/>
      </w:r>
      <w:r>
        <w:rPr>
          <w:rFonts w:ascii="Times New Roman"/>
          <w:b w:val="false"/>
          <w:i w:val="false"/>
          <w:color w:val="000000"/>
          <w:sz w:val="28"/>
        </w:rPr>
        <w:t>
      </w:t>
      </w:r>
      <w:r>
        <w:rPr>
          <w:rFonts w:ascii="Times New Roman"/>
          <w:b w:val="false"/>
          <w:i w:val="false"/>
          <w:color w:val="000000"/>
          <w:sz w:val="28"/>
        </w:rPr>
        <w:t>3) 1-шарт - ЖСН және пароль арқылы тіркелген қызмет алушының мәліметтерінің дұрыстығын порталда тексеру;</w:t>
      </w:r>
      <w:r>
        <w:br/>
      </w:r>
      <w:r>
        <w:rPr>
          <w:rFonts w:ascii="Times New Roman"/>
          <w:b w:val="false"/>
          <w:i w:val="false"/>
          <w:color w:val="000000"/>
          <w:sz w:val="28"/>
        </w:rPr>
        <w:t>
      </w:t>
      </w:r>
      <w:r>
        <w:rPr>
          <w:rFonts w:ascii="Times New Roman"/>
          <w:b w:val="false"/>
          <w:i w:val="false"/>
          <w:color w:val="000000"/>
          <w:sz w:val="28"/>
        </w:rPr>
        <w:t>4) 2-үдеріс - қызмет алушының құжаттарында бұзушылықтың болғандығына байланысты, авторизациядан бас тарту жөнінде порталда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5) 3-үдеріс – қызмет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қызмет алушы нысанды (мәліметтерді еңгізу)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сонымен қатар сұранысты куәландіру үшін қызмет алушы ЭЦҚ тіркеу куәлігін алады;</w:t>
      </w:r>
      <w:r>
        <w:br/>
      </w:r>
      <w:r>
        <w:rPr>
          <w:rFonts w:ascii="Times New Roman"/>
          <w:b w:val="false"/>
          <w:i w:val="false"/>
          <w:color w:val="000000"/>
          <w:sz w:val="28"/>
        </w:rPr>
        <w:t>
      </w:t>
      </w:r>
      <w:r>
        <w:rPr>
          <w:rFonts w:ascii="Times New Roman"/>
          <w:b w:val="false"/>
          <w:i w:val="false"/>
          <w:color w:val="000000"/>
          <w:sz w:val="28"/>
        </w:rPr>
        <w:t>6) 2-шарт – порталда ЭЦҚ тіркеу куәлігінің қолдану мерзімін және қайтарылған (күші жойылған) тіркеу куәліктерінің тізімінде жоқтығын, сонымен бірге сәйкестендіру мәлеметтерінің сәйкестігін (сұраныста көрсетілген ЖСН және ЭЦҚ тіркеу куәлігінде көрсетілген ЖСН аралығын) тексеру;</w:t>
      </w:r>
      <w:r>
        <w:br/>
      </w:r>
      <w:r>
        <w:rPr>
          <w:rFonts w:ascii="Times New Roman"/>
          <w:b w:val="false"/>
          <w:i w:val="false"/>
          <w:color w:val="000000"/>
          <w:sz w:val="28"/>
        </w:rPr>
        <w:t>
      </w:t>
      </w:r>
      <w:r>
        <w:rPr>
          <w:rFonts w:ascii="Times New Roman"/>
          <w:b w:val="false"/>
          <w:i w:val="false"/>
          <w:color w:val="000000"/>
          <w:sz w:val="28"/>
        </w:rPr>
        <w:t>7) 4-үдеріс – қызмет алушының ЭЦҚ расталмағандығына байланысты, сұратылып жатқан қызметтен бас тарту жөнінде хабарлама қалыптастыру;</w:t>
      </w:r>
      <w:r>
        <w:br/>
      </w:r>
      <w:r>
        <w:rPr>
          <w:rFonts w:ascii="Times New Roman"/>
          <w:b w:val="false"/>
          <w:i w:val="false"/>
          <w:color w:val="000000"/>
          <w:sz w:val="28"/>
        </w:rPr>
        <w:t>
      </w:t>
      </w:r>
      <w:r>
        <w:rPr>
          <w:rFonts w:ascii="Times New Roman"/>
          <w:b w:val="false"/>
          <w:i w:val="false"/>
          <w:color w:val="000000"/>
          <w:sz w:val="28"/>
        </w:rPr>
        <w:t>8) 5-үдеріс – қызмет алушының сұранысын өңдеу үшін ЭҮШ арқылы қызмет алушының ЭЦҚ куәландырылған (қол қойылған) электрондық құжаттарды (қызмет алушының сұранысы) "Рынок труда" ААЖ жолдау;</w:t>
      </w:r>
      <w:r>
        <w:br/>
      </w:r>
      <w:r>
        <w:rPr>
          <w:rFonts w:ascii="Times New Roman"/>
          <w:b w:val="false"/>
          <w:i w:val="false"/>
          <w:color w:val="000000"/>
          <w:sz w:val="28"/>
        </w:rPr>
        <w:t>
      </w:t>
      </w:r>
      <w:r>
        <w:rPr>
          <w:rFonts w:ascii="Times New Roman"/>
          <w:b w:val="false"/>
          <w:i w:val="false"/>
          <w:color w:val="000000"/>
          <w:sz w:val="28"/>
        </w:rPr>
        <w:t>9) 3-шарт - қызмет беруші Стандартта көрсетілген қызмет көрсетуге негіз болатын қызмет алушының жалғаған құжаттарының сәйкестігін тексереді;</w:t>
      </w:r>
      <w:r>
        <w:br/>
      </w:r>
      <w:r>
        <w:rPr>
          <w:rFonts w:ascii="Times New Roman"/>
          <w:b w:val="false"/>
          <w:i w:val="false"/>
          <w:color w:val="000000"/>
          <w:sz w:val="28"/>
        </w:rPr>
        <w:t>
      </w:t>
      </w:r>
      <w:r>
        <w:rPr>
          <w:rFonts w:ascii="Times New Roman"/>
          <w:b w:val="false"/>
          <w:i w:val="false"/>
          <w:color w:val="000000"/>
          <w:sz w:val="28"/>
        </w:rPr>
        <w:t>10) 6-үдеріс - қызмет алушының құжаттарында бұзушылықтың болғандығына байланысты, сұратылып отырған қызметтен бас тарту жөнінде хабарламаны қалыптастыру;</w:t>
      </w:r>
      <w:r>
        <w:br/>
      </w:r>
      <w:r>
        <w:rPr>
          <w:rFonts w:ascii="Times New Roman"/>
          <w:b w:val="false"/>
          <w:i w:val="false"/>
          <w:color w:val="000000"/>
          <w:sz w:val="28"/>
        </w:rPr>
        <w:t>
      </w:t>
      </w:r>
      <w:r>
        <w:rPr>
          <w:rFonts w:ascii="Times New Roman"/>
          <w:b w:val="false"/>
          <w:i w:val="false"/>
          <w:color w:val="000000"/>
          <w:sz w:val="28"/>
        </w:rPr>
        <w:t>11) 7-үдеріс – қызмет алушы порталда қалыптастырылған қызметтің нәтижесін (электрондық құжат нысаны бойынша анықтама) алады. Мемлекеттік қызметті көрсету нәтижесі қызмет берушінің құзырлы тұлғаның ЭЦҚ куәландырылған электрондық құжат түрінде қызмет алушының "жеке кабинетіне" жолданады.</w:t>
      </w:r>
      <w:r>
        <w:br/>
      </w: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әрекетінің диаграммасы осы мемлекеттік көрсетілетін қызмет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сонымен қатар өзге көрсетілген қызмет берушілермен халыққа қызмет көрсету орталықтарымен өзара әрекет тәртібінің және мемлекеттік қызмет көрсету үдерісінде ақпараттық жүйелерді қолдану тәртібінің сипаттамасы осы мемлекеттік көрсетілетін қызмет регламенттің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анықтамалар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Рәсімнің (әрекеттің) ұзақтығын көрсете отырып, құрылымдық бөлімшелер (қызметкерлер) арасындағы рәсімдердің (әрекеттерінің)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анықтамалар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ХҚО арқылы мемлекеттік қызметті көрсету бойынша іске қосылатын ақпараттық жүйелерін функционалдық өзара әрекеттері, графикалық нысанының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анықтамалар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Портал арқылы мемлекеттік қызметті көрсету бойынша іске қосылатын ақпараттық жүйелерін функционалдық өзара әрекеттері, графикалық нысанының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анықтамалар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"Жұмыссыз азаматтарға анықтамалар беру"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500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3500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9 маусымдағы</w:t>
            </w:r>
            <w:r>
              <w:br/>
            </w:r>
            <w:r>
              <w:rPr>
                <w:rFonts w:ascii="Times New Roman"/>
                <w:b w:val="false"/>
                <w:i w:val="false"/>
                <w:color w:val="000000"/>
                <w:sz w:val="20"/>
              </w:rPr>
              <w:t>№ 186 қаулысымен</w:t>
            </w:r>
            <w:r>
              <w:br/>
            </w:r>
            <w:r>
              <w:rPr>
                <w:rFonts w:ascii="Times New Roman"/>
                <w:b w:val="false"/>
                <w:i w:val="false"/>
                <w:color w:val="000000"/>
                <w:sz w:val="20"/>
              </w:rPr>
              <w:t>бекітілген</w:t>
            </w:r>
          </w:p>
        </w:tc>
      </w:tr>
    </w:tbl>
    <w:bookmarkStart w:name="z689" w:id="87"/>
    <w:p>
      <w:pPr>
        <w:spacing w:after="0"/>
        <w:ind w:left="0"/>
        <w:jc w:val="left"/>
      </w:pPr>
      <w:r>
        <w:rPr>
          <w:rFonts w:ascii="Times New Roman"/>
          <w:b/>
          <w:i w:val="false"/>
          <w:color w:val="000000"/>
        </w:rPr>
        <w:t xml:space="preserve"> "Тұрғын үй көмегін тағайындау" мемлекеттік көрсетілетін қызмет регламенті</w:t>
      </w:r>
    </w:p>
    <w:bookmarkEnd w:id="87"/>
    <w:bookmarkStart w:name="z690" w:id="88"/>
    <w:p>
      <w:pPr>
        <w:spacing w:after="0"/>
        <w:ind w:left="0"/>
        <w:jc w:val="left"/>
      </w:pPr>
      <w:r>
        <w:rPr>
          <w:rFonts w:ascii="Times New Roman"/>
          <w:b/>
          <w:i w:val="false"/>
          <w:color w:val="000000"/>
        </w:rPr>
        <w:t xml:space="preserve"> 1. Жалпы ережелер</w:t>
      </w:r>
    </w:p>
    <w:bookmarkEnd w:id="88"/>
    <w:p>
      <w:pPr>
        <w:spacing w:after="0"/>
        <w:ind w:left="0"/>
        <w:jc w:val="left"/>
      </w:pPr>
      <w:r>
        <w:rPr>
          <w:rFonts w:ascii="Times New Roman"/>
          <w:b w:val="false"/>
          <w:i w:val="false"/>
          <w:color w:val="000000"/>
          <w:sz w:val="28"/>
        </w:rPr>
        <w:t>      </w:t>
      </w:r>
      <w:r>
        <w:rPr>
          <w:rFonts w:ascii="Times New Roman"/>
          <w:b w:val="false"/>
          <w:i w:val="false"/>
          <w:color w:val="000000"/>
          <w:sz w:val="28"/>
        </w:rPr>
        <w:t>1. "Тұрғын үй көмегін тағайындау" мемлекеттік көрсетілетін қызметі (бұдан әрі – мемлекеттік көрсетілетін қызмет) Ақтөбе облыстың Ақтөбе қалалық және аудандық жұмыспен қамту және әлеуметтік бағдарламалар бөлімдерімен (бұдан әрі – көрсетілетін қызметті беруші), Қазақстан Республикасы Еңбек және халықты әлеуметтік қорғау министрлігінің www.enbek.gov.kz интернет-ресурсында көрсетілген мекенжайлар бойынша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2) www.egov.kz "электрондық үкіметтің"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тұрғын үй көмегін тағайындау туралы хабарлама (бұдан әрі – хабарлама).</w:t>
      </w:r>
      <w:r>
        <w:br/>
      </w:r>
      <w:r>
        <w:rPr>
          <w:rFonts w:ascii="Times New Roman"/>
          <w:b w:val="false"/>
          <w:i w:val="false"/>
          <w:color w:val="000000"/>
          <w:sz w:val="28"/>
        </w:rPr>
        <w:t>
      Мемлекеттік қызмет көрсету нәтижесін ұсыну нысаны: электрондық түрінде.</w:t>
      </w:r>
      <w:r>
        <w:br/>
      </w:r>
      <w:r>
        <w:rPr>
          <w:rFonts w:ascii="Times New Roman"/>
          <w:b w:val="false"/>
          <w:i w:val="false"/>
          <w:color w:val="000000"/>
          <w:sz w:val="28"/>
        </w:rPr>
        <w:t>
      Көрсетілетін қызметті алушы қағаз жеткізгіштегі хабарламаны алу үшін өтініш берген жағдайда хабарлама электрондық форматта ресімделеді, басып шығарылады және ХҚО уәкілетті адамының қолымен және мөрмен расталады.</w:t>
      </w:r>
      <w:r>
        <w:br/>
      </w:r>
      <w:r>
        <w:rPr>
          <w:rFonts w:ascii="Times New Roman"/>
          <w:b w:val="false"/>
          <w:i w:val="false"/>
          <w:color w:val="000000"/>
          <w:sz w:val="28"/>
        </w:rPr>
        <w:t>
      Портал арқылы өтініш берген кезде қызмет берушінің уәкілетті тұлғасының электрондық цифрлық қолтаңбасымен (бұдан әрі – ЭЦҚ) куәландырылған электрондық құжат түрінде нәтижесі көрсетілетін қызмет алушының "жеке кабинетіне" жолданады.</w:t>
      </w:r>
      <w:r>
        <w:br/>
      </w:r>
      <w:r>
        <w:rPr>
          <w:rFonts w:ascii="Times New Roman"/>
          <w:b w:val="false"/>
          <w:i w:val="false"/>
          <w:color w:val="000000"/>
          <w:sz w:val="28"/>
        </w:rPr>
        <w:t>
</w:t>
      </w:r>
    </w:p>
    <w:bookmarkStart w:name="z696" w:id="89"/>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 тәртібін Сипаттау</w:t>
      </w:r>
    </w:p>
    <w:bookmarkEnd w:id="89"/>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(әрекеттер) бастау үшін негізгі болып табылады:</w:t>
      </w:r>
      <w:r>
        <w:br/>
      </w:r>
      <w:r>
        <w:rPr>
          <w:rFonts w:ascii="Times New Roman"/>
          <w:b w:val="false"/>
          <w:i w:val="false"/>
          <w:color w:val="000000"/>
          <w:sz w:val="28"/>
        </w:rPr>
        <w:t xml:space="preserve">
      ХҚО-ға өтініш берген кезде Қазақстан Республикасы Үкіметінің 2014 жылғы 5 наурыздағы № 185 </w:t>
      </w:r>
      <w:r>
        <w:rPr>
          <w:rFonts w:ascii="Times New Roman"/>
          <w:b w:val="false"/>
          <w:i w:val="false"/>
          <w:color w:val="000000"/>
          <w:sz w:val="28"/>
        </w:rPr>
        <w:t>қаулысымен</w:t>
      </w:r>
      <w:r>
        <w:rPr>
          <w:rFonts w:ascii="Times New Roman"/>
          <w:b w:val="false"/>
          <w:i w:val="false"/>
          <w:color w:val="000000"/>
          <w:sz w:val="28"/>
        </w:rPr>
        <w:t xml:space="preserve"> бекітілген "Тұрғын үй көмегін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порталда - көрсетілетін қызметті алушының ЭЦҚ куәландырылған электрондық құжат нысанындағы сұраныс. </w:t>
      </w:r>
      <w:r>
        <w:br/>
      </w:r>
      <w:r>
        <w:rPr>
          <w:rFonts w:ascii="Times New Roman"/>
          <w:b w:val="false"/>
          <w:i w:val="false"/>
          <w:color w:val="000000"/>
          <w:sz w:val="28"/>
        </w:rPr>
        <w:t>
</w:t>
      </w:r>
    </w:p>
    <w:bookmarkStart w:name="z698" w:id="9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90"/>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Мемлекеттік көрсетілетін қызмет үдерісіне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xml:space="preserve">3) көрсетілетін қызметті берушінің жауапты орындаушысы. </w:t>
      </w:r>
      <w:r>
        <w:br/>
      </w:r>
      <w:r>
        <w:rPr>
          <w:rFonts w:ascii="Times New Roman"/>
          <w:b w:val="false"/>
          <w:i w:val="false"/>
          <w:color w:val="000000"/>
          <w:sz w:val="28"/>
        </w:rPr>
        <w:t>
</w:t>
      </w:r>
    </w:p>
    <w:bookmarkStart w:name="z703" w:id="9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әрекет жасасу тәртібін, сондай-ақ мемлекеттік қызмет көрсету үдерісінде ақпараттық жүйелерді пайдалану тәртібін сипаттау</w:t>
      </w:r>
    </w:p>
    <w:bookmarkEnd w:id="91"/>
    <w:p>
      <w:pPr>
        <w:spacing w:after="0"/>
        <w:ind w:left="0"/>
        <w:jc w:val="left"/>
      </w:pPr>
      <w:r>
        <w:rPr>
          <w:rFonts w:ascii="Times New Roman"/>
          <w:b w:val="false"/>
          <w:i w:val="false"/>
          <w:color w:val="000000"/>
          <w:sz w:val="28"/>
        </w:rPr>
        <w:t>      </w:t>
      </w:r>
      <w:r>
        <w:rPr>
          <w:rFonts w:ascii="Times New Roman"/>
          <w:b w:val="false"/>
          <w:i w:val="false"/>
          <w:color w:val="000000"/>
          <w:sz w:val="28"/>
        </w:rPr>
        <w:t>6. ХҚО жүгіну тәртібін, әр үдерістің көрсету ұзақтығын сипаттау:</w:t>
      </w:r>
      <w:r>
        <w:br/>
      </w:r>
      <w:r>
        <w:rPr>
          <w:rFonts w:ascii="Times New Roman"/>
          <w:b w:val="false"/>
          <w:i w:val="false"/>
          <w:color w:val="000000"/>
          <w:sz w:val="28"/>
        </w:rPr>
        <w:t>
      </w:t>
      </w:r>
      <w:r>
        <w:rPr>
          <w:rFonts w:ascii="Times New Roman"/>
          <w:b w:val="false"/>
          <w:i w:val="false"/>
          <w:color w:val="000000"/>
          <w:sz w:val="28"/>
        </w:rPr>
        <w:t xml:space="preserve">1) мемлекеттік қызмет алушы ХҚО Стандарттың </w:t>
      </w:r>
      <w:r>
        <w:rPr>
          <w:rFonts w:ascii="Times New Roman"/>
          <w:b w:val="false"/>
          <w:i w:val="false"/>
          <w:color w:val="000000"/>
          <w:sz w:val="28"/>
        </w:rPr>
        <w:t>9-тармағына</w:t>
      </w:r>
      <w:r>
        <w:rPr>
          <w:rFonts w:ascii="Times New Roman"/>
          <w:b w:val="false"/>
          <w:i w:val="false"/>
          <w:color w:val="000000"/>
          <w:sz w:val="28"/>
        </w:rPr>
        <w:t xml:space="preserve"> және </w:t>
      </w:r>
      <w:r>
        <w:rPr>
          <w:rFonts w:ascii="Times New Roman"/>
          <w:b w:val="false"/>
          <w:i w:val="false"/>
          <w:color w:val="000000"/>
          <w:sz w:val="28"/>
        </w:rPr>
        <w:t>1-қосымшасына</w:t>
      </w:r>
      <w:r>
        <w:rPr>
          <w:rFonts w:ascii="Times New Roman"/>
          <w:b w:val="false"/>
          <w:i w:val="false"/>
          <w:color w:val="000000"/>
          <w:sz w:val="28"/>
        </w:rPr>
        <w:t xml:space="preserve"> сәйкес өтінішті және қажетті құжаттарды электрондық кезек ретімен тапсыруды "кедергісіз" қызмет көрсету арқылы операциялық залда жүзеге асырады (2 минут ішінде);</w:t>
      </w:r>
      <w:r>
        <w:br/>
      </w:r>
      <w:r>
        <w:rPr>
          <w:rFonts w:ascii="Times New Roman"/>
          <w:b w:val="false"/>
          <w:i w:val="false"/>
          <w:color w:val="000000"/>
          <w:sz w:val="28"/>
        </w:rPr>
        <w:t>
      </w:t>
      </w:r>
      <w:r>
        <w:rPr>
          <w:rFonts w:ascii="Times New Roman"/>
          <w:b w:val="false"/>
          <w:i w:val="false"/>
          <w:color w:val="000000"/>
          <w:sz w:val="28"/>
        </w:rPr>
        <w:t>2) 1-үдеріс – қызмет көрсету үшін ХҚО операторы ХҚО ықпалдастырылған ақпараттық жүйесінің ақпараттық жұмыс орнына (бұдан әрі – ХҚКО ЫАЖ АЖО) логинмен және парольді (авторизациялау үдерісі) енгізеді (1 минут ішінде);</w:t>
      </w:r>
      <w:r>
        <w:br/>
      </w:r>
      <w:r>
        <w:rPr>
          <w:rFonts w:ascii="Times New Roman"/>
          <w:b w:val="false"/>
          <w:i w:val="false"/>
          <w:color w:val="000000"/>
          <w:sz w:val="28"/>
        </w:rPr>
        <w:t>
      </w:t>
      </w:r>
      <w:r>
        <w:rPr>
          <w:rFonts w:ascii="Times New Roman"/>
          <w:b w:val="false"/>
          <w:i w:val="false"/>
          <w:color w:val="000000"/>
          <w:sz w:val="28"/>
        </w:rPr>
        <w:t>3) 2-үдеріс – ХҚО операторы қызметті таңдайды, экранға мемлекеттік қызметті көрсету үшін сұраныс нысаның шығуы және ХҚО операторы қызмет алушының, сонымен қатар сенім хат бойынша қызмет алушы өкілінің (нотариалды куәландырылған сенім хат болған жағдайда, басқа куәландырылған сенім хатының мәліметтері толтырылмайды) мәліметтерін енгізеді (2 минут ішінде);</w:t>
      </w:r>
      <w:r>
        <w:br/>
      </w:r>
      <w:r>
        <w:rPr>
          <w:rFonts w:ascii="Times New Roman"/>
          <w:b w:val="false"/>
          <w:i w:val="false"/>
          <w:color w:val="000000"/>
          <w:sz w:val="28"/>
        </w:rPr>
        <w:t>
      </w:t>
      </w:r>
      <w:r>
        <w:rPr>
          <w:rFonts w:ascii="Times New Roman"/>
          <w:b w:val="false"/>
          <w:i w:val="false"/>
          <w:color w:val="000000"/>
          <w:sz w:val="28"/>
        </w:rPr>
        <w:t>4) 3-үдеріс – электрондық үкімет шлюзі (бұдан әрі - ЭҮШ) арқылы жеке тұлғалар мемлекеттік деректер қорына/заңды тұлғалар мемлекеттік деректер қорына (бұдан әрі – ЖТ МДҚ/ЗТ МДҚ) қызмет алушының мәліметтері туралы сұранысын жолдау, сонымен бірге бірыңғай нотариалдық ақпараттық жүйесіне (бұдан әрі - БНАЖ) - қызмет алушы өкілінің сенім хат мәліметтері туралы (2 минут ішінде);</w:t>
      </w:r>
      <w:r>
        <w:br/>
      </w:r>
      <w:r>
        <w:rPr>
          <w:rFonts w:ascii="Times New Roman"/>
          <w:b w:val="false"/>
          <w:i w:val="false"/>
          <w:color w:val="000000"/>
          <w:sz w:val="28"/>
        </w:rPr>
        <w:t>
      </w:t>
      </w:r>
      <w:r>
        <w:rPr>
          <w:rFonts w:ascii="Times New Roman"/>
          <w:b w:val="false"/>
          <w:i w:val="false"/>
          <w:color w:val="000000"/>
          <w:sz w:val="28"/>
        </w:rPr>
        <w:t>5) 1-шарт - ЖТ МДҚ/ЗТ МДҚ қызмет алушының мәліметтерінің және БНАЖ сенім хат мәліметтерінің бар болуын тексеру (1 минут ішінде);</w:t>
      </w:r>
      <w:r>
        <w:br/>
      </w:r>
      <w:r>
        <w:rPr>
          <w:rFonts w:ascii="Times New Roman"/>
          <w:b w:val="false"/>
          <w:i w:val="false"/>
          <w:color w:val="000000"/>
          <w:sz w:val="28"/>
        </w:rPr>
        <w:t>
      </w:t>
      </w:r>
      <w:r>
        <w:rPr>
          <w:rFonts w:ascii="Times New Roman"/>
          <w:b w:val="false"/>
          <w:i w:val="false"/>
          <w:color w:val="000000"/>
          <w:sz w:val="28"/>
        </w:rPr>
        <w:t>6) 4-үдеріс – қызмет алушының ЖТ МДҚ/ЗТ МДҚ және сенім хаттың БНАЖ мәліметтерінің болмауына байланысты, мәліметтерді алуға мүмкіншіліктің жоқтығы туралы хабарламаны қалыптастыру (2 минут ішінде);</w:t>
      </w:r>
      <w:r>
        <w:br/>
      </w:r>
      <w:r>
        <w:rPr>
          <w:rFonts w:ascii="Times New Roman"/>
          <w:b w:val="false"/>
          <w:i w:val="false"/>
          <w:color w:val="000000"/>
          <w:sz w:val="28"/>
        </w:rPr>
        <w:t>
      </w:t>
      </w:r>
      <w:r>
        <w:rPr>
          <w:rFonts w:ascii="Times New Roman"/>
          <w:b w:val="false"/>
          <w:i w:val="false"/>
          <w:color w:val="000000"/>
          <w:sz w:val="28"/>
        </w:rPr>
        <w:t>7) 5-үдеріс – электрондық үкіметінің аумақтық шлюзі ақпараттық жұмыс орнына (бұдан әрі – ЭҮАШ АЖО) ЭҮШ арқылы ХҚО операторының ЭЦҚ куәландырылған (қол қойылған) электрондық құжаттарды (қызмет алушының сұранысын) жолдау (2 минут ішінде);</w:t>
      </w:r>
      <w:r>
        <w:br/>
      </w:r>
      <w:r>
        <w:rPr>
          <w:rFonts w:ascii="Times New Roman"/>
          <w:b w:val="false"/>
          <w:i w:val="false"/>
          <w:color w:val="000000"/>
          <w:sz w:val="28"/>
        </w:rPr>
        <w:t>
      </w:t>
      </w:r>
      <w:r>
        <w:rPr>
          <w:rFonts w:ascii="Times New Roman"/>
          <w:b w:val="false"/>
          <w:i w:val="false"/>
          <w:color w:val="000000"/>
          <w:sz w:val="28"/>
        </w:rPr>
        <w:t>8) 6-үдеріс – ЭҮАШ АЖО қалыптастырған мемлекеттік қызмет көрсету нәтижесін қызмет алушының алуы (тұрғын үй көмегін тағайындау туралы хабарлама) (2 минут ішінде).</w:t>
      </w:r>
      <w:r>
        <w:br/>
      </w:r>
      <w:r>
        <w:rPr>
          <w:rFonts w:ascii="Times New Roman"/>
          <w:b w:val="false"/>
          <w:i w:val="false"/>
          <w:color w:val="000000"/>
          <w:sz w:val="28"/>
        </w:rPr>
        <w:t xml:space="preserve">
      Халыққа қызмет көрсету орталығы арқылы мемлекеттік қызметті көрсету бойынша іске қосылатын ақпараттық жүйелерін функционалдық өзара әрекеттері осы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диаграммасымен келтірілген.</w:t>
      </w:r>
      <w:r>
        <w:br/>
      </w:r>
      <w:r>
        <w:rPr>
          <w:rFonts w:ascii="Times New Roman"/>
          <w:b w:val="false"/>
          <w:i w:val="false"/>
          <w:color w:val="000000"/>
          <w:sz w:val="28"/>
        </w:rPr>
        <w:t>
      </w:t>
      </w:r>
      <w:r>
        <w:rPr>
          <w:rFonts w:ascii="Times New Roman"/>
          <w:b w:val="false"/>
          <w:i w:val="false"/>
          <w:color w:val="000000"/>
          <w:sz w:val="28"/>
        </w:rPr>
        <w:t>7. Мемлекеттік қызмет көрсетудің нәтижесін ХҚО арқылы алу үдерісін (әрекет), оның ұзақтылығын сипаттау:</w:t>
      </w:r>
      <w:r>
        <w:br/>
      </w:r>
      <w:r>
        <w:rPr>
          <w:rFonts w:ascii="Times New Roman"/>
          <w:b w:val="false"/>
          <w:i w:val="false"/>
          <w:color w:val="000000"/>
          <w:sz w:val="28"/>
        </w:rPr>
        <w:t>
      </w:t>
      </w:r>
      <w:r>
        <w:rPr>
          <w:rFonts w:ascii="Times New Roman"/>
          <w:b w:val="false"/>
          <w:i w:val="false"/>
          <w:color w:val="000000"/>
          <w:sz w:val="28"/>
        </w:rPr>
        <w:t>1) 6-үдеріс – ЭҮАШ АЖО электрондық құжатты тіркеу (2 минут ішінде);</w:t>
      </w:r>
      <w:r>
        <w:br/>
      </w:r>
      <w:r>
        <w:rPr>
          <w:rFonts w:ascii="Times New Roman"/>
          <w:b w:val="false"/>
          <w:i w:val="false"/>
          <w:color w:val="000000"/>
          <w:sz w:val="28"/>
        </w:rPr>
        <w:t>
      </w:t>
      </w:r>
      <w:r>
        <w:rPr>
          <w:rFonts w:ascii="Times New Roman"/>
          <w:b w:val="false"/>
          <w:i w:val="false"/>
          <w:color w:val="000000"/>
          <w:sz w:val="28"/>
        </w:rPr>
        <w:t>2) 2-шарт – қызмет беруші Стандартта көрсетілген қызмет көрсетуге негіз болатын қызмет алушының жалғаған құжаттарының сәйкестігін тексереді (өңдеу) (2 минут ішінде);</w:t>
      </w:r>
      <w:r>
        <w:br/>
      </w:r>
      <w:r>
        <w:rPr>
          <w:rFonts w:ascii="Times New Roman"/>
          <w:b w:val="false"/>
          <w:i w:val="false"/>
          <w:color w:val="000000"/>
          <w:sz w:val="28"/>
        </w:rPr>
        <w:t>
      </w:t>
      </w:r>
      <w:r>
        <w:rPr>
          <w:rFonts w:ascii="Times New Roman"/>
          <w:b w:val="false"/>
          <w:i w:val="false"/>
          <w:color w:val="000000"/>
          <w:sz w:val="28"/>
        </w:rPr>
        <w:t>3) 7-үдеріс – қызмет алушының құжаттарында бұзушылықтың болғандығына байланысты, сұратылып отырған қызметтен бас тарту жөнінде хабарламаны қалыптастыру (2 минут ішінде);</w:t>
      </w:r>
      <w:r>
        <w:br/>
      </w:r>
      <w:r>
        <w:rPr>
          <w:rFonts w:ascii="Times New Roman"/>
          <w:b w:val="false"/>
          <w:i w:val="false"/>
          <w:color w:val="000000"/>
          <w:sz w:val="28"/>
        </w:rPr>
        <w:t>
      </w:t>
      </w:r>
      <w:r>
        <w:rPr>
          <w:rFonts w:ascii="Times New Roman"/>
          <w:b w:val="false"/>
          <w:i w:val="false"/>
          <w:color w:val="000000"/>
          <w:sz w:val="28"/>
        </w:rPr>
        <w:t>4) 8-үдеріс – қызмет алушы ХҚО операторы арқылы ЭҮАШ АЖО қалыптастырылған қызметтің нәтижесін (тұрғын үй көмегін тағайындау туралы хабарлама) алады (2 минут ішінде).</w:t>
      </w:r>
      <w:r>
        <w:br/>
      </w:r>
      <w:r>
        <w:rPr>
          <w:rFonts w:ascii="Times New Roman"/>
          <w:b w:val="false"/>
          <w:i w:val="false"/>
          <w:color w:val="000000"/>
          <w:sz w:val="28"/>
        </w:rPr>
        <w:t>
      </w:t>
      </w:r>
      <w:r>
        <w:rPr>
          <w:rFonts w:ascii="Times New Roman"/>
          <w:b w:val="false"/>
          <w:i w:val="false"/>
          <w:color w:val="000000"/>
          <w:sz w:val="28"/>
        </w:rPr>
        <w:t>8. Портал арқылы мемлекеттік қызмет көрсету кезінде көрсетілген қызмет беруші мен көрсетілген қызмет алушының жүгіну және рәсімдердің (әрекеттердің) реттілігі тәртібін сипаттау:</w:t>
      </w:r>
      <w:r>
        <w:br/>
      </w:r>
      <w:r>
        <w:rPr>
          <w:rFonts w:ascii="Times New Roman"/>
          <w:b w:val="false"/>
          <w:i w:val="false"/>
          <w:color w:val="000000"/>
          <w:sz w:val="28"/>
        </w:rPr>
        <w:t>
      </w:t>
      </w:r>
      <w:r>
        <w:rPr>
          <w:rFonts w:ascii="Times New Roman"/>
          <w:b w:val="false"/>
          <w:i w:val="false"/>
          <w:color w:val="000000"/>
          <w:sz w:val="28"/>
        </w:rPr>
        <w:t>1) жеке сәйкестендіру нөмірі (бұдан әрі - ЖСН) және парольдің (порталда тіркелмеген қызмет алушылар үшін іске асырылады) көмегімен қызмет беруші порталға тіркеледі;</w:t>
      </w:r>
      <w:r>
        <w:br/>
      </w:r>
      <w:r>
        <w:rPr>
          <w:rFonts w:ascii="Times New Roman"/>
          <w:b w:val="false"/>
          <w:i w:val="false"/>
          <w:color w:val="000000"/>
          <w:sz w:val="28"/>
        </w:rPr>
        <w:t>
      </w:t>
      </w:r>
      <w:r>
        <w:rPr>
          <w:rFonts w:ascii="Times New Roman"/>
          <w:b w:val="false"/>
          <w:i w:val="false"/>
          <w:color w:val="000000"/>
          <w:sz w:val="28"/>
        </w:rPr>
        <w:t>2) 1-үдеріс – қызметті алу үшін порталда қызмет алушы ЖСН және паролін (авторизациялау үдерісі) еңгізу үдерісі;</w:t>
      </w:r>
      <w:r>
        <w:br/>
      </w:r>
      <w:r>
        <w:rPr>
          <w:rFonts w:ascii="Times New Roman"/>
          <w:b w:val="false"/>
          <w:i w:val="false"/>
          <w:color w:val="000000"/>
          <w:sz w:val="28"/>
        </w:rPr>
        <w:t>
      </w:t>
      </w:r>
      <w:r>
        <w:rPr>
          <w:rFonts w:ascii="Times New Roman"/>
          <w:b w:val="false"/>
          <w:i w:val="false"/>
          <w:color w:val="000000"/>
          <w:sz w:val="28"/>
        </w:rPr>
        <w:t>3) 1-шарт - ЖСН және пароль арқылы тіркелген қызмет алушының мәліметтерінің дұрыстығын порталда тексеру;</w:t>
      </w:r>
      <w:r>
        <w:br/>
      </w:r>
      <w:r>
        <w:rPr>
          <w:rFonts w:ascii="Times New Roman"/>
          <w:b w:val="false"/>
          <w:i w:val="false"/>
          <w:color w:val="000000"/>
          <w:sz w:val="28"/>
        </w:rPr>
        <w:t>
      </w:t>
      </w:r>
      <w:r>
        <w:rPr>
          <w:rFonts w:ascii="Times New Roman"/>
          <w:b w:val="false"/>
          <w:i w:val="false"/>
          <w:color w:val="000000"/>
          <w:sz w:val="28"/>
        </w:rPr>
        <w:t>4) 2-үдеріс - қызмет алушының құжаттарында бұзушылықтың болғандығына байланысты, авторизациядан бас тарту жөнінде порталда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5) 3-үдеріс – қызмет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қызмет алушы нысанды (мәліметтерді еңгізу)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сонымен қатар сұранысты куәландіру үшін қызмет алушы ЭЦҚ тіркеу куәлігін алады;</w:t>
      </w:r>
      <w:r>
        <w:br/>
      </w:r>
      <w:r>
        <w:rPr>
          <w:rFonts w:ascii="Times New Roman"/>
          <w:b w:val="false"/>
          <w:i w:val="false"/>
          <w:color w:val="000000"/>
          <w:sz w:val="28"/>
        </w:rPr>
        <w:t>
      </w:t>
      </w:r>
      <w:r>
        <w:rPr>
          <w:rFonts w:ascii="Times New Roman"/>
          <w:b w:val="false"/>
          <w:i w:val="false"/>
          <w:color w:val="000000"/>
          <w:sz w:val="28"/>
        </w:rPr>
        <w:t>6) 2-шарт – порталда ЭЦҚ тіркеу куәлігінің қолдану мерзімін және қайтарылған (күші жойылған) тіркеу куәліктерінің тізімінде жоқтығын, сонымен бірге сәйкестендіру мәлеметтерінің сәйкестігін (сұраныста көрсетілген ЖСН және ЭЦҚ тіркеу куәлігінде көрсетілген ЖСН аралығын) тексеру;</w:t>
      </w:r>
      <w:r>
        <w:br/>
      </w:r>
      <w:r>
        <w:rPr>
          <w:rFonts w:ascii="Times New Roman"/>
          <w:b w:val="false"/>
          <w:i w:val="false"/>
          <w:color w:val="000000"/>
          <w:sz w:val="28"/>
        </w:rPr>
        <w:t>
      </w:t>
      </w:r>
      <w:r>
        <w:rPr>
          <w:rFonts w:ascii="Times New Roman"/>
          <w:b w:val="false"/>
          <w:i w:val="false"/>
          <w:color w:val="000000"/>
          <w:sz w:val="28"/>
        </w:rPr>
        <w:t>7) 4-үдеріс – қызмет алушының ЭЦҚ расталмағандығына байланысты, сұратылып жатқан қызметтен бас тарту жөнінде хабарлама қалыптастыру;</w:t>
      </w:r>
      <w:r>
        <w:br/>
      </w:r>
      <w:r>
        <w:rPr>
          <w:rFonts w:ascii="Times New Roman"/>
          <w:b w:val="false"/>
          <w:i w:val="false"/>
          <w:color w:val="000000"/>
          <w:sz w:val="28"/>
        </w:rPr>
        <w:t>
      </w:t>
      </w:r>
      <w:r>
        <w:rPr>
          <w:rFonts w:ascii="Times New Roman"/>
          <w:b w:val="false"/>
          <w:i w:val="false"/>
          <w:color w:val="000000"/>
          <w:sz w:val="28"/>
        </w:rPr>
        <w:t>8) 5-үдеріс – қызмет алушының сұранысын өңдеу үшін ЭҮШ арқылы қызмет алушының ЭЦҚ куәландырылған (қол қойылған) электрондық құжаттарды (қызмет алушының сұранысы) ЭҮАШ АЖО жолдау;</w:t>
      </w:r>
      <w:r>
        <w:br/>
      </w:r>
      <w:r>
        <w:rPr>
          <w:rFonts w:ascii="Times New Roman"/>
          <w:b w:val="false"/>
          <w:i w:val="false"/>
          <w:color w:val="000000"/>
          <w:sz w:val="28"/>
        </w:rPr>
        <w:t>
      </w:t>
      </w:r>
      <w:r>
        <w:rPr>
          <w:rFonts w:ascii="Times New Roman"/>
          <w:b w:val="false"/>
          <w:i w:val="false"/>
          <w:color w:val="000000"/>
          <w:sz w:val="28"/>
        </w:rPr>
        <w:t>9) 3-шарт - қызмет беруші Стандартта көрсетілген қызмет көрсетуге негіз болатын қызмет алушының жалғаған құжаттарының сәйкестігін тексереді;</w:t>
      </w:r>
      <w:r>
        <w:br/>
      </w:r>
      <w:r>
        <w:rPr>
          <w:rFonts w:ascii="Times New Roman"/>
          <w:b w:val="false"/>
          <w:i w:val="false"/>
          <w:color w:val="000000"/>
          <w:sz w:val="28"/>
        </w:rPr>
        <w:t>
      </w:t>
      </w:r>
      <w:r>
        <w:rPr>
          <w:rFonts w:ascii="Times New Roman"/>
          <w:b w:val="false"/>
          <w:i w:val="false"/>
          <w:color w:val="000000"/>
          <w:sz w:val="28"/>
        </w:rPr>
        <w:t>10) 6-үдеріс - қызмет алушының құжаттарында бұзушылықтың болғандығына байланысты, сұратылып отырған қызметтен бас тарту жөнінде хабарламаны қалыптастыру;</w:t>
      </w:r>
      <w:r>
        <w:br/>
      </w:r>
      <w:r>
        <w:rPr>
          <w:rFonts w:ascii="Times New Roman"/>
          <w:b w:val="false"/>
          <w:i w:val="false"/>
          <w:color w:val="000000"/>
          <w:sz w:val="28"/>
        </w:rPr>
        <w:t>
      </w:t>
      </w:r>
      <w:r>
        <w:rPr>
          <w:rFonts w:ascii="Times New Roman"/>
          <w:b w:val="false"/>
          <w:i w:val="false"/>
          <w:color w:val="000000"/>
          <w:sz w:val="28"/>
        </w:rPr>
        <w:t>11) 7-үдеріс – қызмет алушы порталда қалыптастырылған қызметтің нәтижесін (электрондық құжат нысаны бойынша хабарлама) алады. Мемлекеттік қызметті көрсету нәтижесі қызмет берушінің құзырлы тұлғаның ЭЦҚ куәландырылған электрондық құжат түрінде қызмет алушының "жеке кабинетіне" жолданады.</w:t>
      </w:r>
      <w:r>
        <w:br/>
      </w: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әрекетінің диаграммасы осы мемлекеттік көрсетілетін қызмет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үдерісінде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сонымен қатар өзге көрсетілген қызмет берушілермен халыққа қызмет көрсету орталықтарымен өзара әрекет тәртібінің және мемлекеттік қызмет көрсету үдерісінде ақпараттық жүйелерді қолдану тәртібінің сипаттамасы осы мемлекеттік көрсетілетін қызмет регламенттің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"электрондық үкімет" веб-порталында, көрсетілетін қызметті берушінің интернет–ресурсында орналастырылды.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ХҚО арқылы мемлекеттік қызметті көрсету бойынша іске қосылатын ақпараттық жүйелерін функционалдық өзара әрекеттері, графикалық нысанының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қызметті көрсету бойынша іске қосылатын ақпараттық жүйелерін функционалдық өзара әрекеттері, графикалық нысанының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"Тұрғын үй көмегін тағайындау"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373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3373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header.xml" Type="http://schemas.openxmlformats.org/officeDocument/2006/relationships/header" Id="rId7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