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45e3" w14:textId="e934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"Пригородное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2014 жылғы 14 шілдедегі № А-6/167 қаулысы. Ақмола облысының Әділет департаментінде 2014 жылғы 28 тамызда № 4328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Ереженің атауында және әрі қарай мәтін бойынша, 8-ші тармақты қоспағанда, "Ақмола облысы" сөздері алынып тасталды - Ақмола облысы Шортанды ауданы әкімдігінің 04.05.2015 </w:t>
      </w:r>
      <w:r>
        <w:rPr>
          <w:rFonts w:ascii="Times New Roman"/>
          <w:b w:val="false"/>
          <w:i w:val="false"/>
          <w:color w:val="ff0000"/>
          <w:sz w:val="28"/>
        </w:rPr>
        <w:t>№ А-4/112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"Пригородное ауылдық округі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w:t>
            </w:r>
            <w:r>
              <w:rPr>
                <w:rFonts w:ascii="Times New Roman"/>
                <w:b w:val="false"/>
                <w:i/>
                <w:color w:val="000000"/>
                <w:sz w:val="20"/>
              </w:rPr>
              <w:t>ртанды ауданының</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2014 жылғы 14 шілдедегі</w:t>
            </w:r>
            <w:r>
              <w:br/>
            </w:r>
            <w:r>
              <w:rPr>
                <w:rFonts w:ascii="Times New Roman"/>
                <w:b w:val="false"/>
                <w:i w:val="false"/>
                <w:color w:val="000000"/>
                <w:sz w:val="20"/>
              </w:rPr>
              <w:t>№ А-6/167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Шортанды ауданы "Пригородное ауылдық округі</w:t>
      </w:r>
      <w:r>
        <w:br/>
      </w:r>
      <w:r>
        <w:rPr>
          <w:rFonts w:ascii="Times New Roman"/>
          <w:b/>
          <w:i w:val="false"/>
          <w:color w:val="000000"/>
        </w:rPr>
        <w:t>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"Пригородное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"Пригородное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"Пригородное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"Пригородное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"Пригородное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"Пригородное ауылдық округі әкімінің аппараты" мемлекеттік мекеме өз құзыретінің мәселелері бойынша заңнамада белгіленген тәртіппен Шортанды ауданы "Пригородное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"Пригородное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021613, Қазақстан Республикасы, Ақмола облысы, Шортанды ауданы, Пригородное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"Пригородное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"Пригородное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"Пригородное ауылдық округі әкімінің аппараты"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"Пригородное ауылдық округі әкімінің аппараты" мемлекеттік мекемесі кәсіпкерлік субъектілерімен Шортанды ауданы "Пригородное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"Пригородное ауылдық округі әкімінің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"Пригородное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көрсетілетін мемлекеттік қызметтер үдерістерінің автоматтандыруын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"Пригородное ауылдық округі әкімінің аппараты" мемлекеттік мекемесі басшылықты Шортанды ауданы "Пригородное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Шортанды ауданы "Пригородное ауылдық округі әкімінің аппараты" мемлекеттік мекемесінің бірінші басшысы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"Пригородное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"Пригородное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"Пригородное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"Пригородное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"Пригородное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