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dabc" w14:textId="bcad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2013 жылғы 24 желтоқсандағы № 21/1 "2014-2016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2014 жылғы 10 қыркүйектегі № 27/1 шешімі. Ақмола облысының Әділет департаментінде 2014 жылғы 25 қыркүйекте № 4371 болып тіркелді. Күші жойылды - Ақмола облысы Сандықтау аудандық мәслихатының 2015 жылғы 10 сәуірдегі № 31/6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аудандық мәслихатының 10.04.2015 № 31/6 (қол қойылғаннан кейін қолданысқа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2013 жылғы 24 желтоқсандағы № 21/1 «2014-2016 жылдарға арналған Сандықтау ауданының бюджеті туралы» (Нормативтік құқықтық актілерді мемлекеттік тіркеу тізілімінде № 3945 тіркелген, 2014 жылдың 17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Сандықтау ауданының бюджеті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1 782 891,6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304 206,0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52 709,0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1 420 642,6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1 801 527,8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17 025,0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19 446,0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4 100,0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-39 761,2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39 761,2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  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М.Қасымова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83"/>
        <w:gridCol w:w="746"/>
        <w:gridCol w:w="9022"/>
        <w:gridCol w:w="25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1 782 891,6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110 285,0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27 947,0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52 709,0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43 209,0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1 420 642,6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1 420 642,6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1 420 642,6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85"/>
        <w:gridCol w:w="706"/>
        <w:gridCol w:w="9125"/>
        <w:gridCol w:w="2480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1 801 527,8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228 620,3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60 238,3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60 238,3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134 689,8</w:t>
            </w:r>
          </w:p>
        </w:tc>
      </w:tr>
      <w:tr>
        <w:trPr>
          <w:trHeight w:val="9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126 459,8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21 225,2</w:t>
            </w:r>
          </w:p>
        </w:tc>
      </w:tr>
      <w:tr>
        <w:trPr>
          <w:trHeight w:val="15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19 936,2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1 124 463,8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1 124 463,8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897 031,7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11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11 591,0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100 908,0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67 745,6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60 682,7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60 598,7</w:t>
            </w:r>
          </w:p>
        </w:tc>
      </w:tr>
      <w:tr>
        <w:trPr>
          <w:trHeight w:val="11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16 775,3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6 898,2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</w:p>
        </w:tc>
      </w:tr>
      <w:tr>
        <w:trPr>
          <w:trHeight w:val="16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2 244,2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10 759,0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35 641,0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</w:p>
        </w:tc>
      </w:tr>
      <w:tr>
        <w:trPr>
          <w:trHeight w:val="8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188 999,9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138 981,0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6 399,8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97 417,0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23 496,9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5 719,3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14 508,2</w:t>
            </w:r>
          </w:p>
        </w:tc>
      </w:tr>
      <w:tr>
        <w:trPr>
          <w:trHeight w:val="12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6 374,7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2 385,5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10 328,7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4 414,7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12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66 092,8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39 494,8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6 368,8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50 584,2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14 615,6</w:t>
            </w:r>
          </w:p>
        </w:tc>
      </w:tr>
      <w:tr>
        <w:trPr>
          <w:trHeight w:val="12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10 515,6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8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-39 761,2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39 761,2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8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65 762,6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65 762,6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27 983,6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білім нысандарына құрастырмалы-модульдік қазандықтар сатып алуға және орнатуға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спорттық құралдар сатып алу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1 955,6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(50 %-ға дейін) өтеу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объектілерді жылу беру маусымына дайындауға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ауылдық округтердің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83"/>
        <w:gridCol w:w="883"/>
        <w:gridCol w:w="8519"/>
        <w:gridCol w:w="2475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176 989,8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134 689,8</w:t>
            </w:r>
          </w:p>
        </w:tc>
      </w:tr>
      <w:tr>
        <w:trPr>
          <w:trHeight w:val="2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134 689,8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126 459,8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2014"/>
        <w:gridCol w:w="2014"/>
        <w:gridCol w:w="1847"/>
        <w:gridCol w:w="1848"/>
        <w:gridCol w:w="1848"/>
        <w:gridCol w:w="2015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42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34 659,3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9 927,9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11 058,4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15 438,3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15 438,3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15 308,3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701"/>
        <w:gridCol w:w="2307"/>
        <w:gridCol w:w="2113"/>
        <w:gridCol w:w="2135"/>
        <w:gridCol w:w="1680"/>
        <w:gridCol w:w="1790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2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13 939,5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13 072,3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9 865,1</w:t>
            </w:r>
          </w:p>
        </w:tc>
      </w:tr>
      <w:tr>
        <w:trPr>
          <w:trHeight w:val="6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8 987,9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51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8 987,9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4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8 857,9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8 572,6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9 944,5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8 575,1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