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dd291" w14:textId="8add2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Сандықтау аудандық мәслихатының 2013 жылғы 24 желтоқсандағы № 21/1 "2014-2016 жылдарға арналған Сандықтау ауданының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Сандықтау аудандық мәслихатының 2014 жылғы 25 сәуірдегі № 24/4 шешімі. Ақмола облысының Әділет департаментінде 2014 жылғы 15 мамырда № 4186 болып тіркелді. Күші жойылды - Ақмола облысы Сандықтау аудандық мәслихатының 2015 жылғы 10 сәуірдегі № 31/6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Ақмола облысы Сандықтау аудандық мәслихатының 10.04.2015 № 31/6 (қол қойылғаннан кейін қолданысқа енеді)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106-бабының 2-тармағының </w:t>
      </w:r>
      <w:r>
        <w:rPr>
          <w:rFonts w:ascii="Times New Roman"/>
          <w:b w:val="false"/>
          <w:i w:val="false"/>
          <w:color w:val="000000"/>
          <w:sz w:val="28"/>
        </w:rPr>
        <w:t>4)-тармақшасына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Қазақстан Республикасының 2001 жылғы 23 қаңтардағы Заңының 6-бабының 1-тармағының </w:t>
      </w:r>
      <w:r>
        <w:rPr>
          <w:rFonts w:ascii="Times New Roman"/>
          <w:b w:val="false"/>
          <w:i w:val="false"/>
          <w:color w:val="000000"/>
          <w:sz w:val="28"/>
        </w:rPr>
        <w:t>1)-тармақшасына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Сандықтау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Сандықтау аудандық мәслихатының «2014-2016 жылдарға арналған Сандықтау ауданының бюджеті туралы» 2013 жылғы 24 желтоқсандағы № 21/1 (Нормативтік құқықтық актілерді мемлекеттік тіркеу тізілімінде № 3945 тіркелген, 2014 жылдың 17 қаңтарында «Сандыктауские вести» газетінде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«1. 2014-2016 жылдарға арналған Сандықтау ауданының бюджеті 1, 2 және 3-қосымшаларға сәйкес, оның ішінде 2014 жылға арналған келесі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1 767 832,0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304 206,0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5 334,0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40 500,0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1 417 792,0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1 789 987,3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– 17 025,0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– 19 446,0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2 421,0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(профицит) – -39 180,3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39 180,3 мың теңге.»;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жоғарыда аталған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күнінен бастап күшіне енеді және 2014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    Д.Ильдебаев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    С.Клюшников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Сандықтау ауданының әкімі                  Е.Сағдиев</w:t>
      </w:r>
    </w:p>
    <w:bookmarkStart w:name="z1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Сандықтау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жылғы 25 сәуірдегі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24/4 шешіміне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1-қосымша     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Сандықтау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24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21/1 шешіміне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1-қосымша           </w:t>
      </w:r>
    </w:p>
    <w:bookmarkStart w:name="z2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2014 жылға арналған аудан бюджеті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1"/>
        <w:gridCol w:w="788"/>
        <w:gridCol w:w="767"/>
        <w:gridCol w:w="8791"/>
        <w:gridCol w:w="263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</w:t>
            </w:r>
          </w:p>
        </w:tc>
        <w:tc>
          <w:tcPr>
            <w:tcW w:w="2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</w:p>
        </w:tc>
      </w:tr>
      <w:tr>
        <w:trPr>
          <w:trHeight w:val="39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5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1 767 832,0</w:t>
            </w:r>
          </w:p>
        </w:tc>
      </w:tr>
      <w:tr>
        <w:trPr>
          <w:trHeight w:val="42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304 206,0</w:t>
            </w:r>
          </w:p>
        </w:tc>
      </w:tr>
      <w:tr>
        <w:trPr>
          <w:trHeight w:val="42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22 510,0</w:t>
            </w:r>
          </w:p>
        </w:tc>
      </w:tr>
      <w:tr>
        <w:trPr>
          <w:trHeight w:val="42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22 510,0</w:t>
            </w:r>
          </w:p>
        </w:tc>
      </w:tr>
      <w:tr>
        <w:trPr>
          <w:trHeight w:val="42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138 059,0</w:t>
            </w:r>
          </w:p>
        </w:tc>
      </w:tr>
      <w:tr>
        <w:trPr>
          <w:trHeight w:val="42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138 059,0</w:t>
            </w:r>
          </w:p>
        </w:tc>
      </w:tr>
      <w:tr>
        <w:trPr>
          <w:trHeight w:val="42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110 285,0</w:t>
            </w:r>
          </w:p>
        </w:tc>
      </w:tr>
      <w:tr>
        <w:trPr>
          <w:trHeight w:val="40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51 943,0</w:t>
            </w:r>
          </w:p>
        </w:tc>
      </w:tr>
      <w:tr>
        <w:trPr>
          <w:trHeight w:val="40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3 462,0</w:t>
            </w:r>
          </w:p>
        </w:tc>
      </w:tr>
      <w:tr>
        <w:trPr>
          <w:trHeight w:val="43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50 176,0</w:t>
            </w:r>
          </w:p>
        </w:tc>
      </w:tr>
      <w:tr>
        <w:trPr>
          <w:trHeight w:val="45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4 704,0</w:t>
            </w:r>
          </w:p>
        </w:tc>
      </w:tr>
      <w:tr>
        <w:trPr>
          <w:trHeight w:val="40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27 947,0</w:t>
            </w:r>
          </w:p>
        </w:tc>
      </w:tr>
      <w:tr>
        <w:trPr>
          <w:trHeight w:val="37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1 486,0</w:t>
            </w:r>
          </w:p>
        </w:tc>
      </w:tr>
      <w:tr>
        <w:trPr>
          <w:trHeight w:val="39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үшін түсетін түсімдер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19 765,0</w:t>
            </w:r>
          </w:p>
        </w:tc>
      </w:tr>
      <w:tr>
        <w:trPr>
          <w:trHeight w:val="43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6 689,0</w:t>
            </w:r>
          </w:p>
        </w:tc>
      </w:tr>
      <w:tr>
        <w:trPr>
          <w:trHeight w:val="46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7,0</w:t>
            </w:r>
          </w:p>
        </w:tc>
      </w:tr>
      <w:tr>
        <w:trPr>
          <w:trHeight w:val="40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642,0</w:t>
            </w:r>
          </w:p>
        </w:tc>
      </w:tr>
      <w:tr>
        <w:trPr>
          <w:trHeight w:val="46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642,0</w:t>
            </w:r>
          </w:p>
        </w:tc>
      </w:tr>
      <w:tr>
        <w:trPr>
          <w:trHeight w:val="118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4 763,0</w:t>
            </w:r>
          </w:p>
        </w:tc>
      </w:tr>
      <w:tr>
        <w:trPr>
          <w:trHeight w:val="43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4 763,0</w:t>
            </w:r>
          </w:p>
        </w:tc>
      </w:tr>
      <w:tr>
        <w:trPr>
          <w:trHeight w:val="43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5 334,0</w:t>
            </w:r>
          </w:p>
        </w:tc>
      </w:tr>
      <w:tr>
        <w:trPr>
          <w:trHeight w:val="39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4 159,0</w:t>
            </w:r>
          </w:p>
        </w:tc>
      </w:tr>
      <w:tr>
        <w:trPr>
          <w:trHeight w:val="46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49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4 105,0</w:t>
            </w:r>
          </w:p>
        </w:tc>
      </w:tr>
      <w:tr>
        <w:trPr>
          <w:trHeight w:val="46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</w:p>
        </w:tc>
      </w:tr>
      <w:tr>
        <w:trPr>
          <w:trHeight w:val="118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25,0</w:t>
            </w:r>
          </w:p>
        </w:tc>
      </w:tr>
      <w:tr>
        <w:trPr>
          <w:trHeight w:val="118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25,0</w:t>
            </w:r>
          </w:p>
        </w:tc>
      </w:tr>
      <w:tr>
        <w:trPr>
          <w:trHeight w:val="159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196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43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1 100,0</w:t>
            </w:r>
          </w:p>
        </w:tc>
      </w:tr>
      <w:tr>
        <w:trPr>
          <w:trHeight w:val="42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1 100,0</w:t>
            </w:r>
          </w:p>
        </w:tc>
      </w:tr>
      <w:tr>
        <w:trPr>
          <w:trHeight w:val="42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40 500,0</w:t>
            </w:r>
          </w:p>
        </w:tc>
      </w:tr>
      <w:tr>
        <w:trPr>
          <w:trHeight w:val="79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34 000,0</w:t>
            </w:r>
          </w:p>
        </w:tc>
      </w:tr>
      <w:tr>
        <w:trPr>
          <w:trHeight w:val="78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34 000,0</w:t>
            </w:r>
          </w:p>
        </w:tc>
      </w:tr>
      <w:tr>
        <w:trPr>
          <w:trHeight w:val="42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6 500,0</w:t>
            </w:r>
          </w:p>
        </w:tc>
      </w:tr>
      <w:tr>
        <w:trPr>
          <w:trHeight w:val="42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6 500,0</w:t>
            </w:r>
          </w:p>
        </w:tc>
      </w:tr>
      <w:tr>
        <w:trPr>
          <w:trHeight w:val="48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1 417 792,0</w:t>
            </w:r>
          </w:p>
        </w:tc>
      </w:tr>
      <w:tr>
        <w:trPr>
          <w:trHeight w:val="48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1 417 792,0</w:t>
            </w:r>
          </w:p>
        </w:tc>
      </w:tr>
      <w:tr>
        <w:trPr>
          <w:trHeight w:val="49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1 417 792,0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1"/>
        <w:gridCol w:w="704"/>
        <w:gridCol w:w="725"/>
        <w:gridCol w:w="8917"/>
        <w:gridCol w:w="2633"/>
      </w:tblGrid>
      <w:tr>
        <w:trPr>
          <w:trHeight w:val="4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42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1 789 987,3</w:t>
            </w:r>
          </w:p>
        </w:tc>
      </w:tr>
      <w:tr>
        <w:trPr>
          <w:trHeight w:val="40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229 254,3</w:t>
            </w:r>
          </w:p>
        </w:tc>
      </w:tr>
      <w:tr>
        <w:trPr>
          <w:trHeight w:val="43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12 661,0</w:t>
            </w:r>
          </w:p>
        </w:tc>
      </w:tr>
      <w:tr>
        <w:trPr>
          <w:trHeight w:val="79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12 661,0</w:t>
            </w:r>
          </w:p>
        </w:tc>
      </w:tr>
      <w:tr>
        <w:trPr>
          <w:trHeight w:val="45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59 888,3</w:t>
            </w:r>
          </w:p>
        </w:tc>
      </w:tr>
      <w:tr>
        <w:trPr>
          <w:trHeight w:val="75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59 888,3</w:t>
            </w:r>
          </w:p>
        </w:tc>
      </w:tr>
      <w:tr>
        <w:trPr>
          <w:trHeight w:val="78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135 479,8</w:t>
            </w:r>
          </w:p>
        </w:tc>
      </w:tr>
      <w:tr>
        <w:trPr>
          <w:trHeight w:val="79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129 489,8</w:t>
            </w:r>
          </w:p>
        </w:tc>
      </w:tr>
      <w:tr>
        <w:trPr>
          <w:trHeight w:val="43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5 990,0</w:t>
            </w:r>
          </w:p>
        </w:tc>
      </w:tr>
      <w:tr>
        <w:trPr>
          <w:trHeight w:val="36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21 225,2</w:t>
            </w:r>
          </w:p>
        </w:tc>
      </w:tr>
      <w:tr>
        <w:trPr>
          <w:trHeight w:val="151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19 936,2</w:t>
            </w:r>
          </w:p>
        </w:tc>
      </w:tr>
      <w:tr>
        <w:trPr>
          <w:trHeight w:val="39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398,5</w:t>
            </w:r>
          </w:p>
        </w:tc>
      </w:tr>
      <w:tr>
        <w:trPr>
          <w:trHeight w:val="82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890,5</w:t>
            </w:r>
          </w:p>
        </w:tc>
      </w:tr>
      <w:tr>
        <w:trPr>
          <w:trHeight w:val="39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3 354,5</w:t>
            </w:r>
          </w:p>
        </w:tc>
      </w:tr>
      <w:tr>
        <w:trPr>
          <w:trHeight w:val="46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3 354,5</w:t>
            </w:r>
          </w:p>
        </w:tc>
      </w:tr>
      <w:tr>
        <w:trPr>
          <w:trHeight w:val="45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2 354,5</w:t>
            </w:r>
          </w:p>
        </w:tc>
      </w:tr>
      <w:tr>
        <w:trPr>
          <w:trHeight w:val="82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624,0</w:t>
            </w:r>
          </w:p>
        </w:tc>
      </w:tr>
      <w:tr>
        <w:trPr>
          <w:trHeight w:val="78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624,0</w:t>
            </w:r>
          </w:p>
        </w:tc>
      </w:tr>
      <w:tr>
        <w:trPr>
          <w:trHeight w:val="42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жол қозғалысы қауіпсіздігін қамтамасыз ету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624,0</w:t>
            </w:r>
          </w:p>
        </w:tc>
      </w:tr>
      <w:tr>
        <w:trPr>
          <w:trHeight w:val="37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1 129 706,3</w:t>
            </w:r>
          </w:p>
        </w:tc>
      </w:tr>
      <w:tr>
        <w:trPr>
          <w:trHeight w:val="45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1 129 706,3</w:t>
            </w:r>
          </w:p>
        </w:tc>
      </w:tr>
      <w:tr>
        <w:trPr>
          <w:trHeight w:val="84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11 521,5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901 553,8</w:t>
            </w:r>
          </w:p>
        </w:tc>
      </w:tr>
      <w:tr>
        <w:trPr>
          <w:trHeight w:val="84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1 510,0</w:t>
            </w:r>
          </w:p>
        </w:tc>
      </w:tr>
      <w:tr>
        <w:trPr>
          <w:trHeight w:val="117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11 158,0</w:t>
            </w:r>
          </w:p>
        </w:tc>
      </w:tr>
      <w:tr>
        <w:trPr>
          <w:trHeight w:val="42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23 932,0</w:t>
            </w:r>
          </w:p>
        </w:tc>
      </w:tr>
      <w:tr>
        <w:trPr>
          <w:trHeight w:val="114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11 591,0</w:t>
            </w:r>
          </w:p>
        </w:tc>
      </w:tr>
      <w:tr>
        <w:trPr>
          <w:trHeight w:val="82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100 908,0</w:t>
            </w:r>
          </w:p>
        </w:tc>
      </w:tr>
      <w:tr>
        <w:trPr>
          <w:trHeight w:val="76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67 532,0</w:t>
            </w:r>
          </w:p>
        </w:tc>
      </w:tr>
      <w:tr>
        <w:trPr>
          <w:trHeight w:val="42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63 211,4</w:t>
            </w:r>
          </w:p>
        </w:tc>
      </w:tr>
      <w:tr>
        <w:trPr>
          <w:trHeight w:val="79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63 127,4</w:t>
            </w:r>
          </w:p>
        </w:tc>
      </w:tr>
      <w:tr>
        <w:trPr>
          <w:trHeight w:val="118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16 231,8</w:t>
            </w:r>
          </w:p>
        </w:tc>
      </w:tr>
      <w:tr>
        <w:trPr>
          <w:trHeight w:val="39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8 114,0</w:t>
            </w:r>
          </w:p>
        </w:tc>
      </w:tr>
      <w:tr>
        <w:trPr>
          <w:trHeight w:val="43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атаулы әлеуметтік көмек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2 466,0</w:t>
            </w:r>
          </w:p>
        </w:tc>
      </w:tr>
      <w:tr>
        <w:trPr>
          <w:trHeight w:val="37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1 275,0</w:t>
            </w:r>
          </w:p>
        </w:tc>
      </w:tr>
      <w:tr>
        <w:trPr>
          <w:trHeight w:val="81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11 558,0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444,0</w:t>
            </w:r>
          </w:p>
        </w:tc>
      </w:tr>
      <w:tr>
        <w:trPr>
          <w:trHeight w:val="78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175,0</w:t>
            </w:r>
          </w:p>
        </w:tc>
      </w:tr>
      <w:tr>
        <w:trPr>
          <w:trHeight w:val="49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әлеуметтік көмек көрсету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6 917,8</w:t>
            </w:r>
          </w:p>
        </w:tc>
      </w:tr>
      <w:tr>
        <w:trPr>
          <w:trHeight w:val="45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2 758,0</w:t>
            </w:r>
          </w:p>
        </w:tc>
      </w:tr>
      <w:tr>
        <w:trPr>
          <w:trHeight w:val="156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құралдармен, және ымдау тілі мамандарының қызмет көрсетуін, жеке көмекшілермен қамтамасыз ету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2 796,8</w:t>
            </w:r>
          </w:p>
        </w:tc>
      </w:tr>
      <w:tr>
        <w:trPr>
          <w:trHeight w:val="48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Өрлеу жобасы бойынша келісілген қаржылай көмекті енгізу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10 391,0</w:t>
            </w:r>
          </w:p>
        </w:tc>
      </w:tr>
      <w:tr>
        <w:trPr>
          <w:trHeight w:val="78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84,0</w:t>
            </w:r>
          </w:p>
        </w:tc>
      </w:tr>
      <w:tr>
        <w:trPr>
          <w:trHeight w:val="82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84,0</w:t>
            </w:r>
          </w:p>
        </w:tc>
      </w:tr>
      <w:tr>
        <w:trPr>
          <w:trHeight w:val="40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14 451,0</w:t>
            </w:r>
          </w:p>
        </w:tc>
      </w:tr>
      <w:tr>
        <w:trPr>
          <w:trHeight w:val="75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8 101,0</w:t>
            </w:r>
          </w:p>
        </w:tc>
      </w:tr>
      <w:tr>
        <w:trPr>
          <w:trHeight w:val="39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6 327,0</w:t>
            </w:r>
          </w:p>
        </w:tc>
      </w:tr>
      <w:tr>
        <w:trPr>
          <w:trHeight w:val="46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74,0</w:t>
            </w:r>
          </w:p>
        </w:tc>
      </w:tr>
      <w:tr>
        <w:trPr>
          <w:trHeight w:val="42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1 700,0</w:t>
            </w:r>
          </w:p>
        </w:tc>
      </w:tr>
      <w:tr>
        <w:trPr>
          <w:trHeight w:val="82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4 750,0</w:t>
            </w:r>
          </w:p>
        </w:tc>
      </w:tr>
      <w:tr>
        <w:trPr>
          <w:trHeight w:val="45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3 750,0</w:t>
            </w:r>
          </w:p>
        </w:tc>
      </w:tr>
      <w:tr>
        <w:trPr>
          <w:trHeight w:val="42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75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1 600,0</w:t>
            </w:r>
          </w:p>
        </w:tc>
      </w:tr>
      <w:tr>
        <w:trPr>
          <w:trHeight w:val="75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1 600,0</w:t>
            </w:r>
          </w:p>
        </w:tc>
      </w:tr>
      <w:tr>
        <w:trPr>
          <w:trHeight w:val="42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185 464,2</w:t>
            </w:r>
          </w:p>
        </w:tc>
      </w:tr>
      <w:tr>
        <w:trPr>
          <w:trHeight w:val="78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136 981,0</w:t>
            </w:r>
          </w:p>
        </w:tc>
      </w:tr>
      <w:tr>
        <w:trPr>
          <w:trHeight w:val="81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6 399,8</w:t>
            </w:r>
          </w:p>
        </w:tc>
      </w:tr>
      <w:tr>
        <w:trPr>
          <w:trHeight w:val="45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97 218,0</w:t>
            </w:r>
          </w:p>
        </w:tc>
      </w:tr>
      <w:tr>
        <w:trPr>
          <w:trHeight w:val="45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 жұмыс істеуі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22 898,9</w:t>
            </w:r>
          </w:p>
        </w:tc>
      </w:tr>
      <w:tr>
        <w:trPr>
          <w:trHeight w:val="42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5 948,0</w:t>
            </w:r>
          </w:p>
        </w:tc>
      </w:tr>
      <w:tr>
        <w:trPr>
          <w:trHeight w:val="82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4 516,3</w:t>
            </w:r>
          </w:p>
        </w:tc>
      </w:tr>
      <w:tr>
        <w:trPr>
          <w:trHeight w:val="46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13 457,5</w:t>
            </w:r>
          </w:p>
        </w:tc>
      </w:tr>
      <w:tr>
        <w:trPr>
          <w:trHeight w:val="120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6 374,7</w:t>
            </w:r>
          </w:p>
        </w:tc>
      </w:tr>
      <w:tr>
        <w:trPr>
          <w:trHeight w:val="82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5 748,0</w:t>
            </w:r>
          </w:p>
        </w:tc>
      </w:tr>
      <w:tr>
        <w:trPr>
          <w:trHeight w:val="45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1 334,8</w:t>
            </w:r>
          </w:p>
        </w:tc>
      </w:tr>
      <w:tr>
        <w:trPr>
          <w:trHeight w:val="6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9 928,7</w:t>
            </w:r>
          </w:p>
        </w:tc>
      </w:tr>
      <w:tr>
        <w:trPr>
          <w:trHeight w:val="81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4 414,7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өткізу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255,0</w:t>
            </w:r>
          </w:p>
        </w:tc>
      </w:tr>
      <w:tr>
        <w:trPr>
          <w:trHeight w:val="120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5 259,0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24 097,0</w:t>
            </w:r>
          </w:p>
        </w:tc>
      </w:tr>
      <w:tr>
        <w:trPr>
          <w:trHeight w:val="48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объектілерін дамыту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24 097,0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кәсіпкерлік, өнеркәсіп және туризм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43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Туристік қызметті реттеу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117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66 045,8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4 915,0</w:t>
            </w:r>
          </w:p>
        </w:tc>
      </w:tr>
      <w:tr>
        <w:trPr>
          <w:trHeight w:val="42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4 915,0</w:t>
            </w:r>
          </w:p>
        </w:tc>
      </w:tr>
      <w:tr>
        <w:trPr>
          <w:trHeight w:val="58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14 616,0</w:t>
            </w:r>
          </w:p>
        </w:tc>
      </w:tr>
      <w:tr>
        <w:trPr>
          <w:trHeight w:val="78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14 616,0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6 967,0</w:t>
            </w:r>
          </w:p>
        </w:tc>
      </w:tr>
      <w:tr>
        <w:trPr>
          <w:trHeight w:val="78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5 124,0</w:t>
            </w:r>
          </w:p>
        </w:tc>
      </w:tr>
      <w:tr>
        <w:trPr>
          <w:trHeight w:val="45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аймақтарға бөлу жөніндегі жұмыстарды ұйымдастыру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1 843,0</w:t>
            </w:r>
          </w:p>
        </w:tc>
      </w:tr>
      <w:tr>
        <w:trPr>
          <w:trHeight w:val="49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39 547,8</w:t>
            </w:r>
          </w:p>
        </w:tc>
      </w:tr>
      <w:tr>
        <w:trPr>
          <w:trHeight w:val="79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6 468,8</w:t>
            </w:r>
          </w:p>
        </w:tc>
      </w:tr>
      <w:tr>
        <w:trPr>
          <w:trHeight w:val="48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76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1 188,0</w:t>
            </w:r>
          </w:p>
        </w:tc>
      </w:tr>
      <w:tr>
        <w:trPr>
          <w:trHeight w:val="48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31 591,0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7 486,3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7 486,3</w:t>
            </w:r>
          </w:p>
        </w:tc>
      </w:tr>
      <w:tr>
        <w:trPr>
          <w:trHeight w:val="84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7 486,3</w:t>
            </w:r>
          </w:p>
        </w:tc>
      </w:tr>
      <w:tr>
        <w:trPr>
          <w:trHeight w:val="42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22 500,0</w:t>
            </w:r>
          </w:p>
        </w:tc>
      </w:tr>
      <w:tr>
        <w:trPr>
          <w:trHeight w:val="84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2 500,0</w:t>
            </w:r>
          </w:p>
        </w:tc>
      </w:tr>
      <w:tr>
        <w:trPr>
          <w:trHeight w:val="84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2 500,0</w:t>
            </w:r>
          </w:p>
        </w:tc>
      </w:tr>
      <w:tr>
        <w:trPr>
          <w:trHeight w:val="90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20 000,0</w:t>
            </w:r>
          </w:p>
        </w:tc>
      </w:tr>
      <w:tr>
        <w:trPr>
          <w:trHeight w:val="43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20 000,0</w:t>
            </w:r>
          </w:p>
        </w:tc>
      </w:tr>
      <w:tr>
        <w:trPr>
          <w:trHeight w:val="39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45 730,2</w:t>
            </w:r>
          </w:p>
        </w:tc>
      </w:tr>
      <w:tr>
        <w:trPr>
          <w:trHeight w:val="84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23 055,0</w:t>
            </w:r>
          </w:p>
        </w:tc>
      </w:tr>
      <w:tr>
        <w:trPr>
          <w:trHeight w:val="87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23 055,0</w:t>
            </w:r>
          </w:p>
        </w:tc>
      </w:tr>
      <w:tr>
        <w:trPr>
          <w:trHeight w:val="9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10 446,6</w:t>
            </w:r>
          </w:p>
        </w:tc>
      </w:tr>
      <w:tr>
        <w:trPr>
          <w:trHeight w:val="12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10 446,6</w:t>
            </w:r>
          </w:p>
        </w:tc>
      </w:tr>
      <w:tr>
        <w:trPr>
          <w:trHeight w:val="48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6 321,0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6 321,0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кәсіпкерлік, өнеркәсіп және туризм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5 907,6</w:t>
            </w:r>
          </w:p>
        </w:tc>
      </w:tr>
      <w:tr>
        <w:trPr>
          <w:trHeight w:val="82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кәсіпкерлікті, өнеркәсіпті және туризмді дамыту саласындағы мемлекеттік саясатты іске асыру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5 907,6</w:t>
            </w:r>
          </w:p>
        </w:tc>
      </w:tr>
      <w:tr>
        <w:trPr>
          <w:trHeight w:val="45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</w:p>
        </w:tc>
      </w:tr>
      <w:tr>
        <w:trPr>
          <w:trHeight w:val="42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</w:p>
        </w:tc>
      </w:tr>
      <w:tr>
        <w:trPr>
          <w:trHeight w:val="90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</w:p>
        </w:tc>
      </w:tr>
      <w:tr>
        <w:trPr>
          <w:trHeight w:val="40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22 155,3</w:t>
            </w:r>
          </w:p>
        </w:tc>
      </w:tr>
      <w:tr>
        <w:trPr>
          <w:trHeight w:val="40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22 155,3</w:t>
            </w:r>
          </w:p>
        </w:tc>
      </w:tr>
      <w:tr>
        <w:trPr>
          <w:trHeight w:val="40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22 155,3</w:t>
            </w:r>
          </w:p>
        </w:tc>
      </w:tr>
      <w:tr>
        <w:trPr>
          <w:trHeight w:val="42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 беру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17 025,0</w:t>
            </w:r>
          </w:p>
        </w:tc>
      </w:tr>
      <w:tr>
        <w:trPr>
          <w:trHeight w:val="43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19 446,0</w:t>
            </w:r>
          </w:p>
        </w:tc>
      </w:tr>
      <w:tr>
        <w:trPr>
          <w:trHeight w:val="115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19 446,0</w:t>
            </w:r>
          </w:p>
        </w:tc>
      </w:tr>
      <w:tr>
        <w:trPr>
          <w:trHeight w:val="42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19 446,0</w:t>
            </w:r>
          </w:p>
        </w:tc>
      </w:tr>
      <w:tr>
        <w:trPr>
          <w:trHeight w:val="75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19 446,0</w:t>
            </w:r>
          </w:p>
        </w:tc>
      </w:tr>
      <w:tr>
        <w:trPr>
          <w:trHeight w:val="45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2 421,0</w:t>
            </w:r>
          </w:p>
        </w:tc>
      </w:tr>
      <w:tr>
        <w:trPr>
          <w:trHeight w:val="36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2 421,0</w:t>
            </w:r>
          </w:p>
        </w:tc>
      </w:tr>
      <w:tr>
        <w:trPr>
          <w:trHeight w:val="49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2 421,0</w:t>
            </w:r>
          </w:p>
        </w:tc>
      </w:tr>
      <w:tr>
        <w:trPr>
          <w:trHeight w:val="42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жасалатын операциялар бойынша сальдо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9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(профицит)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-39 180,3</w:t>
            </w:r>
          </w:p>
        </w:tc>
      </w:tr>
      <w:tr>
        <w:trPr>
          <w:trHeight w:val="40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(профицитті пайдалану)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39 180,3</w:t>
            </w:r>
          </w:p>
        </w:tc>
      </w:tr>
      <w:tr>
        <w:trPr>
          <w:trHeight w:val="40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19 446,0</w:t>
            </w:r>
          </w:p>
        </w:tc>
      </w:tr>
      <w:tr>
        <w:trPr>
          <w:trHeight w:val="3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19 446,0</w:t>
            </w:r>
          </w:p>
        </w:tc>
      </w:tr>
      <w:tr>
        <w:trPr>
          <w:trHeight w:val="39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19 446,0</w:t>
            </w:r>
          </w:p>
        </w:tc>
      </w:tr>
      <w:tr>
        <w:trPr>
          <w:trHeight w:val="46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2 421,0</w:t>
            </w:r>
          </w:p>
        </w:tc>
      </w:tr>
      <w:tr>
        <w:trPr>
          <w:trHeight w:val="36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2 421,0</w:t>
            </w:r>
          </w:p>
        </w:tc>
      </w:tr>
      <w:tr>
        <w:trPr>
          <w:trHeight w:val="75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2 421,0</w:t>
            </w:r>
          </w:p>
        </w:tc>
      </w:tr>
      <w:tr>
        <w:trPr>
          <w:trHeight w:val="42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22 155,3</w:t>
            </w:r>
          </w:p>
        </w:tc>
      </w:tr>
      <w:tr>
        <w:trPr>
          <w:trHeight w:val="42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22 155,3</w:t>
            </w:r>
          </w:p>
        </w:tc>
      </w:tr>
      <w:tr>
        <w:trPr>
          <w:trHeight w:val="37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22 155,3</w:t>
            </w:r>
          </w:p>
        </w:tc>
      </w:tr>
    </w:tbl>
    <w:bookmarkStart w:name="z2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Сандықтау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жылғы 25 сәуірдегі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24/4 шешіміне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2-қосымша        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Сандықтау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24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21/1 шешіміне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4-қосымша           </w:t>
      </w:r>
    </w:p>
    <w:bookmarkStart w:name="z2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2014 жылға арналған республикалық бюджеттен берілетін нысаналы трансферттер мен бюджеттік кредиттер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92"/>
        <w:gridCol w:w="2508"/>
      </w:tblGrid>
      <w:tr>
        <w:trPr>
          <w:trHeight w:val="810" w:hRule="atLeast"/>
        </w:trPr>
        <w:tc>
          <w:tcPr>
            <w:tcW w:w="1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</w:p>
        </w:tc>
      </w:tr>
      <w:tr>
        <w:trPr>
          <w:trHeight w:val="390" w:hRule="atLeast"/>
        </w:trPr>
        <w:tc>
          <w:tcPr>
            <w:tcW w:w="1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80" w:hRule="atLeast"/>
        </w:trPr>
        <w:tc>
          <w:tcPr>
            <w:tcW w:w="1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208 380,0</w:t>
            </w:r>
          </w:p>
        </w:tc>
      </w:tr>
      <w:tr>
        <w:trPr>
          <w:trHeight w:val="360" w:hRule="atLeast"/>
        </w:trPr>
        <w:tc>
          <w:tcPr>
            <w:tcW w:w="1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188 934,0</w:t>
            </w:r>
          </w:p>
        </w:tc>
      </w:tr>
      <w:tr>
        <w:trPr>
          <w:trHeight w:val="375" w:hRule="atLeast"/>
        </w:trPr>
        <w:tc>
          <w:tcPr>
            <w:tcW w:w="1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iшiнде: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05" w:hRule="atLeast"/>
        </w:trPr>
        <w:tc>
          <w:tcPr>
            <w:tcW w:w="1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мекемелердің мемлекеттік қызметшілер болып табылмайтын жұмыскерлерінің, сондай-ақ жергілікті бюджеттерден қаржыландырылатын мемлекеттік кәсіпорындардың жұмыскерлерінің лауазымдық айлықақысына ерекше еңбек жағдайлары үшін ай сайынғы үстемеақы төлеуге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55 709,0</w:t>
            </w:r>
          </w:p>
        </w:tc>
      </w:tr>
      <w:tr>
        <w:trPr>
          <w:trHeight w:val="705" w:hRule="atLeast"/>
        </w:trPr>
        <w:tc>
          <w:tcPr>
            <w:tcW w:w="1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11 684,0</w:t>
            </w:r>
          </w:p>
        </w:tc>
      </w:tr>
      <w:tr>
        <w:trPr>
          <w:trHeight w:val="450" w:hRule="atLeast"/>
        </w:trPr>
        <w:tc>
          <w:tcPr>
            <w:tcW w:w="1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Арнаулы әлеуметтік қызметтер көрсетуге, оның iшiнде: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Өрлеу жобасы бойынша келісілген қаржылай көмекті енгізуге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10 062,0</w:t>
            </w:r>
          </w:p>
        </w:tc>
      </w:tr>
      <w:tr>
        <w:trPr>
          <w:trHeight w:val="405" w:hRule="atLeast"/>
        </w:trPr>
        <w:tc>
          <w:tcPr>
            <w:tcW w:w="1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 төлеуге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1 503,0</w:t>
            </w:r>
          </w:p>
        </w:tc>
      </w:tr>
      <w:tr>
        <w:trPr>
          <w:trHeight w:val="405" w:hRule="atLeast"/>
        </w:trPr>
        <w:tc>
          <w:tcPr>
            <w:tcW w:w="1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 төлеуге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119,0</w:t>
            </w:r>
          </w:p>
        </w:tc>
      </w:tr>
      <w:tr>
        <w:trPr>
          <w:trHeight w:val="840" w:hRule="atLeast"/>
        </w:trPr>
        <w:tc>
          <w:tcPr>
            <w:tcW w:w="1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84,0</w:t>
            </w:r>
          </w:p>
        </w:tc>
      </w:tr>
      <w:tr>
        <w:trPr>
          <w:trHeight w:val="810" w:hRule="atLeast"/>
        </w:trPr>
        <w:tc>
          <w:tcPr>
            <w:tcW w:w="1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Мүгедектерге қызмет көрсетуге бағдарланған ұйымдар орналасқан жерлерде жол белгілерін және нұсқауларды орнатуға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84,0</w:t>
            </w:r>
          </w:p>
        </w:tc>
      </w:tr>
      <w:tr>
        <w:trPr>
          <w:trHeight w:val="450" w:hRule="atLeast"/>
        </w:trPr>
        <w:tc>
          <w:tcPr>
            <w:tcW w:w="1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121 457,0</w:t>
            </w:r>
          </w:p>
        </w:tc>
      </w:tr>
      <w:tr>
        <w:trPr>
          <w:trHeight w:val="30" w:hRule="atLeast"/>
        </w:trPr>
        <w:tc>
          <w:tcPr>
            <w:tcW w:w="1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99 173,0</w:t>
            </w:r>
          </w:p>
        </w:tc>
      </w:tr>
      <w:tr>
        <w:trPr>
          <w:trHeight w:val="795" w:hRule="atLeast"/>
        </w:trPr>
        <w:tc>
          <w:tcPr>
            <w:tcW w:w="1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білім беруді дамытудың 2011-2020 жылдарға арналған мемлекеттік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іске асыруға, 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орта және жалпы орта білім беретін мемлекеттік мекемелердегі физика, химия, биология кабинеттерін оқу жабдығымен жарықтандыруға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8 194,0</w:t>
            </w:r>
          </w:p>
        </w:tc>
      </w:tr>
      <w:tr>
        <w:trPr>
          <w:trHeight w:val="780" w:hRule="atLeast"/>
        </w:trPr>
        <w:tc>
          <w:tcPr>
            <w:tcW w:w="1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 деңгейлі жүйе бойынша біліктілігін арттырудан өткен мұғалімдерге еңбек ақыны көтеруге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14 090,0</w:t>
            </w:r>
          </w:p>
        </w:tc>
      </w:tr>
      <w:tr>
        <w:trPr>
          <w:trHeight w:val="375" w:hRule="atLeast"/>
        </w:trPr>
        <w:tc>
          <w:tcPr>
            <w:tcW w:w="1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19 446,0</w:t>
            </w:r>
          </w:p>
        </w:tc>
      </w:tr>
      <w:tr>
        <w:trPr>
          <w:trHeight w:val="435" w:hRule="atLeast"/>
        </w:trPr>
        <w:tc>
          <w:tcPr>
            <w:tcW w:w="1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19 446,0</w:t>
            </w:r>
          </w:p>
        </w:tc>
      </w:tr>
      <w:tr>
        <w:trPr>
          <w:trHeight w:val="420" w:hRule="atLeast"/>
        </w:trPr>
        <w:tc>
          <w:tcPr>
            <w:tcW w:w="1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19 446,0</w:t>
            </w:r>
          </w:p>
        </w:tc>
      </w:tr>
    </w:tbl>
    <w:bookmarkStart w:name="z2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Сандықтау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жылғы 25 сәуірдегі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24/4 шешіміне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3-қосымша           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Сандықтау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24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21/1 шешіміне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7-қосымша            </w:t>
      </w:r>
    </w:p>
    <w:bookmarkStart w:name="z2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2014 жылға арналған ауылдық округтердің бюджеттік бағдарламаларының тізбесі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"/>
        <w:gridCol w:w="815"/>
        <w:gridCol w:w="752"/>
        <w:gridCol w:w="8649"/>
        <w:gridCol w:w="2611"/>
      </w:tblGrid>
      <w:tr>
        <w:trPr>
          <w:trHeight w:val="10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6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</w:p>
        </w:tc>
      </w:tr>
      <w:tr>
        <w:trPr>
          <w:trHeight w:val="10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169 135,8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135 479,8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135 479,8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129 489,8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5 990,0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8 101,0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8 101,0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6 327,0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1 700,0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2 500,0</w:t>
            </w:r>
          </w:p>
        </w:tc>
      </w:tr>
      <w:tr>
        <w:trPr>
          <w:trHeight w:val="46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23 055,0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23 055,0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23 055,0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14"/>
        <w:gridCol w:w="2014"/>
        <w:gridCol w:w="2014"/>
        <w:gridCol w:w="1847"/>
        <w:gridCol w:w="1848"/>
        <w:gridCol w:w="1848"/>
        <w:gridCol w:w="2015"/>
      </w:tblGrid>
      <w:tr>
        <w:trPr>
          <w:trHeight w:val="45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 ауылдық округтер бойынша</w:t>
            </w:r>
          </w:p>
        </w:tc>
      </w:tr>
      <w:tr>
        <w:trPr>
          <w:trHeight w:val="30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Балкашин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Барақпай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Белгород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Бірлік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Васильев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Веселов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</w:t>
            </w:r>
          </w:p>
        </w:tc>
      </w:tr>
      <w:tr>
        <w:trPr>
          <w:trHeight w:val="420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29 006,4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12 189,5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11 619,0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9 920,5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8 775,1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9 988,3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10 423,3</w:t>
            </w:r>
          </w:p>
        </w:tc>
      </w:tr>
      <w:tr>
        <w:trPr>
          <w:trHeight w:val="30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15 505,4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10 712,5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10 668,0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8 889,5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7 659,1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8 922,3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8 700,3</w:t>
            </w:r>
          </w:p>
        </w:tc>
      </w:tr>
      <w:tr>
        <w:trPr>
          <w:trHeight w:val="30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15 505,4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10 712,5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10 668,0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8 889,5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7 659,1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8 922,3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8 700,3</w:t>
            </w:r>
          </w:p>
        </w:tc>
      </w:tr>
      <w:tr>
        <w:trPr>
          <w:trHeight w:val="30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15 375,4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8 782,5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8 868,0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7 149,5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7 659,1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8 922,3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8 700,3</w:t>
            </w:r>
          </w:p>
        </w:tc>
      </w:tr>
      <w:tr>
        <w:trPr>
          <w:trHeight w:val="30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130,0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1 930,0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1 800,0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1 740,0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7 774,0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7 774,0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6 000,0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74,0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1 700,0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80,0</w:t>
            </w:r>
          </w:p>
        </w:tc>
      </w:tr>
      <w:tr>
        <w:trPr>
          <w:trHeight w:val="30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80,0</w:t>
            </w:r>
          </w:p>
        </w:tc>
      </w:tr>
      <w:tr>
        <w:trPr>
          <w:trHeight w:val="30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80,0</w:t>
            </w:r>
          </w:p>
        </w:tc>
      </w:tr>
      <w:tr>
        <w:trPr>
          <w:trHeight w:val="465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5 027,0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1 177,0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751,0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931,0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966,0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916,0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1 643,0</w:t>
            </w:r>
          </w:p>
        </w:tc>
      </w:tr>
      <w:tr>
        <w:trPr>
          <w:trHeight w:val="30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5 027,0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1 177,0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751,0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931,0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966,0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916,0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1 643,0</w:t>
            </w:r>
          </w:p>
        </w:tc>
      </w:tr>
      <w:tr>
        <w:trPr>
          <w:trHeight w:val="30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5 027,0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1 177,0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751,0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931,0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966,0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916,0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1 643,0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69"/>
        <w:gridCol w:w="1834"/>
        <w:gridCol w:w="2094"/>
        <w:gridCol w:w="1943"/>
        <w:gridCol w:w="2246"/>
        <w:gridCol w:w="2117"/>
        <w:gridCol w:w="1597"/>
      </w:tblGrid>
      <w:tr>
        <w:trPr>
          <w:trHeight w:val="45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Каменск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Лесной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Максимов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Новоникольск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Широков</w:t>
            </w:r>
          </w:p>
        </w:tc>
      </w:tr>
      <w:tr>
        <w:trPr>
          <w:trHeight w:val="420" w:hRule="atLeast"/>
        </w:trPr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</w:tr>
      <w:tr>
        <w:trPr>
          <w:trHeight w:val="555" w:hRule="atLeast"/>
        </w:trPr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12 267,7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10 383,2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9 578,6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12 921,5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10 855,0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11 672,3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9 535,4</w:t>
            </w:r>
          </w:p>
        </w:tc>
      </w:tr>
      <w:tr>
        <w:trPr>
          <w:trHeight w:val="30" w:hRule="atLeast"/>
        </w:trPr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8 924,7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8 970,2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8 896,6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9 866,5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9 411,0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9 653,3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8 700,4</w:t>
            </w:r>
          </w:p>
        </w:tc>
      </w:tr>
      <w:tr>
        <w:trPr>
          <w:trHeight w:val="30" w:hRule="atLeast"/>
        </w:trPr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8 924,7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8 970,2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8 896,6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9 866,5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9 411,0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9 653,3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8 700,4</w:t>
            </w:r>
          </w:p>
        </w:tc>
      </w:tr>
      <w:tr>
        <w:trPr>
          <w:trHeight w:val="30" w:hRule="atLeast"/>
        </w:trPr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8 794,7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8 840,2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8 896,6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9 866,5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9 411,0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9 653,3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8 570,4</w:t>
            </w:r>
          </w:p>
        </w:tc>
      </w:tr>
      <w:tr>
        <w:trPr>
          <w:trHeight w:val="30" w:hRule="atLeast"/>
        </w:trPr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130,0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130,0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130,0</w:t>
            </w:r>
          </w:p>
        </w:tc>
      </w:tr>
      <w:tr>
        <w:trPr>
          <w:trHeight w:val="30" w:hRule="atLeast"/>
        </w:trPr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327,0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327,0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327,0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80,0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210,0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80,0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30" w:hRule="atLeast"/>
        </w:trPr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80,0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210,0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80,0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30" w:hRule="atLeast"/>
        </w:trPr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80,0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210,0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80,0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465" w:hRule="atLeast"/>
        </w:trPr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3 263,0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1 313,0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532,0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3 005,0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1 234,0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1 612,0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685,0</w:t>
            </w:r>
          </w:p>
        </w:tc>
      </w:tr>
      <w:tr>
        <w:trPr>
          <w:trHeight w:val="30" w:hRule="atLeast"/>
        </w:trPr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3 263,0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1 313,0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532,0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3 005,0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1 234,0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1 612,0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685,0</w:t>
            </w:r>
          </w:p>
        </w:tc>
      </w:tr>
      <w:tr>
        <w:trPr>
          <w:trHeight w:val="150" w:hRule="atLeast"/>
        </w:trPr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3 263,0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1 313,0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532,0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3 005,0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1 234,0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1 612,0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