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17434" w14:textId="8d174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2013 жылғы 28 желтоқсандағы № 1/21 "2014-2016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2014 жылғы 29 қыркүйектегі № 1/29 шешімі. Ақмола облысының Әділет департаментінде 2014 жылғы 7 қазанда № 4389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Ақмола облыстық мәслихатының 2014 жылғы 29 тамыздағы № 5С-29-2 «Ақмола облыстық мәслихатының 2013 жылғы 13 желтоқсандағы № 5С-20-2 «2014-2016 жылдарға арналған облыстық бюджет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негізінде,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Қорғалжын аудандық мәслихатының «2014-2016 жылдарға арналған аудандық бюджет туралы» 2013 жылғы 28 желтоқсандағы № 1/21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3958 болып тіркелген, 2014 жылғы 24 қаңтарында аудандық «Ңұр Қорғалжын»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тиісінше 1, 2 және 3 қосымшаларға сәйкес, 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- 1 563 003,7 мың теңге, оның ішінде:</w:t>
      </w:r>
      <w:r>
        <w:br/>
      </w:r>
      <w:r>
        <w:rPr>
          <w:rFonts w:ascii="Times New Roman"/>
          <w:b w:val="false"/>
          <w:i w:val="false"/>
          <w:color w:val="000000"/>
          <w:sz w:val="28"/>
        </w:rPr>
        <w:t>
      салықтық түсімдер – 127 743 мың теңге;</w:t>
      </w:r>
      <w:r>
        <w:br/>
      </w:r>
      <w:r>
        <w:rPr>
          <w:rFonts w:ascii="Times New Roman"/>
          <w:b w:val="false"/>
          <w:i w:val="false"/>
          <w:color w:val="000000"/>
          <w:sz w:val="28"/>
        </w:rPr>
        <w:t>
      салықтық емес түсімдер – 8 683 мың теңге;</w:t>
      </w:r>
      <w:r>
        <w:br/>
      </w:r>
      <w:r>
        <w:rPr>
          <w:rFonts w:ascii="Times New Roman"/>
          <w:b w:val="false"/>
          <w:i w:val="false"/>
          <w:color w:val="000000"/>
          <w:sz w:val="28"/>
        </w:rPr>
        <w:t>
      негізгі капиталды сатудан түсетін түсімдер - 14 500 мың теңге;</w:t>
      </w:r>
      <w:r>
        <w:br/>
      </w:r>
      <w:r>
        <w:rPr>
          <w:rFonts w:ascii="Times New Roman"/>
          <w:b w:val="false"/>
          <w:i w:val="false"/>
          <w:color w:val="000000"/>
          <w:sz w:val="28"/>
        </w:rPr>
        <w:t>
      трансферттердің түсімдері – 1 412 077,7 мың теңге;</w:t>
      </w:r>
      <w:r>
        <w:br/>
      </w:r>
      <w:r>
        <w:rPr>
          <w:rFonts w:ascii="Times New Roman"/>
          <w:b w:val="false"/>
          <w:i w:val="false"/>
          <w:color w:val="000000"/>
          <w:sz w:val="28"/>
        </w:rPr>
        <w:t>
</w:t>
      </w:r>
      <w:r>
        <w:rPr>
          <w:rFonts w:ascii="Times New Roman"/>
          <w:b w:val="false"/>
          <w:i w:val="false"/>
          <w:color w:val="000000"/>
          <w:sz w:val="28"/>
        </w:rPr>
        <w:t>
      2) шығындар – 1 571 982,2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40 071,2 мың теңге, оның ішінде:</w:t>
      </w:r>
      <w:r>
        <w:br/>
      </w:r>
      <w:r>
        <w:rPr>
          <w:rFonts w:ascii="Times New Roman"/>
          <w:b w:val="false"/>
          <w:i w:val="false"/>
          <w:color w:val="000000"/>
          <w:sz w:val="28"/>
        </w:rPr>
        <w:t>
      бюджеттік кредиттер – 46 339,2 мың теңге;</w:t>
      </w:r>
      <w:r>
        <w:br/>
      </w:r>
      <w:r>
        <w:rPr>
          <w:rFonts w:ascii="Times New Roman"/>
          <w:b w:val="false"/>
          <w:i w:val="false"/>
          <w:color w:val="000000"/>
          <w:sz w:val="28"/>
        </w:rPr>
        <w:t>
      бюджеттік кредиттерді өтеу – 6 268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(-100) мың теңге,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мемлекеттік қаржы активтерін сатудан түсетін түсімдер – 100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(-48 949,7)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48 949,7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 Әділет департаментінде мемлекеттік тіркелген күнінен бастап күшіне енеді және 2014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М.Айтжанов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Ө.Балғабаев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Қорғалжын ауданының әкімі                  Қ.Рыскелдінов</w:t>
      </w:r>
    </w:p>
    <w:bookmarkStart w:name="z13" w:id="1"/>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2014 жылғы 29 қыркүйектегі  </w:t>
      </w:r>
      <w:r>
        <w:br/>
      </w:r>
      <w:r>
        <w:rPr>
          <w:rFonts w:ascii="Times New Roman"/>
          <w:b w:val="false"/>
          <w:i w:val="false"/>
          <w:color w:val="000000"/>
          <w:sz w:val="28"/>
        </w:rPr>
        <w:t xml:space="preserve">
№ 1/29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Қорғалжын аудандық мәслихатының</w:t>
      </w:r>
      <w:r>
        <w:br/>
      </w:r>
      <w:r>
        <w:rPr>
          <w:rFonts w:ascii="Times New Roman"/>
          <w:b w:val="false"/>
          <w:i w:val="false"/>
          <w:color w:val="000000"/>
          <w:sz w:val="28"/>
        </w:rPr>
        <w:t xml:space="preserve">
2013 жылғы 28 желтоқсандағы  </w:t>
      </w:r>
      <w:r>
        <w:br/>
      </w:r>
      <w:r>
        <w:rPr>
          <w:rFonts w:ascii="Times New Roman"/>
          <w:b w:val="false"/>
          <w:i w:val="false"/>
          <w:color w:val="000000"/>
          <w:sz w:val="28"/>
        </w:rPr>
        <w:t xml:space="preserve">
№ 1/21 шешіміне         </w:t>
      </w:r>
      <w:r>
        <w:br/>
      </w:r>
      <w:r>
        <w:rPr>
          <w:rFonts w:ascii="Times New Roman"/>
          <w:b w:val="false"/>
          <w:i w:val="false"/>
          <w:color w:val="000000"/>
          <w:sz w:val="28"/>
        </w:rPr>
        <w:t xml:space="preserve">
1 қосымша            </w:t>
      </w:r>
    </w:p>
    <w:bookmarkStart w:name="z14" w:id="2"/>
    <w:p>
      <w:pPr>
        <w:spacing w:after="0"/>
        <w:ind w:left="0"/>
        <w:jc w:val="left"/>
      </w:pPr>
      <w:r>
        <w:rPr>
          <w:rFonts w:ascii="Times New Roman"/>
          <w:b/>
          <w:i w:val="false"/>
          <w:color w:val="000000"/>
        </w:rPr>
        <w:t xml:space="preserve"> 
2014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763"/>
        <w:gridCol w:w="803"/>
        <w:gridCol w:w="722"/>
        <w:gridCol w:w="7900"/>
        <w:gridCol w:w="26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1 563 003,7</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127 743</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6 060</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6 060</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85 130</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30 927</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21 954</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6 917</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4 820</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2 232</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w:t>
            </w:r>
          </w:p>
        </w:tc>
      </w:tr>
      <w:tr>
        <w:trPr>
          <w:trHeight w:val="7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8 683</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w:t>
            </w:r>
          </w:p>
        </w:tc>
      </w:tr>
      <w:tr>
        <w:trPr>
          <w:trHeight w:val="112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6 136</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6 136</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1 412 077,7</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1 412 077,7</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1 412 077,7</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266 937,7</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9 313</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1 135 827</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1 571 982,2</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179 992,3</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164 705,6</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14 720,3</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14 720,3</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70 471</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67 800</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2 671</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79 514,3</w:t>
            </w:r>
          </w:p>
        </w:tc>
      </w:tr>
      <w:tr>
        <w:trPr>
          <w:trHeight w:val="46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79 253,3</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r>
      <w:tr>
        <w:trPr>
          <w:trHeight w:val="75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15 039,5</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15 039,5</w:t>
            </w:r>
          </w:p>
        </w:tc>
      </w:tr>
      <w:tr>
        <w:trPr>
          <w:trHeight w:val="75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15 039,5</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1 022 941,9</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69 611,5</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69 611,5</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38 265,5</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31 346</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851 433,9</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851 433,9</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814 347,7</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37 086,2</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101 896,5</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101 896,5</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9 421,1</w:t>
            </w:r>
          </w:p>
        </w:tc>
      </w:tr>
      <w:tr>
        <w:trPr>
          <w:trHeight w:val="37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2 680</w:t>
            </w:r>
          </w:p>
        </w:tc>
      </w:tr>
      <w:tr>
        <w:trPr>
          <w:trHeight w:val="75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9 633</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1 091,7</w:t>
            </w:r>
          </w:p>
        </w:tc>
      </w:tr>
      <w:tr>
        <w:trPr>
          <w:trHeight w:val="70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4 012</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75 058,7</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54 688,6</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32 018,7</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32 018,7</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10 606</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6 186</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7 650,7</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4 535</w:t>
            </w:r>
          </w:p>
        </w:tc>
      </w:tr>
      <w:tr>
        <w:trPr>
          <w:trHeight w:val="75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22 669,9</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22 585,9</w:t>
            </w:r>
          </w:p>
        </w:tc>
      </w:tr>
      <w:tr>
        <w:trPr>
          <w:trHeight w:val="75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13 486,9</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8 786</w:t>
            </w:r>
          </w:p>
        </w:tc>
      </w:tr>
      <w:tr>
        <w:trPr>
          <w:trHeight w:val="75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87 661,9</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7 785,3</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4 275,3</w:t>
            </w:r>
          </w:p>
        </w:tc>
      </w:tr>
      <w:tr>
        <w:trPr>
          <w:trHeight w:val="75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4 275,3</w:t>
            </w:r>
          </w:p>
        </w:tc>
      </w:tr>
      <w:tr>
        <w:trPr>
          <w:trHeight w:val="42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64 094</w:t>
            </w:r>
          </w:p>
        </w:tc>
      </w:tr>
      <w:tr>
        <w:trPr>
          <w:trHeight w:val="75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54 780,6</w:t>
            </w:r>
          </w:p>
        </w:tc>
      </w:tr>
      <w:tr>
        <w:trPr>
          <w:trHeight w:val="40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51 780,6</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9 313</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9 313</w:t>
            </w:r>
          </w:p>
        </w:tc>
      </w:tr>
      <w:tr>
        <w:trPr>
          <w:trHeight w:val="37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15 783</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15 783</w:t>
            </w:r>
          </w:p>
        </w:tc>
      </w:tr>
      <w:tr>
        <w:trPr>
          <w:trHeight w:val="34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7 044</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4 757</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3 871</w:t>
            </w:r>
          </w:p>
        </w:tc>
      </w:tr>
      <w:tr>
        <w:trPr>
          <w:trHeight w:val="34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113 610,3</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43 892</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43 892</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43 892</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14 634</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13 634</w:t>
            </w:r>
          </w:p>
        </w:tc>
      </w:tr>
      <w:tr>
        <w:trPr>
          <w:trHeight w:val="6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9 905,9</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1 545,1</w:t>
            </w:r>
          </w:p>
        </w:tc>
      </w:tr>
      <w:tr>
        <w:trPr>
          <w:trHeight w:val="75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15 959</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12 488</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11 963</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3 471</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3 471</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39 125,3</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28 199,8</w:t>
            </w:r>
          </w:p>
        </w:tc>
      </w:tr>
      <w:tr>
        <w:trPr>
          <w:trHeight w:val="54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5 154,8</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23 045</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10 925,5</w:t>
            </w:r>
          </w:p>
        </w:tc>
      </w:tr>
      <w:tr>
        <w:trPr>
          <w:trHeight w:val="7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7 670,5</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3 207</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75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62 647,6</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33 488,6</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12 697,2</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12 697,2</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12 938,4</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2 637,4</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9 593</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4 768</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4 768</w:t>
            </w:r>
          </w:p>
        </w:tc>
      </w:tr>
      <w:tr>
        <w:trPr>
          <w:trHeight w:val="75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4 651</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24 391</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24 391</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24 391</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8 740</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8 740</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8 740</w:t>
            </w:r>
          </w:p>
        </w:tc>
      </w:tr>
      <w:tr>
        <w:trPr>
          <w:trHeight w:val="120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8 681</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8 775,8</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8 775,8</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1 068,8</w:t>
            </w:r>
          </w:p>
        </w:tc>
      </w:tr>
      <w:tr>
        <w:trPr>
          <w:trHeight w:val="75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1 068,8</w:t>
            </w:r>
          </w:p>
        </w:tc>
      </w:tr>
      <w:tr>
        <w:trPr>
          <w:trHeight w:val="75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7 707</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7 707</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25 377,7</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25 147</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r>
      <w:tr>
        <w:trPr>
          <w:trHeight w:val="4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r>
      <w:tr>
        <w:trPr>
          <w:trHeight w:val="75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6 265,7</w:t>
            </w:r>
          </w:p>
        </w:tc>
      </w:tr>
      <w:tr>
        <w:trPr>
          <w:trHeight w:val="75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6 265,7</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2 961</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2 961</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7 247</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7 247</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4 629,1</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4 629,1</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4 629,1</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4 629,1</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40 071,2</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46 339,2</w:t>
            </w:r>
          </w:p>
        </w:tc>
      </w:tr>
      <w:tr>
        <w:trPr>
          <w:trHeight w:val="75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46 339,2</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46 339,2</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46 339,2</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46 339,2</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кредиттердi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12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-48 949,7</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48 949,7</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46 337,8</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46 337,8</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46 337,8</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46 337,8</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8 879,9</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8 879,9</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8 879,9</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8 879,9</w:t>
            </w:r>
          </w:p>
        </w:tc>
      </w:tr>
    </w:tbl>
    <w:bookmarkStart w:name="z15" w:id="3"/>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2014 жылғы 29 қыркүйектегі  </w:t>
      </w:r>
      <w:r>
        <w:br/>
      </w:r>
      <w:r>
        <w:rPr>
          <w:rFonts w:ascii="Times New Roman"/>
          <w:b w:val="false"/>
          <w:i w:val="false"/>
          <w:color w:val="000000"/>
          <w:sz w:val="28"/>
        </w:rPr>
        <w:t xml:space="preserve">
№ 1/29 шешіміне         </w:t>
      </w:r>
      <w:r>
        <w:br/>
      </w:r>
      <w:r>
        <w:rPr>
          <w:rFonts w:ascii="Times New Roman"/>
          <w:b w:val="false"/>
          <w:i w:val="false"/>
          <w:color w:val="000000"/>
          <w:sz w:val="28"/>
        </w:rPr>
        <w:t xml:space="preserve">
2 қосымша            </w:t>
      </w:r>
    </w:p>
    <w:bookmarkEnd w:id="3"/>
    <w:p>
      <w:pPr>
        <w:spacing w:after="0"/>
        <w:ind w:left="0"/>
        <w:jc w:val="both"/>
      </w:pPr>
      <w:r>
        <w:rPr>
          <w:rFonts w:ascii="Times New Roman"/>
          <w:b w:val="false"/>
          <w:i w:val="false"/>
          <w:color w:val="000000"/>
          <w:sz w:val="28"/>
        </w:rPr>
        <w:t>Қорғалжын аудандық мәслихатының</w:t>
      </w:r>
      <w:r>
        <w:br/>
      </w:r>
      <w:r>
        <w:rPr>
          <w:rFonts w:ascii="Times New Roman"/>
          <w:b w:val="false"/>
          <w:i w:val="false"/>
          <w:color w:val="000000"/>
          <w:sz w:val="28"/>
        </w:rPr>
        <w:t xml:space="preserve">
2013 жылғы 28 желтоқсандағы  </w:t>
      </w:r>
      <w:r>
        <w:br/>
      </w:r>
      <w:r>
        <w:rPr>
          <w:rFonts w:ascii="Times New Roman"/>
          <w:b w:val="false"/>
          <w:i w:val="false"/>
          <w:color w:val="000000"/>
          <w:sz w:val="28"/>
        </w:rPr>
        <w:t xml:space="preserve">
№ 1/21 шешіміне         </w:t>
      </w:r>
      <w:r>
        <w:br/>
      </w:r>
      <w:r>
        <w:rPr>
          <w:rFonts w:ascii="Times New Roman"/>
          <w:b w:val="false"/>
          <w:i w:val="false"/>
          <w:color w:val="000000"/>
          <w:sz w:val="28"/>
        </w:rPr>
        <w:t xml:space="preserve">
4 қосымша            </w:t>
      </w:r>
    </w:p>
    <w:bookmarkStart w:name="z16" w:id="4"/>
    <w:p>
      <w:pPr>
        <w:spacing w:after="0"/>
        <w:ind w:left="0"/>
        <w:jc w:val="left"/>
      </w:pPr>
      <w:r>
        <w:rPr>
          <w:rFonts w:ascii="Times New Roman"/>
          <w:b/>
          <w:i w:val="false"/>
          <w:color w:val="000000"/>
        </w:rPr>
        <w:t xml:space="preserve"> 
2014 жылға инвестициялық жобаларының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314"/>
        <w:gridCol w:w="545"/>
        <w:gridCol w:w="545"/>
        <w:gridCol w:w="8560"/>
        <w:gridCol w:w="3235"/>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52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13 823</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12 823</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9 313</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9 313</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9 313</w:t>
            </w:r>
          </w:p>
        </w:tc>
      </w:tr>
      <w:tr>
        <w:trPr>
          <w:trHeight w:val="8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Арықты ауылы (11 км) қысымды су тораптарын қайта құруға Нұра магистралды топтама су құбырына дейін қосудың жобалық сметалық құжаттамаларын әзірлеу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3 696,2</w:t>
            </w:r>
          </w:p>
        </w:tc>
      </w:tr>
      <w:tr>
        <w:trPr>
          <w:trHeight w:val="75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ауылы (19,5 км) қысымды су тораптарын қайта құруға Нұра магистралды топтама су құбырына дейін қосудың жобалық сметалық құжаттамаларын әзірлеу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5 616,8</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bl>
    <w:bookmarkStart w:name="z17" w:id="5"/>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2014 жылғы 29 қыркүйектегі  </w:t>
      </w:r>
      <w:r>
        <w:br/>
      </w:r>
      <w:r>
        <w:rPr>
          <w:rFonts w:ascii="Times New Roman"/>
          <w:b w:val="false"/>
          <w:i w:val="false"/>
          <w:color w:val="000000"/>
          <w:sz w:val="28"/>
        </w:rPr>
        <w:t xml:space="preserve">
№ 1/29 шешіміне         </w:t>
      </w:r>
      <w:r>
        <w:br/>
      </w:r>
      <w:r>
        <w:rPr>
          <w:rFonts w:ascii="Times New Roman"/>
          <w:b w:val="false"/>
          <w:i w:val="false"/>
          <w:color w:val="000000"/>
          <w:sz w:val="28"/>
        </w:rPr>
        <w:t xml:space="preserve">
3 қосымша            </w:t>
      </w:r>
    </w:p>
    <w:bookmarkEnd w:id="5"/>
    <w:p>
      <w:pPr>
        <w:spacing w:after="0"/>
        <w:ind w:left="0"/>
        <w:jc w:val="both"/>
      </w:pPr>
      <w:r>
        <w:rPr>
          <w:rFonts w:ascii="Times New Roman"/>
          <w:b w:val="false"/>
          <w:i w:val="false"/>
          <w:color w:val="000000"/>
          <w:sz w:val="28"/>
        </w:rPr>
        <w:t>Қорғалжын аудандық мәслихатының</w:t>
      </w:r>
      <w:r>
        <w:br/>
      </w:r>
      <w:r>
        <w:rPr>
          <w:rFonts w:ascii="Times New Roman"/>
          <w:b w:val="false"/>
          <w:i w:val="false"/>
          <w:color w:val="000000"/>
          <w:sz w:val="28"/>
        </w:rPr>
        <w:t xml:space="preserve">
2013 жылғы 28 желтоқсандағы  </w:t>
      </w:r>
      <w:r>
        <w:br/>
      </w:r>
      <w:r>
        <w:rPr>
          <w:rFonts w:ascii="Times New Roman"/>
          <w:b w:val="false"/>
          <w:i w:val="false"/>
          <w:color w:val="000000"/>
          <w:sz w:val="28"/>
        </w:rPr>
        <w:t xml:space="preserve">
№ 1/21 шешіміне         </w:t>
      </w:r>
      <w:r>
        <w:br/>
      </w:r>
      <w:r>
        <w:rPr>
          <w:rFonts w:ascii="Times New Roman"/>
          <w:b w:val="false"/>
          <w:i w:val="false"/>
          <w:color w:val="000000"/>
          <w:sz w:val="28"/>
        </w:rPr>
        <w:t xml:space="preserve">
6 қосымша            </w:t>
      </w:r>
    </w:p>
    <w:bookmarkStart w:name="z18" w:id="6"/>
    <w:p>
      <w:pPr>
        <w:spacing w:after="0"/>
        <w:ind w:left="0"/>
        <w:jc w:val="left"/>
      </w:pPr>
      <w:r>
        <w:rPr>
          <w:rFonts w:ascii="Times New Roman"/>
          <w:b/>
          <w:i w:val="false"/>
          <w:color w:val="000000"/>
        </w:rPr>
        <w:t xml:space="preserve"> 
2014 жылға арналған ауылдық округі әкімдерінің бюджет бағдарламаларының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858"/>
        <w:gridCol w:w="858"/>
        <w:gridCol w:w="3911"/>
        <w:gridCol w:w="2701"/>
        <w:gridCol w:w="2272"/>
        <w:gridCol w:w="2272"/>
      </w:tblGrid>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округі әкімінің аппараты</w:t>
            </w:r>
          </w:p>
        </w:tc>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Арықты ауылдық округі әкімінің аппараты</w:t>
            </w:r>
          </w:p>
        </w:tc>
      </w:tr>
      <w:tr>
        <w:trPr>
          <w:trHeight w:val="57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105 039,1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10 202,9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8 559,9</w:t>
            </w:r>
          </w:p>
        </w:tc>
      </w:tr>
      <w:tr>
        <w:trPr>
          <w:trHeight w:val="49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79 514,3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10 025,9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8 068,9</w:t>
            </w:r>
          </w:p>
        </w:tc>
      </w:tr>
      <w:tr>
        <w:trPr>
          <w:trHeight w:val="15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79 514,3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10 025,9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8 068,9</w:t>
            </w:r>
          </w:p>
        </w:tc>
      </w:tr>
      <w:tr>
        <w:trPr>
          <w:trHeight w:val="15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79 253,3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9 977,9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8 068,9</w:t>
            </w:r>
          </w:p>
        </w:tc>
      </w:tr>
      <w:tr>
        <w:trPr>
          <w:trHeight w:val="43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138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6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75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75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2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2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6"/>
        <w:gridCol w:w="2266"/>
        <w:gridCol w:w="2267"/>
        <w:gridCol w:w="2267"/>
        <w:gridCol w:w="2267"/>
        <w:gridCol w:w="2267"/>
      </w:tblGrid>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Қарашалғын ауылдық округі әкімінің аппараты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Кеңбидайық ауылдық округі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 ауылдық округі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ауылдық округі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ауылдық округі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Сабынды ауылдық округі әкімінің аппараты</w:t>
            </w:r>
          </w:p>
        </w:tc>
      </w:tr>
      <w:tr>
        <w:trPr>
          <w:trHeight w:val="405"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8 736</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9 554,6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41 188,7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10 893</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8 571</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9 180,6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18 759,9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9 350</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8 571</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9 180,6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18 759,9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9 350</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8 571</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9 180,6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18 759,9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9 279</w:t>
            </w:r>
          </w:p>
        </w:tc>
      </w:tr>
      <w:tr>
        <w:trPr>
          <w:trHeight w:val="435"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7"/>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xml:space="preserve">
2014 жылғы 29 қыркүйектегі  </w:t>
      </w:r>
      <w:r>
        <w:br/>
      </w:r>
      <w:r>
        <w:rPr>
          <w:rFonts w:ascii="Times New Roman"/>
          <w:b w:val="false"/>
          <w:i w:val="false"/>
          <w:color w:val="000000"/>
          <w:sz w:val="28"/>
        </w:rPr>
        <w:t xml:space="preserve">
№ 1/29 шешіміне        </w:t>
      </w:r>
      <w:r>
        <w:br/>
      </w:r>
      <w:r>
        <w:rPr>
          <w:rFonts w:ascii="Times New Roman"/>
          <w:b w:val="false"/>
          <w:i w:val="false"/>
          <w:color w:val="000000"/>
          <w:sz w:val="28"/>
        </w:rPr>
        <w:t xml:space="preserve">
4 қосымша           </w:t>
      </w:r>
    </w:p>
    <w:bookmarkEnd w:id="7"/>
    <w:p>
      <w:pPr>
        <w:spacing w:after="0"/>
        <w:ind w:left="0"/>
        <w:jc w:val="both"/>
      </w:pPr>
      <w:r>
        <w:rPr>
          <w:rFonts w:ascii="Times New Roman"/>
          <w:b w:val="false"/>
          <w:i w:val="false"/>
          <w:color w:val="000000"/>
          <w:sz w:val="28"/>
        </w:rPr>
        <w:t>Қорғалжын аудандық мәслихатының</w:t>
      </w:r>
      <w:r>
        <w:br/>
      </w:r>
      <w:r>
        <w:rPr>
          <w:rFonts w:ascii="Times New Roman"/>
          <w:b w:val="false"/>
          <w:i w:val="false"/>
          <w:color w:val="000000"/>
          <w:sz w:val="28"/>
        </w:rPr>
        <w:t xml:space="preserve">
2013 жылғы 28 желтоқсандағы  </w:t>
      </w:r>
      <w:r>
        <w:br/>
      </w:r>
      <w:r>
        <w:rPr>
          <w:rFonts w:ascii="Times New Roman"/>
          <w:b w:val="false"/>
          <w:i w:val="false"/>
          <w:color w:val="000000"/>
          <w:sz w:val="28"/>
        </w:rPr>
        <w:t xml:space="preserve">
№ 1/21 шешіміне         </w:t>
      </w:r>
      <w:r>
        <w:br/>
      </w:r>
      <w:r>
        <w:rPr>
          <w:rFonts w:ascii="Times New Roman"/>
          <w:b w:val="false"/>
          <w:i w:val="false"/>
          <w:color w:val="000000"/>
          <w:sz w:val="28"/>
        </w:rPr>
        <w:t xml:space="preserve">
7 қосымша            </w:t>
      </w:r>
    </w:p>
    <w:bookmarkStart w:name="z20" w:id="8"/>
    <w:p>
      <w:pPr>
        <w:spacing w:after="0"/>
        <w:ind w:left="0"/>
        <w:jc w:val="left"/>
      </w:pPr>
      <w:r>
        <w:rPr>
          <w:rFonts w:ascii="Times New Roman"/>
          <w:b/>
          <w:i w:val="false"/>
          <w:color w:val="000000"/>
        </w:rPr>
        <w:t xml:space="preserve"> 
2014 жылға арналған білім беру мекемелерінің бюджет бағдарламаларының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38"/>
        <w:gridCol w:w="962"/>
        <w:gridCol w:w="8678"/>
        <w:gridCol w:w="2449"/>
      </w:tblGrid>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w:t>
            </w:r>
          </w:p>
        </w:tc>
        <w:tc>
          <w:tcPr>
            <w:tcW w:w="0" w:type="auto"/>
            <w:vMerge/>
            <w:tcBorders>
              <w:top w:val="nil"/>
              <w:left w:val="single" w:color="cfcfcf" w:sz="5"/>
              <w:bottom w:val="single" w:color="cfcfcf" w:sz="5"/>
              <w:right w:val="single" w:color="cfcfcf" w:sz="5"/>
            </w:tcBorders>
          </w:tcP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1 025 452,9</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38 265,5</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31 346</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816 858,7</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9 421,1</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2 680</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9 633</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37 086,2</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1 091,7</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4 012</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75 058,7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