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5a5" w14:textId="5748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2014 жылғы 23 желтоқсандағы № 33-254 шешімі. Ақмола облысының Әділет департаментінде 2015 жылғы 23 қаңтарда № 4610 болып тіркелді. Күші жойылды - Ақмола облысы Зеренді аудандық мәслихатының 2016 жылғы 10 маусымдағы № 4-27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Зеренді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>№ 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мен демонстрациялар ұйымдастыру және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Зеренді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Қ.Әлібеков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4205"/>
        <w:gridCol w:w="5893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округінің, Ақкөл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ауылдық округінің Ортақ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ауылдық округінің Бірлестік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округінің Еленовка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ауылдық округінің Ақан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ауылдық округінің Қызылсая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ауылдық округінің Қонысбай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ауылдық округінің Куропаткино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округінің Приречен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ауылдық округінің Садовый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соңындағы алаңқай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ауылдық округінің Симферополь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ауылдық округінің Викторовка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аумақ,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ауылдық округінің Исаковка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ауылдық округінің Зеренді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Мир көшесі,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ауылдық округінің Мәлік Ғабдуллин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ауылдық округінің Қарауыл Қанай-би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ауылдық округінің Қызылегіс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округінің Троицк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округінің Бәйтерек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ауылдық округінің Чаглинка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көшесіндегі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