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ac0d" w14:textId="56aa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2013 жылғы 24 желтоқсандағы № 22-177 "Зеренді ауданының 2014-2016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2014 жылғы 8 қазандағы № 31-240 шешімі. Ақмола облысының Әділет департаментінде 2014 жылғы 14 қазанда № 4397 болып тіркелді. Қолданылу мерзімінің аяқталуына байланысты күші жойылды - (Ақмола облысы Зеренді аудандық мәслихатының 2015 жылғы 3 ақпандағы № 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Зеренді аудандық мәслихатының 03.02.2015 № 29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аудандық мәслихаттың «Зеренді ауданының 2014-2016 жылдарға арналған бюджеті туралы» 2013 жылғы 24 желтоқсандағы № 22-177 (Нормативтік құқықтық актілерді мемлекеттік тіркеу тізілімінде № 3946 тіркелген, 2014 жылғы 17 қаңтарда «Зерделі–Зеренді» аудандық газетінде, 2014 жылғы 17 қаңтарда «Зерен» аудандық газетінде,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Зеренді ауданының 2014-2016 жылдарға арналған бюджеті 1, 2 және 3 қосымшаларына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4 484 864,9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1 859 018,5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30 752,0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59 950,1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2 535 144,3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4 494 051,0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55 622,0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66 672,0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11 050,0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-110,3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9 000,0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9 110,3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-64 697,8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64 697,8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Г.Шегенова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Қ.Ауғалиев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әкімі                    Қ.Әлібеков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қазандағы № 31-240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Зеренді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 № 22-177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жылғы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37"/>
        <w:gridCol w:w="416"/>
        <w:gridCol w:w="9707"/>
        <w:gridCol w:w="256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тенге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4484864,9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1859018,5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740244,5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740244,5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971290,0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901255,0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түскен түсімдер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52950,1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2535144,3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2535144,3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2535144,3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12"/>
        <w:gridCol w:w="573"/>
        <w:gridCol w:w="9222"/>
        <w:gridCol w:w="2543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4494051,0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333494,0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15946,0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15726,0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94000,0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91400,0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195552,0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194767,0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27996,0</w:t>
            </w:r>
          </w:p>
        </w:tc>
      </w:tr>
      <w:tr>
        <w:trPr>
          <w:trHeight w:val="10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25807,0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1118,0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2452,0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2452,0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2113,0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2853269,5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5470,0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2686873,2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2220757,0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6059,0</w:t>
            </w:r>
          </w:p>
        </w:tc>
      </w:tr>
      <w:tr>
        <w:trPr>
          <w:trHeight w:val="7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21106,0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38957,0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157521,0</w:t>
            </w:r>
          </w:p>
        </w:tc>
      </w:tr>
      <w:tr>
        <w:trPr>
          <w:trHeight w:val="8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18055,0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51785,0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163939,2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160926,3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160926,3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127359,3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126663,3</w:t>
            </w:r>
          </w:p>
        </w:tc>
      </w:tr>
      <w:tr>
        <w:trPr>
          <w:trHeight w:val="7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24256,0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12876,0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1429,0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топтарына әлеуметтік көмек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23215,0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тәрбиеленетін және оқытылатын мүгедек балаларды материалдық 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1365,0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25768,0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11813,0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 және ымдау тілі мамандарының жеке көмекшілердің қызмет көрсетуін ұсыну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6321,0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17796,0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466971,8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26628,0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26423,0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108302,0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33397,0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2555,0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69400,0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2350,4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2350,4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329691,4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құрылысы және (немесе) сатып алу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134169,4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4026,0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1331,0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190165,0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184344,0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137847,0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7267,0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99376,0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24513,0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29294,0</w:t>
            </w:r>
          </w:p>
        </w:tc>
      </w:tr>
      <w:tr>
        <w:trPr>
          <w:trHeight w:val="8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12495,0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10540,0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17203,0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10494,0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7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2773,0</w:t>
            </w:r>
          </w:p>
        </w:tc>
      </w:tr>
      <w:tr>
        <w:trPr>
          <w:trHeight w:val="7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106167,9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10878,0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шараларды іске асыру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10878,0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5403,0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5403,0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8672,9</w:t>
            </w:r>
          </w:p>
        </w:tc>
      </w:tr>
      <w:tr>
        <w:trPr>
          <w:trHeight w:val="8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7317,9</w:t>
            </w:r>
          </w:p>
        </w:tc>
      </w:tr>
      <w:tr>
        <w:trPr>
          <w:trHeight w:val="7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1355,0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81214,0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10854,0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65586,0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24890,0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17236,0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7904,0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9182,0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49800,0</w:t>
            </w:r>
          </w:p>
        </w:tc>
      </w:tr>
      <w:tr>
        <w:trPr>
          <w:trHeight w:val="6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13325,0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13325,0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36475,0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34375,0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86505,0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37227,0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37227,0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9642,0</w:t>
            </w:r>
          </w:p>
        </w:tc>
      </w:tr>
      <w:tr>
        <w:trPr>
          <w:trHeight w:val="7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32900,0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32900,0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6736,0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6566,0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258272,5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258272,5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4430,5</w:t>
            </w:r>
          </w:p>
        </w:tc>
      </w:tr>
      <w:tr>
        <w:trPr>
          <w:trHeight w:val="10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253842,0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несиелеу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66672,0</w:t>
            </w:r>
          </w:p>
        </w:tc>
      </w:tr>
      <w:tr>
        <w:trPr>
          <w:trHeight w:val="8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66672,0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несиелер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66672,0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несиелерді өтеу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-110,3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9110,3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9110,3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9110,3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-64697,8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64697,8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қазандағы № 31-240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Зеренді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 № 22-177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бюджетiнен берілетін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3"/>
        <w:gridCol w:w="2487"/>
      </w:tblGrid>
      <w:tr>
        <w:trPr>
          <w:trHeight w:val="76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369 351,3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173 494,6</w:t>
            </w:r>
          </w:p>
        </w:tc>
      </w:tr>
      <w:tr>
        <w:trPr>
          <w:trHeight w:val="49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101 391,6</w:t>
            </w:r>
          </w:p>
        </w:tc>
      </w:tr>
      <w:tr>
        <w:trPr>
          <w:trHeight w:val="66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 мектептеріне құрастырмалы-модульдік қазандықтарды сатып алу арналған ағымдағы нысаналы трансферттердің сомасын бөлу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98 724,9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 мектептері үшін спорттық бұйымдарды сатып алуға берілген ағымдағы нысаналы трансферттердің сомасын бөлу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2 666,7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жабдықтаушы объектілерді жылу беру маусымына дайындауға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67 103,0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эпизоотияға қарсы іс-шараларды жүргізуге берілген ағымдағы нысаналы трансферттердің сомасын бөлу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65 586,0</w:t>
            </w:r>
          </w:p>
        </w:tc>
      </w:tr>
      <w:tr>
        <w:trPr>
          <w:trHeight w:val="126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бруцеллезбен ауырған ұсақ қара малды санитарлық союды ұйымдастыру іс-шараларды жүргізуге берілген ағымдағы нысаналы трансферттердің сомасын бөлу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108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санитарлық союға бағытталған ауыл шаруашылығы жануарларының құнын (50 %-ға дейін) өтеуіне берілген ағымдағы нысаналы трансферттердің сомасын бөлу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195 856,7</w:t>
            </w:r>
          </w:p>
        </w:tc>
      </w:tr>
      <w:tr>
        <w:trPr>
          <w:trHeight w:val="45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195 856,7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станциясындағы 80 орындық мектеп құрылысы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160 726,3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құрылысы және (немесе) сатып алу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31 104,4</w:t>
            </w:r>
          </w:p>
        </w:tc>
      </w:tr>
      <w:tr>
        <w:trPr>
          <w:trHeight w:val="30" w:hRule="atLeast"/>
        </w:trPr>
        <w:tc>
          <w:tcPr>
            <w:tcW w:w="1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 берілетін нысаналы даму трансферттер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қазандағы № 31-240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Зеренді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 № 22-177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кент, ауыл, ауылдық округтердің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21"/>
        <w:gridCol w:w="558"/>
        <w:gridCol w:w="9272"/>
        <w:gridCol w:w="254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14905,9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10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13109,8</w:t>
            </w:r>
          </w:p>
        </w:tc>
      </w:tr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9548,0</w:t>
            </w:r>
          </w:p>
        </w:tc>
      </w:tr>
      <w:tr>
        <w:trPr>
          <w:trHeight w:val="9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9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Викторовка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11937,0</w:t>
            </w:r>
          </w:p>
        </w:tc>
      </w:tr>
      <w:tr>
        <w:trPr>
          <w:trHeight w:val="9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10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10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39671,8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13189,0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6792,0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0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4883,0</w:t>
            </w:r>
          </w:p>
        </w:tc>
      </w:tr>
      <w:tr>
        <w:trPr>
          <w:trHeight w:val="9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10476,0</w:t>
            </w:r>
          </w:p>
        </w:tc>
      </w:tr>
      <w:tr>
        <w:trPr>
          <w:trHeight w:val="10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8041,0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би атындағы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10015,0</w:t>
            </w:r>
          </w:p>
        </w:tc>
      </w:tr>
      <w:tr>
        <w:trPr>
          <w:trHeight w:val="10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</w:p>
        </w:tc>
      </w:tr>
      <w:tr>
        <w:trPr>
          <w:trHeight w:val="9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Қоңысбай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1167,0</w:t>
            </w:r>
          </w:p>
        </w:tc>
      </w:tr>
      <w:tr>
        <w:trPr>
          <w:trHeight w:val="10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Күсеп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16433,0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11588,0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Қызылегіс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9119,0</w:t>
            </w:r>
          </w:p>
        </w:tc>
      </w:tr>
      <w:tr>
        <w:trPr>
          <w:trHeight w:val="10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</w:p>
        </w:tc>
      </w:tr>
      <w:tr>
        <w:trPr>
          <w:trHeight w:val="10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9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Қызылсая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8041,0</w:t>
            </w:r>
          </w:p>
        </w:tc>
      </w:tr>
      <w:tr>
        <w:trPr>
          <w:trHeight w:val="9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11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Мәлік Ғабдуллинның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10701,0</w:t>
            </w:r>
          </w:p>
        </w:tc>
      </w:tr>
      <w:tr>
        <w:trPr>
          <w:trHeight w:val="9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8147,0</w:t>
            </w:r>
          </w:p>
        </w:tc>
      </w:tr>
      <w:tr>
        <w:trPr>
          <w:trHeight w:val="9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10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0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7542,0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9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атындағы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10837,0</w:t>
            </w:r>
          </w:p>
        </w:tc>
      </w:tr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8327,0</w:t>
            </w:r>
          </w:p>
        </w:tc>
      </w:tr>
      <w:tr>
        <w:trPr>
          <w:trHeight w:val="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10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11221,0</w:t>
            </w:r>
          </w:p>
        </w:tc>
      </w:tr>
      <w:tr>
        <w:trPr>
          <w:trHeight w:val="10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9762,5</w:t>
            </w:r>
          </w:p>
        </w:tc>
      </w:tr>
      <w:tr>
        <w:trPr>
          <w:trHeight w:val="11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</w:tr>
      <w:tr>
        <w:trPr>
          <w:trHeight w:val="9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кенті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1276,0</w:t>
            </w:r>
          </w:p>
        </w:tc>
      </w:tr>
      <w:tr>
        <w:trPr>
          <w:trHeight w:val="11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Айдабол ауылы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