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7d88" w14:textId="8bd7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2014 жылғы 15 қыркүйектегі № а-7/335 қаулысы. Ақмола облысының Әділет департаментінде 2014 жылғы 15 қазанда № 4403 болып тіркелді. Күші жойылды - Ақмола облысы Жақсы ауданы әкімдігінің 2015 жылғы 26 мамырдағы № а-4/143 қаулысымен</w:t>
      </w:r>
    </w:p>
    <w:p>
      <w:pPr>
        <w:spacing w:after="0"/>
        <w:ind w:left="0"/>
        <w:jc w:val="left"/>
      </w:pPr>
      <w:r>
        <w:rPr>
          <w:rFonts w:ascii="Times New Roman"/>
          <w:b w:val="false"/>
          <w:i w:val="false"/>
          <w:color w:val="ff0000"/>
          <w:sz w:val="28"/>
        </w:rPr>
        <w:t xml:space="preserve">      Ескерту. Күші жойылды - Ақмола облысы Жақсы ауданы әкімдігінің 26.05.2015 </w:t>
      </w:r>
      <w:r>
        <w:rPr>
          <w:rFonts w:ascii="Times New Roman"/>
          <w:b w:val="false"/>
          <w:i w:val="false"/>
          <w:color w:val="ff0000"/>
          <w:sz w:val="28"/>
        </w:rPr>
        <w:t>№ а-4/143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Жақсы ауданы әкімінің орынбасары А.Т.Жапаровқа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а-7/335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 = 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