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0230" w14:textId="4f70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24 желтоқсандағы № 5С-24-2 "2014-2016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26 маусымдағы № 5ВС-29-1 шешімі. Ақмола облысының Әділет департаментінде 2014 жылғы 1 шілдеде № 4250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Жақсы аудандық мәслихатының «2014-2016 жылдарға арналған Жақсы ауданының бюджеті туралы» 2013 жылғы 24 желтоқсандағы № 5С-24-2 (Нормативтік құқықтық актілерді мемлекеттік тіркеу тізілімінде № 3950 болып тіркелген, 2014 жылдың 17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2334475,6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1931135,6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2359106,7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17573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-42204,1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42204,1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мәслихатының хатшысы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маусымдағы № 5ВС-29-1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5"/>
        <w:gridCol w:w="581"/>
        <w:gridCol w:w="9491"/>
        <w:gridCol w:w="26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2334475,6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 таза табыс бөлігіне түскен түсім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517"/>
        <w:gridCol w:w="262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2359106,7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119901,8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119628,8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20283,2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1455956,2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1454656,9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1221730,6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268432,3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232262,6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аумақтың дамуы және облыстық маңызы бар қаланың елді мекендердің бас жоспарларының схемаларын әзірлеу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маусымдағы № 5ВС-29-1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7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196 183,6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қара мал санитарлық союды жүргізуге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(50 % дейін) өтеуге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37 919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блокты-модульдық қазандықтарды алуға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спорттық жабдықтар алуға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120 551,6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 Запорожье а. таратушы су құбыры желілерін қайта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59 393,6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 Подгорное а. скважиндық суалқының және сумен жабдықтау жүйесінің қайта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