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039" w14:textId="795a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2014 жылғы 25 ақпандағы № а-1/53 қаулысы. Ақмола облысының Әділет департаментінде 2014 жылғы 18 наурызда № 4038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326"/>
        <w:gridCol w:w="2816"/>
        <w:gridCol w:w="1731"/>
        <w:gridCol w:w="2814"/>
        <w:gridCol w:w="2273"/>
      </w:tblGrid>
      <w:tr>
        <w:trPr>
          <w:trHeight w:val="11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110"/>
        <w:gridCol w:w="3390"/>
        <w:gridCol w:w="3707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төлемінің мөлшері (теңге)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