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4501" w14:textId="8944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ауданының Есіл қаласы және ауылдық елді мекендеріндегі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2014 жылғы 25 желтоқсандағы № 36/13 шешімі. Ақмола облысының Әділет департаментінде 2015 жылғы 3 ақпанда № 4630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Есіл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ауданының Есіл қаласы және ауылдық елді мекендеріндегі жер учаскелері үшін төлемақының базалық ставкаларына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"Есіл ауданының Есіл қаласы және ауылдық елді мекендеріндегі жер учаскелері үшін төлемақының базалық ставкаларына түзету коэффициенттерін бекіту туралы" 2013 жылғы 8 тамыздағы № 21/4 (Нормативтік құқықтық актілерді мемлекеттік тіркеу тізілімінде № 3813 тіркелген, 2013 жылғы 27 қыркүйекте "Жаңа Есіл" аудандық газетінде жарияланған) Есіл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С.Құдабаев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ауданының әкімі</w:t>
            </w:r>
          </w:p>
        </w:tc>
        <w:tc>
          <w:tcPr>
            <w:tcW w:w="50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Қ.Рахметов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ауданының Есіл қаласы жер учаскелері үшін төлемақының базалық ставкаларына түзету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2"/>
        <w:gridCol w:w="8088"/>
      </w:tblGrid>
      <w:tr>
        <w:trPr>
          <w:trHeight w:val="30" w:hRule="atLeast"/>
        </w:trPr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№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 төлемақының базалық ставкаларына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</w:tr>
      <w:tr>
        <w:trPr>
          <w:trHeight w:val="30" w:hRule="atLeast"/>
        </w:trPr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</w:tr>
      <w:tr>
        <w:trPr>
          <w:trHeight w:val="30" w:hRule="atLeast"/>
        </w:trPr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</w:tr>
      <w:tr>
        <w:trPr>
          <w:trHeight w:val="30" w:hRule="atLeast"/>
        </w:trPr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</w:tr>
      <w:tr>
        <w:trPr>
          <w:trHeight w:val="30" w:hRule="atLeast"/>
        </w:trPr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  <w:tr>
        <w:trPr>
          <w:trHeight w:val="30" w:hRule="atLeast"/>
        </w:trPr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VІІІ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</w:tr>
      <w:tr>
        <w:trPr>
          <w:trHeight w:val="30" w:hRule="atLeast"/>
        </w:trPr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ІХ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</w:tr>
      <w:tr>
        <w:trPr>
          <w:trHeight w:val="30" w:hRule="atLeast"/>
        </w:trPr>
        <w:tc>
          <w:tcPr>
            <w:tcW w:w="4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ХІІ</w:t>
            </w:r>
          </w:p>
        </w:tc>
        <w:tc>
          <w:tcPr>
            <w:tcW w:w="8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ауданының ауылдық елді мекендеріндегі жер учаскелері үшін төлемақының базалық ставкаларына түзету коэффициенттері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жаңа редакцияда - Ақмола облысы Есіл аудандық мәслихатының 01.07.2020 </w:t>
      </w:r>
      <w:r>
        <w:rPr>
          <w:rFonts w:ascii="Times New Roman"/>
          <w:b w:val="false"/>
          <w:i w:val="false"/>
          <w:color w:val="ff0000"/>
          <w:sz w:val="28"/>
        </w:rPr>
        <w:t>№ 73/3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3"/>
        <w:gridCol w:w="2516"/>
        <w:gridCol w:w="8151"/>
      </w:tblGrid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учаскелері үшін төлемақының базалық ставкаларына түзету коэффициенттері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Аймаққа енетін ауылдық елді мекендердің атауы (ауылдық округтер бойынша)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01-277-018 Свободное ауылы (Свободный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01-277-034 Ақсай ауылы (Ақсай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01-277-006 Красивое ауылы (Красивинский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01-277-046 Бұзылық ауылы (Бұзылық ауылдық округі)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01-277-037 Курское ауылы (Двуречный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01-277-020 Двуречное ауылы (Двуречный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01-277-001 Красногорский кенті (Красногорский кенті)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01-277-044 Московское ауылы (Московское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01-277-024 Жаныспай ауылы (Жаныспай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01-277-026 Заречное ауылы (Заречный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01-277-038 Раздольное ауылы (Свободный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01-277-047 Сұрған ауылы (Бұзылық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01-277-009 Ярославка ауылы (Красивинский ауылдық округі)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01-277-018 Знаменка ауылы (Знаменка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01-277-048 Юбилейное ауылы (Юбилейный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01-277-006 Красивое станциясы (Красивинский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01-277-030 Қаракөл ауылы (Қаракөл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01-277-028 Игілік ауылы (Красногорский кенті)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01-277-032 Орловка ауылы (Орловка ауылы)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01-277-021 Приишимка ауылы (Двуречный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01-277-044 Ковыльное ауылы (Жаныспай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01-277-022 Ейское ауылы (Юбилейный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01-277-028 Калачи ауылы (Красногорский кенті)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01-277-040 Интернациональное ауылы (Интернациональный ауылдық округі)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  <w:tr>
        <w:trPr>
          <w:trHeight w:val="30" w:hRule="atLeast"/>
        </w:trPr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01-277-016 Речное ауылы (Қаракөл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01-277-006 Кұмай ауылы (Красивинский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01-277-006 Ленинское ауылы (Красивинский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01-277-042 Біртал ауылы (Интернациональный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01-277-014 Алматинское ауылы (Интернациональный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01-277-026 Дальнее ауылы (Заречный ауылдық округі)</w:t>
            </w:r>
          </w:p>
        </w:tc>
      </w:tr>
      <w:tr>
        <w:trPr>
          <w:trHeight w:val="30" w:hRule="atLeast"/>
        </w:trPr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мағына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