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0491" w14:textId="2eb0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2013 жылғы 27 желтоқсандағы № 27/2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2014 жылғы 12 қарашадағы № 35/2 шешімі. Ақмола облысының Әділет департаментінде 2014 жылғы 18 қарашада № 4456 болып тіркелді. Қолданылу мерзімінің аяқталуына байланысты күші жойылды - (Ақмола облысы Есіл аудандық мәслихатының 2015 жылғы 2 ақпандағы № 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Есіл аудандық мәслихатының 02.02.2015 № 23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«2014-2016 жылдарға арналған аудандық бюджет туралы» 2013 жылғы 27 желтоқсандағы № 27/2 (Нормативтік құқықтық актілерді мемлекеттік тіркеу тізілімінде № 3940 тіркелген, 2014 жылғы 20 қаңтарда «Жаңа Есіл»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2801811,9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686194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24609,3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52999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2038009,6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2820509,1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7022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8334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14000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14000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(-39719,2)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39719,2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2014 жылға арналған ауданның жергілікті атқарушы органының резерві 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83"/>
        <w:gridCol w:w="684"/>
        <w:gridCol w:w="9192"/>
        <w:gridCol w:w="242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2801811,9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686194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331952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331952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232275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2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24609,3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3704,9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20904,4</w:t>
            </w:r>
          </w:p>
        </w:tc>
      </w:tr>
      <w:tr>
        <w:trPr>
          <w:trHeight w:val="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20904,4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2038009,6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2038009,6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93"/>
        <w:gridCol w:w="730"/>
        <w:gridCol w:w="9057"/>
        <w:gridCol w:w="2459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2820509,1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262722,8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13617,4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65106,7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63991,9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1114,8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159066,9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156896,9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24931,8</w:t>
            </w:r>
          </w:p>
        </w:tc>
      </w:tr>
      <w:tr>
        <w:trPr>
          <w:trHeight w:val="14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23643,2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124,5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2971,1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2971,1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1971,1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1768990,6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1676094,6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1330165,9</w:t>
            </w:r>
          </w:p>
        </w:tc>
      </w:tr>
      <w:tr>
        <w:trPr>
          <w:trHeight w:val="11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45334</w:t>
            </w:r>
          </w:p>
        </w:tc>
      </w:tr>
      <w:tr>
        <w:trPr>
          <w:trHeight w:val="12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153875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102186,7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114207,9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113554,9</w:t>
            </w:r>
          </w:p>
        </w:tc>
      </w:tr>
      <w:tr>
        <w:trPr>
          <w:trHeight w:val="11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20157,8</w:t>
            </w:r>
          </w:p>
        </w:tc>
      </w:tr>
      <w:tr>
        <w:trPr>
          <w:trHeight w:val="16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20307,3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14165,6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573,7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18707,5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1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3275,8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374851,6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1852,8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1852,8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10176,8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10176,8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156154,5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136969,7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18418,6</w:t>
            </w:r>
          </w:p>
        </w:tc>
      </w:tr>
      <w:tr>
        <w:trPr>
          <w:trHeight w:val="12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инженерлік-коммуникациялық инфрақұрылымның жетіспейтін объектілерін салу және/немесе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766,2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30784,9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171653,3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7689,5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383,1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2611,7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4229,3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125560,4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95744,8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16171,4</w:t>
            </w:r>
          </w:p>
        </w:tc>
      </w:tr>
      <w:tr>
        <w:trPr>
          <w:trHeight w:val="12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6098,4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4959,8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13644,2</w:t>
            </w:r>
          </w:p>
        </w:tc>
      </w:tr>
      <w:tr>
        <w:trPr>
          <w:trHeight w:val="10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11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5945,3</w:t>
            </w:r>
          </w:p>
        </w:tc>
      </w:tr>
      <w:tr>
        <w:trPr>
          <w:trHeight w:val="11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60652,5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13822,3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13822,3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7435,6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5535,6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36963,6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7355,1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657,5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17102,3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10810,3</w:t>
            </w:r>
          </w:p>
        </w:tc>
      </w:tr>
      <w:tr>
        <w:trPr>
          <w:trHeight w:val="9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35695,1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28420,7</w:t>
            </w:r>
          </w:p>
        </w:tc>
      </w:tr>
      <w:tr>
        <w:trPr>
          <w:trHeight w:val="11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14445,7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7274,4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12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43685,9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36897,6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6788,3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-39719,2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39719,2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0"/>
        <w:gridCol w:w="2420"/>
      </w:tblGrid>
      <w:tr>
        <w:trPr>
          <w:trHeight w:val="60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318 923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310 589</w:t>
            </w:r>
          </w:p>
        </w:tc>
      </w:tr>
      <w:tr>
        <w:trPr>
          <w:trHeight w:val="36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75 736</w:t>
            </w:r>
          </w:p>
        </w:tc>
      </w:tr>
      <w:tr>
        <w:trPr>
          <w:trHeight w:val="9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179 235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153 875</w:t>
            </w:r>
          </w:p>
        </w:tc>
      </w:tr>
      <w:tr>
        <w:trPr>
          <w:trHeight w:val="102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6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6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ауылы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21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57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</w:p>
        </w:tc>
      </w:tr>
      <w:tr>
        <w:trPr>
          <w:trHeight w:val="555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555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4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55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және жарықтық қондырғыларды орнықтыруға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9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48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3"/>
        <w:gridCol w:w="2577"/>
      </w:tblGrid>
      <w:tr>
        <w:trPr>
          <w:trHeight w:val="645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5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409 029,6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213 152,3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80 956,3</w:t>
            </w:r>
          </w:p>
        </w:tc>
      </w:tr>
      <w:tr>
        <w:trPr>
          <w:trHeight w:val="405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құрастырмалы-модульдік қазандықтарды сатып алу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67 511</w:t>
            </w:r>
          </w:p>
        </w:tc>
      </w:tr>
      <w:tr>
        <w:trPr>
          <w:trHeight w:val="48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спорттық құралдар сатып алу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2 417,7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Калачи ауылдық орта мектебі оқушыларының тамақтануын күшейтуге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қалаларды және ауылдық елді мекендерді дамыту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27 451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27 065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102 760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102 760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ауылы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органдарының материалды-техникалық базасын нығайтуға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195 877,3</w:t>
            </w:r>
          </w:p>
        </w:tc>
      </w:tr>
      <w:tr>
        <w:trPr>
          <w:trHeight w:val="45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152 388,3</w:t>
            </w:r>
          </w:p>
        </w:tc>
      </w:tr>
      <w:tr>
        <w:trPr>
          <w:trHeight w:val="6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136969,7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15418,6</w:t>
            </w:r>
          </w:p>
        </w:tc>
      </w:tr>
      <w:tr>
        <w:trPr>
          <w:trHeight w:val="75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375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әкімінің аппараты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27"/>
        <w:gridCol w:w="755"/>
        <w:gridCol w:w="8914"/>
        <w:gridCol w:w="250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159066,9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159066,9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156896,9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8368,4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7730,9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7002,4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8210,2</w:t>
            </w:r>
          </w:p>
        </w:tc>
      </w:tr>
      <w:tr>
        <w:trPr>
          <w:trHeight w:val="1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9187,8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5798,8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11266,1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7775,4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6259,8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7543,8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30784,9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30784,9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