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ab91" w14:textId="244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27 ақпандағы № 29/11 шешімі. Ақмола облысының Әділет департаментінде 2014 жылғы 8 сәуірде № 4079 болып тіркелді. Күші жойылды - Ақмола облысы Есіл аудандық мәслихатының 2016 жылғы 23 желтоқсандағы № 10/6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Есіл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Есіл ауданының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Есіл ауданының Есіл қаласының, ауылдың, Красногорский кентінің, ауылдық округтердің аумағындағы ауылдың, көшенің, көппәтерлі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ауданының Есіл қаласының, ауылдардың, Красногорский кентінің,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Есіл қаласының, ауылдың, Красногорский кентінің,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жиындардың шақырылу уақыты, орны және талқыланатын мәселелер туралы аудандық "Жаңа Есіл" газеті арқылы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Ауыл, көше, көппәтерлі тұрғын үй шегінде бөлек жиынды өткізуді Есіл қаласының, ауылдың, Красногорский кентінің,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Есіл қаласының, ауылдың, Красногорский кентінің, ауылдық округтің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қаласының, ауылдың, Красногорский кентінің, ауылдық округтің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ауыл, көше, көппәтерлі тұрғын үй тұрғындары өкілдерінің кандидатураларын Есіл қаласының, ауылдың, Красногорский кентінің, ауылдық округтің аумағындағы ауылдың, көшенің, көппәтерлі тұрғын үй тұрғындарының жалпы санының 1 пайызы мөлшерінде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оны Есіл қаласының, ауылдың, Красногорский кентінің, ауылдық округтің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