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64f04" w14:textId="5564f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Еңбекшілдер ауданындағы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2015 жылға әлеуметтік қолдау шараларын ұсыну туралы</w:t>
      </w:r>
    </w:p>
    <w:p>
      <w:pPr>
        <w:spacing w:after="0"/>
        <w:ind w:left="0"/>
        <w:jc w:val="both"/>
      </w:pPr>
      <w:r>
        <w:rPr>
          <w:rFonts w:ascii="Times New Roman"/>
          <w:b w:val="false"/>
          <w:i w:val="false"/>
          <w:color w:val="000000"/>
          <w:sz w:val="28"/>
        </w:rPr>
        <w:t>Ақмола облысы Еңбекшілдер аудандық мәслихатының 2014 жылғы 23 желтоқсандағы № С-35/4 шешімі. Ақмола облысының Әділет департаментінде 2015 жылғы 16 қаңтарда № 4599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Қазақстан Республикасының 2005 жылғы 8 шілдедегі «Агроөнеркәсіптік кешенді және ауылдық аумақтарды дамытуды мемлекеттік реттеу туралы» Заңының 7 бабының 3 тармағының </w:t>
      </w:r>
      <w:r>
        <w:rPr>
          <w:rFonts w:ascii="Times New Roman"/>
          <w:b w:val="false"/>
          <w:i w:val="false"/>
          <w:color w:val="000000"/>
          <w:sz w:val="28"/>
        </w:rPr>
        <w:t>4) тармақшасына</w:t>
      </w:r>
      <w:r>
        <w:rPr>
          <w:rFonts w:ascii="Times New Roman"/>
          <w:b w:val="false"/>
          <w:i w:val="false"/>
          <w:color w:val="000000"/>
          <w:sz w:val="28"/>
        </w:rPr>
        <w:t>, 18 бабының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 тармақтарына</w:t>
      </w:r>
      <w:r>
        <w:rPr>
          <w:rFonts w:ascii="Times New Roman"/>
          <w:b w:val="false"/>
          <w:i w:val="false"/>
          <w:color w:val="000000"/>
          <w:sz w:val="28"/>
        </w:rPr>
        <w:t>,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мамандарына әлеуметтік қолдау шараларын ұсыну мөлшерін және ережесін бекіту туралы» № 183 қаулысының </w:t>
      </w:r>
      <w:r>
        <w:rPr>
          <w:rFonts w:ascii="Times New Roman"/>
          <w:b w:val="false"/>
          <w:i w:val="false"/>
          <w:color w:val="000000"/>
          <w:sz w:val="28"/>
        </w:rPr>
        <w:t>2 тармағына</w:t>
      </w:r>
      <w:r>
        <w:rPr>
          <w:rFonts w:ascii="Times New Roman"/>
          <w:b w:val="false"/>
          <w:i w:val="false"/>
          <w:color w:val="000000"/>
          <w:sz w:val="28"/>
        </w:rPr>
        <w:t xml:space="preserve"> сәйкес, Еңбекшілдер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Еңбекшілдер ауданындағы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2015 жылға келесі әлеуметтік қолдау шаралары ұсынылсын:</w:t>
      </w:r>
      <w:r>
        <w:br/>
      </w:r>
      <w:r>
        <w:rPr>
          <w:rFonts w:ascii="Times New Roman"/>
          <w:b w:val="false"/>
          <w:i w:val="false"/>
          <w:color w:val="000000"/>
          <w:sz w:val="28"/>
        </w:rPr>
        <w:t>
</w:t>
      </w:r>
      <w:r>
        <w:rPr>
          <w:rFonts w:ascii="Times New Roman"/>
          <w:b w:val="false"/>
          <w:i w:val="false"/>
          <w:color w:val="000000"/>
          <w:sz w:val="28"/>
        </w:rPr>
        <w:t>
      1) жетпіс еселік айлық есептік көрсеткішке тең сомада көтерме жәрдемақы беру түрінде;</w:t>
      </w:r>
      <w:r>
        <w:br/>
      </w:r>
      <w:r>
        <w:rPr>
          <w:rFonts w:ascii="Times New Roman"/>
          <w:b w:val="false"/>
          <w:i w:val="false"/>
          <w:color w:val="000000"/>
          <w:sz w:val="28"/>
        </w:rPr>
        <w:t>
</w:t>
      </w:r>
      <w:r>
        <w:rPr>
          <w:rFonts w:ascii="Times New Roman"/>
          <w:b w:val="false"/>
          <w:i w:val="false"/>
          <w:color w:val="000000"/>
          <w:sz w:val="28"/>
        </w:rPr>
        <w:t>
      2) тұрғын үй сатып алу немесе салу үшін әлеуметтік қолдау бір мың бес жүз еселік айлық есептік көрсеткіштен аспайтын сомада бюджеттік кредит болып белгіленсін.</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Ө.Жомартов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С.Есполов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Ақмола облысы</w:t>
      </w:r>
      <w:r>
        <w:br/>
      </w:r>
      <w:r>
        <w:rPr>
          <w:rFonts w:ascii="Times New Roman"/>
          <w:b w:val="false"/>
          <w:i w:val="false"/>
          <w:color w:val="000000"/>
          <w:sz w:val="28"/>
        </w:rPr>
        <w:t>
</w:t>
      </w:r>
      <w:r>
        <w:rPr>
          <w:rFonts w:ascii="Times New Roman"/>
          <w:b w:val="false"/>
          <w:i/>
          <w:color w:val="000000"/>
          <w:sz w:val="28"/>
        </w:rPr>
        <w:t>      Еңбекшілдер ауданының әкімі                А.Садуақасұлы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