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99fea" w14:textId="2399f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"Сайлау учаскелерін құру туралы" Ерейментау ауданы әкімінің 2014 жылғы 10 сәуірдегі № 2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Ерейментау ауданы әкімінің 2014 жылғы 19 қарашадағы № 28 шешімі. Ақмола облысының Әділет департаментінде 2014 жылғы 25 желтоқсанда № 4533 болып тіркелді. Күші жойылды - Ақмола облысы Ерейментау ауданы әкімінің 2018 жылғы 29 қарашадағы № 10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Ерейментау ауданы әкімінің 29.11.2018 </w:t>
      </w:r>
      <w:r>
        <w:rPr>
          <w:rFonts w:ascii="Times New Roman"/>
          <w:b w:val="false"/>
          <w:i w:val="false"/>
          <w:color w:val="ff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енгiзiледi)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Қазақстан Республикасының 1995 жылғы 28 қыркүйектегi Конституциялық заңының 23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 33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Ерейментау ауданының әкiмi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"Сайлау учаскелерін құру туралы" Ерейментау ауданы әкімінің 2014 жылғы 10 сәуірдегі № 2 (нормативтік құқықтық актілерді мемлекеттік тіркеу Тізілімінде № 4168 тіркелген, 2014 жылы 24 мамырда "Ерейментау", "Ереймен"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Шешімнің қосымшасында орыс тілінде "ауыл Аксуат" сөздері "село Аксуат" сөздеріне өзгертілсін.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Ерейментау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Е.Нұғыманов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Ерейментау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аумақтық сайлау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М.Әдрешев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