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fc82b" w14:textId="0efc8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аудандық мәслихатының 2012 жылғы 24 сәуірдегі № 5С-5/5-12 "Ерейментау ауданының ауыл шаруашылығы мақсатындағы жерлерін аймақтарға бөлу сызбанұсқасы мен жер салығының базалық ставкаларына түзету коэффициентін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2014 жылғы 28 қазандағы № 5С-32/2-14 шешімі. Ақмола облысының Әділет департаментінде 2014 жылғы 27 қарашада № 4476 болып тіркелді. Күші жойылды - Ақмола облысы Ерейментау аудандық мәслихатының 2015 жылғы 19 наурыздағы № 5С-36/6-15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Ерейментау аудандық мәслихатының 19.03.2015 № 5С-36/6-15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20 маусымдағы Жер кодексiнің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 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10 желтоқсандағы «Салық және бюджетке төленетін басқа да міндетті төлемдер туралы (Салық кодексі)» кодексінің </w:t>
      </w:r>
      <w:r>
        <w:rPr>
          <w:rFonts w:ascii="Times New Roman"/>
          <w:b w:val="false"/>
          <w:i w:val="false"/>
          <w:color w:val="000000"/>
          <w:sz w:val="28"/>
        </w:rPr>
        <w:t>387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жергiлiктi мемлекеттiк басқару және өзін-өзі басқару туралы» Заңының 6 бабының 1 тармағы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әкімінің ұсынысы негізінде Ерейментау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Ерейментау аудандық мәслихатының «Ерейментау ауданының ауыл шаруашылығы мақсатындағы жерлерін аймақтарға бөлу сызбанұсқасы мен жер салығының базалық ставкаларына түзету коэффициентін бекіту туралы» 2012 жылғы 24 сәуірдегі № 5С-5/5-12 (Нормативтік құқықтық актілерді мемлекеттік тіркеу тізілімінде № 1-9-197 болып тіркелген, аудандық «Ереймен» газетінде 2012 жылғы 02 маусымында, аудандық «Ерейментау» газетінде 2012 жылғы 02 маусымында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 </w:t>
      </w:r>
      <w:r>
        <w:rPr>
          <w:rFonts w:ascii="Times New Roman"/>
          <w:b w:val="false"/>
          <w:i w:val="false"/>
          <w:color w:val="000000"/>
          <w:sz w:val="28"/>
        </w:rPr>
        <w:t>шешіммен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Ерейментау ауданының ауыл шаруашылығы мақсатындағы жерлерін аймақтарға бөлу </w:t>
      </w:r>
      <w:r>
        <w:rPr>
          <w:rFonts w:ascii="Times New Roman"/>
          <w:b w:val="false"/>
          <w:i w:val="false"/>
          <w:color w:val="000000"/>
          <w:sz w:val="28"/>
        </w:rPr>
        <w:t>сызбанұсқасы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жер салығының базалық ставкаларына түзету коэффициенті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 Ақмола облысы Әдiлет департаментiнде мемлекеттiк тiркелген күннен бастап күшiне енедi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сессия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Р.Бестаев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Қ.Махметов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ауданының әкімі                 Е.Нұғыманов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министрлігінің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 Ақмола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басқармасы»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                        Т.Ахметуллин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Ерейментау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«28» қазандағы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5С-32/2-14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Ерейментау ауданының ауыл шаруашылығы мақсатындағы жерлерін аймақтарға бөлу сызбанұсқасы мен жер салығының базалық ставкаларына түзету коэффициенті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3233"/>
        <w:gridCol w:w="9160"/>
      </w:tblGrid>
      <w:tr>
        <w:trPr>
          <w:trHeight w:val="105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салығының базалық мөлшеріне ұсынылатын түзету коэффициенті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(Әкімшілік аумаққа) Аймаққа кіретін кадастрлық кварталдардың нөмірлері мен атаулары</w:t>
            </w:r>
          </w:p>
        </w:tc>
      </w:tr>
      <w:tr>
        <w:trPr>
          <w:trHeight w:val="255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1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01-006-022 Тайбай ауылдық округі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01-006-010 Еркіншілік ауылдық округі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01-006-004 Новомарковка селолық округі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01-006-004 Ақмырза селолық округі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01-006-010 Торғай селолық округі</w:t>
            </w:r>
          </w:p>
        </w:tc>
      </w:tr>
      <w:tr>
        <w:trPr>
          <w:trHeight w:val="3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1,32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 бойынша орташа маңызы</w:t>
            </w:r>
          </w:p>
        </w:tc>
      </w:tr>
      <w:tr>
        <w:trPr>
          <w:trHeight w:val="330" w:hRule="atLeast"/>
        </w:trPr>
        <w:tc>
          <w:tcPr>
            <w:tcW w:w="1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01-006-016 Күншалған селолық округі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01-006-016 Ақсуат ауылы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01-006-016 Олжабай батыр атындағы селолық округі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01-006-022 Бозтал селосы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01-006-022 Өленті селолық округі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01-006-024 Бестоғай селолық округі</w:t>
            </w:r>
          </w:p>
        </w:tc>
      </w:tr>
      <w:tr>
        <w:trPr>
          <w:trHeight w:val="3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 бойынша орташа маңызы</w:t>
            </w:r>
          </w:p>
        </w:tc>
      </w:tr>
      <w:tr>
        <w:trPr>
          <w:trHeight w:val="330" w:hRule="atLeast"/>
        </w:trPr>
        <w:tc>
          <w:tcPr>
            <w:tcW w:w="1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01-006-022 Қойтас селолық округі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01-006-024 Бестоғай селолық округі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01-006-030 Селетинское селосы</w:t>
            </w:r>
          </w:p>
        </w:tc>
      </w:tr>
      <w:tr>
        <w:trPr>
          <w:trHeight w:val="3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 бойынша орташа маңызы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