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c314" w14:textId="859c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2013 жылғы 27 желтоқсандағы № 5С-22/2-13 "2014-2016 жылдарға арналған аудан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2014 жылғы 13 қарашадағы № 5С-33/2-14 шешімі. Ақмола облысының Әділет департаментінде 2014 жылғы 21 қарашада № 4466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Ерейментау аудандық мәслихатының «2014-2016 жылдарға арналған аудан бюджеті туралы» 2013 жылғы 27 желтоқсандағы № 5С-22/2-13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3944 болып тіркелген, аудандық «Ереймен» газетінде 2014 жылдың 11 қаңтарында, аудандық «Ерейментау» газетінде 2014 жылдың 11 қаңтарында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 бюджеті 1, 2 және 3 қосымшаларға сәйкес, соның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3 130 571,8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625 105,3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12 445,3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23 316,7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2 469 704,5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3 146 106,1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18 473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- 19 553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1 080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-34 007,3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34 007,3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d0d0d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d0d0d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d0d0d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d0d0d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d0d0d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d0d0d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d0d0d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d0d0d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Ақмола облысының Әділет департаментінде мемлекеттік тіркелген күннен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Р.Бестаев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Ерейментау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  хатшысы                      Қ.Махметов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ауданының әкімі                 Е.Нұғыманов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Ерейментау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13 қарашадағы № 5С-33/2-14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Ерейментау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27 желтоқсандағы № 5С-22/2-13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396"/>
        <w:gridCol w:w="459"/>
        <w:gridCol w:w="9833"/>
        <w:gridCol w:w="239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7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3 130 571,8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625 105,3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19 346,0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19 346,0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241 821,3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241 821,3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333 345,0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264 711,0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32 801,0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32 358,0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3 475,0</w:t>
            </w:r>
          </w:p>
        </w:tc>
      </w:tr>
      <w:tr>
        <w:trPr>
          <w:trHeight w:val="3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24 491,0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3 731,0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15 269,0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5 451,0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8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5 742,0</w:t>
            </w:r>
          </w:p>
        </w:tc>
      </w:tr>
      <w:tr>
        <w:trPr>
          <w:trHeight w:val="3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5 742,0</w:t>
            </w:r>
          </w:p>
        </w:tc>
      </w:tr>
      <w:tr>
        <w:trPr>
          <w:trHeight w:val="4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12 445,3</w:t>
            </w:r>
          </w:p>
        </w:tc>
      </w:tr>
      <w:tr>
        <w:trPr>
          <w:trHeight w:val="3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2 032,3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931,7</w:t>
            </w:r>
          </w:p>
        </w:tc>
      </w:tr>
      <w:tr>
        <w:trPr>
          <w:trHeight w:val="3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</w:tr>
      <w:tr>
        <w:trPr>
          <w:trHeight w:val="6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5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103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12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10 316,0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10 316,0</w:t>
            </w:r>
          </w:p>
        </w:tc>
      </w:tr>
      <w:tr>
        <w:trPr>
          <w:trHeight w:val="3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23 316,7</w:t>
            </w:r>
          </w:p>
        </w:tc>
      </w:tr>
      <w:tr>
        <w:trPr>
          <w:trHeight w:val="3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10 350,7</w:t>
            </w:r>
          </w:p>
        </w:tc>
      </w:tr>
      <w:tr>
        <w:trPr>
          <w:trHeight w:val="3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10 350,7</w:t>
            </w:r>
          </w:p>
        </w:tc>
      </w:tr>
      <w:tr>
        <w:trPr>
          <w:trHeight w:val="3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12 966,0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12 239,0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727,0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2 469 704,5</w:t>
            </w:r>
          </w:p>
        </w:tc>
      </w:tr>
      <w:tr>
        <w:trPr>
          <w:trHeight w:val="3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2 469 704,5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2 469 704,5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34"/>
        <w:gridCol w:w="534"/>
        <w:gridCol w:w="9770"/>
        <w:gridCol w:w="236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3 146 106,1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220 422,0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14 210,8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14 210,8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60 434,1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57 461,1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118 061,1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118 061,1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27 716,0</w:t>
            </w:r>
          </w:p>
        </w:tc>
      </w:tr>
      <w:tr>
        <w:trPr>
          <w:trHeight w:val="11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26 714,6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629,4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1 928,0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2 054 682,2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1 909,2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1 909,2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1 719 714,7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11 096,3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1 347 771,2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2 812,0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15 127,0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49 710,3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тәрбиемен оқыту ұйымдарының қызметін қамтамасыз ету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152 586,8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20 062,0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жабдықтармен, бағдарламалық қамтамасыз етумен қамту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69 023,0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51 526,1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333 058,3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333 058,3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93 835,9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93 709,9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20 930,3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13 283,0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15 029,0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13 444,6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8 395,0</w:t>
            </w:r>
          </w:p>
        </w:tc>
      </w:tr>
      <w:tr>
        <w:trPr>
          <w:trHeight w:val="8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3 779,0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жұмыспен қамту орталықтарының қызметін қамтамасыз ету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ақшалай көмекті енгізу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15 264,0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305 473,2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28 102,0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12 567,0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8 450,0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55 957,2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санаттарына тұрғын үймен қамтамасыз ету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11 011,0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қалаларда үнемі жылумен жабдықтауды қамтамасыз ету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38 073,6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Кондоминиумдар нысандарына арналған техникалық паспорттарды дайындау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4 841,6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216 470,0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213 090,0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4 132,0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4 132,0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122 199,5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95 464,3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6 569,7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59 319,2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25 250,5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4 324,9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17 844,2</w:t>
            </w:r>
          </w:p>
        </w:tc>
      </w:tr>
      <w:tr>
        <w:trPr>
          <w:trHeight w:val="8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7 537,1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6 710,0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3 597,1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8 891,0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4 077,0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140 104,7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5 824,0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5 824,0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12 512,0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12 512,0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11 116,8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8 803,8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110 651,9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6 970,9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28 423,0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67 854,0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16 529,1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6 026,6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6 026,6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10 502,5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5 518,5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4 984,0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4 814,0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182 232,0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45 700,3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6 825,1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17 286,0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21 589,2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130 987,5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инфрақұрылымын дамыту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130 987,5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5 070,2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5 070,2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қарыздар бойынша сыйақылар мен басқа да төлемдерді төлеу жөніндегі жергілікті атқарушы органдардың борышына қызмет көрсету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2 591,9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2 591,9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1 214,5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1 377,4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18 473,0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-34 007,3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(бюджеттің профицитін пайдалану)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34 007,3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15 534,3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15 534,3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15 534,3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Ерейментау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13 қарашадағы № 5С-33/2-14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Ерейментау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27 желтоқсандағы № 5С-22/2-13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республикалық бюджеттен мақсатты трансферттер және бюджеттік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7"/>
        <w:gridCol w:w="2303"/>
      </w:tblGrid>
      <w:tr>
        <w:trPr>
          <w:trHeight w:val="25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4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426 533,0</w:t>
            </w:r>
          </w:p>
        </w:tc>
      </w:tr>
      <w:tr>
        <w:trPr>
          <w:trHeight w:val="34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Мақсатты ағымды трансферттер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193 890,0</w:t>
            </w:r>
          </w:p>
        </w:tc>
      </w:tr>
      <w:tr>
        <w:trPr>
          <w:trHeight w:val="55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17 403,9</w:t>
            </w:r>
          </w:p>
        </w:tc>
      </w:tr>
      <w:tr>
        <w:trPr>
          <w:trHeight w:val="55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ақшалай көмекті енгізуге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14 994,0</w:t>
            </w:r>
          </w:p>
        </w:tc>
      </w:tr>
      <w:tr>
        <w:trPr>
          <w:trHeight w:val="45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 төлеуге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57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 төлеуге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103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1 150,9</w:t>
            </w:r>
          </w:p>
        </w:tc>
      </w:tr>
      <w:tr>
        <w:trPr>
          <w:trHeight w:val="49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169 211,0</w:t>
            </w:r>
          </w:p>
        </w:tc>
      </w:tr>
      <w:tr>
        <w:trPr>
          <w:trHeight w:val="82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білімнің мемлекеттік мекемелеріндегі физика, химия, биология кабинеттерін оқу жабдықтарымен қамтамасыз етуге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</w:p>
        </w:tc>
      </w:tr>
      <w:tr>
        <w:trPr>
          <w:trHeight w:val="60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бiлiм беру ұйымдарындағы мемлекеттiк бiлiм беру тапсырыстарын iске асыруға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69 023,0</w:t>
            </w:r>
          </w:p>
        </w:tc>
      </w:tr>
      <w:tr>
        <w:trPr>
          <w:trHeight w:val="51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жетілдіруден өткен мұғалімдердің еңбекақысын арттыру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13 188,0</w:t>
            </w:r>
          </w:p>
        </w:tc>
      </w:tr>
      <w:tr>
        <w:trPr>
          <w:trHeight w:val="100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78 806,0</w:t>
            </w:r>
          </w:p>
        </w:tc>
      </w:tr>
      <w:tr>
        <w:trPr>
          <w:trHeight w:val="51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182,6</w:t>
            </w:r>
          </w:p>
        </w:tc>
      </w:tr>
      <w:tr>
        <w:trPr>
          <w:trHeight w:val="78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111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56,6</w:t>
            </w:r>
          </w:p>
        </w:tc>
      </w:tr>
      <w:tr>
        <w:trPr>
          <w:trHeight w:val="49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81,8</w:t>
            </w:r>
          </w:p>
        </w:tc>
      </w:tr>
      <w:tr>
        <w:trPr>
          <w:trHeight w:val="105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81,8</w:t>
            </w:r>
          </w:p>
        </w:tc>
      </w:tr>
      <w:tr>
        <w:trPr>
          <w:trHeight w:val="78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364,1</w:t>
            </w:r>
          </w:p>
        </w:tc>
      </w:tr>
      <w:tr>
        <w:trPr>
          <w:trHeight w:val="105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364,1</w:t>
            </w:r>
          </w:p>
        </w:tc>
      </w:tr>
      <w:tr>
        <w:trPr>
          <w:trHeight w:val="57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1 589,6</w:t>
            </w:r>
          </w:p>
        </w:tc>
      </w:tr>
      <w:tr>
        <w:trPr>
          <w:trHeight w:val="103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1 589,6</w:t>
            </w:r>
          </w:p>
        </w:tc>
      </w:tr>
      <w:tr>
        <w:trPr>
          <w:trHeight w:val="40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131,8</w:t>
            </w:r>
          </w:p>
        </w:tc>
      </w:tr>
      <w:tr>
        <w:trPr>
          <w:trHeight w:val="106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131,8</w:t>
            </w:r>
          </w:p>
        </w:tc>
      </w:tr>
      <w:tr>
        <w:trPr>
          <w:trHeight w:val="49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56,6</w:t>
            </w:r>
          </w:p>
        </w:tc>
      </w:tr>
      <w:tr>
        <w:trPr>
          <w:trHeight w:val="103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56,6</w:t>
            </w:r>
          </w:p>
        </w:tc>
      </w:tr>
      <w:tr>
        <w:trPr>
          <w:trHeight w:val="51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100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49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4 360,2</w:t>
            </w:r>
          </w:p>
        </w:tc>
      </w:tr>
      <w:tr>
        <w:trPr>
          <w:trHeight w:val="102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4 360,2</w:t>
            </w:r>
          </w:p>
        </w:tc>
      </w:tr>
      <w:tr>
        <w:trPr>
          <w:trHeight w:val="51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171,1</w:t>
            </w:r>
          </w:p>
        </w:tc>
      </w:tr>
      <w:tr>
        <w:trPr>
          <w:trHeight w:val="100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171,1</w:t>
            </w:r>
          </w:p>
        </w:tc>
      </w:tr>
      <w:tr>
        <w:trPr>
          <w:trHeight w:val="51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83,7</w:t>
            </w:r>
          </w:p>
        </w:tc>
      </w:tr>
      <w:tr>
        <w:trPr>
          <w:trHeight w:val="112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83,7</w:t>
            </w:r>
          </w:p>
        </w:tc>
      </w:tr>
      <w:tr>
        <w:trPr>
          <w:trHeight w:val="78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87,8</w:t>
            </w:r>
          </w:p>
        </w:tc>
      </w:tr>
      <w:tr>
        <w:trPr>
          <w:trHeight w:val="103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87,8</w:t>
            </w:r>
          </w:p>
        </w:tc>
      </w:tr>
      <w:tr>
        <w:trPr>
          <w:trHeight w:val="51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</w:t>
            </w:r>
          </w:p>
        </w:tc>
      </w:tr>
      <w:tr>
        <w:trPr>
          <w:trHeight w:val="106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</w:t>
            </w:r>
          </w:p>
        </w:tc>
      </w:tr>
      <w:tr>
        <w:trPr>
          <w:trHeight w:val="52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27,5</w:t>
            </w:r>
          </w:p>
        </w:tc>
      </w:tr>
      <w:tr>
        <w:trPr>
          <w:trHeight w:val="102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27,5</w:t>
            </w:r>
          </w:p>
        </w:tc>
      </w:tr>
      <w:tr>
        <w:trPr>
          <w:trHeight w:val="39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54,4</w:t>
            </w:r>
          </w:p>
        </w:tc>
      </w:tr>
      <w:tr>
        <w:trPr>
          <w:trHeight w:val="102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54,4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мақсатты трансферттер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213 090,0</w:t>
            </w:r>
          </w:p>
        </w:tc>
      </w:tr>
      <w:tr>
        <w:trPr>
          <w:trHeight w:val="43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213 090,0</w:t>
            </w:r>
          </w:p>
        </w:tc>
      </w:tr>
      <w:tr>
        <w:trPr>
          <w:trHeight w:val="76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жобалауға, салуға және (немесе) сатып алуға (Ерейментау қаласындағы 60 пәтерлік (жалгерлік) коммуналдық тұрғын үйдің құрылысы)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213 090,0</w:t>
            </w:r>
          </w:p>
        </w:tc>
      </w:tr>
      <w:tr>
        <w:trPr>
          <w:trHeight w:val="42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6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57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шараларын іске асыру үшін берілетін бюджеттік кредиттер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Ерейментау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13 қарашадағы № 5С-33/2-14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Ерейментау аудандық мәслихатының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27 желтоқсандағы № 5С-22/2-13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 қосымша     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облыстық бюджеттен мақсатты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07"/>
        <w:gridCol w:w="2393"/>
      </w:tblGrid>
      <w:tr>
        <w:trPr>
          <w:trHeight w:val="255" w:hRule="atLeast"/>
        </w:trPr>
        <w:tc>
          <w:tcPr>
            <w:tcW w:w="1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405" w:hRule="atLeast"/>
        </w:trPr>
        <w:tc>
          <w:tcPr>
            <w:tcW w:w="1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645 649,5</w:t>
            </w:r>
          </w:p>
        </w:tc>
      </w:tr>
      <w:tr>
        <w:trPr>
          <w:trHeight w:val="405" w:hRule="atLeast"/>
        </w:trPr>
        <w:tc>
          <w:tcPr>
            <w:tcW w:w="1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Мақсатты ағымды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167 603,7</w:t>
            </w:r>
          </w:p>
        </w:tc>
      </w:tr>
      <w:tr>
        <w:trPr>
          <w:trHeight w:val="555" w:hRule="atLeast"/>
        </w:trPr>
        <w:tc>
          <w:tcPr>
            <w:tcW w:w="1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102 787,0</w:t>
            </w:r>
          </w:p>
        </w:tc>
      </w:tr>
      <w:tr>
        <w:trPr>
          <w:trHeight w:val="555" w:hRule="atLeast"/>
        </w:trPr>
        <w:tc>
          <w:tcPr>
            <w:tcW w:w="1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өткізуге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67 854,0</w:t>
            </w:r>
          </w:p>
        </w:tc>
      </w:tr>
      <w:tr>
        <w:trPr>
          <w:trHeight w:val="555" w:hRule="atLeast"/>
        </w:trPr>
        <w:tc>
          <w:tcPr>
            <w:tcW w:w="1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Бруцеллезбен ауыратын ұсақ мүйізді қара малды санитарлы союға жіберу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6 510,0</w:t>
            </w:r>
          </w:p>
        </w:tc>
      </w:tr>
      <w:tr>
        <w:trPr>
          <w:trHeight w:val="795" w:hRule="atLeast"/>
        </w:trPr>
        <w:tc>
          <w:tcPr>
            <w:tcW w:w="1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мал союға жіберілетін ауылшаруашылық малдардың (50% дейін) құнын қайтару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28 423,0</w:t>
            </w:r>
          </w:p>
        </w:tc>
      </w:tr>
      <w:tr>
        <w:trPr>
          <w:trHeight w:val="465" w:hRule="atLeast"/>
        </w:trPr>
        <w:tc>
          <w:tcPr>
            <w:tcW w:w="1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30 170,7</w:t>
            </w:r>
          </w:p>
        </w:tc>
      </w:tr>
      <w:tr>
        <w:trPr>
          <w:trHeight w:val="510" w:hRule="atLeast"/>
        </w:trPr>
        <w:tc>
          <w:tcPr>
            <w:tcW w:w="1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нысандары үшін құрастырмалы-модульдік қазандықтарды сатып алуға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8 552,0</w:t>
            </w:r>
          </w:p>
        </w:tc>
      </w:tr>
      <w:tr>
        <w:trPr>
          <w:trHeight w:val="510" w:hRule="atLeast"/>
        </w:trPr>
        <w:tc>
          <w:tcPr>
            <w:tcW w:w="1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объектілерін жылу беру маусымына дайындау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19 841,0</w:t>
            </w:r>
          </w:p>
        </w:tc>
      </w:tr>
      <w:tr>
        <w:trPr>
          <w:trHeight w:val="420" w:hRule="atLeast"/>
        </w:trPr>
        <w:tc>
          <w:tcPr>
            <w:tcW w:w="1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мектептеріне спорттық құралдар сатып алуға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1 777,7</w:t>
            </w:r>
          </w:p>
        </w:tc>
      </w:tr>
      <w:tr>
        <w:trPr>
          <w:trHeight w:val="510" w:hRule="atLeast"/>
        </w:trPr>
        <w:tc>
          <w:tcPr>
            <w:tcW w:w="1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32 661,0</w:t>
            </w:r>
          </w:p>
        </w:tc>
      </w:tr>
      <w:tr>
        <w:trPr>
          <w:trHeight w:val="645" w:hRule="atLeast"/>
        </w:trPr>
        <w:tc>
          <w:tcPr>
            <w:tcW w:w="1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тұрғын үй-коммуналдық шаруашылығын дамыту (Ерейментау қаласы жылу жолының күрделi жөндеуі)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12 661,0</w:t>
            </w:r>
          </w:p>
        </w:tc>
      </w:tr>
      <w:tr>
        <w:trPr>
          <w:trHeight w:val="645" w:hRule="atLeast"/>
        </w:trPr>
        <w:tc>
          <w:tcPr>
            <w:tcW w:w="1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тұрғын үй-коммуналдық шаруашылығын дамытуға (Жылумен жабдықтаушы объектілерді жылу беру маусымына дайындауға)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465" w:hRule="atLeast"/>
        </w:trPr>
        <w:tc>
          <w:tcPr>
            <w:tcW w:w="1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1 985,0</w:t>
            </w:r>
          </w:p>
        </w:tc>
      </w:tr>
      <w:tr>
        <w:trPr>
          <w:trHeight w:val="480" w:hRule="atLeast"/>
        </w:trPr>
        <w:tc>
          <w:tcPr>
            <w:tcW w:w="1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органдарының материалды-техникалық базасын нығайтуға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1 985,0</w:t>
            </w:r>
          </w:p>
        </w:tc>
      </w:tr>
      <w:tr>
        <w:trPr>
          <w:trHeight w:val="450" w:hRule="atLeast"/>
        </w:trPr>
        <w:tc>
          <w:tcPr>
            <w:tcW w:w="1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мақсатты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478 045,8</w:t>
            </w:r>
          </w:p>
        </w:tc>
      </w:tr>
      <w:tr>
        <w:trPr>
          <w:trHeight w:val="315" w:hRule="atLeast"/>
        </w:trPr>
        <w:tc>
          <w:tcPr>
            <w:tcW w:w="1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464 045,8</w:t>
            </w:r>
          </w:p>
        </w:tc>
      </w:tr>
      <w:tr>
        <w:trPr>
          <w:trHeight w:val="720" w:hRule="atLeast"/>
        </w:trPr>
        <w:tc>
          <w:tcPr>
            <w:tcW w:w="1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инфрақұрылымын дамыту (Ерейментау қаласындағы магистральды су құбыры желілерін қайта құру)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130 987,5</w:t>
            </w:r>
          </w:p>
        </w:tc>
      </w:tr>
      <w:tr>
        <w:trPr>
          <w:trHeight w:val="705" w:hRule="atLeast"/>
        </w:trPr>
        <w:tc>
          <w:tcPr>
            <w:tcW w:w="1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 (Ерейментау ауданындағы Заготзерно шағын ауданында 200 орынды мектебінің құрылысы)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333 058,3</w:t>
            </w:r>
          </w:p>
        </w:tc>
      </w:tr>
      <w:tr>
        <w:trPr>
          <w:trHeight w:val="510" w:hRule="atLeast"/>
        </w:trPr>
        <w:tc>
          <w:tcPr>
            <w:tcW w:w="1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510" w:hRule="atLeast"/>
        </w:trPr>
        <w:tc>
          <w:tcPr>
            <w:tcW w:w="1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 ("Ерейментау Су Арнасы" ШЖҚ МКК жарғылық капиталының үлкейту)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Ерейментау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13 қарашадағы № 5С-33/2-14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Ерейментау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27 желтоқсандағы № 5С-22/2-13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6 қосымша         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Ерейментау қаласы және ауылдық округтер мен ауылдар әкімдері аппараттарының бюджеттік бағдарламалары бойынша шығындар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643"/>
        <w:gridCol w:w="580"/>
        <w:gridCol w:w="643"/>
        <w:gridCol w:w="8705"/>
        <w:gridCol w:w="244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0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1 909,2</w:t>
            </w:r>
          </w:p>
        </w:tc>
      </w:tr>
      <w:tr>
        <w:trPr>
          <w:trHeight w:val="6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1 909,2</w:t>
            </w:r>
          </w:p>
        </w:tc>
      </w:tr>
      <w:tr>
        <w:trPr>
          <w:trHeight w:val="6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1 909,2</w:t>
            </w:r>
          </w:p>
        </w:tc>
      </w:tr>
      <w:tr>
        <w:trPr>
          <w:trHeight w:val="6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1 909,2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 әкімінің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1 104,4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 әкімінің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 әкімінің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424,8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селолық округі әкімінің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28 102,0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6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6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6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селолық округі әкімінің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абаттандыруға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27 937,0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27 937,0</w:t>
            </w:r>
          </w:p>
        </w:tc>
      </w:tr>
      <w:tr>
        <w:trPr>
          <w:trHeight w:val="6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12 567,0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 әкімінің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12 003,0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ауылының әкімі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39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 әкімінің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6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6 920,0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 әкімінің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6 920,0</w:t>
            </w:r>
          </w:p>
        </w:tc>
      </w:tr>
      <w:tr>
        <w:trPr>
          <w:trHeight w:val="6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8 450,0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 әкімінің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селолық округі әкімінің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ауылы әкімінің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селолық округі әкімінің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 әкімінің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селолық округі әкімінің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ауылының әкімі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ауылы әкімінің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 әкімінің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 әкімінің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селолық округі әкімінің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ауылы әкімінің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 әкімінің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селолық округі әкімінің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1 614,0</w:t>
            </w:r>
          </w:p>
        </w:tc>
      </w:tr>
      <w:tr>
        <w:trPr>
          <w:trHeight w:val="4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1 614,0</w:t>
            </w:r>
          </w:p>
        </w:tc>
      </w:tr>
      <w:tr>
        <w:trPr>
          <w:trHeight w:val="6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1 614,0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селолық округі әкімінің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ауылы әкімінің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селолық округі әкімінің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 әкімінің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селолық округі әкімінің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9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ауылының әкімі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әкімінің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 әкімінің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 әкімінің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селолық округі әкімінің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ауылы әкімінің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 әкімінің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селолық округі әкімінің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