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40a9" w14:textId="9a24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2013 жылғы 27 желтоқсандағы № 5С-22/2-13 "2014-2016 жылдарға арналған аудан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2014 жылғы 27 маусымдағы № 5С-28/3-14 шешімі. Ақмола облысының Әділет департаментінде 2014 жылғы 10 шілдеде № 4269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аудандық мәслихатының «2014-2016 жылдарға арналған аудан бюджеті туралы» 2013 жылғы 27 желтоқсандағы № 5С-22/2-13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3944 болып тіркелген, аудандық «Ереймен» газетінде 2014 жылдың 11 қаңтарында, аудандық «Ерейментау» газетінде 2014 жылдың 11 қаңтарында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 бюджеті 1, 2 және 3 қосымшаларға сәйкес, соның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3 079 568,3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628 274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8 438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6 866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2 435 990,3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3 095 102,6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18 473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- 19 553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1080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-34 007,3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34 007,3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d0d0d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d0d0d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d0d0d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d0d0d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Ақмола облысының Әділет департаментінде мемлекеттік тіркелген күннен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атқарушы               Н.Кравченко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ауданының әкімі                 Е.Нұғыманов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Ерейментау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27 маусымдағы № 5С-28/3-14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Ерейментау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желтоқсандағы № 5С-22/2-13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32"/>
        <w:gridCol w:w="452"/>
        <w:gridCol w:w="9820"/>
        <w:gridCol w:w="226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3 079 568,3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628 274,0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23 846,0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23 846,0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245 177,0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245 177,0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329 326,0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254 922,0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37 221,0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33 708,0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3 475,0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24 978,0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3 731,0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14 269,0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6 682,0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4 502,0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4 502,0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8 438,0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2 525,0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1 164,0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10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10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5 816,0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5 816,0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6 866,0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6 866,0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6 539,0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2 435 990,3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2 435 990,3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2 435 990,3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649"/>
        <w:gridCol w:w="668"/>
        <w:gridCol w:w="9553"/>
        <w:gridCol w:w="224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3 095 102,6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219 043,5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14 070,8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14 070,8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56 485,1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56 264,1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121 487,8</w:t>
            </w:r>
          </w:p>
        </w:tc>
      </w:tr>
      <w:tr>
        <w:trPr>
          <w:trHeight w:val="6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121 487,8</w:t>
            </w:r>
          </w:p>
        </w:tc>
      </w:tr>
      <w:tr>
        <w:trPr>
          <w:trHeight w:val="4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26 999,8</w:t>
            </w:r>
          </w:p>
        </w:tc>
      </w:tr>
      <w:tr>
        <w:trPr>
          <w:trHeight w:val="10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25 958,8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3 019,0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3 019,0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1 728,0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703,0</w:t>
            </w:r>
          </w:p>
        </w:tc>
      </w:tr>
      <w:tr>
        <w:trPr>
          <w:trHeight w:val="7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2 057 221,7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1 854,4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1 854,4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1 702 468,0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11 096,3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1 344 574,6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2 812,0</w:t>
            </w:r>
          </w:p>
        </w:tc>
      </w:tr>
      <w:tr>
        <w:trPr>
          <w:trHeight w:val="7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15 333,0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49 710,3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156 086,8</w:t>
            </w:r>
          </w:p>
        </w:tc>
      </w:tr>
      <w:tr>
        <w:trPr>
          <w:trHeight w:val="8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20 062,0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69 023,0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33 770,0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352 899,3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352 899,3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98 630,9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98 504,9</w:t>
            </w:r>
          </w:p>
        </w:tc>
      </w:tr>
      <w:tr>
        <w:trPr>
          <w:trHeight w:val="7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20 650,3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12 933,0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1 316,0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15 029,0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5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13 444,6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14 444,0</w:t>
            </w:r>
          </w:p>
        </w:tc>
      </w:tr>
      <w:tr>
        <w:trPr>
          <w:trHeight w:val="8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2 925,0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жұмыспен қамту орталықтарының қызметін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ақшалай көмекті енгізу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15 394,0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268 873,6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27 992,0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12 607,0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18 073,6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санаттарына тұрғын үймен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қалаларда үнемі жылумен жабдықтауды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18 073,6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Кондоминиумдар нысандарына арналған техникалық паспорттарды дайындау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217 490,0</w:t>
            </w:r>
          </w:p>
        </w:tc>
      </w:tr>
      <w:tr>
        <w:trPr>
          <w:trHeight w:val="5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213 090,0</w:t>
            </w:r>
          </w:p>
        </w:tc>
      </w:tr>
      <w:tr>
        <w:trPr>
          <w:trHeight w:val="5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5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4 478,0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4 478,0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119 962,1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95 110,0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6 569,7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59 390,0</w:t>
            </w:r>
          </w:p>
        </w:tc>
      </w:tr>
      <w:tr>
        <w:trPr>
          <w:trHeight w:val="4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25 250,5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3 899,8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16 238,1</w:t>
            </w:r>
          </w:p>
        </w:tc>
      </w:tr>
      <w:tr>
        <w:trPr>
          <w:trHeight w:val="8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7 248,8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5 410,0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3 579,3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8 614,0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4 077,0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7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136 505,4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3 824,0</w:t>
            </w:r>
          </w:p>
        </w:tc>
      </w:tr>
      <w:tr>
        <w:trPr>
          <w:trHeight w:val="4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3 824,0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12 466,7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12 466,7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9 653,8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8 653,8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110 560,9</w:t>
            </w:r>
          </w:p>
        </w:tc>
      </w:tr>
      <w:tr>
        <w:trPr>
          <w:trHeight w:val="4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6 970,9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6 510,0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803,0</w:t>
            </w:r>
          </w:p>
        </w:tc>
      </w:tr>
      <w:tr>
        <w:trPr>
          <w:trHeight w:val="5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28 423,0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67 854,0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16 982,1</w:t>
            </w:r>
          </w:p>
        </w:tc>
      </w:tr>
      <w:tr>
        <w:trPr>
          <w:trHeight w:val="4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6 026,6</w:t>
            </w:r>
          </w:p>
        </w:tc>
      </w:tr>
      <w:tr>
        <w:trPr>
          <w:trHeight w:val="5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6 026,6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10 955,5</w:t>
            </w:r>
          </w:p>
        </w:tc>
      </w:tr>
      <w:tr>
        <w:trPr>
          <w:trHeight w:val="6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5 655,5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10 564,0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1 264,0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9 300,0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163 082,8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2 174,0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2 174,0</w:t>
            </w:r>
          </w:p>
        </w:tc>
      </w:tr>
      <w:tr>
        <w:trPr>
          <w:trHeight w:val="6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24 012,6</w:t>
            </w:r>
          </w:p>
        </w:tc>
      </w:tr>
      <w:tr>
        <w:trPr>
          <w:trHeight w:val="7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6 726,6</w:t>
            </w:r>
          </w:p>
        </w:tc>
      </w:tr>
      <w:tr>
        <w:trPr>
          <w:trHeight w:val="5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17 286,0</w:t>
            </w:r>
          </w:p>
        </w:tc>
      </w:tr>
      <w:tr>
        <w:trPr>
          <w:trHeight w:val="4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131 803,0</w:t>
            </w:r>
          </w:p>
        </w:tc>
      </w:tr>
      <w:tr>
        <w:trPr>
          <w:trHeight w:val="4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инфрақұрылымын дамыту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131 803,0</w:t>
            </w:r>
          </w:p>
        </w:tc>
      </w:tr>
      <w:tr>
        <w:trPr>
          <w:trHeight w:val="4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5 093,2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5 093,2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қарыздар бойынша сыйақылар мен басқа да төлемдерді төлеу жөніндегі жергілікті атқарушы органдардың борышына қызмет көрсету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1 214,5</w:t>
            </w:r>
          </w:p>
        </w:tc>
      </w:tr>
      <w:tr>
        <w:trPr>
          <w:trHeight w:val="4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1 214,5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1 214,5</w:t>
            </w:r>
          </w:p>
        </w:tc>
      </w:tr>
      <w:tr>
        <w:trPr>
          <w:trHeight w:val="7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18 473,0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-34 007,3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(бюджеттің профицитін пайдалану)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34 007,3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15 534,3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15 534,3</w:t>
            </w:r>
          </w:p>
        </w:tc>
      </w:tr>
      <w:tr>
        <w:trPr>
          <w:trHeight w:val="4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15 534,3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Ерейментау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27 маусымдағы № 5С-28/3-14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Ерейментау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 № 5С-22/2-13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 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облыстық бюджеттен мақсатты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0"/>
        <w:gridCol w:w="2310"/>
      </w:tblGrid>
      <w:tr>
        <w:trPr>
          <w:trHeight w:val="240" w:hRule="atLeast"/>
        </w:trPr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90" w:hRule="atLeast"/>
        </w:trPr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611 935,3</w:t>
            </w:r>
          </w:p>
        </w:tc>
      </w:tr>
      <w:tr>
        <w:trPr>
          <w:trHeight w:val="390" w:hRule="atLeast"/>
        </w:trPr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ағымды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127 233,0</w:t>
            </w:r>
          </w:p>
        </w:tc>
      </w:tr>
      <w:tr>
        <w:trPr>
          <w:trHeight w:val="540" w:hRule="atLeast"/>
        </w:trPr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102 787,0</w:t>
            </w:r>
          </w:p>
        </w:tc>
      </w:tr>
      <w:tr>
        <w:trPr>
          <w:trHeight w:val="540" w:hRule="atLeast"/>
        </w:trPr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өткізуге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67 854,0</w:t>
            </w:r>
          </w:p>
        </w:tc>
      </w:tr>
      <w:tr>
        <w:trPr>
          <w:trHeight w:val="540" w:hRule="atLeast"/>
        </w:trPr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ауыратын ұсақ мүйізді қара малды санитарлы союға жіберу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6 510,0</w:t>
            </w:r>
          </w:p>
        </w:tc>
      </w:tr>
      <w:tr>
        <w:trPr>
          <w:trHeight w:val="765" w:hRule="atLeast"/>
        </w:trPr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мал союға жіберілетін ауылшаруашылық малдардың (50 % дейін) құнын қайтару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28 423,0</w:t>
            </w:r>
          </w:p>
        </w:tc>
      </w:tr>
      <w:tr>
        <w:trPr>
          <w:trHeight w:val="450" w:hRule="atLeast"/>
        </w:trPr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11 785,0</w:t>
            </w:r>
          </w:p>
        </w:tc>
      </w:tr>
      <w:tr>
        <w:trPr>
          <w:trHeight w:val="495" w:hRule="atLeast"/>
        </w:trPr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нысандары үшін құрастырмалы-модульдік қазандықтарды сатып алуға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8 552,0</w:t>
            </w:r>
          </w:p>
        </w:tc>
      </w:tr>
      <w:tr>
        <w:trPr>
          <w:trHeight w:val="405" w:hRule="atLeast"/>
        </w:trPr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мектептеріне спорттық құралдар сатып алуға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3 233,0</w:t>
            </w:r>
          </w:p>
        </w:tc>
      </w:tr>
      <w:tr>
        <w:trPr>
          <w:trHeight w:val="495" w:hRule="atLeast"/>
        </w:trPr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12 661,0</w:t>
            </w:r>
          </w:p>
        </w:tc>
      </w:tr>
      <w:tr>
        <w:trPr>
          <w:trHeight w:val="630" w:hRule="atLeast"/>
        </w:trPr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тұрғын үй-коммуналдық шаруашылығын дамыту (Ерейментау қаласы жылу жолының күрделi жөндеуі)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12 661,0</w:t>
            </w:r>
          </w:p>
        </w:tc>
      </w:tr>
      <w:tr>
        <w:trPr>
          <w:trHeight w:val="435" w:hRule="atLeast"/>
        </w:trPr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мақсатты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484 702,3</w:t>
            </w:r>
          </w:p>
        </w:tc>
      </w:tr>
      <w:tr>
        <w:trPr>
          <w:trHeight w:val="300" w:hRule="atLeast"/>
        </w:trPr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484 702,3</w:t>
            </w:r>
          </w:p>
        </w:tc>
      </w:tr>
      <w:tr>
        <w:trPr>
          <w:trHeight w:val="690" w:hRule="atLeast"/>
        </w:trPr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инфрақұрылымын дамыту (Ерейментау қаласындағы магистральды су құбыры желілерін қайта құру)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131 803,0</w:t>
            </w:r>
          </w:p>
        </w:tc>
      </w:tr>
      <w:tr>
        <w:trPr>
          <w:trHeight w:val="675" w:hRule="atLeast"/>
        </w:trPr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 (Ерейментау ауданындағы Заготзерно шағын ауданында 200 орынды мектебінің құрылысы)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352 899,3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