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52e3d" w14:textId="7252e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Ерейментау аудандық мәслихатының 2013 жылғы 27 желтоқсандағы № 5С-22/2-13 "2014-2016 жылдарға арналған аудан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Ерейментау аудандық мәслихатының 2014 жылғы 30 сәуірдегі № 5С-26/2-14 шешімі. Ақмола облысының Әділет департаментінде 2014 жылғы 14 мамырда № 4181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106 бабының 2 тармағының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 6 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Ерейментау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Ерейментау аудандық мәслихатының «2014-2016 жылдарға арналған аудан бюджеті туралы» 2013 жылғы 27 желтоқсандағы № 5С-22/2-13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3944 болып тіркелген, аудандық «Ереймен» газетінде 2014 жылдың 11 қаңтарында, аудандық «Ерейментау» газетінде 2014 жылдың 11 қаңтарында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2014-2016 жылдарға арналған аудан бюджеті 1, 2 және 3 қосымшаларға сәйкес, соның ішінде 2014 жылға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3 079 002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628 274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8 438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– 6 866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2 435 424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3 094 536,3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несиелендіру – 18 473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 - 19 553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несиелерді өтеу – 1080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операциялар бойынша сальдо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-34 007,3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34 007,3 мың теңге.»;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d0d0d"/>
          <w:sz w:val="28"/>
        </w:rPr>
        <w:t xml:space="preserve">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d0d0d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d0d0d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 қосымшалары</w:t>
      </w:r>
      <w:r>
        <w:rPr>
          <w:rFonts w:ascii="Times New Roman"/>
          <w:b w:val="false"/>
          <w:i w:val="false"/>
          <w:color w:val="0d0d0d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d0d0d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d0d0d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d0d0d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d0d0d"/>
          <w:sz w:val="28"/>
        </w:rPr>
        <w:t>      2.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 Ақмола облысының Әділет департаментінде мемлекеттік тіркелген күннен бастап күшіне енеді және 2014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Ерейментау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сессия төрағасы               А.Киричук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Ерейментау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Қ.Махметов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Ерейментау ауданының әкімі                 Т.Мұханбеджанов</w:t>
      </w:r>
    </w:p>
    <w:bookmarkStart w:name="z1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Ерейментау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30 сәуірдегі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5С-26/2-14 шешіміне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қосымша    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Ерейментау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27 желтоқсандағы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5С-22/2-13 шешіміне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қосымша             </w:t>
      </w:r>
    </w:p>
    <w:bookmarkStart w:name="z2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2014 жылға арналған аудан бюджеті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796"/>
        <w:gridCol w:w="796"/>
        <w:gridCol w:w="8513"/>
        <w:gridCol w:w="2847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</w:t>
            </w:r>
          </w:p>
        </w:tc>
        <w:tc>
          <w:tcPr>
            <w:tcW w:w="28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27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3 079 002,0</w:t>
            </w:r>
          </w:p>
        </w:tc>
      </w:tr>
      <w:tr>
        <w:trPr>
          <w:trHeight w:val="3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628 274,0</w:t>
            </w:r>
          </w:p>
        </w:tc>
      </w:tr>
      <w:tr>
        <w:trPr>
          <w:trHeight w:val="3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23 846,0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23 846,0</w:t>
            </w:r>
          </w:p>
        </w:tc>
      </w:tr>
      <w:tr>
        <w:trPr>
          <w:trHeight w:val="3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245 177,0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245 177,0</w:t>
            </w:r>
          </w:p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329 326,0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254 922,0</w:t>
            </w:r>
          </w:p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37 221,0</w:t>
            </w:r>
          </w:p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33 708,0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3 475,0</w:t>
            </w:r>
          </w:p>
        </w:tc>
      </w:tr>
      <w:tr>
        <w:trPr>
          <w:trHeight w:val="36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24 978,0</w:t>
            </w:r>
          </w:p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3 731,0</w:t>
            </w:r>
          </w:p>
        </w:tc>
      </w:tr>
      <w:tr>
        <w:trPr>
          <w:trHeight w:val="3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14 269,0</w:t>
            </w:r>
          </w:p>
        </w:tc>
      </w:tr>
      <w:tr>
        <w:trPr>
          <w:trHeight w:val="3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6 682,0</w:t>
            </w:r>
          </w:p>
        </w:tc>
      </w:tr>
      <w:tr>
        <w:trPr>
          <w:trHeight w:val="3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296,0</w:t>
            </w:r>
          </w:p>
        </w:tc>
      </w:tr>
      <w:tr>
        <w:trPr>
          <w:trHeight w:val="3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445,0</w:t>
            </w:r>
          </w:p>
        </w:tc>
      </w:tr>
      <w:tr>
        <w:trPr>
          <w:trHeight w:val="3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445,0</w:t>
            </w:r>
          </w:p>
        </w:tc>
      </w:tr>
      <w:tr>
        <w:trPr>
          <w:trHeight w:val="3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4 502,0</w:t>
            </w:r>
          </w:p>
        </w:tc>
      </w:tr>
      <w:tr>
        <w:trPr>
          <w:trHeight w:val="39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4 502,0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8 438,0</w:t>
            </w:r>
          </w:p>
        </w:tc>
      </w:tr>
      <w:tr>
        <w:trPr>
          <w:trHeight w:val="39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2 525,0</w:t>
            </w:r>
          </w:p>
        </w:tc>
      </w:tr>
      <w:tr>
        <w:trPr>
          <w:trHeight w:val="37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1 164,0</w:t>
            </w:r>
          </w:p>
        </w:tc>
      </w:tr>
      <w:tr>
        <w:trPr>
          <w:trHeight w:val="36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819,0</w:t>
            </w:r>
          </w:p>
        </w:tc>
      </w:tr>
      <w:tr>
        <w:trPr>
          <w:trHeight w:val="3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</w:tr>
      <w:tr>
        <w:trPr>
          <w:trHeight w:val="3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басқа да кірістер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42,0</w:t>
            </w:r>
          </w:p>
        </w:tc>
      </w:tr>
      <w:tr>
        <w:trPr>
          <w:trHeight w:val="5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42,0</w:t>
            </w:r>
          </w:p>
        </w:tc>
      </w:tr>
      <w:tr>
        <w:trPr>
          <w:trHeight w:val="103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55,0</w:t>
            </w:r>
          </w:p>
        </w:tc>
      </w:tr>
      <w:tr>
        <w:trPr>
          <w:trHeight w:val="106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55,0</w:t>
            </w:r>
          </w:p>
        </w:tc>
      </w:tr>
      <w:tr>
        <w:trPr>
          <w:trHeight w:val="3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5 816,0</w:t>
            </w:r>
          </w:p>
        </w:tc>
      </w:tr>
      <w:tr>
        <w:trPr>
          <w:trHeight w:val="37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5 816,0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6 866,0</w:t>
            </w:r>
          </w:p>
        </w:tc>
      </w:tr>
      <w:tr>
        <w:trPr>
          <w:trHeight w:val="36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6 866,0</w:t>
            </w:r>
          </w:p>
        </w:tc>
      </w:tr>
      <w:tr>
        <w:trPr>
          <w:trHeight w:val="3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6 539,0</w:t>
            </w:r>
          </w:p>
        </w:tc>
      </w:tr>
      <w:tr>
        <w:trPr>
          <w:trHeight w:val="3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327,0</w:t>
            </w:r>
          </w:p>
        </w:tc>
      </w:tr>
      <w:tr>
        <w:trPr>
          <w:trHeight w:val="3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2 435 424,0</w:t>
            </w:r>
          </w:p>
        </w:tc>
      </w:tr>
      <w:tr>
        <w:trPr>
          <w:trHeight w:val="36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2 435 424,0</w:t>
            </w:r>
          </w:p>
        </w:tc>
      </w:tr>
      <w:tr>
        <w:trPr>
          <w:trHeight w:val="37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2 435 424,0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8"/>
        <w:gridCol w:w="778"/>
        <w:gridCol w:w="778"/>
        <w:gridCol w:w="8554"/>
        <w:gridCol w:w="2882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8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3 094 536,3</w:t>
            </w:r>
          </w:p>
        </w:tc>
      </w:tr>
      <w:tr>
        <w:trPr>
          <w:trHeight w:val="3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219 043,5</w:t>
            </w:r>
          </w:p>
        </w:tc>
      </w:tr>
      <w:tr>
        <w:trPr>
          <w:trHeight w:val="40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14 070,8</w:t>
            </w:r>
          </w:p>
        </w:tc>
      </w:tr>
      <w:tr>
        <w:trPr>
          <w:trHeight w:val="5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14 070,8</w:t>
            </w:r>
          </w:p>
        </w:tc>
      </w:tr>
      <w:tr>
        <w:trPr>
          <w:trHeight w:val="3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9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56 485,1</w:t>
            </w:r>
          </w:p>
        </w:tc>
      </w:tr>
      <w:tr>
        <w:trPr>
          <w:trHeight w:val="6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56 264,1</w:t>
            </w:r>
          </w:p>
        </w:tc>
      </w:tr>
      <w:tr>
        <w:trPr>
          <w:trHeight w:val="40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221,0</w:t>
            </w:r>
          </w:p>
        </w:tc>
      </w:tr>
      <w:tr>
        <w:trPr>
          <w:trHeight w:val="5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121 487,8</w:t>
            </w:r>
          </w:p>
        </w:tc>
      </w:tr>
      <w:tr>
        <w:trPr>
          <w:trHeight w:val="66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121 487,8</w:t>
            </w:r>
          </w:p>
        </w:tc>
      </w:tr>
      <w:tr>
        <w:trPr>
          <w:trHeight w:val="42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2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26 999,8</w:t>
            </w:r>
          </w:p>
        </w:tc>
      </w:tr>
      <w:tr>
        <w:trPr>
          <w:trHeight w:val="111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25 958,8</w:t>
            </w:r>
          </w:p>
        </w:tc>
      </w:tr>
      <w:tr>
        <w:trPr>
          <w:trHeight w:val="34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372,0</w:t>
            </w:r>
          </w:p>
        </w:tc>
      </w:tr>
      <w:tr>
        <w:trPr>
          <w:trHeight w:val="6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669,0</w:t>
            </w:r>
          </w:p>
        </w:tc>
      </w:tr>
      <w:tr>
        <w:trPr>
          <w:trHeight w:val="40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0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4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объектілерін дамыту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6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3 019,0</w:t>
            </w:r>
          </w:p>
        </w:tc>
      </w:tr>
      <w:tr>
        <w:trPr>
          <w:trHeight w:val="36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3 019,0</w:t>
            </w:r>
          </w:p>
        </w:tc>
      </w:tr>
      <w:tr>
        <w:trPr>
          <w:trHeight w:val="36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1 728,0</w:t>
            </w:r>
          </w:p>
        </w:tc>
      </w:tr>
      <w:tr>
        <w:trPr>
          <w:trHeight w:val="6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жою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703,0</w:t>
            </w:r>
          </w:p>
        </w:tc>
      </w:tr>
      <w:tr>
        <w:trPr>
          <w:trHeight w:val="79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588,0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2 069 316,4</w:t>
            </w:r>
          </w:p>
        </w:tc>
      </w:tr>
      <w:tr>
        <w:trPr>
          <w:trHeight w:val="6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1 854,4</w:t>
            </w:r>
          </w:p>
        </w:tc>
      </w:tr>
      <w:tr>
        <w:trPr>
          <w:trHeight w:val="6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1 854,4</w:t>
            </w:r>
          </w:p>
        </w:tc>
      </w:tr>
      <w:tr>
        <w:trPr>
          <w:trHeight w:val="37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1 702 468,0</w:t>
            </w:r>
          </w:p>
        </w:tc>
      </w:tr>
      <w:tr>
        <w:trPr>
          <w:trHeight w:val="5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11 096,3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1 344 574,6</w:t>
            </w:r>
          </w:p>
        </w:tc>
      </w:tr>
      <w:tr>
        <w:trPr>
          <w:trHeight w:val="6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2 812,0</w:t>
            </w:r>
          </w:p>
        </w:tc>
      </w:tr>
      <w:tr>
        <w:trPr>
          <w:trHeight w:val="81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оқу-әдістемелік кешендерді сатып алу және жеткізу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15 333,0</w:t>
            </w:r>
          </w:p>
        </w:tc>
      </w:tr>
      <w:tr>
        <w:trPr>
          <w:trHeight w:val="3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49 710,3</w:t>
            </w:r>
          </w:p>
        </w:tc>
      </w:tr>
      <w:tr>
        <w:trPr>
          <w:trHeight w:val="34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156 086,8</w:t>
            </w:r>
          </w:p>
        </w:tc>
      </w:tr>
      <w:tr>
        <w:trPr>
          <w:trHeight w:val="8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20 062,0</w:t>
            </w:r>
          </w:p>
        </w:tc>
      </w:tr>
      <w:tr>
        <w:trPr>
          <w:trHeight w:val="5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69 023,0</w:t>
            </w:r>
          </w:p>
        </w:tc>
      </w:tr>
      <w:tr>
        <w:trPr>
          <w:trHeight w:val="64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33 770,0</w:t>
            </w:r>
          </w:p>
        </w:tc>
      </w:tr>
      <w:tr>
        <w:trPr>
          <w:trHeight w:val="36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364 994,0</w:t>
            </w:r>
          </w:p>
        </w:tc>
      </w:tr>
      <w:tr>
        <w:trPr>
          <w:trHeight w:val="36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364 994,0</w:t>
            </w:r>
          </w:p>
        </w:tc>
      </w:tr>
      <w:tr>
        <w:trPr>
          <w:trHeight w:val="3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98 630,9</w:t>
            </w:r>
          </w:p>
        </w:tc>
      </w:tr>
      <w:tr>
        <w:trPr>
          <w:trHeight w:val="6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98 504,9</w:t>
            </w:r>
          </w:p>
        </w:tc>
      </w:tr>
      <w:tr>
        <w:trPr>
          <w:trHeight w:val="8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20 650,3</w:t>
            </w:r>
          </w:p>
        </w:tc>
      </w:tr>
      <w:tr>
        <w:trPr>
          <w:trHeight w:val="37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12 933,0</w:t>
            </w:r>
          </w:p>
        </w:tc>
      </w:tr>
      <w:tr>
        <w:trPr>
          <w:trHeight w:val="34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907,0</w:t>
            </w:r>
          </w:p>
        </w:tc>
      </w:tr>
      <w:tr>
        <w:trPr>
          <w:trHeight w:val="34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көмегін көрсету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1 316,0</w:t>
            </w:r>
          </w:p>
        </w:tc>
      </w:tr>
      <w:tr>
        <w:trPr>
          <w:trHeight w:val="5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15 029,0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1 070,0</w:t>
            </w:r>
          </w:p>
        </w:tc>
      </w:tr>
      <w:tr>
        <w:trPr>
          <w:trHeight w:val="5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392,0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13 444,6</w:t>
            </w:r>
          </w:p>
        </w:tc>
      </w:tr>
      <w:tr>
        <w:trPr>
          <w:trHeight w:val="37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14 444,0</w:t>
            </w:r>
          </w:p>
        </w:tc>
      </w:tr>
      <w:tr>
        <w:trPr>
          <w:trHeight w:val="8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2 925,0</w:t>
            </w:r>
          </w:p>
        </w:tc>
      </w:tr>
      <w:tr>
        <w:trPr>
          <w:trHeight w:val="34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6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жұмыспен қамту орталықтарының қызметін қамтамасыз ету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ақшалай көмекті енгізу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15 394,0</w:t>
            </w:r>
          </w:p>
        </w:tc>
      </w:tr>
      <w:tr>
        <w:trPr>
          <w:trHeight w:val="5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126,0</w:t>
            </w:r>
          </w:p>
        </w:tc>
      </w:tr>
      <w:tr>
        <w:trPr>
          <w:trHeight w:val="5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8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126,0</w:t>
            </w:r>
          </w:p>
        </w:tc>
      </w:tr>
      <w:tr>
        <w:trPr>
          <w:trHeight w:val="36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256 212,6</w:t>
            </w:r>
          </w:p>
        </w:tc>
      </w:tr>
      <w:tr>
        <w:trPr>
          <w:trHeight w:val="64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27 992,0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12 607,0</w:t>
            </w:r>
          </w:p>
        </w:tc>
      </w:tr>
      <w:tr>
        <w:trPr>
          <w:trHeight w:val="34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6 420,0</w:t>
            </w:r>
          </w:p>
        </w:tc>
      </w:tr>
      <w:tr>
        <w:trPr>
          <w:trHeight w:val="39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9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8 800,0</w:t>
            </w:r>
          </w:p>
        </w:tc>
      </w:tr>
      <w:tr>
        <w:trPr>
          <w:trHeight w:val="39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165,0</w:t>
            </w:r>
          </w:p>
        </w:tc>
      </w:tr>
      <w:tr>
        <w:trPr>
          <w:trHeight w:val="5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5 412,6</w:t>
            </w:r>
          </w:p>
        </w:tc>
      </w:tr>
      <w:tr>
        <w:trPr>
          <w:trHeight w:val="34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6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санаттарына тұрғын үймен қамтамасыз ету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9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қалаларда үнемі жылумен жабдықтауды қамтамасыз ету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5 412,6</w:t>
            </w:r>
          </w:p>
        </w:tc>
      </w:tr>
      <w:tr>
        <w:trPr>
          <w:trHeight w:val="37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бөлу жүйесінің қызмет етуі 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6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4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6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Кондоминиумдар нысандарына арналған техникалық паспорттарды дайындау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6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840,0</w:t>
            </w:r>
          </w:p>
        </w:tc>
      </w:tr>
      <w:tr>
        <w:trPr>
          <w:trHeight w:val="5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840,0</w:t>
            </w:r>
          </w:p>
        </w:tc>
      </w:tr>
      <w:tr>
        <w:trPr>
          <w:trHeight w:val="37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217 490,0</w:t>
            </w:r>
          </w:p>
        </w:tc>
      </w:tr>
      <w:tr>
        <w:trPr>
          <w:trHeight w:val="5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жобалау, салу және (немесе) сатып алу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213 090,0</w:t>
            </w:r>
          </w:p>
        </w:tc>
      </w:tr>
      <w:tr>
        <w:trPr>
          <w:trHeight w:val="5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2 800,0</w:t>
            </w:r>
          </w:p>
        </w:tc>
      </w:tr>
      <w:tr>
        <w:trPr>
          <w:trHeight w:val="5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абаттандыруды дамыту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1 600,0</w:t>
            </w:r>
          </w:p>
        </w:tc>
      </w:tr>
      <w:tr>
        <w:trPr>
          <w:trHeight w:val="39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8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4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8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жол картасының екінші бағыты шеңберінде жетіспейтін инженерлік-коммуникациялық инфрақұрылымды дамыту мен жайғастыру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0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инспекциясы бөлімі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4 478,0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4 478,0</w:t>
            </w:r>
          </w:p>
        </w:tc>
      </w:tr>
      <w:tr>
        <w:trPr>
          <w:trHeight w:val="34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119 962,1</w:t>
            </w:r>
          </w:p>
        </w:tc>
      </w:tr>
      <w:tr>
        <w:trPr>
          <w:trHeight w:val="51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95 110,0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6 569,7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59 390,0</w:t>
            </w:r>
          </w:p>
        </w:tc>
      </w:tr>
      <w:tr>
        <w:trPr>
          <w:trHeight w:val="42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25 250,5</w:t>
            </w:r>
          </w:p>
        </w:tc>
      </w:tr>
      <w:tr>
        <w:trPr>
          <w:trHeight w:val="39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3 899,8</w:t>
            </w:r>
          </w:p>
        </w:tc>
      </w:tr>
      <w:tr>
        <w:trPr>
          <w:trHeight w:val="6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6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16 238,1</w:t>
            </w:r>
          </w:p>
        </w:tc>
      </w:tr>
      <w:tr>
        <w:trPr>
          <w:trHeight w:val="8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7 248,8</w:t>
            </w:r>
          </w:p>
        </w:tc>
      </w:tr>
      <w:tr>
        <w:trPr>
          <w:trHeight w:val="51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5 410,0</w:t>
            </w:r>
          </w:p>
        </w:tc>
      </w:tr>
      <w:tr>
        <w:trPr>
          <w:trHeight w:val="40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іс-шараларды іске асыру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3 579,3</w:t>
            </w:r>
          </w:p>
        </w:tc>
      </w:tr>
      <w:tr>
        <w:trPr>
          <w:trHeight w:val="36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8 614,0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4 077,0</w:t>
            </w:r>
          </w:p>
        </w:tc>
      </w:tr>
      <w:tr>
        <w:trPr>
          <w:trHeight w:val="40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155,0</w:t>
            </w:r>
          </w:p>
        </w:tc>
      </w:tr>
      <w:tr>
        <w:trPr>
          <w:trHeight w:val="36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648,0</w:t>
            </w:r>
          </w:p>
        </w:tc>
      </w:tr>
      <w:tr>
        <w:trPr>
          <w:trHeight w:val="81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3 734,0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136 505,4</w:t>
            </w:r>
          </w:p>
        </w:tc>
      </w:tr>
      <w:tr>
        <w:trPr>
          <w:trHeight w:val="36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3 824,0</w:t>
            </w:r>
          </w:p>
        </w:tc>
      </w:tr>
      <w:tr>
        <w:trPr>
          <w:trHeight w:val="42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3 824,0</w:t>
            </w:r>
          </w:p>
        </w:tc>
      </w:tr>
      <w:tr>
        <w:trPr>
          <w:trHeight w:val="37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12 466,7</w:t>
            </w:r>
          </w:p>
        </w:tc>
      </w:tr>
      <w:tr>
        <w:trPr>
          <w:trHeight w:val="6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12 466,7</w:t>
            </w:r>
          </w:p>
        </w:tc>
      </w:tr>
      <w:tr>
        <w:trPr>
          <w:trHeight w:val="34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9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9 653,8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8 653,8</w:t>
            </w:r>
          </w:p>
        </w:tc>
      </w:tr>
      <w:tr>
        <w:trPr>
          <w:trHeight w:val="34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аймақтарға бөлу жөніндегі жұмыстарды ұйымдастыру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40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110 560,9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6 970,9</w:t>
            </w:r>
          </w:p>
        </w:tc>
      </w:tr>
      <w:tr>
        <w:trPr>
          <w:trHeight w:val="3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6 510,0</w:t>
            </w:r>
          </w:p>
        </w:tc>
      </w:tr>
      <w:tr>
        <w:trPr>
          <w:trHeight w:val="36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803,0</w:t>
            </w:r>
          </w:p>
        </w:tc>
      </w:tr>
      <w:tr>
        <w:trPr>
          <w:trHeight w:val="5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28 423,0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67 854,0</w:t>
            </w:r>
          </w:p>
        </w:tc>
      </w:tr>
      <w:tr>
        <w:trPr>
          <w:trHeight w:val="34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4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16 982,1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6 026,6</w:t>
            </w:r>
          </w:p>
        </w:tc>
      </w:tr>
      <w:tr>
        <w:trPr>
          <w:trHeight w:val="5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6 026,6</w:t>
            </w:r>
          </w:p>
        </w:tc>
      </w:tr>
      <w:tr>
        <w:trPr>
          <w:trHeight w:val="3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1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10 955,5</w:t>
            </w:r>
          </w:p>
        </w:tc>
      </w:tr>
      <w:tr>
        <w:trPr>
          <w:trHeight w:val="67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5 655,5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5 300,0</w:t>
            </w:r>
          </w:p>
        </w:tc>
      </w:tr>
      <w:tr>
        <w:trPr>
          <w:trHeight w:val="40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0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10 564,0</w:t>
            </w:r>
          </w:p>
        </w:tc>
      </w:tr>
      <w:tr>
        <w:trPr>
          <w:trHeight w:val="5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1 264,0</w:t>
            </w:r>
          </w:p>
        </w:tc>
      </w:tr>
      <w:tr>
        <w:trPr>
          <w:trHeight w:val="6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1 264,0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9 300,0</w:t>
            </w:r>
          </w:p>
        </w:tc>
      </w:tr>
      <w:tr>
        <w:trPr>
          <w:trHeight w:val="37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1 700,0</w:t>
            </w:r>
          </w:p>
        </w:tc>
      </w:tr>
      <w:tr>
        <w:trPr>
          <w:trHeight w:val="51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8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7 600,0</w:t>
            </w:r>
          </w:p>
        </w:tc>
      </w:tr>
      <w:tr>
        <w:trPr>
          <w:trHeight w:val="3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163 082,8</w:t>
            </w:r>
          </w:p>
        </w:tc>
      </w:tr>
      <w:tr>
        <w:trPr>
          <w:trHeight w:val="40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2 174,0</w:t>
            </w:r>
          </w:p>
        </w:tc>
      </w:tr>
      <w:tr>
        <w:trPr>
          <w:trHeight w:val="51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2 174,0</w:t>
            </w:r>
          </w:p>
        </w:tc>
      </w:tr>
      <w:tr>
        <w:trPr>
          <w:trHeight w:val="66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24 012,6</w:t>
            </w:r>
          </w:p>
        </w:tc>
      </w:tr>
      <w:tr>
        <w:trPr>
          <w:trHeight w:val="79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6 726,6</w:t>
            </w:r>
          </w:p>
        </w:tc>
      </w:tr>
      <w:tr>
        <w:trPr>
          <w:trHeight w:val="5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17 286,0</w:t>
            </w:r>
          </w:p>
        </w:tc>
      </w:tr>
      <w:tr>
        <w:trPr>
          <w:trHeight w:val="2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131 803,0</w:t>
            </w:r>
          </w:p>
        </w:tc>
      </w:tr>
      <w:tr>
        <w:trPr>
          <w:trHeight w:val="49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</w:p>
        </w:tc>
        <w:tc>
          <w:tcPr>
            <w:tcW w:w="8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инженерлік инфрақұрылымын дамыту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131 803,0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5 093,2</w:t>
            </w:r>
          </w:p>
        </w:tc>
      </w:tr>
      <w:tr>
        <w:trPr>
          <w:trHeight w:val="5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5 093,2</w:t>
            </w:r>
          </w:p>
        </w:tc>
      </w:tr>
      <w:tr>
        <w:trPr>
          <w:trHeight w:val="37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</w:tr>
      <w:tr>
        <w:trPr>
          <w:trHeight w:val="43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</w:tr>
      <w:tr>
        <w:trPr>
          <w:trHeight w:val="6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қарыздар бойынша сыйақылар мен басқа да төлемдерді төлеу жөніндегі жергілікті атқарушы органдардың борышына қызмет көрсету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</w:tr>
      <w:tr>
        <w:trPr>
          <w:trHeight w:val="34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1 214,5</w:t>
            </w:r>
          </w:p>
        </w:tc>
      </w:tr>
      <w:tr>
        <w:trPr>
          <w:trHeight w:val="42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1 214,5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1 214,5</w:t>
            </w:r>
          </w:p>
        </w:tc>
      </w:tr>
      <w:tr>
        <w:trPr>
          <w:trHeight w:val="81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9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 беру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18 473,0</w:t>
            </w:r>
          </w:p>
        </w:tc>
      </w:tr>
      <w:tr>
        <w:trPr>
          <w:trHeight w:val="3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19 553,0</w:t>
            </w:r>
          </w:p>
        </w:tc>
      </w:tr>
      <w:tr>
        <w:trPr>
          <w:trHeight w:val="6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19 553,0</w:t>
            </w:r>
          </w:p>
        </w:tc>
      </w:tr>
      <w:tr>
        <w:trPr>
          <w:trHeight w:val="37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19 553,0</w:t>
            </w:r>
          </w:p>
        </w:tc>
      </w:tr>
      <w:tr>
        <w:trPr>
          <w:trHeight w:val="5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19 553,0</w:t>
            </w:r>
          </w:p>
        </w:tc>
      </w:tr>
      <w:tr>
        <w:trPr>
          <w:trHeight w:val="37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1 080,0</w:t>
            </w:r>
          </w:p>
        </w:tc>
      </w:tr>
      <w:tr>
        <w:trPr>
          <w:trHeight w:val="39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1 080,0</w:t>
            </w:r>
          </w:p>
        </w:tc>
      </w:tr>
      <w:tr>
        <w:trPr>
          <w:trHeight w:val="39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кредиттерді өтеу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1 080,0</w:t>
            </w:r>
          </w:p>
        </w:tc>
      </w:tr>
      <w:tr>
        <w:trPr>
          <w:trHeight w:val="40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1 080,0</w:t>
            </w:r>
          </w:p>
        </w:tc>
      </w:tr>
      <w:tr>
        <w:trPr>
          <w:trHeight w:val="37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жасалатын операциялар бойынша сальдо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9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9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(профицит)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-34 007,3</w:t>
            </w:r>
          </w:p>
        </w:tc>
      </w:tr>
      <w:tr>
        <w:trPr>
          <w:trHeight w:val="39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(бюджеттің профицитін пайдалану)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34 007,3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19 553,0</w:t>
            </w:r>
          </w:p>
        </w:tc>
      </w:tr>
      <w:tr>
        <w:trPr>
          <w:trHeight w:val="2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19 553,0</w:t>
            </w:r>
          </w:p>
        </w:tc>
      </w:tr>
      <w:tr>
        <w:trPr>
          <w:trHeight w:val="34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19 553,0</w:t>
            </w:r>
          </w:p>
        </w:tc>
      </w:tr>
      <w:tr>
        <w:trPr>
          <w:trHeight w:val="39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19 553,0</w:t>
            </w:r>
          </w:p>
        </w:tc>
      </w:tr>
      <w:tr>
        <w:trPr>
          <w:trHeight w:val="39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1 080,0</w:t>
            </w:r>
          </w:p>
        </w:tc>
      </w:tr>
      <w:tr>
        <w:trPr>
          <w:trHeight w:val="51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1 080,0</w:t>
            </w:r>
          </w:p>
        </w:tc>
      </w:tr>
      <w:tr>
        <w:trPr>
          <w:trHeight w:val="51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1 080,0</w:t>
            </w:r>
          </w:p>
        </w:tc>
      </w:tr>
      <w:tr>
        <w:trPr>
          <w:trHeight w:val="46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15 534,3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15 534,3</w:t>
            </w:r>
          </w:p>
        </w:tc>
      </w:tr>
      <w:tr>
        <w:trPr>
          <w:trHeight w:val="49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15 534,3</w:t>
            </w:r>
          </w:p>
        </w:tc>
      </w:tr>
    </w:tbl>
    <w:bookmarkStart w:name="z2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Ерейментау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30 сәуірдегі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5С-26/2-14 шешіміне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 қосымша       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Ерейментау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27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5С-22/2-13 шешіміне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 қосымша            </w:t>
      </w:r>
    </w:p>
    <w:bookmarkStart w:name="z2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2014 жылға арналған республикалық бюджеттен мақсатты трансферттер және бюджеттік кредиттер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65"/>
        <w:gridCol w:w="2835"/>
      </w:tblGrid>
      <w:tr>
        <w:trPr>
          <w:trHeight w:val="255" w:hRule="atLeast"/>
        </w:trPr>
        <w:tc>
          <w:tcPr>
            <w:tcW w:w="10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345" w:hRule="atLeast"/>
        </w:trPr>
        <w:tc>
          <w:tcPr>
            <w:tcW w:w="10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426 533,0</w:t>
            </w:r>
          </w:p>
        </w:tc>
      </w:tr>
      <w:tr>
        <w:trPr>
          <w:trHeight w:val="345" w:hRule="atLeast"/>
        </w:trPr>
        <w:tc>
          <w:tcPr>
            <w:tcW w:w="10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Мақсатты ағымды трансферттер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193 890,0</w:t>
            </w:r>
          </w:p>
        </w:tc>
      </w:tr>
      <w:tr>
        <w:trPr>
          <w:trHeight w:val="555" w:hRule="atLeast"/>
        </w:trPr>
        <w:tc>
          <w:tcPr>
            <w:tcW w:w="10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жұмыспен қамту және әлеуметтік бағдарламалар бөлімі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17 368,9</w:t>
            </w:r>
          </w:p>
        </w:tc>
      </w:tr>
      <w:tr>
        <w:trPr>
          <w:trHeight w:val="555" w:hRule="atLeast"/>
        </w:trPr>
        <w:tc>
          <w:tcPr>
            <w:tcW w:w="10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ақшалай көмекті енгізуге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14 994,0</w:t>
            </w:r>
          </w:p>
        </w:tc>
      </w:tr>
      <w:tr>
        <w:trPr>
          <w:trHeight w:val="450" w:hRule="atLeast"/>
        </w:trPr>
        <w:tc>
          <w:tcPr>
            <w:tcW w:w="10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 төлеуге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573,0</w:t>
            </w:r>
          </w:p>
        </w:tc>
      </w:tr>
      <w:tr>
        <w:trPr>
          <w:trHeight w:val="570" w:hRule="atLeast"/>
        </w:trPr>
        <w:tc>
          <w:tcPr>
            <w:tcW w:w="10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 төлеуге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686,0</w:t>
            </w:r>
          </w:p>
        </w:tc>
      </w:tr>
      <w:tr>
        <w:trPr>
          <w:trHeight w:val="1035" w:hRule="atLeast"/>
        </w:trPr>
        <w:tc>
          <w:tcPr>
            <w:tcW w:w="10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мекемелердің мемлекеттік қызметшілер болып табылмайтын жұмыскерлерінің, сондай-ақ жергілікті бюджеттерден қаржыландырылатын мемлекеттік кәсіпорындардың жұмыскерлерінің лауазымдық айлықақысына ерекше еңбек жағдайлары үшін ай сайынғы үстемеақы төлеуге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1 115,9</w:t>
            </w:r>
          </w:p>
        </w:tc>
      </w:tr>
      <w:tr>
        <w:trPr>
          <w:trHeight w:val="495" w:hRule="atLeast"/>
        </w:trPr>
        <w:tc>
          <w:tcPr>
            <w:tcW w:w="10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169 211,0</w:t>
            </w:r>
          </w:p>
        </w:tc>
      </w:tr>
      <w:tr>
        <w:trPr>
          <w:trHeight w:val="825" w:hRule="atLeast"/>
        </w:trPr>
        <w:tc>
          <w:tcPr>
            <w:tcW w:w="10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орта және жалпы орта білімнің мемлекеттік мекемелеріндегі физика, химия, биология кабинеттерін оқу жабдықтарымен қамтамасыз етуге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8 194,0</w:t>
            </w:r>
          </w:p>
        </w:tc>
      </w:tr>
      <w:tr>
        <w:trPr>
          <w:trHeight w:val="600" w:hRule="atLeast"/>
        </w:trPr>
        <w:tc>
          <w:tcPr>
            <w:tcW w:w="10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бiлiм беру ұйымдарындағы мемлекеттiк бiлiм беру тапсырыстарын iске асыруға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69 023,0</w:t>
            </w:r>
          </w:p>
        </w:tc>
      </w:tr>
      <w:tr>
        <w:trPr>
          <w:trHeight w:val="510" w:hRule="atLeast"/>
        </w:trPr>
        <w:tc>
          <w:tcPr>
            <w:tcW w:w="10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 деңгейлі жүйе бойынша біліктілігін жетілдіруден өткен мұғалімдердің еңбекақысын арттыру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13 188,0</w:t>
            </w:r>
          </w:p>
        </w:tc>
      </w:tr>
      <w:tr>
        <w:trPr>
          <w:trHeight w:val="1005" w:hRule="atLeast"/>
        </w:trPr>
        <w:tc>
          <w:tcPr>
            <w:tcW w:w="10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мекемелердің мемлекеттік қызметшілер болып табылмайтын жұмыскерлерінің, сондай-ақ жергілікті бюджеттерден қаржыландырылатын мемлекеттік кәсіпорындардың жұмыскерлерінің лауазымдық айлықақысына ерекше еңбек жағдайлары үшін ай сайынғы үстемеақы төлеуге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78 806,0</w:t>
            </w:r>
          </w:p>
        </w:tc>
      </w:tr>
      <w:tr>
        <w:trPr>
          <w:trHeight w:val="510" w:hRule="atLeast"/>
        </w:trPr>
        <w:tc>
          <w:tcPr>
            <w:tcW w:w="10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182,6</w:t>
            </w:r>
          </w:p>
        </w:tc>
      </w:tr>
      <w:tr>
        <w:trPr>
          <w:trHeight w:val="780" w:hRule="atLeast"/>
        </w:trPr>
        <w:tc>
          <w:tcPr>
            <w:tcW w:w="10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Мүгедектерге қызмет көрсетуге бағдарланған ұйымдар орналасқан жерлерде жол белгілерін және нұсқауларды орнатуға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126,0</w:t>
            </w:r>
          </w:p>
        </w:tc>
      </w:tr>
      <w:tr>
        <w:trPr>
          <w:trHeight w:val="1110" w:hRule="atLeast"/>
        </w:trPr>
        <w:tc>
          <w:tcPr>
            <w:tcW w:w="10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мекемелердің мемлекеттік қызметшілер болып табылмайтын жұмыскерлерінің, сондай-ақ жергілікті бюджеттерден қаржыландырылатын мемлекеттік кәсіпорындардың жұмыскерлерінің лауазымдық айлықақысына ерекше еңбек жағдайлары үшін ай сайынғы үстемеақы төлеуге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56,6</w:t>
            </w:r>
          </w:p>
        </w:tc>
      </w:tr>
      <w:tr>
        <w:trPr>
          <w:trHeight w:val="30" w:hRule="atLeast"/>
        </w:trPr>
        <w:tc>
          <w:tcPr>
            <w:tcW w:w="10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81,8</w:t>
            </w:r>
          </w:p>
        </w:tc>
      </w:tr>
      <w:tr>
        <w:trPr>
          <w:trHeight w:val="1050" w:hRule="atLeast"/>
        </w:trPr>
        <w:tc>
          <w:tcPr>
            <w:tcW w:w="10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мекемелердің мемлекеттік қызметшілер болып табылмайтын жұмыскерлерінің, сондай-ақ жергілікті бюджеттерден қаржыландырылатын мемлекеттік кәсіпорындардың жұмыскерлерінің лауазымдық айлықақысына ерекше еңбек жағдайлары үшін ай сайынғы үстемеақы төлеуге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81,8</w:t>
            </w:r>
          </w:p>
        </w:tc>
      </w:tr>
      <w:tr>
        <w:trPr>
          <w:trHeight w:val="30" w:hRule="atLeast"/>
        </w:trPr>
        <w:tc>
          <w:tcPr>
            <w:tcW w:w="10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364,1</w:t>
            </w:r>
          </w:p>
        </w:tc>
      </w:tr>
      <w:tr>
        <w:trPr>
          <w:trHeight w:val="1050" w:hRule="atLeast"/>
        </w:trPr>
        <w:tc>
          <w:tcPr>
            <w:tcW w:w="10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мекемелердің мемлекеттік қызметшілер болып табылмайтын жұмыскерлерінің, сондай-ақ жергілікті бюджеттерден қаржыландырылатын мемлекеттік кәсіпорындардың жұмыскерлерінің лауазымдық айлықақысына ерекше еңбек жағдайлары үшін ай сайынғы үстемеақы төлеуге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364,1</w:t>
            </w:r>
          </w:p>
        </w:tc>
      </w:tr>
      <w:tr>
        <w:trPr>
          <w:trHeight w:val="570" w:hRule="atLeast"/>
        </w:trPr>
        <w:tc>
          <w:tcPr>
            <w:tcW w:w="10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1 553,8</w:t>
            </w:r>
          </w:p>
        </w:tc>
      </w:tr>
      <w:tr>
        <w:trPr>
          <w:trHeight w:val="1035" w:hRule="atLeast"/>
        </w:trPr>
        <w:tc>
          <w:tcPr>
            <w:tcW w:w="10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мекемелердің мемлекеттік қызметшілер болып табылмайтын жұмыскерлерінің, сондай-ақ жергілікті бюджеттерден қаржыландырылатын мемлекеттік кәсіпорындардың жұмыскерлерінің лауазымдық айлықақысына ерекше еңбек жағдайлары үшін ай сайынғы үстемеақы төлеуге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1 553,8</w:t>
            </w:r>
          </w:p>
        </w:tc>
      </w:tr>
      <w:tr>
        <w:trPr>
          <w:trHeight w:val="405" w:hRule="atLeast"/>
        </w:trPr>
        <w:tc>
          <w:tcPr>
            <w:tcW w:w="10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131,8</w:t>
            </w:r>
          </w:p>
        </w:tc>
      </w:tr>
      <w:tr>
        <w:trPr>
          <w:trHeight w:val="1065" w:hRule="atLeast"/>
        </w:trPr>
        <w:tc>
          <w:tcPr>
            <w:tcW w:w="10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мекемелердің мемлекеттік қызметшілер болып табылмайтын жұмыскерлерінің, сондай-ақ жергілікті бюджеттерден қаржыландырылатын мемлекеттік кәсіпорындардың жұмыскерлерінің лауазымдық айлықақысына ерекше еңбек жағдайлары үшін ай сайынғы үстемеақы төлеуге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131,8</w:t>
            </w:r>
          </w:p>
        </w:tc>
      </w:tr>
      <w:tr>
        <w:trPr>
          <w:trHeight w:val="495" w:hRule="atLeast"/>
        </w:trPr>
        <w:tc>
          <w:tcPr>
            <w:tcW w:w="10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56,6</w:t>
            </w:r>
          </w:p>
        </w:tc>
      </w:tr>
      <w:tr>
        <w:trPr>
          <w:trHeight w:val="1035" w:hRule="atLeast"/>
        </w:trPr>
        <w:tc>
          <w:tcPr>
            <w:tcW w:w="10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мекемелердің мемлекеттік қызметшілер болып табылмайтын жұмыскерлерінің, сондай-ақ жергілікті бюджеттерден қаржыландырылатын мемлекеттік кәсіпорындардың жұмыскерлерінің лауазымдық айлықақысына ерекше еңбек жағдайлары үшін ай сайынғы үстемеақы төлеуге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56,6</w:t>
            </w:r>
          </w:p>
        </w:tc>
      </w:tr>
      <w:tr>
        <w:trPr>
          <w:trHeight w:val="510" w:hRule="atLeast"/>
        </w:trPr>
        <w:tc>
          <w:tcPr>
            <w:tcW w:w="10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инспекциясы бөлімі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26,0</w:t>
            </w:r>
          </w:p>
        </w:tc>
      </w:tr>
      <w:tr>
        <w:trPr>
          <w:trHeight w:val="1005" w:hRule="atLeast"/>
        </w:trPr>
        <w:tc>
          <w:tcPr>
            <w:tcW w:w="10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мекемелердің мемлекеттік қызметшілер болып табылмайтын жұмыскерлерінің, сондай-ақ жергілікті бюджеттерден қаржыландырылатын мемлекеттік кәсіпорындардың жұмыскерлерінің лауазымдық айлықақысына ерекше еңбек жағдайлары үшін ай сайынғы үстемеақы төлеуге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26,0</w:t>
            </w:r>
          </w:p>
        </w:tc>
      </w:tr>
      <w:tr>
        <w:trPr>
          <w:trHeight w:val="495" w:hRule="atLeast"/>
        </w:trPr>
        <w:tc>
          <w:tcPr>
            <w:tcW w:w="10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4 431,0</w:t>
            </w:r>
          </w:p>
        </w:tc>
      </w:tr>
      <w:tr>
        <w:trPr>
          <w:trHeight w:val="1020" w:hRule="atLeast"/>
        </w:trPr>
        <w:tc>
          <w:tcPr>
            <w:tcW w:w="10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мекемелердің мемлекеттік қызметшілер болып табылмайтын жұмыскерлерінің, сондай-ақ жергілікті бюджеттерден қаржыландырылатын мемлекеттік кәсіпорындардың жұмыскерлерінің лауазымдық айлықақысына ерекше еңбек жағдайлары үшін ай сайынғы үстемеақы төлеуге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4 431,0</w:t>
            </w:r>
          </w:p>
        </w:tc>
      </w:tr>
      <w:tr>
        <w:trPr>
          <w:trHeight w:val="510" w:hRule="atLeast"/>
        </w:trPr>
        <w:tc>
          <w:tcPr>
            <w:tcW w:w="10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171,1</w:t>
            </w:r>
          </w:p>
        </w:tc>
      </w:tr>
      <w:tr>
        <w:trPr>
          <w:trHeight w:val="1005" w:hRule="atLeast"/>
        </w:trPr>
        <w:tc>
          <w:tcPr>
            <w:tcW w:w="10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мекемелердің мемлекеттік қызметшілер болып табылмайтын жұмыскерлерінің, сондай-ақ жергілікті бюджеттерден қаржыландырылатын мемлекеттік кәсіпорындардың жұмыскерлерінің лауазымдық айлықақысына ерекше еңбек жағдайлары үшін ай сайынғы үстемеақы төлеуге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171,1</w:t>
            </w:r>
          </w:p>
        </w:tc>
      </w:tr>
      <w:tr>
        <w:trPr>
          <w:trHeight w:val="510" w:hRule="atLeast"/>
        </w:trPr>
        <w:tc>
          <w:tcPr>
            <w:tcW w:w="10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83,7</w:t>
            </w:r>
          </w:p>
        </w:tc>
      </w:tr>
      <w:tr>
        <w:trPr>
          <w:trHeight w:val="1125" w:hRule="atLeast"/>
        </w:trPr>
        <w:tc>
          <w:tcPr>
            <w:tcW w:w="10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мекемелердің мемлекеттік қызметшілер болып табылмайтын жұмыскерлерінің, сондай-ақ жергілікті бюджеттерден қаржыландырылатын мемлекеттік кәсіпорындардың жұмыскерлерінің лауазымдық айлықақысына ерекше еңбек жағдайлары үшін ай сайынғы үстемеақы төлеуге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83,7</w:t>
            </w:r>
          </w:p>
        </w:tc>
      </w:tr>
      <w:tr>
        <w:trPr>
          <w:trHeight w:val="30" w:hRule="atLeast"/>
        </w:trPr>
        <w:tc>
          <w:tcPr>
            <w:tcW w:w="10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87,8</w:t>
            </w:r>
          </w:p>
        </w:tc>
      </w:tr>
      <w:tr>
        <w:trPr>
          <w:trHeight w:val="1035" w:hRule="atLeast"/>
        </w:trPr>
        <w:tc>
          <w:tcPr>
            <w:tcW w:w="10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мекемелердің мемлекеттік қызметшілер болып табылмайтын жұмыскерлерінің, сондай-ақ жергілікті бюджеттерден қаржыландырылатын мемлекеттік кәсіпорындардың жұмыскерлерінің лауазымдық айлықақысына ерекше еңбек жағдайлары үшін ай сайынғы үстемеақы төлеуге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87,8</w:t>
            </w:r>
          </w:p>
        </w:tc>
      </w:tr>
      <w:tr>
        <w:trPr>
          <w:trHeight w:val="30" w:hRule="atLeast"/>
        </w:trPr>
        <w:tc>
          <w:tcPr>
            <w:tcW w:w="10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57,9</w:t>
            </w:r>
          </w:p>
        </w:tc>
      </w:tr>
      <w:tr>
        <w:trPr>
          <w:trHeight w:val="1065" w:hRule="atLeast"/>
        </w:trPr>
        <w:tc>
          <w:tcPr>
            <w:tcW w:w="10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мекемелердің мемлекеттік қызметшілер болып табылмайтын жұмыскерлерінің, сондай-ақ жергілікті бюджеттерден қаржыландырылатын мемлекеттік кәсіпорындардың жұмыскерлерінің лауазымдық айлықақысына ерекше еңбек жағдайлары үшін ай сайынғы үстемеақы төлеуге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57,9</w:t>
            </w:r>
          </w:p>
        </w:tc>
      </w:tr>
      <w:tr>
        <w:trPr>
          <w:trHeight w:val="525" w:hRule="atLeast"/>
        </w:trPr>
        <w:tc>
          <w:tcPr>
            <w:tcW w:w="10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27,5</w:t>
            </w:r>
          </w:p>
        </w:tc>
      </w:tr>
      <w:tr>
        <w:trPr>
          <w:trHeight w:val="1020" w:hRule="atLeast"/>
        </w:trPr>
        <w:tc>
          <w:tcPr>
            <w:tcW w:w="10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мекемелердің мемлекеттік қызметшілер болып табылмайтын жұмыскерлерінің, сондай-ақ жергілікті бюджеттерден қаржыландырылатын мемлекеттік кәсіпорындардың жұмыскерлерінің лауазымдық айлықақысына ерекше еңбек жағдайлары үшін ай сайынғы үстемеақы төлеуге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27,5</w:t>
            </w:r>
          </w:p>
        </w:tc>
      </w:tr>
      <w:tr>
        <w:trPr>
          <w:trHeight w:val="390" w:hRule="atLeast"/>
        </w:trPr>
        <w:tc>
          <w:tcPr>
            <w:tcW w:w="10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54,4</w:t>
            </w:r>
          </w:p>
        </w:tc>
      </w:tr>
      <w:tr>
        <w:trPr>
          <w:trHeight w:val="1020" w:hRule="atLeast"/>
        </w:trPr>
        <w:tc>
          <w:tcPr>
            <w:tcW w:w="10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мекемелердің мемлекеттік қызметшілер болып табылмайтын жұмыскерлерінің, сондай-ақ жергілікті бюджеттерден қаржыландырылатын мемлекеттік кәсіпорындардың жұмыскерлерінің лауазымдық айлықақысына ерекше еңбек жағдайлары үшін ай сайынғы үстемеақы төлеуге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54,4</w:t>
            </w:r>
          </w:p>
        </w:tc>
      </w:tr>
      <w:tr>
        <w:trPr>
          <w:trHeight w:val="405" w:hRule="atLeast"/>
        </w:trPr>
        <w:tc>
          <w:tcPr>
            <w:tcW w:w="10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Дамуға арналған мақсатты трансферттер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213 090,0</w:t>
            </w:r>
          </w:p>
        </w:tc>
      </w:tr>
      <w:tr>
        <w:trPr>
          <w:trHeight w:val="435" w:hRule="atLeast"/>
        </w:trPr>
        <w:tc>
          <w:tcPr>
            <w:tcW w:w="10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құрылыс бөлімі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213 090,0</w:t>
            </w:r>
          </w:p>
        </w:tc>
      </w:tr>
      <w:tr>
        <w:trPr>
          <w:trHeight w:val="765" w:hRule="atLeast"/>
        </w:trPr>
        <w:tc>
          <w:tcPr>
            <w:tcW w:w="10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үйлерін жобалауға, салуға және (немесе) сатып алуға (Ерейментау қаласындағы 60 пәтерлік (жалгерлік) коммуналдық тұрғын үйдің құрылысы)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213 090,0</w:t>
            </w:r>
          </w:p>
        </w:tc>
      </w:tr>
      <w:tr>
        <w:trPr>
          <w:trHeight w:val="420" w:hRule="atLeast"/>
        </w:trPr>
        <w:tc>
          <w:tcPr>
            <w:tcW w:w="10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19 553,0</w:t>
            </w:r>
          </w:p>
        </w:tc>
      </w:tr>
      <w:tr>
        <w:trPr>
          <w:trHeight w:val="360" w:hRule="atLeast"/>
        </w:trPr>
        <w:tc>
          <w:tcPr>
            <w:tcW w:w="10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19 553,0</w:t>
            </w:r>
          </w:p>
        </w:tc>
      </w:tr>
      <w:tr>
        <w:trPr>
          <w:trHeight w:val="570" w:hRule="atLeast"/>
        </w:trPr>
        <w:tc>
          <w:tcPr>
            <w:tcW w:w="10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Мамандарға әлеуметтік қолдау шараларын іске асыру үшін берілетін бюджеттік кредиттер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19 553,0</w:t>
            </w:r>
          </w:p>
        </w:tc>
      </w:tr>
    </w:tbl>
    <w:bookmarkStart w:name="z2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Ерейментау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30 сәуірдегі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5С-26/2-14 шешіміне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 қосымша           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Ерейментау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27 желтоқсандағы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5С-22/2-13 шешіміне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 қосымша              </w:t>
      </w:r>
    </w:p>
    <w:bookmarkStart w:name="z2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2014 жылға арналған Ерейментау қаласы және ауылдық округтер мен ауылдар әкімдері аппараттарының бюджеттік бағдарламалары бойынша шығындар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2"/>
        <w:gridCol w:w="702"/>
        <w:gridCol w:w="722"/>
        <w:gridCol w:w="806"/>
        <w:gridCol w:w="8255"/>
        <w:gridCol w:w="241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300" w:hRule="atLeast"/>
        </w:trPr>
        <w:tc>
          <w:tcPr>
            <w:tcW w:w="7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шағын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1 854,4</w:t>
            </w:r>
          </w:p>
        </w:tc>
      </w:tr>
      <w:tr>
        <w:trPr>
          <w:trHeight w:val="60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1 854,4</w:t>
            </w:r>
          </w:p>
        </w:tc>
      </w:tr>
      <w:tr>
        <w:trPr>
          <w:trHeight w:val="60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1 854,4</w:t>
            </w:r>
          </w:p>
        </w:tc>
      </w:tr>
      <w:tr>
        <w:trPr>
          <w:trHeight w:val="60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1 854,4</w:t>
            </w:r>
          </w:p>
        </w:tc>
      </w:tr>
      <w:tr>
        <w:trPr>
          <w:trHeight w:val="27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қаласы әкімінің аппараты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1 104,4</w:t>
            </w:r>
          </w:p>
        </w:tc>
      </w:tr>
      <w:tr>
        <w:trPr>
          <w:trHeight w:val="30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Еркіншілік ауылдық округі әкімінің аппараты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Қойтас селолық округі әкімінің аппараты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390,0</w:t>
            </w:r>
          </w:p>
        </w:tc>
      </w:tr>
      <w:tr>
        <w:trPr>
          <w:trHeight w:val="30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Бестоғай селолық округі әкімінің аппараты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360,0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27 992,0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165,0</w:t>
            </w:r>
          </w:p>
        </w:tc>
      </w:tr>
      <w:tr>
        <w:trPr>
          <w:trHeight w:val="60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165,0</w:t>
            </w:r>
          </w:p>
        </w:tc>
      </w:tr>
      <w:tr>
        <w:trPr>
          <w:trHeight w:val="60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165,0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Олжабай батыр атындағы селолық округі әкімінің аппараты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165,0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абаттандыруға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27 827,0</w:t>
            </w:r>
          </w:p>
        </w:tc>
      </w:tr>
      <w:tr>
        <w:trPr>
          <w:trHeight w:val="60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27 827,0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12 607,0</w:t>
            </w:r>
          </w:p>
        </w:tc>
      </w:tr>
      <w:tr>
        <w:trPr>
          <w:trHeight w:val="40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қаласы әкімінің аппараты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12 003,0</w:t>
            </w:r>
          </w:p>
        </w:tc>
      </w:tr>
      <w:tr>
        <w:trPr>
          <w:trHeight w:val="40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Новомарковка ауылының әкімі аппараты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336,0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Торғай селолық округі әкімінің аппараты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268,0</w:t>
            </w:r>
          </w:p>
        </w:tc>
      </w:tr>
      <w:tr>
        <w:trPr>
          <w:trHeight w:val="60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6 420,0</w:t>
            </w:r>
          </w:p>
        </w:tc>
      </w:tr>
      <w:tr>
        <w:trPr>
          <w:trHeight w:val="30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қаласы әкімінің аппараты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6 420,0</w:t>
            </w:r>
          </w:p>
        </w:tc>
      </w:tr>
      <w:tr>
        <w:trPr>
          <w:trHeight w:val="60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8 800,0</w:t>
            </w:r>
          </w:p>
        </w:tc>
      </w:tr>
      <w:tr>
        <w:trPr>
          <w:trHeight w:val="30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қаласы әкімінің аппараты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6 800,0</w:t>
            </w:r>
          </w:p>
        </w:tc>
      </w:tr>
      <w:tr>
        <w:trPr>
          <w:trHeight w:val="30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Олжабай батыр атындағы селолық округі әкімінің аппараты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30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Бозтал ауылы әкімінің аппараты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0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Бестоғай селолық округі әкімінің аппараты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75,0</w:t>
            </w:r>
          </w:p>
        </w:tc>
      </w:tr>
      <w:tr>
        <w:trPr>
          <w:trHeight w:val="30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Тайбай ауылдық округі әкімінің аппараты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30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Күншалған селолық округі әкімінің аппараты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36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Новомарковка ауылының әкімі аппараты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Ақсуат ауылдық округі әкімінің аппараты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0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Еркіншілік ауылдық округі әкімінің аппараты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</w:p>
        </w:tc>
      </w:tr>
      <w:tr>
        <w:trPr>
          <w:trHeight w:val="30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Торғай селолық округі әкімінің аппараты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30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Өлеңті селолық округі әкімінің аппараты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30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Сілеті ауылы әкімінің аппараты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0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Қойтас селолық округі әкімінің аппараты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0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Ақмырза селолық округі әкімінің аппараты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75,0</w:t>
            </w:r>
          </w:p>
        </w:tc>
      </w:tr>
      <w:tr>
        <w:trPr>
          <w:trHeight w:val="48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1 264,0</w:t>
            </w:r>
          </w:p>
        </w:tc>
      </w:tr>
      <w:tr>
        <w:trPr>
          <w:trHeight w:val="46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1 264,0</w:t>
            </w:r>
          </w:p>
        </w:tc>
      </w:tr>
      <w:tr>
        <w:trPr>
          <w:trHeight w:val="49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1 264,0</w:t>
            </w:r>
          </w:p>
        </w:tc>
      </w:tr>
      <w:tr>
        <w:trPr>
          <w:trHeight w:val="60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1 264,0</w:t>
            </w:r>
          </w:p>
        </w:tc>
      </w:tr>
      <w:tr>
        <w:trPr>
          <w:trHeight w:val="31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Олжабай батыр атындағы селолық округі әкімінің аппараты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</w:p>
        </w:tc>
      </w:tr>
      <w:tr>
        <w:trPr>
          <w:trHeight w:val="31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Бозтал ауылы әкімінің аппараты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</w:p>
        </w:tc>
      </w:tr>
      <w:tr>
        <w:trPr>
          <w:trHeight w:val="31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Бестоғай селолық округі әкімінің аппараты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</w:p>
        </w:tc>
      </w:tr>
      <w:tr>
        <w:trPr>
          <w:trHeight w:val="31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Тайбай ауылдық округі әкімінің аппараты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53,0</w:t>
            </w:r>
          </w:p>
        </w:tc>
      </w:tr>
      <w:tr>
        <w:trPr>
          <w:trHeight w:val="31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Күншалған селолық округі әкімінің аппараты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</w:p>
        </w:tc>
      </w:tr>
      <w:tr>
        <w:trPr>
          <w:trHeight w:val="39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Новомарковка ауылының әкімі аппараты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Ақсуат ауылдық округі әкімінің аппараты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</w:p>
        </w:tc>
      </w:tr>
      <w:tr>
        <w:trPr>
          <w:trHeight w:val="31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Еркіншілік ауылдық округі әкімінің аппараты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1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Торғай селолық округі әкімінің аппараты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254,0</w:t>
            </w:r>
          </w:p>
        </w:tc>
      </w:tr>
      <w:tr>
        <w:trPr>
          <w:trHeight w:val="31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Өлеңті селолық округі әкімінің аппараты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</w:p>
        </w:tc>
      </w:tr>
      <w:tr>
        <w:trPr>
          <w:trHeight w:val="31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Сілеті ауылы әкімінің аппараты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54,0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Қойтас селолық округі әкімінің аппараты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Ақмырза селолық округі әкімінің аппараты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