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d5f5" w14:textId="2e2d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мәслихаттың 2013 жылғы 26 желтоқсандағы № 5С 23-1 "Ауданның 2014-2016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2014 жылғы 29 қыркүйектегі № 5С 30-2 шешімі. Ақмола облысының Әділет департаментінде 2014 жылғы 3 қазанда № 4386 болып тіркелді. Қолданылу мерзімінің аяқталуына байланысты күші жойылды - (Ақмола облысы Егіндікөл аудандық мәслихатының 2015 жылғы 28 қаңтардағы № 14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Егіндікөл аудандық мәслихатының 28.01.2015 № 14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аудандық мәслихатының «Ауданның 2014-2016 жылдарға арналған бюджеті туралы» 2013 жылғы 26 желтоқсандағы № 5С 23-1 (Нормативтік құқықтық актілерді мемлекеттік тіркеу тізілімінде № 3963 тіркелген, 2014 жылғы 20-27 қаңтарда аудандық «Егіндікөл»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 бюджеті 1, 2, 3 қосымшаларға сәйкес, оның ішінде 2014 жылға арналған аудан бюджеті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943030,8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127943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810128,8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939786,5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5611,5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7827,5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2216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9737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9737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активтерді сатудан түсетін түсім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-12104,2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12104,2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7827,5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2216,5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6493,2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М.Серикбаев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А.Тайжанов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29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30-2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Ауданның 2014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83"/>
        <w:gridCol w:w="710"/>
        <w:gridCol w:w="9514"/>
        <w:gridCol w:w="223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943030,8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127943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73036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73036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42977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22908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кұжаттар бергені үшін алынатын міндетті төлемдер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0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13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810128,8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810128,8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810128,8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455"/>
        <w:gridCol w:w="729"/>
        <w:gridCol w:w="856"/>
        <w:gridCol w:w="8647"/>
        <w:gridCol w:w="226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939786,5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159286,3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56606,3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55424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1182,3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70889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70889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</w:t>
            </w:r>
          </w:p>
        </w:tc>
      </w:tr>
      <w:tr>
        <w:trPr>
          <w:trHeight w:val="10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10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253,6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253,6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253,6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512292,7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512292,7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380653,5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1106,2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87477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39968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39926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</w:p>
        </w:tc>
      </w:tr>
      <w:tr>
        <w:trPr>
          <w:trHeight w:val="10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46357,2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2789,3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2789,3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31813,9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509,1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20362,8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68989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65372</w:t>
            </w:r>
          </w:p>
        </w:tc>
      </w:tr>
      <w:tr>
        <w:trPr>
          <w:trHeight w:val="10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мәдениет және тілдерді дамыту саласында жергілікті деңгейде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36071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40480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35233,3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7807,4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7807,4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10373,9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10065,9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5611,5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7827,5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7827,5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7827,5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7827,5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-12104,2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12104,2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7827,5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7827,5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7827,5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2216,5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2216,5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6493,2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6493,2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6493,2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29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30-2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 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 бюджеттерiнен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7"/>
        <w:gridCol w:w="2373"/>
      </w:tblGrid>
      <w:tr>
        <w:trPr>
          <w:trHeight w:val="750" w:hRule="atLeast"/>
        </w:trPr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111 288,8</w:t>
            </w:r>
          </w:p>
        </w:tc>
      </w:tr>
      <w:tr>
        <w:trPr>
          <w:trHeight w:val="390" w:hRule="atLeast"/>
        </w:trPr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111 288,8</w:t>
            </w:r>
          </w:p>
        </w:tc>
      </w:tr>
      <w:tr>
        <w:trPr>
          <w:trHeight w:val="345" w:hRule="atLeast"/>
        </w:trPr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шаруашылығы, ветеринария және жер қатынастары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14 275</w:t>
            </w:r>
          </w:p>
        </w:tc>
      </w:tr>
      <w:tr>
        <w:trPr>
          <w:trHeight w:val="420" w:hRule="atLeast"/>
        </w:trPr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14 275</w:t>
            </w:r>
          </w:p>
        </w:tc>
      </w:tr>
      <w:tr>
        <w:trPr>
          <w:trHeight w:val="420" w:hRule="atLeast"/>
        </w:trPr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73651</w:t>
            </w:r>
          </w:p>
        </w:tc>
      </w:tr>
      <w:tr>
        <w:trPr>
          <w:trHeight w:val="450" w:hRule="atLeast"/>
        </w:trPr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құрастырмалы-модульдік қазандықтарды сатып алуға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71951</w:t>
            </w:r>
          </w:p>
        </w:tc>
      </w:tr>
      <w:tr>
        <w:trPr>
          <w:trHeight w:val="465" w:hRule="atLeast"/>
        </w:trPr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спорттық құралдар сатып алуға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40" w:hRule="atLeast"/>
        </w:trPr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23362,8</w:t>
            </w:r>
          </w:p>
        </w:tc>
      </w:tr>
      <w:tr>
        <w:trPr>
          <w:trHeight w:val="555" w:hRule="atLeast"/>
        </w:trPr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бойынша сумен жабдықтау жүйесін, су айдау мұнарасын жөндеуге және жабдықтарды ауыстыру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20362,8</w:t>
            </w:r>
          </w:p>
        </w:tc>
      </w:tr>
      <w:tr>
        <w:trPr>
          <w:trHeight w:val="510" w:hRule="atLeast"/>
        </w:trPr>
        <w:tc>
          <w:tcPr>
            <w:tcW w:w="1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жабдықтаушы объектілерді жылу беру маусымына дайындауға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29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30-2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   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ауыл және ауылдық округтердің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835"/>
        <w:gridCol w:w="835"/>
        <w:gridCol w:w="792"/>
        <w:gridCol w:w="4146"/>
        <w:gridCol w:w="1921"/>
        <w:gridCol w:w="2170"/>
        <w:gridCol w:w="210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мың теңге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селосы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селолық округі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</w:t>
            </w:r>
          </w:p>
        </w:tc>
      </w:tr>
      <w:tr>
        <w:trPr>
          <w:trHeight w:val="5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70889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</w:t>
            </w:r>
          </w:p>
        </w:tc>
      </w:tr>
      <w:tr>
        <w:trPr>
          <w:trHeight w:val="11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70889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</w:t>
            </w:r>
          </w:p>
        </w:tc>
      </w:tr>
      <w:tr>
        <w:trPr>
          <w:trHeight w:val="16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70889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</w:t>
            </w:r>
          </w:p>
        </w:tc>
      </w:tr>
      <w:tr>
        <w:trPr>
          <w:trHeight w:val="6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11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6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8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432,4</w:t>
            </w:r>
          </w:p>
        </w:tc>
      </w:tr>
      <w:tr>
        <w:trPr>
          <w:trHeight w:val="11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432,4</w:t>
            </w:r>
          </w:p>
        </w:tc>
      </w:tr>
      <w:tr>
        <w:trPr>
          <w:trHeight w:val="15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1907"/>
        <w:gridCol w:w="1764"/>
        <w:gridCol w:w="2133"/>
        <w:gridCol w:w="1764"/>
        <w:gridCol w:w="1765"/>
        <w:gridCol w:w="2134"/>
      </w:tblGrid>
      <w:tr>
        <w:trPr>
          <w:trHeight w:val="30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Спиридоновка селосы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 селосы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 селосы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селосы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Жалманқұлақ селолық округі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селосы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селолық округі</w:t>
            </w:r>
          </w:p>
        </w:tc>
      </w:tr>
      <w:tr>
        <w:trPr>
          <w:trHeight w:val="43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34249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</w:t>
            </w:r>
          </w:p>
        </w:tc>
      </w:tr>
      <w:tr>
        <w:trPr>
          <w:trHeight w:val="28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