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47963" w14:textId="41479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 бойынша 2015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w:t>
      </w:r>
    </w:p>
    <w:p>
      <w:pPr>
        <w:spacing w:after="0"/>
        <w:ind w:left="0"/>
        <w:jc w:val="both"/>
      </w:pPr>
      <w:r>
        <w:rPr>
          <w:rFonts w:ascii="Times New Roman"/>
          <w:b w:val="false"/>
          <w:i w:val="false"/>
          <w:color w:val="000000"/>
          <w:sz w:val="28"/>
        </w:rPr>
        <w:t>Ақмола облысы Бұланды ауданы әкімдігінің 2014 жылғы 24 желтоқсандағы № а-12/433 қаулысы. Ақмола облысының Әділет департаментінде 2014 жылғы 29 желтоқсанда № 4540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Бұланды ауданы бойынша 2015 жылға қоғамдық жұмыстарға сұраныс пен ұсыныс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мен нақты жағдайлары, қатысушылардың еңбегіне төленетін ақының мөлшері және олардың қаржыландыру көздері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О. Қ. Смағұловқа жүктелсін.</w:t>
      </w:r>
      <w:r>
        <w:br/>
      </w:r>
      <w:r>
        <w:rPr>
          <w:rFonts w:ascii="Times New Roman"/>
          <w:b w:val="false"/>
          <w:i w:val="false"/>
          <w:color w:val="000000"/>
          <w:sz w:val="28"/>
        </w:rPr>
        <w:t>
</w:t>
      </w:r>
      <w:r>
        <w:rPr>
          <w:rFonts w:ascii="Times New Roman"/>
          <w:b w:val="false"/>
          <w:i w:val="false"/>
          <w:color w:val="000000"/>
          <w:sz w:val="28"/>
        </w:rPr>
        <w:t>
      4. Осы қаулы Ақмола облысының Әділет департаментінде мемлекеттiк тiркелген күнінен бастап күшiне енедi және ресми жарияланған күнінен бастап қолданысқа енгiзiледi.</w:t>
      </w:r>
    </w:p>
    <w:bookmarkEnd w:id="0"/>
    <w:p>
      <w:pPr>
        <w:spacing w:after="0"/>
        <w:ind w:left="0"/>
        <w:jc w:val="both"/>
      </w:pPr>
      <w:r>
        <w:rPr>
          <w:rFonts w:ascii="Times New Roman"/>
          <w:b w:val="false"/>
          <w:i/>
          <w:color w:val="000000"/>
          <w:sz w:val="28"/>
        </w:rPr>
        <w:t>      Аудан әкімі                                Қ.Испергенов</w:t>
      </w:r>
    </w:p>
    <w:bookmarkStart w:name="z6" w:id="1"/>
    <w:p>
      <w:pPr>
        <w:spacing w:after="0"/>
        <w:ind w:left="0"/>
        <w:jc w:val="both"/>
      </w:pPr>
      <w:r>
        <w:rPr>
          <w:rFonts w:ascii="Times New Roman"/>
          <w:b w:val="false"/>
          <w:i w:val="false"/>
          <w:color w:val="000000"/>
          <w:sz w:val="28"/>
        </w:rPr>
        <w:t xml:space="preserve">
Бұланды ауданы әкімдігінің       </w:t>
      </w:r>
      <w:r>
        <w:br/>
      </w:r>
      <w:r>
        <w:rPr>
          <w:rFonts w:ascii="Times New Roman"/>
          <w:b w:val="false"/>
          <w:i w:val="false"/>
          <w:color w:val="000000"/>
          <w:sz w:val="28"/>
        </w:rPr>
        <w:t>
2014 жылғы 24 желтоқсандағы № а-12/433</w:t>
      </w:r>
      <w:r>
        <w:br/>
      </w:r>
      <w:r>
        <w:rPr>
          <w:rFonts w:ascii="Times New Roman"/>
          <w:b w:val="false"/>
          <w:i w:val="false"/>
          <w:color w:val="000000"/>
          <w:sz w:val="28"/>
        </w:rPr>
        <w:t xml:space="preserve">
қаулысына қосымша           </w:t>
      </w:r>
    </w:p>
    <w:bookmarkEnd w:id="1"/>
    <w:bookmarkStart w:name="z7" w:id="2"/>
    <w:p>
      <w:pPr>
        <w:spacing w:after="0"/>
        <w:ind w:left="0"/>
        <w:jc w:val="left"/>
      </w:pPr>
      <w:r>
        <w:rPr>
          <w:rFonts w:ascii="Times New Roman"/>
          <w:b/>
          <w:i w:val="false"/>
          <w:color w:val="000000"/>
        </w:rPr>
        <w:t xml:space="preserve"> 
2015 жылға қоғамдық жұмыстарға сұраныс пен ұсыныс</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8783"/>
        <w:gridCol w:w="1967"/>
        <w:gridCol w:w="2142"/>
      </w:tblGrid>
      <w:tr>
        <w:trPr>
          <w:trHeight w:val="6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 селолық округі әкімінің аппараты» мемлекеттік мекемесі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 аппараты» мемлекеттік мекемесі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«Вознесенка селолық округі әкімінің аппараты» мемлекеттік мекемесі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«Даниловка селолық округі әкімінің аппараты» мемлекеттік мекемесі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«Журавлевка селолық округі әкімінің аппараты» мемлекеттік мекемесі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«Ерголка ауылдық округі әкімінің аппараты» мемлекеттік мекемесі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«Капитоновка селолық округі әкімінің аппараты» мемлекеттік мекемесі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«Карамышевка селолық округі әкімінің аппараты» мемлекеттік мекемесі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«Караөзек ауылдық округі әкімінің аппараты» мемлекеттік мекемесі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селолық округі әкімінің аппараты» мемлекеттік мекемесі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«Новобратск селолық округі әкімінің аппараты» мемлекеттік мекемесі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әкімінің аппараты» мемлекеттік мекемесі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bl>
    <w:bookmarkStart w:name="z8" w:id="3"/>
    <w:p>
      <w:pPr>
        <w:spacing w:after="0"/>
        <w:ind w:left="0"/>
        <w:jc w:val="both"/>
      </w:pPr>
      <w:r>
        <w:rPr>
          <w:rFonts w:ascii="Times New Roman"/>
          <w:b w:val="false"/>
          <w:i w:val="false"/>
          <w:color w:val="000000"/>
          <w:sz w:val="28"/>
        </w:rPr>
        <w:t xml:space="preserve">
Бұланды ауданы әкімдігінің      </w:t>
      </w:r>
      <w:r>
        <w:br/>
      </w:r>
      <w:r>
        <w:rPr>
          <w:rFonts w:ascii="Times New Roman"/>
          <w:b w:val="false"/>
          <w:i w:val="false"/>
          <w:color w:val="000000"/>
          <w:sz w:val="28"/>
        </w:rPr>
        <w:t>
2014 жылғы 24 желтоқсандағы № а-12/433</w:t>
      </w:r>
      <w:r>
        <w:br/>
      </w:r>
      <w:r>
        <w:rPr>
          <w:rFonts w:ascii="Times New Roman"/>
          <w:b w:val="false"/>
          <w:i w:val="false"/>
          <w:color w:val="000000"/>
          <w:sz w:val="28"/>
        </w:rPr>
        <w:t xml:space="preserve">
қаулысымен бекітілді         </w:t>
      </w:r>
    </w:p>
    <w:bookmarkEnd w:id="3"/>
    <w:bookmarkStart w:name="z9" w:id="4"/>
    <w:p>
      <w:pPr>
        <w:spacing w:after="0"/>
        <w:ind w:left="0"/>
        <w:jc w:val="left"/>
      </w:pPr>
      <w:r>
        <w:rPr>
          <w:rFonts w:ascii="Times New Roman"/>
          <w:b/>
          <w:i w:val="false"/>
          <w:color w:val="000000"/>
        </w:rPr>
        <w:t xml:space="preserve"> 
Ұйымдардың тізбесі, қоғамдық жұмыстардың түрлері, көлемі мен нақты жағдайлары, қатысушылардың еңбегіне төленетін ақының мөлшері және олардың қаржыландыру көздері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2591"/>
        <w:gridCol w:w="3098"/>
        <w:gridCol w:w="1356"/>
        <w:gridCol w:w="2430"/>
        <w:gridCol w:w="1946"/>
        <w:gridCol w:w="1461"/>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еңбегіне төленетін ақының мөлшерлері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 селолық округі әкімінің аппараты» мемлекеттік мекемесі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 шаршы метр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55"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 аппараты» мемлекеттік мекемесі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 шаршы метр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карталарды ресімдеуге көмек көрсету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құжаттар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85"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«Вознесенка селолық округі әкімінің аппараты» мемлекеттік мекемесі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шаршы метр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карта ресімдеуде көмек көрсету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құжаттар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«Даниловка селолық округі әкімінің аппараты» мемлекеттік мекемесі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шаршы метр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90"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«Журавлевка селолық округі әкімінің аппараты» мемлекеттік мекемесі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шаршы метр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карта ресімдеуде көмек көрсету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құжаттар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85"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«Ерголка ауылдық округі әкімінің аппараты» мемлекеттік мекемесі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 шаршы метр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карта ресімдеуде көмек көрсету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құжаттар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«Капитоновка селолық округі әкімінің аппараты» мемлекеттік мекемесі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 шаршы метр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020"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«Карамышевка селолық округі әкімінің аппараты» мемлекеттік мекемесі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 шаршы метр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карта ресімдеуде көмек көрсету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құжаттар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«Караөзек ауылдық округі әкімінің аппараты» мемлекеттік мекемесі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шаршы метр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55"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селолық округі әкімінің аппараты» мемлекеттік мекемесі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 шаршы метр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карта ресімдеуде көмек көрсету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құжаттар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70"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«Новобратск селолық округі әкімінің аппараты» мемлекеттік мекемесі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шаршы метр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карта ресімдеуде көмек көрсету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құжаттар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25"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әкімінің аппараты» мемлекеттік мекемесі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Құжаттаманы техникалық өңдеуде көмек көрсету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құжаттар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карта ресімдеуде көмек көрсету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 құжаттар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Хат-хабарларды жеткізу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 құжаттар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Қаланы көгалдандыру, аумақты тазарту және абаттандыру бойынша жүргізілетін жұмыстарға көмек көрсету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288000 шаршы метр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