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f104" w14:textId="c4ff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ауданы әкімінің 2014 жылғы 11 наурыздағы № 3 шешімі. Ақмола облысының Әділет департаментінде 2014 жылғы 28 наурызда № 4057 болып тіркелді. Күші жойылды - Ақмола облысы Бұланды ауданы әкімінің 2015 жылғы 3 желтоқсандағы № 24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ауданы әкімінің 03.12.2015 </w:t>
      </w:r>
      <w:r>
        <w:rPr>
          <w:rFonts w:ascii="Times New Roman"/>
          <w:b w:val="false"/>
          <w:i w:val="false"/>
          <w:color w:val="ff0000"/>
          <w:sz w:val="28"/>
        </w:rPr>
        <w:t>№ 24</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2001 жылғы 23 қаңтардағы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37-бабына</w:t>
      </w:r>
      <w:r>
        <w:rPr>
          <w:rFonts w:ascii="Times New Roman"/>
          <w:b w:val="false"/>
          <w:i w:val="false"/>
          <w:color w:val="000000"/>
          <w:sz w:val="28"/>
        </w:rPr>
        <w:t xml:space="preserve"> сәйкес, Ақмола облысы сайлау комиссиясының 2014 жылғы 3 ақпандағы № 104 «Ақмола облысының сайлау участкелерін бірыңғай нөмірлеуді белгілеу туралы» шешімінің негізінде Бұланды ауданының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Бұланды ауданының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Осы шешімінің орындалуын бақылау Бұланды ауданы әкімі аппаратының басшысы А.М.Данияровқа жүктелсін.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Бұланды ауданының әкімі                    М.Балпан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 сайлау</w:t>
      </w:r>
      <w:r>
        <w:br/>
      </w:r>
      <w:r>
        <w:rPr>
          <w:rFonts w:ascii="Times New Roman"/>
          <w:b w:val="false"/>
          <w:i w:val="false"/>
          <w:color w:val="000000"/>
          <w:sz w:val="28"/>
        </w:rPr>
        <w:t>
</w:t>
      </w:r>
      <w:r>
        <w:rPr>
          <w:rFonts w:ascii="Times New Roman"/>
          <w:b w:val="false"/>
          <w:i/>
          <w:color w:val="000000"/>
          <w:sz w:val="28"/>
        </w:rPr>
        <w:t>      комиссиясының төрағасы                     Қ.Сарманов</w:t>
      </w:r>
    </w:p>
    <w:bookmarkStart w:name="z5" w:id="1"/>
    <w:p>
      <w:pPr>
        <w:spacing w:after="0"/>
        <w:ind w:left="0"/>
        <w:jc w:val="both"/>
      </w:pPr>
      <w:r>
        <w:rPr>
          <w:rFonts w:ascii="Times New Roman"/>
          <w:b w:val="false"/>
          <w:i w:val="false"/>
          <w:color w:val="000000"/>
          <w:sz w:val="28"/>
        </w:rPr>
        <w:t xml:space="preserve">
Бұланды ауданы әкімдігінің </w:t>
      </w:r>
      <w:r>
        <w:br/>
      </w:r>
      <w:r>
        <w:rPr>
          <w:rFonts w:ascii="Times New Roman"/>
          <w:b w:val="false"/>
          <w:i w:val="false"/>
          <w:color w:val="000000"/>
          <w:sz w:val="28"/>
        </w:rPr>
        <w:t>
2014 жылғы 11 наурыздағы № 3</w:t>
      </w:r>
      <w:r>
        <w:br/>
      </w:r>
      <w:r>
        <w:rPr>
          <w:rFonts w:ascii="Times New Roman"/>
          <w:b w:val="false"/>
          <w:i w:val="false"/>
          <w:color w:val="000000"/>
          <w:sz w:val="28"/>
        </w:rPr>
        <w:t xml:space="preserve">
шешіміне қосымша    </w:t>
      </w:r>
    </w:p>
    <w:bookmarkEnd w:id="1"/>
    <w:bookmarkStart w:name="z6" w:id="2"/>
    <w:p>
      <w:pPr>
        <w:spacing w:after="0"/>
        <w:ind w:left="0"/>
        <w:jc w:val="left"/>
      </w:pPr>
      <w:r>
        <w:rPr>
          <w:rFonts w:ascii="Times New Roman"/>
          <w:b/>
          <w:i w:val="false"/>
          <w:color w:val="000000"/>
        </w:rPr>
        <w:t xml:space="preserve"> 
Бұланды ауданының</w:t>
      </w:r>
      <w:r>
        <w:br/>
      </w:r>
      <w:r>
        <w:rPr>
          <w:rFonts w:ascii="Times New Roman"/>
          <w:b/>
          <w:i w:val="false"/>
          <w:color w:val="000000"/>
        </w:rPr>
        <w:t>
сайлау учаскелері</w:t>
      </w:r>
    </w:p>
    <w:bookmarkEnd w:id="2"/>
    <w:bookmarkStart w:name="z7" w:id="3"/>
    <w:p>
      <w:pPr>
        <w:spacing w:after="0"/>
        <w:ind w:left="0"/>
        <w:jc w:val="left"/>
      </w:pPr>
      <w:r>
        <w:rPr>
          <w:rFonts w:ascii="Times New Roman"/>
          <w:b/>
          <w:i w:val="false"/>
          <w:color w:val="000000"/>
        </w:rPr>
        <w:t xml:space="preserve"> 
Сайлау учаскесі № 262</w:t>
      </w:r>
    </w:p>
    <w:bookmarkEnd w:id="3"/>
    <w:p>
      <w:pPr>
        <w:spacing w:after="0"/>
        <w:ind w:left="0"/>
        <w:jc w:val="both"/>
      </w:pPr>
      <w:r>
        <w:rPr>
          <w:rFonts w:ascii="Times New Roman"/>
          <w:b w:val="false"/>
          <w:i w:val="false"/>
          <w:color w:val="000000"/>
          <w:sz w:val="28"/>
        </w:rPr>
        <w:t>      Орналасқан жері: Макинск қаласы, Сейфуллина көшесі 36, аудандық мәдениет үйі</w:t>
      </w:r>
    </w:p>
    <w:p>
      <w:pPr>
        <w:spacing w:after="0"/>
        <w:ind w:left="0"/>
        <w:jc w:val="both"/>
      </w:pPr>
      <w:r>
        <w:rPr>
          <w:rFonts w:ascii="Times New Roman"/>
          <w:b w:val="false"/>
          <w:i w:val="false"/>
          <w:color w:val="000000"/>
          <w:sz w:val="28"/>
        </w:rPr>
        <w:t>      Шекаралары: Некрасов көшесі - 16, 18, 20, 21, 22, 23, 25, 27, 30, 32, 35, 37, 38, 40, 41, 42, 45, 47, 48, 49, 52, 53, 54, 55, 59, 60, 61, 62, 64, 68, 69, 70, 71, 72, 73, 74, 75, 76, 77, 79, 81, 83, 87, 89; Некрасов көшесінің 1-ші бұрылысы – 2, 3, 4, 6, 7, 8, 9, 12, 13, 14, 15, 17, 18, 19; Некрасов көшесінің 2-ші бұрылысы - 1, 2, 3, 4, 5, 6, 7, 8, 9, 10, 11, 13, 14, 15, 16; Кенесары көшесі - 4, 6, 7, 8, 9, 10, 12, 13, 14, 15, 16, 17, 18, 19, 20, 21, 24, 25, 26, 27, 28, 29, 31, 32, 33, 34, 35, 36, 37, 39, 40, 41, 42, 43, 44, 45, 46, 47, 48, 49, 50, 51, 52, 53, 54, 55, 56, 57, 58, 59, 60, 61, 62, 62а, 63, 64/1, 64/2, 66, 67, 68, 69, 70, 71, 72, 73, 75, 77, 78, 79, 81, 83, 85, 87, 89, 91; Кенесары көшесінің 1-ші бұрылысы – 1, 3, 7, 8, 10, 11, 12, 13, 14, 15, 16; Яглинский көшесі - 1а/1, 1а/2, 10, 11, 17, 19, 23-а, 26/2, 26/1, 26/3, 26/4, 26/5, 26/6, 26/7, 26/9, 26/11, 26/12, 26/13, 26/14, 26/15, 26/16, 27, 28, 34, 43; Сәкен Сейфуллин көшесі - 31, 33, 37, 39, 41, 43; 50, 52, 54, 60, 62, 64, 68, 78; Фрунзе көшесі – 19, 21, 25, 26, 27, 28, 29, 30, 31, 33, 39; Интернациональная көшесі – 54, 56, 57, 58, 59, 60, 61, 62, 63, 64, 65, 66, 67, 69, 71, 73, 75, 76, 77, 78, 79, 80, 82, 84, 85, 87; 1-ші Пристанционный бұрылысы - 7, 16, 18, 20.</w:t>
      </w:r>
    </w:p>
    <w:bookmarkStart w:name="z8" w:id="4"/>
    <w:p>
      <w:pPr>
        <w:spacing w:after="0"/>
        <w:ind w:left="0"/>
        <w:jc w:val="left"/>
      </w:pPr>
      <w:r>
        <w:rPr>
          <w:rFonts w:ascii="Times New Roman"/>
          <w:b/>
          <w:i w:val="false"/>
          <w:color w:val="000000"/>
        </w:rPr>
        <w:t xml:space="preserve"> 
Сайлау учаскесі № 263</w:t>
      </w:r>
    </w:p>
    <w:bookmarkEnd w:id="4"/>
    <w:p>
      <w:pPr>
        <w:spacing w:after="0"/>
        <w:ind w:left="0"/>
        <w:jc w:val="both"/>
      </w:pPr>
      <w:r>
        <w:rPr>
          <w:rFonts w:ascii="Times New Roman"/>
          <w:b w:val="false"/>
          <w:i w:val="false"/>
          <w:color w:val="000000"/>
          <w:sz w:val="28"/>
        </w:rPr>
        <w:t>      Орналасқан жері: Макинск қаласы, Яглинский көшесі 42, Ауыл шаруашылық Министрлігінің аудандық аймақтық инспекциясы</w:t>
      </w:r>
    </w:p>
    <w:p>
      <w:pPr>
        <w:spacing w:after="0"/>
        <w:ind w:left="0"/>
        <w:jc w:val="both"/>
      </w:pPr>
      <w:r>
        <w:rPr>
          <w:rFonts w:ascii="Times New Roman"/>
          <w:b w:val="false"/>
          <w:i w:val="false"/>
          <w:color w:val="000000"/>
          <w:sz w:val="28"/>
        </w:rPr>
        <w:t>      Шекаралары: Макинск қаласы, Ғабдуллин көшесі - 3, 5, 7/1, 7/2, 10, 11, 13, 14/1, 14/2, 15, 16/1, 16/2, 17, 18, 19, 20, 21, 23, 24, 25, 26, 28, 29, 31, 32, 33, 34, 35, 36, 37, 40, 41, 42, 43, 45, 46, 47, 48; Ғабдуллин көшесінің 1-ші бұрылысы - 3/1, 3/2, 4, 5, 6, 9, 7, 8, 10, 11, 12, 13, 14; Ғабдуллин көшесінің 2-ші бұрылысы - 2, 3, 4, 5, 6, 8, 9, 10, 11, 12, 13, 14, 16, 17, 18, 19, 21, 22, 23, 24; Яглинский көшесі - 45, 46, 47, 48, 49, 50, 52, 53, 54, 57а, 59, 60, 62, 64, 65/1, 65/2, 66, 67, 68, 69, 75, 77, 81, 83, 85, 93, 95, 99, 101, 107, 109, 111, 113, 115, 119, 121, 123, 127, 129, 131, 133, 139, 141, 145, 153; Луговая көшесі - 1, 2, 3, 4, 5, 6, 7, 8, 9, 10, 11, 12, 13, 14, 15, 17, 18, 19, 21, 22, 23, 24, 25, 26, 27, 28, 29, 30, 31, 33, 34, 35, 36, 36а, 36б, 38, 39, 40, 41, 42, 43, 44, 45, 46, 47, 48, 49, 50, 53, 57, 59, 61, 63, 65, 67, 69, 71, 73, 77, 81, 85, 89а, 91, 93, 95; Амангелді Иманов көшесі - 3, 4, 5, 6, 7, 8, 9, 10, 11, 12, 13, 14, 15, 15а, 17, 18, 19, 20, 21, 23, 24, 26, 27, 28/1, 28/2, 29, 30, 31, 32, 33, 34, 35, 36, 37, 38, 39, 40, 41, 42, 42а, 43, 44, 45, 46, 47, 48, 49, 50, 51, 52, 53, 54, 55, 56, 57, 58, 59, 60, 62, 63, 64, 65, 67, 68, 69, 70, 71, 72, 73, 74, 76, 77, 78, 79, 80, 81, 82, 83, 84, 85, 86, 87, 89, 90, 91, 92, 93, 94, 95, 96, 97, 98, 99, 100, 101, 102, 105; 2-ші Станционная көшесі - 2/1, 2/2, 4/1, 4/3, 5, 6, 7, 8, 9, 10, 11, 12, 13, 15, 17, 18, 19, 20, 21, 22, 24, 26, 27, 28, 30, 31, 32, 33; 2-ші Станционная көшесінің бұрылысы - 2, 3, 4, 7, 8, 9, 10, 11, 12, 14, 15, 16, 17, 19, 18, 20, 21, 22, 23, 24; 9 май көшесі - 1, 2в/1, 2в/2, 2а/1, 2а/2, 2/1, 2/2, 2б/1, 2б/2, 3, 4/1, 4/2, 5, 6/1, 6/2, 7, 8/1, 8/2, 9, 10/1, 11, 12/1, 12/2, 13, 14/1, 14/2, 15, 16/1, 16/2, 17, 18/1, 18/2, 19, 20/1, 20/2, 21, 22/1, 22/2, 23, 25, 24/2, 24/1, 26, 27, 28, 29, 30, 31, 33, 35, 37, 39, 43, 45, 47, 49, 51, 53, 57, 59, 61, 63, 65, 67, 68, 69, 70, 71, 73, 75, 77, 81, 84, 85; Садовая көшесі - 1, 2, 3, 4, 5, 6, 7, 8, 9, 10, 12, 14, 18, 19, 20, 21, 22, 23, 24, 25, 26, 28, 30, 31, 36, 37, 38, 39, 40, 41, 42, 43, 44, 47, 48, 49, 50, 51, 54, 55, 56, 57, 58, 59, 60, 61, 62, 63, 65, 67, 68, 69, 70, 72, 73, 74, 75, 77, 79, 80, 82, 83, 84, 85/1, 87, 90, 91, 93, 95; Садовая көшесінің 1-ші бұрылысы – 2, 3, 4, 5, 6, 7, 9; Садовая көшесінің 2-ші бұрылысы - 1, 2/2, 2/1, 2/3, 2а/1, 2а/2, 5, 6, 8, 9, 10, 12, 13, 14, 15, 16; Садовая көшесінің 3-ші бұрылысы - 1, 2, 3, 4, 5, 6, 7, 9, 12, 11, 13, 14, 15, 16, 17, 18, 20, 22; Садовая көшесінің 4-ші бұрылысы -1, 2, 3, 4, 5, 6, 7, 8, 9, 10; 2-ші Садовая көшесі - 1, 2, 3, 4, 5, 6, 7, 8, 9, 10; Сәкен Сейфуллин көшесі - 47, 49, 51, 52, 53, 54, 55а, 55, 57, 58, 59, 61, 62, 63, 64, 67, 68, 69, 71, 73, 77, 83, 84, 85, 86, 88, 90, 91, 93, 94, 96, 97, 98, 99, 100, 101, 102, 104; Интернациональная көшесі - 91, 92, 95, 98, 101, 104, 105.</w:t>
      </w:r>
    </w:p>
    <w:bookmarkStart w:name="z9" w:id="5"/>
    <w:p>
      <w:pPr>
        <w:spacing w:after="0"/>
        <w:ind w:left="0"/>
        <w:jc w:val="left"/>
      </w:pPr>
      <w:r>
        <w:rPr>
          <w:rFonts w:ascii="Times New Roman"/>
          <w:b/>
          <w:i w:val="false"/>
          <w:color w:val="000000"/>
        </w:rPr>
        <w:t xml:space="preserve"> 
Сайлау учаскесі № 264</w:t>
      </w:r>
    </w:p>
    <w:bookmarkEnd w:id="5"/>
    <w:p>
      <w:pPr>
        <w:spacing w:after="0"/>
        <w:ind w:left="0"/>
        <w:jc w:val="both"/>
      </w:pPr>
      <w:r>
        <w:rPr>
          <w:rFonts w:ascii="Times New Roman"/>
          <w:b w:val="false"/>
          <w:i w:val="false"/>
          <w:color w:val="000000"/>
          <w:sz w:val="28"/>
        </w:rPr>
        <w:t>      Орналасқан жері: Макинск қаласы, Парковая көшесі 5, жасөспірімдер спорт мектебі</w:t>
      </w:r>
    </w:p>
    <w:p>
      <w:pPr>
        <w:spacing w:after="0"/>
        <w:ind w:left="0"/>
        <w:jc w:val="both"/>
      </w:pPr>
      <w:r>
        <w:rPr>
          <w:rFonts w:ascii="Times New Roman"/>
          <w:b w:val="false"/>
          <w:i w:val="false"/>
          <w:color w:val="000000"/>
          <w:sz w:val="28"/>
        </w:rPr>
        <w:t>      Шекаралары: Макинск қаласы, Мәметова көшесі - 3, 4, 6, 7, 13, 15/1, 16, 17, 18, 19, 20а, 21, 22, 23, 24, 25, 26, 27, 28, 29, 30, 31, 32, 33, 34, 35, 36, 37, 38, 39, 40, 41, 42, 43, 44, 45, 46, 47, 48, 49, 50, 51, 53, 54, 55, 57, 58, 59, 60, 61, 62, 63, 64, 65, 66, 67, 68, 69, 70, 71, 72, 73, 74, 75, 76, 77, 78, 79, 80, 81, 82, 83, 85, 89, 90, 91, 92, 93, 94, 96, 98; Шевченко көшесі - 2, 3, 4, 11, 18, 20, 22, 26, 28, 29, 31, 32, 35, 36, 37, 38, 39, 40, 43, 45, 46, 49, 50, 51, 52, 53, 54, 55, 56, 57, 58, 58а, 59, 60, 61, 62, 63, 64, 66, 67, 68, 69, 71, 72, 73, 74, 75, 76, 77, 78, 79, 82, 83, 84, 85, 86, 87, 88, 89, 90, 93, 96, 97, 99, 101; Шевченко көшесінің 1-ші бұрылысы - 6, 7, 8, 9, 10, 12, 14, 15, 16, 17, 18, 19, 20, 21, 22, 23, 24, 27, 29; Шевченко көшесінің 2-ші бұрылысы - 6, 10; Матросов көшесі - 2, 3, 5, 8, 9, 10, 12, 13, 14, 15, 16, 17, 18, 19, 20, 21, 22, 24, 25, 26, 27, 29, 30, 34, 35, 36, 37, 39, 40, 41, 42, 43, 44, 45, 46, 47, 48, 49, 50, 52, 53, 54, 55, 56, 57, 58, 59, 60, 61, 63, 64, 65, 66, 67, 69, 70, 73, 75, 77, 79; Московская көшесі - 1а, 2, 3, 4, 5, 6, 7, 8, 9, 10, 11, 12, 13, 14, 15, 16, 17, 18, 19, 20, 21, 22, 23, 24, 25, 26а, 27, 28, 29, 30, 31, 32, 33, 35, 36, 38, 39, 40, 41, 42, 43, 44, 45, 46, 47, 48, 49, 51, 53, 57, 58, 60, 63, 64, 66, 68; Орджоникидзе көшесі - 1, 2, 3, 4, 5, 6, 7, 8, 9, 10, 11, 12, 13, 15, 16, 17, 18, 19, 20, 21, 22, 25, 26, 27, 28, 29, 30, 31, 32, 33, 34, 35, 36, 37, 41; Интернациональная көшесі - 106, 107, 108, 109, 110, 111, 114, 115, 116, 118, 120, 121; Сәкен Сейфуллин көшесі - 108, 109, 110, 113, 114, 116, 119, 122, 124, 133, 134, 136, 140, 141, 141а, 143, 144, 145, 147/1, 147/2, 147/3, 152, 168; Парк көшесі - 1, 2а, 3, 4, 5, 6/1, 6/2, 7, 8/1, 8/2, 9, 10/1, 10/2, 11, 12/1, 12/2, 13, 15.</w:t>
      </w:r>
    </w:p>
    <w:bookmarkStart w:name="z10" w:id="6"/>
    <w:p>
      <w:pPr>
        <w:spacing w:after="0"/>
        <w:ind w:left="0"/>
        <w:jc w:val="left"/>
      </w:pPr>
      <w:r>
        <w:rPr>
          <w:rFonts w:ascii="Times New Roman"/>
          <w:b/>
          <w:i w:val="false"/>
          <w:color w:val="000000"/>
        </w:rPr>
        <w:t xml:space="preserve"> 
Сайлау учаскесі № 265</w:t>
      </w:r>
    </w:p>
    <w:bookmarkEnd w:id="6"/>
    <w:p>
      <w:pPr>
        <w:spacing w:after="0"/>
        <w:ind w:left="0"/>
        <w:jc w:val="both"/>
      </w:pPr>
      <w:r>
        <w:rPr>
          <w:rFonts w:ascii="Times New Roman"/>
          <w:b w:val="false"/>
          <w:i w:val="false"/>
          <w:color w:val="000000"/>
          <w:sz w:val="28"/>
        </w:rPr>
        <w:t>      Орналасқан жері: Макинск қаласы, Мира көшесі 13, мектеп-гимназия.</w:t>
      </w:r>
    </w:p>
    <w:p>
      <w:pPr>
        <w:spacing w:after="0"/>
        <w:ind w:left="0"/>
        <w:jc w:val="both"/>
      </w:pPr>
      <w:r>
        <w:rPr>
          <w:rFonts w:ascii="Times New Roman"/>
          <w:b w:val="false"/>
          <w:i w:val="false"/>
          <w:color w:val="000000"/>
          <w:sz w:val="28"/>
        </w:rPr>
        <w:t>      Шекаралары: Макинск қаласы, Дзержинский көшесі - 2/1, 2/2, 2/3, 3/1, 3/3, 3/4, 4/1, 4/2, 4/3, 4/4, 5/1, 5/2, 6/1, 6/2, 6/3, 6/4, 9/1, 9/2, 11/1, 11/2, 14/1, 14/2, 15/1, 15/2, 16/1, 16/2, 17/1, 18/1, 18/2, 19/1, 19/2, 20, 21/1, 21/2, 22/1, 22/2, 24, 25, 28/1, 28/3, 28/4; Клубная көшесі - 2, 3, 4, 5, 6, 7, 8, 9, 10, 11, 12, 13, 14, 15, 16, 17, 18, 19, 20, 21, 23, 25, 27; Новая көшесі - 1, 2, 3, 4, 5, 6, 7, 8, 9, 10, 11, 12, 13, 14, 15, 16, 19, 21, 23; Геологическая көшесі - 5, 5/1, 5/2, 7, 7а, 9а/1, 9а/2, 13а/1, 13а/2; Мир көшесі - 1, 2, 3, 4, 6, 7, 9, 12, 14, 15, 17, 19, 21, 23, 25, 27; Иван Остроконь көшесі - 6/1, 6/2, 7/2, 8/1, 9, 10/1, 10/2, 10/3, 11/1, 11/2, 11/4, 12/2, 13, 14/1, 14/2, 14/3, 14/4, 15/1, 15/2, 16/1, 16/3, 16/4, 17/1, 17/2, 18/1, 18/2, 18/3, 18/4, 19/1, 19/2; Спортивная көшесі - 1, 2, 3, 4, 5, 6, 7, 8, 9, 10, 12, 14, 16, 18, 20, 22, 24; Лесная көшесі - 1, 2, 3, 4, 5, 6, 6/2, 6/1, 7, 9а, 8, 13/2, 14/1, 14/2, 15, 16, 18, 19/1, 19/2, 20, 22, 24, 25, 26, 27, 30; «Болашақ» шағын ауданы - 1, 2, 3, 4, 5, 6, 7, 8, 9, 10, 11, 12, 13, 14, 15, 16, 17, 18.</w:t>
      </w:r>
    </w:p>
    <w:bookmarkStart w:name="z11" w:id="7"/>
    <w:p>
      <w:pPr>
        <w:spacing w:after="0"/>
        <w:ind w:left="0"/>
        <w:jc w:val="left"/>
      </w:pPr>
      <w:r>
        <w:rPr>
          <w:rFonts w:ascii="Times New Roman"/>
          <w:b/>
          <w:i w:val="false"/>
          <w:color w:val="000000"/>
        </w:rPr>
        <w:t xml:space="preserve"> 
Сайлау учаскесі № 266</w:t>
      </w:r>
    </w:p>
    <w:bookmarkEnd w:id="7"/>
    <w:p>
      <w:pPr>
        <w:spacing w:after="0"/>
        <w:ind w:left="0"/>
        <w:jc w:val="both"/>
      </w:pPr>
      <w:r>
        <w:rPr>
          <w:rFonts w:ascii="Times New Roman"/>
          <w:b w:val="false"/>
          <w:i w:val="false"/>
          <w:color w:val="000000"/>
          <w:sz w:val="28"/>
        </w:rPr>
        <w:t>      Орналасқан жері: Макинск қаласы, Карьерная көшесі 10 а, «Айгөлек» балабақшасы</w:t>
      </w:r>
    </w:p>
    <w:p>
      <w:pPr>
        <w:spacing w:after="0"/>
        <w:ind w:left="0"/>
        <w:jc w:val="both"/>
      </w:pPr>
      <w:r>
        <w:rPr>
          <w:rFonts w:ascii="Times New Roman"/>
          <w:b w:val="false"/>
          <w:i w:val="false"/>
          <w:color w:val="000000"/>
          <w:sz w:val="28"/>
        </w:rPr>
        <w:t>      Шекаралары: Макинск қаласы, Карьерная көшесі – 1, 2, 3, 5, 6, 7, 8, 9, 10, 11, 12, 13, 14, 15, 16, 17, 18; Каменная көшесі – 1/1, 1/2, 1а/1, 1а/2, 2/1, 2/2, 3/1, 4/1, 4/2, 5/1, 5/2, 6а, 6/2, 7, 7/1, 7/2, 8, 9, 10, 11, 12, 13, 14; Гранитная көшесі – 1, 2, 2а, 3, 4, 5; Новостройкалар көшесі – 1, 3, 5, 7, 9, 11, 13, 15, 15а, 17, 19; Проектная көшесі – 1, 2, 3а, 4, 5, 6, 7, 8, 8а, 9, 10, 11, 11а, 12, 13, 14, 15, 15а, 16, 18, 20, 22; Достык көшесі – 1, 2а, 4, 5, 6/1, 6/2, 8/1, 8/2, 10/1,10/2, 11, 12/1, 12/2, 13, 15, 17, 21; Бауыржан Момышұлы көшесі – 1, 2, 3, 4, 5, 7, 8, 9, 10, 11, 12, 13, 14, 16, 17, 18, 19; Полевая көшесі – 3/1, 3/2, 5, 6, 7, 18, 24, 37.</w:t>
      </w:r>
    </w:p>
    <w:bookmarkStart w:name="z12" w:id="8"/>
    <w:p>
      <w:pPr>
        <w:spacing w:after="0"/>
        <w:ind w:left="0"/>
        <w:jc w:val="left"/>
      </w:pPr>
      <w:r>
        <w:rPr>
          <w:rFonts w:ascii="Times New Roman"/>
          <w:b/>
          <w:i w:val="false"/>
          <w:color w:val="000000"/>
        </w:rPr>
        <w:t xml:space="preserve"> 
Сайлау учаскесі № 267</w:t>
      </w:r>
    </w:p>
    <w:bookmarkEnd w:id="8"/>
    <w:p>
      <w:pPr>
        <w:spacing w:after="0"/>
        <w:ind w:left="0"/>
        <w:jc w:val="both"/>
      </w:pPr>
      <w:r>
        <w:rPr>
          <w:rFonts w:ascii="Times New Roman"/>
          <w:b w:val="false"/>
          <w:i w:val="false"/>
          <w:color w:val="000000"/>
          <w:sz w:val="28"/>
        </w:rPr>
        <w:t>      Орналасқан жері: Макинск қаласы, Скуридин көшесі 62 а, № 5 орта мектеп</w:t>
      </w:r>
    </w:p>
    <w:p>
      <w:pPr>
        <w:spacing w:after="0"/>
        <w:ind w:left="0"/>
        <w:jc w:val="both"/>
      </w:pPr>
      <w:r>
        <w:rPr>
          <w:rFonts w:ascii="Times New Roman"/>
          <w:b w:val="false"/>
          <w:i w:val="false"/>
          <w:color w:val="000000"/>
          <w:sz w:val="28"/>
        </w:rPr>
        <w:t>      Шекаралары: Макинск қаласы, Громова көшесі - 1, 2, 3, 4, 5, 6, 7, 8, 9, 10, 11, 13, 18, 19, 20, 22/1, 22/2, 22/3, 23, 24/1, 24/2, 25/1, 25/2, 26, 26/1, 26/2, 28/1, 28/2, 29, 30, 31/1, 31/2, 32, 34, 36, 38, 40, 42, 44, 48, 49, 50, 51, 54, 55, 56, 57, 60, 62, 65, 67, 68, 73/2, 73/3, 75, 77/1, 77/2, 79/1, 79/4; Пархоменко көшесі - 2, 3, 5, 7, 9, 10, 11, 13, 16, 18, 19, 20, 21, 22, 23/1, 23/2, 23/3, 23/4, 24, 25, 25/1, 25/2, 25/3, 25/4, 27/1, 27/4, 29, 30, 31, 32, 33, 34, 35, 36/1, 36/2, 36/3, 36/4, 37, 38/1, 38/3, 40/1, 40/2, 41, 42, 43, 45, 46, 47, 48, 49, 50, 51, 52, 53, 54, 55, 57, 58, 59, 60, 61, 62, 63, 63а, 64, 65, 66, 67, 68, 69, 70, 70/1, 72, 73/1, 73/2, 73/3, 73/4, 75/1, 75/2, 75/3, 76, 77/1, 77/2, 78, 79, 80, 82, 84, 86, 88, 90, 90а, 90б, 92, 94; Новоселов көшесі - 3, 5, 6, 7, 8, 11, 13, 14, 15, 16, 17, 18, 19, 20, 21, 22, 23, 24, 25, 27, 28, 29, 30, 32, 33, 34, 35, 37, 38, 40, 41, 42, 43, 44, 45, 46, 47, 49, 50, 51, 52, 54, 55, 57, 59, 60, 61, 62, 63, 64, 66, 66а, 67, 68, 69, 70, 71, 72, 73, 74, 76, 77, 78, 79, 81, 82, 83, 85, 87, 88, 90, 91, 92, 94, 95, 96, 98, 100, 101, 102, 105, 106, 108, 110, 111, 112, 114, 116, 118, 120, 124, 126, 130, 132, 132а, 134, 136, 138, 140, 142, 144, 146, 148, 150, 152, 154, 156, 158, 160, 160а, 162/1, 162/2; Новоселов көшесінің 1-ші бұрылысы - 2, 2а, 3, 4, 5, 6, 7, 8, 9, 10, 11, 13, 15; Новоселов көшесінің 2-ші бұрылысы - 3, 4, 5, 6, 7, 8, 9, 10, 12, 14, 16, 18, 20; Элеваторная көшесі - 1, 2, 3, 4, 5, 6, 7, 8, 10/11, 10/2, 11/1, 11/2, 12/1, 12/2, 13, 13а/2, 14, 15, 16, 17, 17а/1, 17а/2, 18, 19, 20, 21а, 22, 23; Целинная көшесі – 10; Молодежная көшесі - 1, 2/1, 2/2, 3, 4/1, 4/2, 6/1, 6/2; 1 май көшесі - 2, 3, 4, 7, 8, 9, 12, 19, 21, 23, 24, 28, 30, 32, 34; Кооперативная көшесі - 5, 7, 8, 9, 10, 11, 15, 17, 19, 20; Свердлов көшесі - 3, 6, 8, 9, 12, 13, 16, 18, 19, 20, 21, 22, 23, 24, 25; Энгельс көшесі - 7, 9, 10, 14, 15а, 16а, 22, 28, 31, 33, 34, 35, 37, 38, 39, 40, 44, 45, 46, 48; Пугачев көшесі - 1, 2а, 4, 5, 6, 8, 9, 12, 14, 16, 18, 19, 20, 21, 22, 23, 25, 26, 27, 28, 29, 30, 32, 35, 36, 37, 38, 39, 40, 42, 43, 44, 45, 46, 47, 49, 52, 54, 56, 58, 60, 62, 64, 66, 68, 69, 70, 72, 76; Пушкин көшесі - 2, 3, 4, 4а, 5, 6, 7, 9, 10, 11, 14, 16, 17, 19, 20, 21, 23, 23а, 24, 25, 26, 27, 28, 29, 30, 31, 32, 33, 34, 35, 36, 38, 40, 41, 42, 43, 44, 45, 47, 48, 49, 50, 52, 53, 56, 57, 59, 60, 61, 62, 64, 65, 66, 67, 68, 69, 70, 71, 72, 76; Пристанционная көшесі - 1, 9, 16, 17, 18, 19; Герцен көшесі - 3, 6, 8, 11, 12, 13, 15, 18; Гагарин көшесі - 11, 12, 13, 14, 15, 18, 21, 25, 28; Гоголь көшесі - 1, 2, 3, 5, 6, 7, 8, 9, 10, 12, 13, 15; Чернореченка саяжайлары; Райавтодор - 1/1, 1/2, 2/1, 11/1, 12/1, 12/2, 14а/1, 14а/2, 15, 16, 17, 18.</w:t>
      </w:r>
    </w:p>
    <w:bookmarkStart w:name="z13" w:id="9"/>
    <w:p>
      <w:pPr>
        <w:spacing w:after="0"/>
        <w:ind w:left="0"/>
        <w:jc w:val="left"/>
      </w:pPr>
      <w:r>
        <w:rPr>
          <w:rFonts w:ascii="Times New Roman"/>
          <w:b/>
          <w:i w:val="false"/>
          <w:color w:val="000000"/>
        </w:rPr>
        <w:t xml:space="preserve"> 
Сайлау учаскесі № 268</w:t>
      </w:r>
    </w:p>
    <w:bookmarkEnd w:id="9"/>
    <w:p>
      <w:pPr>
        <w:spacing w:after="0"/>
        <w:ind w:left="0"/>
        <w:jc w:val="both"/>
      </w:pPr>
      <w:r>
        <w:rPr>
          <w:rFonts w:ascii="Times New Roman"/>
          <w:b w:val="false"/>
          <w:i w:val="false"/>
          <w:color w:val="000000"/>
          <w:sz w:val="28"/>
        </w:rPr>
        <w:t>      Орналасқан жері: Макинск қаласы, Скуридин көшесі 62 а, № 5 орта мектебі</w:t>
      </w:r>
    </w:p>
    <w:p>
      <w:pPr>
        <w:spacing w:after="0"/>
        <w:ind w:left="0"/>
        <w:jc w:val="both"/>
      </w:pPr>
      <w:r>
        <w:rPr>
          <w:rFonts w:ascii="Times New Roman"/>
          <w:b w:val="false"/>
          <w:i w:val="false"/>
          <w:color w:val="000000"/>
          <w:sz w:val="28"/>
        </w:rPr>
        <w:t>      Шекаралары: Макинск қаласы, Школьная көшесі - 3, 5, 6, 7, 8, 11, 13, 14, 16, 18, 20, 22, 24, 30, 34; Пристанционная көшесі - 22а, 30, 31, 36/1, 36/2, 39; Свердлов көшесі - 27, 28, 29, 30, 31, 32, 33, 34, 36, 37, 39, 42, 43, 47, 48, 49, 52, 53, 54, 55, 56, 58; Герцен көшесі - 23, 24, 25, 28, 29, 30, 31, 32, 35, 36, 38; Кооперативная көшесі - 21, 22, 24, 25а, 26, 27а, 28, 31, 32, 33, 35, 36, 37, 38, 39, 40, 41, 43, 44, 45, 47, 48, 49, 50, 51, 52, 54, 54а, 54б, 55в, 55, 59а, 61; Скуридин көшесі- 1, 3, 4, 6, 7, 9, 10, 12, 14, 15, 16, 17, 18, 19, 21, 24, 26, 28/1, 28/2, 31, 34, 37, 38, 39, 41, 44, 47, 57, 59, 60, 62, 63, 66, 67, 69, 71, 72, 73, 75, 77, 78, 79, 80, 85; Скуридин көшесінің 1-ші бұрылысы – 2, 3, 4, 6, 7, 8, 9, 11; Достоевский көшесі - 2, 3, 4, 5, 6, 7, 8, 10, 10а, 11, 12, 13, 14, 16, 17, 18, 20, 23, 24, 26, 27, 28, 29, 32, 33, 34, 35, 37, 38, 39, 42, 43, 44, 47, 48, 49, 50, 52, 54, 58; Елена Мейтина көшесі - 1, 2, 4, 6, 7, 8, 9, 11, 13, 14, 15, 16, 17, 18, 20, 21а, 23, 24, 25, 26, 27, 29, 30, 31, 32, 33, 34, 35, 36, 37, 42, 45, 46, 48, 51, 53, 56, 58, 60, 68, 74, 76, 76А, 80, 82, 84; Николай Сергиенко көшесі – 1, 2, 5, 6, 7, 9, 10, 11, 13, 16, 17, 19, 21, 25, 26, 28, 29, 30, 31, 32, 33, 34, 35, 37, 38, 39, 40, 41, 43, 44, 45, 46, 46а, 50, 52; Куйбышев көшесі - 3, 4, 7, 9, 10, 11, 12, 13, 14, 15, 16, 17, 18, 19, 20, 21, 22, 23, 24, 25, 28, 29, 30, 33, 33а, 34, 35, 36, 37, 38, 39, 40, 41а, 42, 43, 44, 46, 48, 49, 50, 51, 55, 56, 57, 58, 59, 61, 62, 66, 68, 76, 78, 80, 82, 84, 86, 88, 90; Киров көшесі - 2, 3, 5, 6, 7, 8, 9, 11, 13, 15, 18, 19, 20, 21, 22, 23, 24, 26, 29, 32, 36, 37, 38, 39, 40, 41, 44, 46; Лермонтов көшесі - 1, 3, 3а, 5, 6, 6а, 7, 9, 8, 10, 11, 12, 13, 14, 15, 16, 17, 18, 19, 20, 21, 22, 23, 24, 25, 27, 30, 31; Калинин көшесі - 1, 2, 3, 4, 5, 6, 8, 9, 10, 13, 15, 17, 18, 19, 20, 21, 22, 24, 29, 30, 31, 32, 36, 39, 40, 41, 42, 44; Маяковский көшесі - 1а, 2/1, 2/2, 3, 4/1, 4/2, 5, 6, 7, 8, 9, 10, 11, 13, 15, 16, 18, 19, 22, 23, 24, 26, 28, 30, 31, 32, 34, 35а, 37, 39, 46, 56, 58, 60, 62, 64, 66, 72; Ломоносов көшесі - 1, 1а, 1/1, 1/2, 1в/1, 1б/2, 1б/3, 1б/4, 2, 2/1, 2/2, 3, 3/1, 3/2, 4, 5, 6, 7, 8, 9, 10, 11, 12, 13, 14, 17, 18, 18а, 19, 20, 21, 22, 22а, 24, 29; Гагарин көшесі - 33, 36, 41, 50, 52, 55, 57, 59, 63, 65, 67, 69, 71, 77, 79; Горький көшесі - 1, 2/1, 2/3, 2а/2, 3, 4, 5, 6/1, 6/2, 7, 8, 9, 10, 11, 14, 15, 16, 17, 18, 19, 20, 21, 22, 23, 24, 25, 26, 27, 28, 29, 30, 31, 32, 33, 34, 35, 36, 40, 44, 46, 48, 50; Гоголь көшесі - 15, 16, 18, 20, 22.</w:t>
      </w:r>
    </w:p>
    <w:bookmarkStart w:name="z14" w:id="10"/>
    <w:p>
      <w:pPr>
        <w:spacing w:after="0"/>
        <w:ind w:left="0"/>
        <w:jc w:val="left"/>
      </w:pPr>
      <w:r>
        <w:rPr>
          <w:rFonts w:ascii="Times New Roman"/>
          <w:b/>
          <w:i w:val="false"/>
          <w:color w:val="000000"/>
        </w:rPr>
        <w:t xml:space="preserve"> 
Сайлау учаскесі № 269</w:t>
      </w:r>
    </w:p>
    <w:bookmarkEnd w:id="10"/>
    <w:p>
      <w:pPr>
        <w:spacing w:after="0"/>
        <w:ind w:left="0"/>
        <w:jc w:val="both"/>
      </w:pPr>
      <w:r>
        <w:rPr>
          <w:rFonts w:ascii="Times New Roman"/>
          <w:b w:val="false"/>
          <w:i w:val="false"/>
          <w:color w:val="000000"/>
          <w:sz w:val="28"/>
        </w:rPr>
        <w:t>      Орналасқан жері: Макинск қаласы 26 разъезд, диспетчерлік бөлмесі</w:t>
      </w:r>
    </w:p>
    <w:p>
      <w:pPr>
        <w:spacing w:after="0"/>
        <w:ind w:left="0"/>
        <w:jc w:val="both"/>
      </w:pPr>
      <w:r>
        <w:rPr>
          <w:rFonts w:ascii="Times New Roman"/>
          <w:b w:val="false"/>
          <w:i w:val="false"/>
          <w:color w:val="000000"/>
          <w:sz w:val="28"/>
        </w:rPr>
        <w:t>      Шекаралары: 26 разъезд поселкесі</w:t>
      </w:r>
    </w:p>
    <w:bookmarkStart w:name="z15" w:id="11"/>
    <w:p>
      <w:pPr>
        <w:spacing w:after="0"/>
        <w:ind w:left="0"/>
        <w:jc w:val="left"/>
      </w:pPr>
      <w:r>
        <w:rPr>
          <w:rFonts w:ascii="Times New Roman"/>
          <w:b/>
          <w:i w:val="false"/>
          <w:color w:val="000000"/>
        </w:rPr>
        <w:t xml:space="preserve"> 
Сайлау учаскесі № 270</w:t>
      </w:r>
    </w:p>
    <w:bookmarkEnd w:id="11"/>
    <w:p>
      <w:pPr>
        <w:spacing w:after="0"/>
        <w:ind w:left="0"/>
        <w:jc w:val="both"/>
      </w:pPr>
      <w:r>
        <w:rPr>
          <w:rFonts w:ascii="Times New Roman"/>
          <w:b w:val="false"/>
          <w:i w:val="false"/>
          <w:color w:val="000000"/>
          <w:sz w:val="28"/>
        </w:rPr>
        <w:t>      Орналасқан жері: Вознесенка селосы, Вознесенка селолық округі, Вознесенка орта мектебі</w:t>
      </w:r>
    </w:p>
    <w:p>
      <w:pPr>
        <w:spacing w:after="0"/>
        <w:ind w:left="0"/>
        <w:jc w:val="both"/>
      </w:pPr>
      <w:r>
        <w:rPr>
          <w:rFonts w:ascii="Times New Roman"/>
          <w:b w:val="false"/>
          <w:i w:val="false"/>
          <w:color w:val="000000"/>
          <w:sz w:val="28"/>
        </w:rPr>
        <w:t>      Шекаралары: Вознесенка селосы, Ломоносов көшесі – 2, 4, 6, 7, 9, 10, 11, 12, 13, 14, 15, 16, 18, 21, 23, 25, 26, 27, 29, 33, 34, 35, 37, 40, 45, 48, 51, 52, 53, 55, 56, 58, 61, 63, 68, 70, 71, 72, 73, 75, 81; Ленин көшесі – 1, 5, 7, 9, 11/1, 11/2, 12, 13/1, 13/2, 14, 16, 23а/1, 23а/2, 24, 29, 30, 31, 32, 32а, 33, 35, 36, 37, 38/1, 38/2, 40, 44, 48, 49, 50, 52, 55, 57, 59, 60, 61, 65, 67, 71, 73, 83, 86, 80, 72, 68, 96; Огородная көшесі – 1, 5, 6, 7, 8, 11, 12, 13, 14, 16, 17, 18; Степная көшесі – 1, 3, 7, 9; Советская көшесі – 3, 4, 7, 13, 16, 18, 30, 34, 35, 36, 39, 20, 24, 25, 27, 28, 29, 31, 40, 41, 42, 43, 44, 48, 49, 52, 57, 61, 67, 68, 69, 70, 76, 79, 80, 81, 85, 90, 95, 101, 102, 105; Киров көшесі – 1, 3, 4, 6, 7, 7/1а, 7/2а, 8, 9, 11, 13, 14, 15, 20, 23, 25, 31, 32, 35, 36, 38, 40, 42, 44, 43, 46, 48, 50, 52, 53.</w:t>
      </w:r>
    </w:p>
    <w:bookmarkStart w:name="z16" w:id="12"/>
    <w:p>
      <w:pPr>
        <w:spacing w:after="0"/>
        <w:ind w:left="0"/>
        <w:jc w:val="left"/>
      </w:pPr>
      <w:r>
        <w:rPr>
          <w:rFonts w:ascii="Times New Roman"/>
          <w:b/>
          <w:i w:val="false"/>
          <w:color w:val="000000"/>
        </w:rPr>
        <w:t xml:space="preserve"> 
Сайлау учаскесі № 271</w:t>
      </w:r>
    </w:p>
    <w:bookmarkEnd w:id="12"/>
    <w:p>
      <w:pPr>
        <w:spacing w:after="0"/>
        <w:ind w:left="0"/>
        <w:jc w:val="both"/>
      </w:pPr>
      <w:r>
        <w:rPr>
          <w:rFonts w:ascii="Times New Roman"/>
          <w:b w:val="false"/>
          <w:i w:val="false"/>
          <w:color w:val="000000"/>
          <w:sz w:val="28"/>
        </w:rPr>
        <w:t>      Орналасқан жері: Вознесенка селосы, Вознесенка селолық округі, Вознесенка орта мектебі</w:t>
      </w:r>
    </w:p>
    <w:p>
      <w:pPr>
        <w:spacing w:after="0"/>
        <w:ind w:left="0"/>
        <w:jc w:val="both"/>
      </w:pPr>
      <w:r>
        <w:rPr>
          <w:rFonts w:ascii="Times New Roman"/>
          <w:b w:val="false"/>
          <w:i w:val="false"/>
          <w:color w:val="000000"/>
          <w:sz w:val="28"/>
        </w:rPr>
        <w:t>      Шекаралары: Вознесенка селосы, Целинная көшесі – 4/3, 4/2, 5, 7, 6/1, 6/2, 8, 9, 10, 11, 12, 13, 14/2, 14/3, 14/4, 15, 16, 17/1, 17/2, 19, 20, 21, 23, 25, 27; Лесная көшесі – 1, 2/1, 2/2, 3, 4/1, 4/2, 6/1, 6/2, 7, 8/1 8/2, 9, 10/1, 10/2, 11, 12/1, 12/2, 14/1, 14/2, 15, 16/1, 16/2, 18/1, 18/2, 19, 20/1, 20/2, 21, 22/1, 22/2, 23, 24/1, 24/2, 27, 29, 30/1, 31, 32/1, 32/2, 33; Мира көшесі – 1, 2, 3/1, 3/3, 4, 5, 6, 8, 10, 11, 12, 13/1, 13/2, 14, 15, 16, 17/1, 17/2, 18, 19, 20/1, 20/2, 21, 24/1, 24/2, 26/1, 26/2, 28, 30/1, 30/2, 36, 38, 40/1, 40/2, 42, 44, 46; Пионерская көшесі – 1, 2/1, 2/2, 3, 4/1, 4/2, 5/1, 5/2, 6, 7/1, 7/2, 8, 9/1, 9/2, 11/1, 13/1, 13/2, 14/1, 14/2; Комсомольская көшесі – 2, 3, 4/1, 4/3, 4/4, 5, 6/1, 6/2, 7, 8, 11, 13, 15, 17, 18/1, 18/2, 18/3, 18/4, 20/1, 20/2, 20/3, 20/5, 20/6, 20/7, 21, 24, 25; Тимирязев көшесі – 3, 5, 8/1, 8/2, 9, 10/1, 10/2, 11, 12/1, 12/2, 13/1, 14/1, 14/2, 15, 16/1, 17/1,17/2, 18/1, 18/2, 20/1, 20/2, 22/1, 22/2, 24/1, 24/2, 26/1, 26/2, 28/1, 28/2, 30/1, 30/2, 43/2; Интернациональная көшесі – 1, 2, 4, 3, 5/1, 5/2, 6, 7/1, 7/2, 8, 10, 11/2, 12, 13/2, 14, 14/2, 16, 18, 20, 22, 26, 28, 30, 32, 34, 36, 38; Студенческая көшесі – 5/1, 5/2, 6/1,6/2, 7/1, 7/2, 10, 12/1, 13/1, 13/2, 14/1,14/2,15/1, 15/2, 16/1, 16/2, 17/1, 17/2, 18/1, 18/2, 19/1, 19/2.</w:t>
      </w:r>
    </w:p>
    <w:bookmarkStart w:name="z17" w:id="13"/>
    <w:p>
      <w:pPr>
        <w:spacing w:after="0"/>
        <w:ind w:left="0"/>
        <w:jc w:val="left"/>
      </w:pPr>
      <w:r>
        <w:rPr>
          <w:rFonts w:ascii="Times New Roman"/>
          <w:b/>
          <w:i w:val="false"/>
          <w:color w:val="000000"/>
        </w:rPr>
        <w:t xml:space="preserve"> 
Сайлау учаскесі № 272</w:t>
      </w:r>
    </w:p>
    <w:bookmarkEnd w:id="13"/>
    <w:p>
      <w:pPr>
        <w:spacing w:after="0"/>
        <w:ind w:left="0"/>
        <w:jc w:val="both"/>
      </w:pPr>
      <w:r>
        <w:rPr>
          <w:rFonts w:ascii="Times New Roman"/>
          <w:b w:val="false"/>
          <w:i w:val="false"/>
          <w:color w:val="000000"/>
          <w:sz w:val="28"/>
        </w:rPr>
        <w:t>      Орналасқан жері: Тастыөзек ауылы, Вознесенка селолық округі, Тастыөзек негізгі мектебі</w:t>
      </w:r>
    </w:p>
    <w:p>
      <w:pPr>
        <w:spacing w:after="0"/>
        <w:ind w:left="0"/>
        <w:jc w:val="both"/>
      </w:pPr>
      <w:r>
        <w:rPr>
          <w:rFonts w:ascii="Times New Roman"/>
          <w:b w:val="false"/>
          <w:i w:val="false"/>
          <w:color w:val="000000"/>
          <w:sz w:val="28"/>
        </w:rPr>
        <w:t>      Шекаралары: Тастыөзек ауылы</w:t>
      </w:r>
    </w:p>
    <w:bookmarkStart w:name="z18" w:id="14"/>
    <w:p>
      <w:pPr>
        <w:spacing w:after="0"/>
        <w:ind w:left="0"/>
        <w:jc w:val="left"/>
      </w:pPr>
      <w:r>
        <w:rPr>
          <w:rFonts w:ascii="Times New Roman"/>
          <w:b/>
          <w:i w:val="false"/>
          <w:color w:val="000000"/>
        </w:rPr>
        <w:t xml:space="preserve"> 
Сайлау учаскесі № 273</w:t>
      </w:r>
    </w:p>
    <w:bookmarkEnd w:id="14"/>
    <w:p>
      <w:pPr>
        <w:spacing w:after="0"/>
        <w:ind w:left="0"/>
        <w:jc w:val="both"/>
      </w:pPr>
      <w:r>
        <w:rPr>
          <w:rFonts w:ascii="Times New Roman"/>
          <w:b w:val="false"/>
          <w:i w:val="false"/>
          <w:color w:val="000000"/>
          <w:sz w:val="28"/>
        </w:rPr>
        <w:t>      Орналасқан жері: Аққайын ауылы, Вознесенка селолық округі, Аққайын негізгі мектебі</w:t>
      </w:r>
    </w:p>
    <w:p>
      <w:pPr>
        <w:spacing w:after="0"/>
        <w:ind w:left="0"/>
        <w:jc w:val="both"/>
      </w:pPr>
      <w:r>
        <w:rPr>
          <w:rFonts w:ascii="Times New Roman"/>
          <w:b w:val="false"/>
          <w:i w:val="false"/>
          <w:color w:val="000000"/>
          <w:sz w:val="28"/>
        </w:rPr>
        <w:t>      Шекаралары: Аққайын ауылы</w:t>
      </w:r>
    </w:p>
    <w:bookmarkStart w:name="z19" w:id="15"/>
    <w:p>
      <w:pPr>
        <w:spacing w:after="0"/>
        <w:ind w:left="0"/>
        <w:jc w:val="left"/>
      </w:pPr>
      <w:r>
        <w:rPr>
          <w:rFonts w:ascii="Times New Roman"/>
          <w:b/>
          <w:i w:val="false"/>
          <w:color w:val="000000"/>
        </w:rPr>
        <w:t xml:space="preserve"> 
Сайлау учаскесі № 274</w:t>
      </w:r>
    </w:p>
    <w:bookmarkEnd w:id="15"/>
    <w:p>
      <w:pPr>
        <w:spacing w:after="0"/>
        <w:ind w:left="0"/>
        <w:jc w:val="both"/>
      </w:pPr>
      <w:r>
        <w:rPr>
          <w:rFonts w:ascii="Times New Roman"/>
          <w:b w:val="false"/>
          <w:i w:val="false"/>
          <w:color w:val="000000"/>
          <w:sz w:val="28"/>
        </w:rPr>
        <w:t>      Орналасқан жері: Купчановка селосы, Қараөзек ауылдық округі, Купчановка, «Психоневрологиялық медициналық-әлеуметтік мекеме» коммуналдық мемлекеттік мекемесі</w:t>
      </w:r>
    </w:p>
    <w:p>
      <w:pPr>
        <w:spacing w:after="0"/>
        <w:ind w:left="0"/>
        <w:jc w:val="both"/>
      </w:pPr>
      <w:r>
        <w:rPr>
          <w:rFonts w:ascii="Times New Roman"/>
          <w:b w:val="false"/>
          <w:i w:val="false"/>
          <w:color w:val="000000"/>
          <w:sz w:val="28"/>
        </w:rPr>
        <w:t>      Шекаралары: Купчановка селосы</w:t>
      </w:r>
    </w:p>
    <w:bookmarkStart w:name="z20" w:id="16"/>
    <w:p>
      <w:pPr>
        <w:spacing w:after="0"/>
        <w:ind w:left="0"/>
        <w:jc w:val="left"/>
      </w:pPr>
      <w:r>
        <w:rPr>
          <w:rFonts w:ascii="Times New Roman"/>
          <w:b/>
          <w:i w:val="false"/>
          <w:color w:val="000000"/>
        </w:rPr>
        <w:t xml:space="preserve"> 
Сайлау учаскесі № 275</w:t>
      </w:r>
    </w:p>
    <w:bookmarkEnd w:id="16"/>
    <w:p>
      <w:pPr>
        <w:spacing w:after="0"/>
        <w:ind w:left="0"/>
        <w:jc w:val="both"/>
      </w:pPr>
      <w:r>
        <w:rPr>
          <w:rFonts w:ascii="Times New Roman"/>
          <w:b w:val="false"/>
          <w:i w:val="false"/>
          <w:color w:val="000000"/>
          <w:sz w:val="28"/>
        </w:rPr>
        <w:t>      Орналасқан жері: Қараөзек ауылы, Қараөзек ауылдық округі, Байсуат бастауыш мектебі</w:t>
      </w:r>
    </w:p>
    <w:p>
      <w:pPr>
        <w:spacing w:after="0"/>
        <w:ind w:left="0"/>
        <w:jc w:val="both"/>
      </w:pPr>
      <w:r>
        <w:rPr>
          <w:rFonts w:ascii="Times New Roman"/>
          <w:b w:val="false"/>
          <w:i w:val="false"/>
          <w:color w:val="000000"/>
          <w:sz w:val="28"/>
        </w:rPr>
        <w:t>      Шекаралары: Қараөзек ауылы</w:t>
      </w:r>
    </w:p>
    <w:bookmarkStart w:name="z21" w:id="17"/>
    <w:p>
      <w:pPr>
        <w:spacing w:after="0"/>
        <w:ind w:left="0"/>
        <w:jc w:val="left"/>
      </w:pPr>
      <w:r>
        <w:rPr>
          <w:rFonts w:ascii="Times New Roman"/>
          <w:b/>
          <w:i w:val="false"/>
          <w:color w:val="000000"/>
        </w:rPr>
        <w:t xml:space="preserve"> 
Сайлау учаскесі № 276</w:t>
      </w:r>
    </w:p>
    <w:bookmarkEnd w:id="17"/>
    <w:p>
      <w:pPr>
        <w:spacing w:after="0"/>
        <w:ind w:left="0"/>
        <w:jc w:val="both"/>
      </w:pPr>
      <w:r>
        <w:rPr>
          <w:rFonts w:ascii="Times New Roman"/>
          <w:b w:val="false"/>
          <w:i w:val="false"/>
          <w:color w:val="000000"/>
          <w:sz w:val="28"/>
        </w:rPr>
        <w:t>      Орналасқан жері: Байсуат ауылы, Қараөзек ауылдық округі, Байсуат бастауыш мектебі</w:t>
      </w:r>
    </w:p>
    <w:p>
      <w:pPr>
        <w:spacing w:after="0"/>
        <w:ind w:left="0"/>
        <w:jc w:val="both"/>
      </w:pPr>
      <w:r>
        <w:rPr>
          <w:rFonts w:ascii="Times New Roman"/>
          <w:b w:val="false"/>
          <w:i w:val="false"/>
          <w:color w:val="000000"/>
          <w:sz w:val="28"/>
        </w:rPr>
        <w:t>      Шекаралары: Байсуат ауылы, Еруслановка селосы</w:t>
      </w:r>
    </w:p>
    <w:bookmarkStart w:name="z22" w:id="18"/>
    <w:p>
      <w:pPr>
        <w:spacing w:after="0"/>
        <w:ind w:left="0"/>
        <w:jc w:val="left"/>
      </w:pPr>
      <w:r>
        <w:rPr>
          <w:rFonts w:ascii="Times New Roman"/>
          <w:b/>
          <w:i w:val="false"/>
          <w:color w:val="000000"/>
        </w:rPr>
        <w:t xml:space="preserve"> 
Сайлау учаскесі № 277</w:t>
      </w:r>
    </w:p>
    <w:bookmarkEnd w:id="18"/>
    <w:p>
      <w:pPr>
        <w:spacing w:after="0"/>
        <w:ind w:left="0"/>
        <w:jc w:val="both"/>
      </w:pPr>
      <w:r>
        <w:rPr>
          <w:rFonts w:ascii="Times New Roman"/>
          <w:b w:val="false"/>
          <w:i w:val="false"/>
          <w:color w:val="000000"/>
          <w:sz w:val="28"/>
        </w:rPr>
        <w:t>      Орналасқан жері: Алтынды ауылы, Даниловка селолық округі, Алтынды орта мектебі</w:t>
      </w:r>
    </w:p>
    <w:p>
      <w:pPr>
        <w:spacing w:after="0"/>
        <w:ind w:left="0"/>
        <w:jc w:val="both"/>
      </w:pPr>
      <w:r>
        <w:rPr>
          <w:rFonts w:ascii="Times New Roman"/>
          <w:b w:val="false"/>
          <w:i w:val="false"/>
          <w:color w:val="000000"/>
          <w:sz w:val="28"/>
        </w:rPr>
        <w:t>      Шекаралары: Алтынды ауылы</w:t>
      </w:r>
    </w:p>
    <w:bookmarkStart w:name="z23" w:id="19"/>
    <w:p>
      <w:pPr>
        <w:spacing w:after="0"/>
        <w:ind w:left="0"/>
        <w:jc w:val="left"/>
      </w:pPr>
      <w:r>
        <w:rPr>
          <w:rFonts w:ascii="Times New Roman"/>
          <w:b/>
          <w:i w:val="false"/>
          <w:color w:val="000000"/>
        </w:rPr>
        <w:t xml:space="preserve"> 
Сайлау учаскесі № 278</w:t>
      </w:r>
    </w:p>
    <w:bookmarkEnd w:id="19"/>
    <w:p>
      <w:pPr>
        <w:spacing w:after="0"/>
        <w:ind w:left="0"/>
        <w:jc w:val="both"/>
      </w:pPr>
      <w:r>
        <w:rPr>
          <w:rFonts w:ascii="Times New Roman"/>
          <w:b w:val="false"/>
          <w:i w:val="false"/>
          <w:color w:val="000000"/>
          <w:sz w:val="28"/>
        </w:rPr>
        <w:t>      Орналасқан жері: Боярка селосы, Даниловка селолық округі, Боярка негізгі мектебі</w:t>
      </w:r>
    </w:p>
    <w:p>
      <w:pPr>
        <w:spacing w:after="0"/>
        <w:ind w:left="0"/>
        <w:jc w:val="both"/>
      </w:pPr>
      <w:r>
        <w:rPr>
          <w:rFonts w:ascii="Times New Roman"/>
          <w:b w:val="false"/>
          <w:i w:val="false"/>
          <w:color w:val="000000"/>
          <w:sz w:val="28"/>
        </w:rPr>
        <w:t>      Шекаралары: Боярка селосы</w:t>
      </w:r>
    </w:p>
    <w:bookmarkStart w:name="z24" w:id="20"/>
    <w:p>
      <w:pPr>
        <w:spacing w:after="0"/>
        <w:ind w:left="0"/>
        <w:jc w:val="left"/>
      </w:pPr>
      <w:r>
        <w:rPr>
          <w:rFonts w:ascii="Times New Roman"/>
          <w:b/>
          <w:i w:val="false"/>
          <w:color w:val="000000"/>
        </w:rPr>
        <w:t xml:space="preserve"> 
Сайлау учаскесі № 279</w:t>
      </w:r>
    </w:p>
    <w:bookmarkEnd w:id="20"/>
    <w:p>
      <w:pPr>
        <w:spacing w:after="0"/>
        <w:ind w:left="0"/>
        <w:jc w:val="both"/>
      </w:pPr>
      <w:r>
        <w:rPr>
          <w:rFonts w:ascii="Times New Roman"/>
          <w:b w:val="false"/>
          <w:i w:val="false"/>
          <w:color w:val="000000"/>
          <w:sz w:val="28"/>
        </w:rPr>
        <w:t>      Орналасқан жері: Алакөл ауылы, Даниловка селолық округі, Алакөл негізгі мектебі</w:t>
      </w:r>
    </w:p>
    <w:p>
      <w:pPr>
        <w:spacing w:after="0"/>
        <w:ind w:left="0"/>
        <w:jc w:val="both"/>
      </w:pPr>
      <w:r>
        <w:rPr>
          <w:rFonts w:ascii="Times New Roman"/>
          <w:b w:val="false"/>
          <w:i w:val="false"/>
          <w:color w:val="000000"/>
          <w:sz w:val="28"/>
        </w:rPr>
        <w:t>      Шекаралары: Алакөл ауылы</w:t>
      </w:r>
    </w:p>
    <w:bookmarkStart w:name="z25" w:id="21"/>
    <w:p>
      <w:pPr>
        <w:spacing w:after="0"/>
        <w:ind w:left="0"/>
        <w:jc w:val="left"/>
      </w:pPr>
      <w:r>
        <w:rPr>
          <w:rFonts w:ascii="Times New Roman"/>
          <w:b/>
          <w:i w:val="false"/>
          <w:color w:val="000000"/>
        </w:rPr>
        <w:t xml:space="preserve"> 
Сайлау учаскесі № 280</w:t>
      </w:r>
    </w:p>
    <w:bookmarkEnd w:id="21"/>
    <w:p>
      <w:pPr>
        <w:spacing w:after="0"/>
        <w:ind w:left="0"/>
        <w:jc w:val="both"/>
      </w:pPr>
      <w:r>
        <w:rPr>
          <w:rFonts w:ascii="Times New Roman"/>
          <w:b w:val="false"/>
          <w:i w:val="false"/>
          <w:color w:val="000000"/>
          <w:sz w:val="28"/>
        </w:rPr>
        <w:t>      Орналасқан жері: Елтай ауылы, Даниловка селолық округі, Елтай негізгі мектебі.</w:t>
      </w:r>
    </w:p>
    <w:p>
      <w:pPr>
        <w:spacing w:after="0"/>
        <w:ind w:left="0"/>
        <w:jc w:val="both"/>
      </w:pPr>
      <w:r>
        <w:rPr>
          <w:rFonts w:ascii="Times New Roman"/>
          <w:b w:val="false"/>
          <w:i w:val="false"/>
          <w:color w:val="000000"/>
          <w:sz w:val="28"/>
        </w:rPr>
        <w:t>      Шекаралары: Елтай ауылы</w:t>
      </w:r>
    </w:p>
    <w:bookmarkStart w:name="z26" w:id="22"/>
    <w:p>
      <w:pPr>
        <w:spacing w:after="0"/>
        <w:ind w:left="0"/>
        <w:jc w:val="left"/>
      </w:pPr>
      <w:r>
        <w:rPr>
          <w:rFonts w:ascii="Times New Roman"/>
          <w:b/>
          <w:i w:val="false"/>
          <w:color w:val="000000"/>
        </w:rPr>
        <w:t xml:space="preserve"> 
Сайлау учаскесі № 281</w:t>
      </w:r>
    </w:p>
    <w:bookmarkEnd w:id="22"/>
    <w:p>
      <w:pPr>
        <w:spacing w:after="0"/>
        <w:ind w:left="0"/>
        <w:jc w:val="both"/>
      </w:pPr>
      <w:r>
        <w:rPr>
          <w:rFonts w:ascii="Times New Roman"/>
          <w:b w:val="false"/>
          <w:i w:val="false"/>
          <w:color w:val="000000"/>
          <w:sz w:val="28"/>
        </w:rPr>
        <w:t>      Орналасқан жері: Жанаталап ауылы, Даниловка селолық округі, Жанаталап бастауыш мектебі</w:t>
      </w:r>
    </w:p>
    <w:p>
      <w:pPr>
        <w:spacing w:after="0"/>
        <w:ind w:left="0"/>
        <w:jc w:val="both"/>
      </w:pPr>
      <w:r>
        <w:rPr>
          <w:rFonts w:ascii="Times New Roman"/>
          <w:b w:val="false"/>
          <w:i w:val="false"/>
          <w:color w:val="000000"/>
          <w:sz w:val="28"/>
        </w:rPr>
        <w:t>      Шекаралары: Жанаталап ауылы</w:t>
      </w:r>
    </w:p>
    <w:bookmarkStart w:name="z27" w:id="23"/>
    <w:p>
      <w:pPr>
        <w:spacing w:after="0"/>
        <w:ind w:left="0"/>
        <w:jc w:val="left"/>
      </w:pPr>
      <w:r>
        <w:rPr>
          <w:rFonts w:ascii="Times New Roman"/>
          <w:b/>
          <w:i w:val="false"/>
          <w:color w:val="000000"/>
        </w:rPr>
        <w:t xml:space="preserve"> 
Сайлау учаскесі № 282</w:t>
      </w:r>
    </w:p>
    <w:bookmarkEnd w:id="23"/>
    <w:p>
      <w:pPr>
        <w:spacing w:after="0"/>
        <w:ind w:left="0"/>
        <w:jc w:val="both"/>
      </w:pPr>
      <w:r>
        <w:rPr>
          <w:rFonts w:ascii="Times New Roman"/>
          <w:b w:val="false"/>
          <w:i w:val="false"/>
          <w:color w:val="000000"/>
          <w:sz w:val="28"/>
        </w:rPr>
        <w:t>      Орналасқан жері: Тоқтамыс ауылы, Ерголка ауылдық округі, Тоқтамыс орта мектебі</w:t>
      </w:r>
    </w:p>
    <w:p>
      <w:pPr>
        <w:spacing w:after="0"/>
        <w:ind w:left="0"/>
        <w:jc w:val="both"/>
      </w:pPr>
      <w:r>
        <w:rPr>
          <w:rFonts w:ascii="Times New Roman"/>
          <w:b w:val="false"/>
          <w:i w:val="false"/>
          <w:color w:val="000000"/>
          <w:sz w:val="28"/>
        </w:rPr>
        <w:t>      Шекаралары: Токтамыс ауылы</w:t>
      </w:r>
    </w:p>
    <w:bookmarkStart w:name="z28" w:id="24"/>
    <w:p>
      <w:pPr>
        <w:spacing w:after="0"/>
        <w:ind w:left="0"/>
        <w:jc w:val="left"/>
      </w:pPr>
      <w:r>
        <w:rPr>
          <w:rFonts w:ascii="Times New Roman"/>
          <w:b/>
          <w:i w:val="false"/>
          <w:color w:val="000000"/>
        </w:rPr>
        <w:t xml:space="preserve"> 
Сайлау учаскесі № 283</w:t>
      </w:r>
    </w:p>
    <w:bookmarkEnd w:id="24"/>
    <w:p>
      <w:pPr>
        <w:spacing w:after="0"/>
        <w:ind w:left="0"/>
        <w:jc w:val="both"/>
      </w:pPr>
      <w:r>
        <w:rPr>
          <w:rFonts w:ascii="Times New Roman"/>
          <w:b w:val="false"/>
          <w:i w:val="false"/>
          <w:color w:val="000000"/>
          <w:sz w:val="28"/>
        </w:rPr>
        <w:t>      Орналасқан жері: Иванковка селосы, Ерголка ауылдық округі, Иванковка негізгі мектебі</w:t>
      </w:r>
    </w:p>
    <w:p>
      <w:pPr>
        <w:spacing w:after="0"/>
        <w:ind w:left="0"/>
        <w:jc w:val="both"/>
      </w:pPr>
      <w:r>
        <w:rPr>
          <w:rFonts w:ascii="Times New Roman"/>
          <w:b w:val="false"/>
          <w:i w:val="false"/>
          <w:color w:val="000000"/>
          <w:sz w:val="28"/>
        </w:rPr>
        <w:t>      Шекаралары: Иванковка селосы</w:t>
      </w:r>
    </w:p>
    <w:bookmarkStart w:name="z29" w:id="25"/>
    <w:p>
      <w:pPr>
        <w:spacing w:after="0"/>
        <w:ind w:left="0"/>
        <w:jc w:val="left"/>
      </w:pPr>
      <w:r>
        <w:rPr>
          <w:rFonts w:ascii="Times New Roman"/>
          <w:b/>
          <w:i w:val="false"/>
          <w:color w:val="000000"/>
        </w:rPr>
        <w:t xml:space="preserve"> 
Сайлау учаскесі № 284</w:t>
      </w:r>
    </w:p>
    <w:bookmarkEnd w:id="25"/>
    <w:p>
      <w:pPr>
        <w:spacing w:after="0"/>
        <w:ind w:left="0"/>
        <w:jc w:val="both"/>
      </w:pPr>
      <w:r>
        <w:rPr>
          <w:rFonts w:ascii="Times New Roman"/>
          <w:b w:val="false"/>
          <w:i w:val="false"/>
          <w:color w:val="000000"/>
          <w:sz w:val="28"/>
        </w:rPr>
        <w:t>     Орналасқан жері: Новокиевка селосы, Ерголка ауылдық округі, Новокиевка негізгі мектебі</w:t>
      </w:r>
    </w:p>
    <w:p>
      <w:pPr>
        <w:spacing w:after="0"/>
        <w:ind w:left="0"/>
        <w:jc w:val="both"/>
      </w:pPr>
      <w:r>
        <w:rPr>
          <w:rFonts w:ascii="Times New Roman"/>
          <w:b w:val="false"/>
          <w:i w:val="false"/>
          <w:color w:val="000000"/>
          <w:sz w:val="28"/>
        </w:rPr>
        <w:t>      Шекаралары: Новокиевка селосы</w:t>
      </w:r>
    </w:p>
    <w:bookmarkStart w:name="z30" w:id="26"/>
    <w:p>
      <w:pPr>
        <w:spacing w:after="0"/>
        <w:ind w:left="0"/>
        <w:jc w:val="left"/>
      </w:pPr>
      <w:r>
        <w:rPr>
          <w:rFonts w:ascii="Times New Roman"/>
          <w:b/>
          <w:i w:val="false"/>
          <w:color w:val="000000"/>
        </w:rPr>
        <w:t xml:space="preserve"> 
Сайлау учаскесі № 285</w:t>
      </w:r>
    </w:p>
    <w:bookmarkEnd w:id="26"/>
    <w:p>
      <w:pPr>
        <w:spacing w:after="0"/>
        <w:ind w:left="0"/>
        <w:jc w:val="both"/>
      </w:pPr>
      <w:r>
        <w:rPr>
          <w:rFonts w:ascii="Times New Roman"/>
          <w:b w:val="false"/>
          <w:i w:val="false"/>
          <w:color w:val="000000"/>
          <w:sz w:val="28"/>
        </w:rPr>
        <w:t>      Орналасқан жері: Гордеевка селосы, Ерголка ауылдық округі, Гордеевка орта мектебі</w:t>
      </w:r>
    </w:p>
    <w:p>
      <w:pPr>
        <w:spacing w:after="0"/>
        <w:ind w:left="0"/>
        <w:jc w:val="both"/>
      </w:pPr>
      <w:r>
        <w:rPr>
          <w:rFonts w:ascii="Times New Roman"/>
          <w:b w:val="false"/>
          <w:i w:val="false"/>
          <w:color w:val="000000"/>
          <w:sz w:val="28"/>
        </w:rPr>
        <w:t>      Шекаралары: Гордеевка селосы</w:t>
      </w:r>
    </w:p>
    <w:bookmarkStart w:name="z31" w:id="27"/>
    <w:p>
      <w:pPr>
        <w:spacing w:after="0"/>
        <w:ind w:left="0"/>
        <w:jc w:val="left"/>
      </w:pPr>
      <w:r>
        <w:rPr>
          <w:rFonts w:ascii="Times New Roman"/>
          <w:b/>
          <w:i w:val="false"/>
          <w:color w:val="000000"/>
        </w:rPr>
        <w:t xml:space="preserve"> 
Сайлау учаскесі № 286</w:t>
      </w:r>
    </w:p>
    <w:bookmarkEnd w:id="27"/>
    <w:p>
      <w:pPr>
        <w:spacing w:after="0"/>
        <w:ind w:left="0"/>
        <w:jc w:val="both"/>
      </w:pPr>
      <w:r>
        <w:rPr>
          <w:rFonts w:ascii="Times New Roman"/>
          <w:b w:val="false"/>
          <w:i w:val="false"/>
          <w:color w:val="000000"/>
          <w:sz w:val="28"/>
        </w:rPr>
        <w:t>      Орналасқан жері: Журавлевка селосы, Журавлевка селолық округі, Журавлевка орта мектебі</w:t>
      </w:r>
    </w:p>
    <w:p>
      <w:pPr>
        <w:spacing w:after="0"/>
        <w:ind w:left="0"/>
        <w:jc w:val="both"/>
      </w:pPr>
      <w:r>
        <w:rPr>
          <w:rFonts w:ascii="Times New Roman"/>
          <w:b w:val="false"/>
          <w:i w:val="false"/>
          <w:color w:val="000000"/>
          <w:sz w:val="28"/>
        </w:rPr>
        <w:t>      Шекаралары: Журавлевка селосы</w:t>
      </w:r>
    </w:p>
    <w:bookmarkStart w:name="z32" w:id="28"/>
    <w:p>
      <w:pPr>
        <w:spacing w:after="0"/>
        <w:ind w:left="0"/>
        <w:jc w:val="left"/>
      </w:pPr>
      <w:r>
        <w:rPr>
          <w:rFonts w:ascii="Times New Roman"/>
          <w:b/>
          <w:i w:val="false"/>
          <w:color w:val="000000"/>
        </w:rPr>
        <w:t xml:space="preserve"> 
Сайлау учаскесі № 287</w:t>
      </w:r>
    </w:p>
    <w:bookmarkEnd w:id="28"/>
    <w:p>
      <w:pPr>
        <w:spacing w:after="0"/>
        <w:ind w:left="0"/>
        <w:jc w:val="both"/>
      </w:pPr>
      <w:r>
        <w:rPr>
          <w:rFonts w:ascii="Times New Roman"/>
          <w:b w:val="false"/>
          <w:i w:val="false"/>
          <w:color w:val="000000"/>
          <w:sz w:val="28"/>
        </w:rPr>
        <w:t>      Орналасқан жері: Воробьевка селосы, Журавлевка селолық округі, Журавлевка негізгі мектебі</w:t>
      </w:r>
    </w:p>
    <w:p>
      <w:pPr>
        <w:spacing w:after="0"/>
        <w:ind w:left="0"/>
        <w:jc w:val="both"/>
      </w:pPr>
      <w:r>
        <w:rPr>
          <w:rFonts w:ascii="Times New Roman"/>
          <w:b w:val="false"/>
          <w:i w:val="false"/>
          <w:color w:val="000000"/>
          <w:sz w:val="28"/>
        </w:rPr>
        <w:t>      Шекаралары: Воробьевка селосы</w:t>
      </w:r>
    </w:p>
    <w:bookmarkStart w:name="z33" w:id="29"/>
    <w:p>
      <w:pPr>
        <w:spacing w:after="0"/>
        <w:ind w:left="0"/>
        <w:jc w:val="left"/>
      </w:pPr>
      <w:r>
        <w:rPr>
          <w:rFonts w:ascii="Times New Roman"/>
          <w:b/>
          <w:i w:val="false"/>
          <w:color w:val="000000"/>
        </w:rPr>
        <w:t xml:space="preserve"> 
Сайлау учаскесі № 288</w:t>
      </w:r>
    </w:p>
    <w:bookmarkEnd w:id="29"/>
    <w:p>
      <w:pPr>
        <w:spacing w:after="0"/>
        <w:ind w:left="0"/>
        <w:jc w:val="both"/>
      </w:pPr>
      <w:r>
        <w:rPr>
          <w:rFonts w:ascii="Times New Roman"/>
          <w:b w:val="false"/>
          <w:i w:val="false"/>
          <w:color w:val="000000"/>
          <w:sz w:val="28"/>
        </w:rPr>
        <w:t>      Орналасқан жері: Ярославка селосы, Журавлевка селолық округі, Ярославка бастауыш мектебі</w:t>
      </w:r>
    </w:p>
    <w:p>
      <w:pPr>
        <w:spacing w:after="0"/>
        <w:ind w:left="0"/>
        <w:jc w:val="both"/>
      </w:pPr>
      <w:r>
        <w:rPr>
          <w:rFonts w:ascii="Times New Roman"/>
          <w:b w:val="false"/>
          <w:i w:val="false"/>
          <w:color w:val="000000"/>
          <w:sz w:val="28"/>
        </w:rPr>
        <w:t>      Шекаралары: Ярославка селосы</w:t>
      </w:r>
    </w:p>
    <w:bookmarkStart w:name="z34" w:id="30"/>
    <w:p>
      <w:pPr>
        <w:spacing w:after="0"/>
        <w:ind w:left="0"/>
        <w:jc w:val="left"/>
      </w:pPr>
      <w:r>
        <w:rPr>
          <w:rFonts w:ascii="Times New Roman"/>
          <w:b/>
          <w:i w:val="false"/>
          <w:color w:val="000000"/>
        </w:rPr>
        <w:t xml:space="preserve"> 
Сайлау учаскесі № 289</w:t>
      </w:r>
    </w:p>
    <w:bookmarkEnd w:id="30"/>
    <w:p>
      <w:pPr>
        <w:spacing w:after="0"/>
        <w:ind w:left="0"/>
        <w:jc w:val="both"/>
      </w:pPr>
      <w:r>
        <w:rPr>
          <w:rFonts w:ascii="Times New Roman"/>
          <w:b w:val="false"/>
          <w:i w:val="false"/>
          <w:color w:val="000000"/>
          <w:sz w:val="28"/>
        </w:rPr>
        <w:t>      Орналасқан жері: Новодонецк селосы, Журавлевка селолық округі, Новодонецк негізгі мектебі</w:t>
      </w:r>
    </w:p>
    <w:p>
      <w:pPr>
        <w:spacing w:after="0"/>
        <w:ind w:left="0"/>
        <w:jc w:val="both"/>
      </w:pPr>
      <w:r>
        <w:rPr>
          <w:rFonts w:ascii="Times New Roman"/>
          <w:b w:val="false"/>
          <w:i w:val="false"/>
          <w:color w:val="000000"/>
          <w:sz w:val="28"/>
        </w:rPr>
        <w:t>      Шекаралары: Новодонецк селосы</w:t>
      </w:r>
    </w:p>
    <w:bookmarkStart w:name="z35" w:id="31"/>
    <w:p>
      <w:pPr>
        <w:spacing w:after="0"/>
        <w:ind w:left="0"/>
        <w:jc w:val="left"/>
      </w:pPr>
      <w:r>
        <w:rPr>
          <w:rFonts w:ascii="Times New Roman"/>
          <w:b/>
          <w:i w:val="false"/>
          <w:color w:val="000000"/>
        </w:rPr>
        <w:t xml:space="preserve"> 
Сайлау учаскесі № 290</w:t>
      </w:r>
    </w:p>
    <w:bookmarkEnd w:id="31"/>
    <w:p>
      <w:pPr>
        <w:spacing w:after="0"/>
        <w:ind w:left="0"/>
        <w:jc w:val="both"/>
      </w:pPr>
      <w:r>
        <w:rPr>
          <w:rFonts w:ascii="Times New Roman"/>
          <w:b w:val="false"/>
          <w:i w:val="false"/>
          <w:color w:val="000000"/>
          <w:sz w:val="28"/>
        </w:rPr>
        <w:t>      Орналасқан жері: Айнакөл ауылы, Айнакөл селолық округі, Айнакөл орта мектебі</w:t>
      </w:r>
    </w:p>
    <w:p>
      <w:pPr>
        <w:spacing w:after="0"/>
        <w:ind w:left="0"/>
        <w:jc w:val="both"/>
      </w:pPr>
      <w:r>
        <w:rPr>
          <w:rFonts w:ascii="Times New Roman"/>
          <w:b w:val="false"/>
          <w:i w:val="false"/>
          <w:color w:val="000000"/>
          <w:sz w:val="28"/>
        </w:rPr>
        <w:t>      Шекаралары: Айнакол ауылы</w:t>
      </w:r>
    </w:p>
    <w:bookmarkStart w:name="z36" w:id="32"/>
    <w:p>
      <w:pPr>
        <w:spacing w:after="0"/>
        <w:ind w:left="0"/>
        <w:jc w:val="left"/>
      </w:pPr>
      <w:r>
        <w:rPr>
          <w:rFonts w:ascii="Times New Roman"/>
          <w:b/>
          <w:i w:val="false"/>
          <w:color w:val="000000"/>
        </w:rPr>
        <w:t xml:space="preserve"> 
Сайлау учаскесі № 291</w:t>
      </w:r>
    </w:p>
    <w:bookmarkEnd w:id="32"/>
    <w:p>
      <w:pPr>
        <w:spacing w:after="0"/>
        <w:ind w:left="0"/>
        <w:jc w:val="both"/>
      </w:pPr>
      <w:r>
        <w:rPr>
          <w:rFonts w:ascii="Times New Roman"/>
          <w:b w:val="false"/>
          <w:i w:val="false"/>
          <w:color w:val="000000"/>
          <w:sz w:val="28"/>
        </w:rPr>
        <w:t>      Орналасқан жері: Острогорское селосы, Айнакөл селолық округі, Острогорка бастауыш мектебі</w:t>
      </w:r>
    </w:p>
    <w:p>
      <w:pPr>
        <w:spacing w:after="0"/>
        <w:ind w:left="0"/>
        <w:jc w:val="both"/>
      </w:pPr>
      <w:r>
        <w:rPr>
          <w:rFonts w:ascii="Times New Roman"/>
          <w:b w:val="false"/>
          <w:i w:val="false"/>
          <w:color w:val="000000"/>
          <w:sz w:val="28"/>
        </w:rPr>
        <w:t>      Шекаралары: Острогорское селосы</w:t>
      </w:r>
    </w:p>
    <w:bookmarkStart w:name="z37" w:id="33"/>
    <w:p>
      <w:pPr>
        <w:spacing w:after="0"/>
        <w:ind w:left="0"/>
        <w:jc w:val="left"/>
      </w:pPr>
      <w:r>
        <w:rPr>
          <w:rFonts w:ascii="Times New Roman"/>
          <w:b/>
          <w:i w:val="false"/>
          <w:color w:val="000000"/>
        </w:rPr>
        <w:t xml:space="preserve"> 
Сайлау учаскесі № 292</w:t>
      </w:r>
    </w:p>
    <w:bookmarkEnd w:id="33"/>
    <w:p>
      <w:pPr>
        <w:spacing w:after="0"/>
        <w:ind w:left="0"/>
        <w:jc w:val="both"/>
      </w:pPr>
      <w:r>
        <w:rPr>
          <w:rFonts w:ascii="Times New Roman"/>
          <w:b w:val="false"/>
          <w:i w:val="false"/>
          <w:color w:val="000000"/>
          <w:sz w:val="28"/>
        </w:rPr>
        <w:t>      Орналасқан жері: Шұбарағаш ауылы, Карамышевка селолық округі, Шұбарағаш орта мектебі</w:t>
      </w:r>
    </w:p>
    <w:p>
      <w:pPr>
        <w:spacing w:after="0"/>
        <w:ind w:left="0"/>
        <w:jc w:val="both"/>
      </w:pPr>
      <w:r>
        <w:rPr>
          <w:rFonts w:ascii="Times New Roman"/>
          <w:b w:val="false"/>
          <w:i w:val="false"/>
          <w:color w:val="000000"/>
          <w:sz w:val="28"/>
        </w:rPr>
        <w:t>      Шекаралары: Шұбарағаш ауылы</w:t>
      </w:r>
    </w:p>
    <w:bookmarkStart w:name="z38" w:id="34"/>
    <w:p>
      <w:pPr>
        <w:spacing w:after="0"/>
        <w:ind w:left="0"/>
        <w:jc w:val="left"/>
      </w:pPr>
      <w:r>
        <w:rPr>
          <w:rFonts w:ascii="Times New Roman"/>
          <w:b/>
          <w:i w:val="false"/>
          <w:color w:val="000000"/>
        </w:rPr>
        <w:t xml:space="preserve"> 
Сайлау учаскесі № 293</w:t>
      </w:r>
    </w:p>
    <w:bookmarkEnd w:id="34"/>
    <w:p>
      <w:pPr>
        <w:spacing w:after="0"/>
        <w:ind w:left="0"/>
        <w:jc w:val="both"/>
      </w:pPr>
      <w:r>
        <w:rPr>
          <w:rFonts w:ascii="Times New Roman"/>
          <w:b w:val="false"/>
          <w:i w:val="false"/>
          <w:color w:val="000000"/>
          <w:sz w:val="28"/>
        </w:rPr>
        <w:t>      Орналасқан жері: Мат ауылы, Карамышевка селолық округі, Амангелді бастауыш мектебі</w:t>
      </w:r>
    </w:p>
    <w:p>
      <w:pPr>
        <w:spacing w:after="0"/>
        <w:ind w:left="0"/>
        <w:jc w:val="both"/>
      </w:pPr>
      <w:r>
        <w:rPr>
          <w:rFonts w:ascii="Times New Roman"/>
          <w:b w:val="false"/>
          <w:i w:val="false"/>
          <w:color w:val="000000"/>
          <w:sz w:val="28"/>
        </w:rPr>
        <w:t>      Шекаралары: Мат ауылы</w:t>
      </w:r>
    </w:p>
    <w:bookmarkStart w:name="z39" w:id="35"/>
    <w:p>
      <w:pPr>
        <w:spacing w:after="0"/>
        <w:ind w:left="0"/>
        <w:jc w:val="left"/>
      </w:pPr>
      <w:r>
        <w:rPr>
          <w:rFonts w:ascii="Times New Roman"/>
          <w:b/>
          <w:i w:val="false"/>
          <w:color w:val="000000"/>
        </w:rPr>
        <w:t xml:space="preserve"> 
Сайлау учаскесі № 294</w:t>
      </w:r>
    </w:p>
    <w:bookmarkEnd w:id="35"/>
    <w:p>
      <w:pPr>
        <w:spacing w:after="0"/>
        <w:ind w:left="0"/>
        <w:jc w:val="both"/>
      </w:pPr>
      <w:r>
        <w:rPr>
          <w:rFonts w:ascii="Times New Roman"/>
          <w:b w:val="false"/>
          <w:i w:val="false"/>
          <w:color w:val="000000"/>
          <w:sz w:val="28"/>
        </w:rPr>
        <w:t>      Орналасқан жері: Партизанка селосы, Амангелді ауылдық округі, селолық клуб</w:t>
      </w:r>
    </w:p>
    <w:p>
      <w:pPr>
        <w:spacing w:after="0"/>
        <w:ind w:left="0"/>
        <w:jc w:val="both"/>
      </w:pPr>
      <w:r>
        <w:rPr>
          <w:rFonts w:ascii="Times New Roman"/>
          <w:b w:val="false"/>
          <w:i w:val="false"/>
          <w:color w:val="000000"/>
          <w:sz w:val="28"/>
        </w:rPr>
        <w:t>      Шекаралары: Партизанка селосы</w:t>
      </w:r>
    </w:p>
    <w:bookmarkStart w:name="z40" w:id="36"/>
    <w:p>
      <w:pPr>
        <w:spacing w:after="0"/>
        <w:ind w:left="0"/>
        <w:jc w:val="left"/>
      </w:pPr>
      <w:r>
        <w:rPr>
          <w:rFonts w:ascii="Times New Roman"/>
          <w:b/>
          <w:i w:val="false"/>
          <w:color w:val="000000"/>
        </w:rPr>
        <w:t xml:space="preserve"> 
Сайлау учаскесі № 295</w:t>
      </w:r>
    </w:p>
    <w:bookmarkEnd w:id="36"/>
    <w:p>
      <w:pPr>
        <w:spacing w:after="0"/>
        <w:ind w:left="0"/>
        <w:jc w:val="both"/>
      </w:pPr>
      <w:r>
        <w:rPr>
          <w:rFonts w:ascii="Times New Roman"/>
          <w:b w:val="false"/>
          <w:i w:val="false"/>
          <w:color w:val="000000"/>
          <w:sz w:val="28"/>
        </w:rPr>
        <w:t>      Орналасқан жері: Ортақшыл селосы, Амангелді ауылдық округі, селолық клубы</w:t>
      </w:r>
    </w:p>
    <w:p>
      <w:pPr>
        <w:spacing w:after="0"/>
        <w:ind w:left="0"/>
        <w:jc w:val="both"/>
      </w:pPr>
      <w:r>
        <w:rPr>
          <w:rFonts w:ascii="Times New Roman"/>
          <w:b w:val="false"/>
          <w:i w:val="false"/>
          <w:color w:val="000000"/>
          <w:sz w:val="28"/>
        </w:rPr>
        <w:t>      Шекаралары: Ортакшыл селосы</w:t>
      </w:r>
    </w:p>
    <w:bookmarkStart w:name="z41" w:id="37"/>
    <w:p>
      <w:pPr>
        <w:spacing w:after="0"/>
        <w:ind w:left="0"/>
        <w:jc w:val="left"/>
      </w:pPr>
      <w:r>
        <w:rPr>
          <w:rFonts w:ascii="Times New Roman"/>
          <w:b/>
          <w:i w:val="false"/>
          <w:color w:val="000000"/>
        </w:rPr>
        <w:t xml:space="preserve"> 
Сайлау учаскесі № 296</w:t>
      </w:r>
    </w:p>
    <w:bookmarkEnd w:id="37"/>
    <w:p>
      <w:pPr>
        <w:spacing w:after="0"/>
        <w:ind w:left="0"/>
        <w:jc w:val="both"/>
      </w:pPr>
      <w:r>
        <w:rPr>
          <w:rFonts w:ascii="Times New Roman"/>
          <w:b w:val="false"/>
          <w:i w:val="false"/>
          <w:color w:val="000000"/>
          <w:sz w:val="28"/>
        </w:rPr>
        <w:t>      Орналасқан жері: Отрадное селосы, Карамышевка селолық округі, Отрадное орта мектебі</w:t>
      </w:r>
    </w:p>
    <w:p>
      <w:pPr>
        <w:spacing w:after="0"/>
        <w:ind w:left="0"/>
        <w:jc w:val="both"/>
      </w:pPr>
      <w:r>
        <w:rPr>
          <w:rFonts w:ascii="Times New Roman"/>
          <w:b w:val="false"/>
          <w:i w:val="false"/>
          <w:color w:val="000000"/>
          <w:sz w:val="28"/>
        </w:rPr>
        <w:t>      Шекаралары: Отрадное селосы</w:t>
      </w:r>
    </w:p>
    <w:bookmarkStart w:name="z42" w:id="38"/>
    <w:p>
      <w:pPr>
        <w:spacing w:after="0"/>
        <w:ind w:left="0"/>
        <w:jc w:val="left"/>
      </w:pPr>
      <w:r>
        <w:rPr>
          <w:rFonts w:ascii="Times New Roman"/>
          <w:b/>
          <w:i w:val="false"/>
          <w:color w:val="000000"/>
        </w:rPr>
        <w:t xml:space="preserve"> 
Сайлау учаскесі № 297</w:t>
      </w:r>
    </w:p>
    <w:bookmarkEnd w:id="38"/>
    <w:p>
      <w:pPr>
        <w:spacing w:after="0"/>
        <w:ind w:left="0"/>
        <w:jc w:val="both"/>
      </w:pPr>
      <w:r>
        <w:rPr>
          <w:rFonts w:ascii="Times New Roman"/>
          <w:b w:val="false"/>
          <w:i w:val="false"/>
          <w:color w:val="000000"/>
          <w:sz w:val="28"/>
        </w:rPr>
        <w:t>      Орналасқан жері: Суворовка селосы, Карамышевка селолық округі Суворовка негізгі мектебі</w:t>
      </w:r>
    </w:p>
    <w:p>
      <w:pPr>
        <w:spacing w:after="0"/>
        <w:ind w:left="0"/>
        <w:jc w:val="both"/>
      </w:pPr>
      <w:r>
        <w:rPr>
          <w:rFonts w:ascii="Times New Roman"/>
          <w:b w:val="false"/>
          <w:i w:val="false"/>
          <w:color w:val="000000"/>
          <w:sz w:val="28"/>
        </w:rPr>
        <w:t>      Шекаралары: Суворовка селосы</w:t>
      </w:r>
    </w:p>
    <w:bookmarkStart w:name="z43" w:id="39"/>
    <w:p>
      <w:pPr>
        <w:spacing w:after="0"/>
        <w:ind w:left="0"/>
        <w:jc w:val="left"/>
      </w:pPr>
      <w:r>
        <w:rPr>
          <w:rFonts w:ascii="Times New Roman"/>
          <w:b/>
          <w:i w:val="false"/>
          <w:color w:val="000000"/>
        </w:rPr>
        <w:t xml:space="preserve"> 
Сайлау учаскесі № 298</w:t>
      </w:r>
    </w:p>
    <w:bookmarkEnd w:id="39"/>
    <w:p>
      <w:pPr>
        <w:spacing w:after="0"/>
        <w:ind w:left="0"/>
        <w:jc w:val="both"/>
      </w:pPr>
      <w:r>
        <w:rPr>
          <w:rFonts w:ascii="Times New Roman"/>
          <w:b w:val="false"/>
          <w:i w:val="false"/>
          <w:color w:val="000000"/>
          <w:sz w:val="28"/>
        </w:rPr>
        <w:t>      Орналасқан жері: Макинск қаласы, Балуан Шолақ көшесі 30, № 4 орта мектеп</w:t>
      </w:r>
    </w:p>
    <w:p>
      <w:pPr>
        <w:spacing w:after="0"/>
        <w:ind w:left="0"/>
        <w:jc w:val="both"/>
      </w:pPr>
      <w:r>
        <w:rPr>
          <w:rFonts w:ascii="Times New Roman"/>
          <w:b w:val="false"/>
          <w:i w:val="false"/>
          <w:color w:val="000000"/>
          <w:sz w:val="28"/>
        </w:rPr>
        <w:t>      Шекаралары: Макинск қаласы, Гастелло көшесі – 1, 1б, 2, 3а, 3а/1, 3а/2, 4а, 4б/1, 4б/2, 5а/1, 5а/2, 6, 6а/1, 6а/2, 7, 8, 8а, 9а, 9/1, 9/2, 10а, 10, 11, 11/1, 11/2, 12, 12а, 12 б, 13, 14, 14а, 15, 16, 17, 18, 19, 20, 21, 22, 22а, 23, 24 а, 24, 25, 26, 27, 28, 29, 30, 31, 32, 33, 34, 35, 36, 37, 38, 39, 40, 41, 42, 43, 44, 45, 46/1, 46/2, 47, 48/1, 48/2; Алтын Әбішева көшесі - 1а, 1, 2, 3, 4, 5, 6, 6а, 7, 8, 9, 10, 11, 12, 13, 14, 15, 16, 19, 18, 20, 21, 22, 23, 24, 25, 26, 27, 28, 29, 29а, 30, 31, 32, 33, 34, 35, 36, 37, 38, 38а, 38б, 39, 40, 40/2, 41, 42, 43, 44, 45, 46/1, 46/2, 46/3, 46/4, 48/2, 48/1, 49/12, 49/10, 49/1, 50/2, 50/3, 50а/1, 50а/2, 50б/1, 50б/2, 51, 51б/1, 51б/2, 51в/1, 51в/2, 51г/1, 51г/2, 51/13, 51/15, 51/16, 52а, 52/1, 52/3, 52/4, 53/17, 53/18, 54/1, 54/2, 55а/1, 55/1, 55а/2, 55/2, 56/1, 56/2, 57/1, 57/2, 58/1, 58/2, 58а/1, 58а/2, 58а/3, 59, 59а/1, 59а/2, 60/1, 60/2, 61/1, 61/2, 62/1, 62/2, 63/1, 63/2; Чкалов көшесі - 1, 2, 3, 3а, 4, 5, 6, 7, 8, 9, 10,11, 12, 13, 14, 15,16, 17, 18, 19, 20, 21,22, 23, 24, 26, 27, 28, 29, 30, 31, 32, 33, 34, 35, 36, 37, 38, 39, 40, 41, 42, 43, 44, 45, 46, 47,48, 49, 50, 51, 52, 53, 54, 55, 56, 57, 58, 59, 60, 61, 62, 63, 64, 65, 67; Балуан Шолақ атындағы көшесі - 3, 4, 5, 6, 7, 8, 9, 10, 11, 12, 13, 14, 15, 16, 17, 18, 19, 20, 21, 23, 24, 26, 27, 28, 29, 31, 33, 34, 37, 38, 39, 40, 41, 42, 42а, 43, 45, 47, 48, 48/3, 48/4, 49, 50/5, 50/6, 50/7, 50/8, 51, 52, 53, 54, 55, 56, 59, 60, 61, 62, 63, 64, 66, 68, 69, 70, 71, 72, 73, 74, 75, 76, 77, 78, 79, 80, 82, 83, 84, 85, 87, 89; Балуан Шолақ атындағы көшенің 1-ші бұрылысы - 1, 3, 4, 5, 6, 8; Балуан Шолақ атындағы көшенің 2-ші бұрылысы - 3, 4, 5, 6, 35, 37; Балуан Шолақ атындағы көшенің 3-ші бұрылысы - 1, 2, 3, 4, 6, 8; Айым Серікбаев атындағы көшесі - 3, 4, 5, 7, 8, 9, 10, 10а, 11, 12, 15, 17, 18, 19, 21, 22, 23, 24, 25, 26, 26а, 27, 28, 29, 30, 31, 32, 33, 34, 35, 36, 37, 38, 39, 40, 41, 42, 43, 44, 45, 46, 48, 49, 50, 51, 52, 53, 54, 55, 56, 57, 58, 59, 60, 61а, 61б, 62, 63, 64, 65, 65а, 66а, 67, 67а, 68, 69, 70, 71, 72, 73, 74, 74а, 75, 76а; Айым Серікбаев атындағы көшенің 1-ші бұрылысы - 3, 4, 5, 6, 7, 8, 9, 10, 11,13; Тельман көшесі - 1, 2, 4, 5, 6, 8, 9, 10, 11, 12, 14, 16, 17, 18, 19, 20, 21, 22, 23, 24, 25, 26, 27, 28, 29, 30, 31, 32, 33, 34, 35, 36, 37, 38, 39, 40, 41, 42, 43, 44, 45, 46, 46-а, 47, 49, 52, 54, 56, 56-а, 58, 59, 60, 62, 64, 66, 72, 76;. Островский көшесі - 1, 2, 3, 4, 5, 6, 7, 8, 9, 10, 11, 12, 13, 14, 15, 16, 17, 18, 19, 20, 21, 22, 23, 24, 25, 26, 27, 28, 29, 30, 31, 32, 33, 34, 35, 36, 37, 38, 39, 40, 41, 42, 43, 44, 45, 46, 47, 48, 49, 50, 51, 52, 53, 54, 55, 56, 57, 58, 59, 60; Жамбыл көшесі - 1, 2, 3, 4, 5, 6, 9, 10, 11, 12, 15, 18, 21, 24, 27, 30, 36; Панфилов көшесі – 1, 2, 3, 4, 5, 6, 7, 8, 9, 10, 12, 13, 14, 16, 17, 18, 19, 20, 21, 22, 23, 24, 26, 27, 28, 29, 30, 31, 32, 33, 34, 35, 36, 37, 38, 39, 40, 41, 42, 43, 44, 45, 46, 46а, 49, 52, 54, 56, 56а; Космодемьянская көшесі – 1, 2, 4, 5, 6, 8, 9, 10, 11, 12, 14, 16, 17, 18, 19, 20, 21, 22, 23, 24, 25, 26, 27, 28, 29, 30, 31, 32, 33, 34, 35, 37, 38, 39, 40, 42, 43, 44, 45, 46, 47, 48, 49, 50, 51, 52, 53, 54, 55, 56, 57, 58, 59, 60, 61, 65; Заводская көшесі - 2, 3, 4, 5, 6, 7, 8, 9, 10, 11, 12, 13, 14, 15, 16, 16-а, 17; 24-разъезд; Транспортная көшесі - 1, 9/1, 9/2, 11/1, 11/2, 11/4, 12, 13, 15, 17/1, 17/2; Автомобильная көшесі - 1/1, 1/2, 2/1, 3/1, 3/2, 4/1, 4/2, 5/1, 5/2, 6/1, 6/2; Омигов көшесі - 2б/2, 5а, 6, 7/1, 7/2, 7/3, 9/1, 9/2, 9/3, 10, 11/1, 12, 13/1, 13/3, 15/1, 15/3, 16, 17/1, 17/2, 17/3, 18/1, 18/2, 19/1, 19/2, 19/3, 20/4, 20/3, 22/1, 22/2, 22/4, 23, 24/3, 24/4, 26; Мичурин көшесі - 1, 1а/1, 1а/2, 2, 3, 4, 5, 7, 7/1, 9/1, 9/2, 10, 12, 16, 20, 22, 24; Бөгенбай көшесі - 1, 2, 3, 4, 5, 6/1, 6/2, 6/3, 7, 7а, 8, 9а, 10, 11, 12, 14, 16, 18, 21, 24, 30.</w:t>
      </w:r>
    </w:p>
    <w:bookmarkStart w:name="z44" w:id="40"/>
    <w:p>
      <w:pPr>
        <w:spacing w:after="0"/>
        <w:ind w:left="0"/>
        <w:jc w:val="left"/>
      </w:pPr>
      <w:r>
        <w:rPr>
          <w:rFonts w:ascii="Times New Roman"/>
          <w:b/>
          <w:i w:val="false"/>
          <w:color w:val="000000"/>
        </w:rPr>
        <w:t xml:space="preserve"> 
Сайлау учаскесі № 299</w:t>
      </w:r>
    </w:p>
    <w:bookmarkEnd w:id="40"/>
    <w:p>
      <w:pPr>
        <w:spacing w:after="0"/>
        <w:ind w:left="0"/>
        <w:jc w:val="both"/>
      </w:pPr>
      <w:r>
        <w:rPr>
          <w:rFonts w:ascii="Times New Roman"/>
          <w:b w:val="false"/>
          <w:i w:val="false"/>
          <w:color w:val="000000"/>
          <w:sz w:val="28"/>
        </w:rPr>
        <w:t>      Орналасқан жері: Капитоновка селосы, Капитоновка селолық округі, селолық мәдениет үйі.</w:t>
      </w:r>
    </w:p>
    <w:p>
      <w:pPr>
        <w:spacing w:after="0"/>
        <w:ind w:left="0"/>
        <w:jc w:val="both"/>
      </w:pPr>
      <w:r>
        <w:rPr>
          <w:rFonts w:ascii="Times New Roman"/>
          <w:b w:val="false"/>
          <w:i w:val="false"/>
          <w:color w:val="000000"/>
          <w:sz w:val="28"/>
        </w:rPr>
        <w:t>      Шекаралары: Капитоновка селосы</w:t>
      </w:r>
    </w:p>
    <w:bookmarkStart w:name="z45" w:id="41"/>
    <w:p>
      <w:pPr>
        <w:spacing w:after="0"/>
        <w:ind w:left="0"/>
        <w:jc w:val="left"/>
      </w:pPr>
      <w:r>
        <w:rPr>
          <w:rFonts w:ascii="Times New Roman"/>
          <w:b/>
          <w:i w:val="false"/>
          <w:color w:val="000000"/>
        </w:rPr>
        <w:t xml:space="preserve"> 
Сайлау учаскесі № 300</w:t>
      </w:r>
    </w:p>
    <w:bookmarkEnd w:id="41"/>
    <w:p>
      <w:pPr>
        <w:spacing w:after="0"/>
        <w:ind w:left="0"/>
        <w:jc w:val="both"/>
      </w:pPr>
      <w:r>
        <w:rPr>
          <w:rFonts w:ascii="Times New Roman"/>
          <w:b w:val="false"/>
          <w:i w:val="false"/>
          <w:color w:val="000000"/>
          <w:sz w:val="28"/>
        </w:rPr>
        <w:t>      Орналасқан жері: Пушкино селосы, Капитоновка селолық округі, Пушкинка бастауыш мектебі</w:t>
      </w:r>
    </w:p>
    <w:p>
      <w:pPr>
        <w:spacing w:after="0"/>
        <w:ind w:left="0"/>
        <w:jc w:val="both"/>
      </w:pPr>
      <w:r>
        <w:rPr>
          <w:rFonts w:ascii="Times New Roman"/>
          <w:b w:val="false"/>
          <w:i w:val="false"/>
          <w:color w:val="000000"/>
          <w:sz w:val="28"/>
        </w:rPr>
        <w:t>      Шекаралары: Пушкино селосы</w:t>
      </w:r>
    </w:p>
    <w:bookmarkStart w:name="z46" w:id="42"/>
    <w:p>
      <w:pPr>
        <w:spacing w:after="0"/>
        <w:ind w:left="0"/>
        <w:jc w:val="left"/>
      </w:pPr>
      <w:r>
        <w:rPr>
          <w:rFonts w:ascii="Times New Roman"/>
          <w:b/>
          <w:i w:val="false"/>
          <w:color w:val="000000"/>
        </w:rPr>
        <w:t xml:space="preserve"> 
Сайлау учаскесі № 301</w:t>
      </w:r>
    </w:p>
    <w:bookmarkEnd w:id="42"/>
    <w:p>
      <w:pPr>
        <w:spacing w:after="0"/>
        <w:ind w:left="0"/>
        <w:jc w:val="both"/>
      </w:pPr>
      <w:r>
        <w:rPr>
          <w:rFonts w:ascii="Times New Roman"/>
          <w:b w:val="false"/>
          <w:i w:val="false"/>
          <w:color w:val="000000"/>
          <w:sz w:val="28"/>
        </w:rPr>
        <w:t>      Орналасқан жері: Балуана Шолақ ауылы, Капитоновка селолық округі, Балуан Шолақ атындағы бастауыш мектебі</w:t>
      </w:r>
    </w:p>
    <w:p>
      <w:pPr>
        <w:spacing w:after="0"/>
        <w:ind w:left="0"/>
        <w:jc w:val="both"/>
      </w:pPr>
      <w:r>
        <w:rPr>
          <w:rFonts w:ascii="Times New Roman"/>
          <w:b w:val="false"/>
          <w:i w:val="false"/>
          <w:color w:val="000000"/>
          <w:sz w:val="28"/>
        </w:rPr>
        <w:t>      Шекаралары: Балуана Шолақ ауылы</w:t>
      </w:r>
    </w:p>
    <w:bookmarkStart w:name="z47" w:id="43"/>
    <w:p>
      <w:pPr>
        <w:spacing w:after="0"/>
        <w:ind w:left="0"/>
        <w:jc w:val="left"/>
      </w:pPr>
      <w:r>
        <w:rPr>
          <w:rFonts w:ascii="Times New Roman"/>
          <w:b/>
          <w:i w:val="false"/>
          <w:color w:val="000000"/>
        </w:rPr>
        <w:t xml:space="preserve"> 
Сайлау учаскесі № 302</w:t>
      </w:r>
    </w:p>
    <w:bookmarkEnd w:id="43"/>
    <w:p>
      <w:pPr>
        <w:spacing w:after="0"/>
        <w:ind w:left="0"/>
        <w:jc w:val="both"/>
      </w:pPr>
      <w:r>
        <w:rPr>
          <w:rFonts w:ascii="Times New Roman"/>
          <w:b w:val="false"/>
          <w:i w:val="false"/>
          <w:color w:val="000000"/>
          <w:sz w:val="28"/>
        </w:rPr>
        <w:t>      Орналасқан жері: Никольское селосы, Никольск селолық округі, Никольск орта мектебі</w:t>
      </w:r>
    </w:p>
    <w:p>
      <w:pPr>
        <w:spacing w:after="0"/>
        <w:ind w:left="0"/>
        <w:jc w:val="both"/>
      </w:pPr>
      <w:r>
        <w:rPr>
          <w:rFonts w:ascii="Times New Roman"/>
          <w:b w:val="false"/>
          <w:i w:val="false"/>
          <w:color w:val="000000"/>
          <w:sz w:val="28"/>
        </w:rPr>
        <w:t>      Шекаралары: Ленин көшесі - 2, 5, 7, 8, 10, 11, 15, 15а, 17, 18, 20, 22, 23, 27, 29, 30, 32, 34, 37, 36, 40, 41, 42, 46, 48, 50, 52; Степная көшесі - 2, 4, 6, 15, 16, 20, 26, 30, 34, 38, 40; Мир көшесі - 1, 3, 5, 6, 6а, 7, 8, 9, 10, 11, 12, 13, 14, 15а, 16, 17, 17а, 18, 22, 23, 24а, 27, 28, 29, 30, 33, 34, 35, 37, 38, 42, 44, 46, 48, 49, 50, 51, 52, 53, 54, 55, 58, 60, 62, 63, 65, 67, 68, 70, 71, 73, 77, 83, 85, 87; Озерная көшесі - 2, 4, 5, 6, 8, 9, 10, 13, 14, 18, 19, 20, 21, 22, 26, 28, 29, 36, 38, 39, 40, 41, 41а, 42, 43, 44, 46, 48; Береговая көшесі; Школьная көшесі - 1/2, 1/3, 1/4, 1/5, 1/6, 1/7, 1/8, 1/10, 1/12, 1/13, 1/14, 2/1, 2/2, 2/3, 2/4, 2/5, 2/6, 2/7, 2/8, 4/1, 4/2, 4/3, 4/4, 4/5, 4/6, 4/7, 4/8, 4/9, 4/10, 4/11, 4/12, 4/13, 4/14, 4/15, 4/16, 4/17, 4/18, 4/19, 4/20, 4/21, 4/22, 14/1, 14/2, 14/3, 14/4, 14/5, 14/6, 14/7, 14/8, 14/9, 14/10, 14/11, 14/12, 14/13, 14/14, 14/15, 14/16, 14/17, 14/18, 14/19, 14/20, 14/21, 14/22, 14в, 13/1, 13/2, 13/3, 13/4, 13/5, 13/6, 13/7, 13/8, 13/9, 13/10, 13/11, 13/12, 13/13, 13/14, 14/15, 13/16, 15/1, 15/2, 15/3, 15/4, 15/5, 15/6, 15/7, 15/8, 15/9, 15/10, 15/11, 15/12, 15/13, 15/14, 15/15, 15а, 15/16, 16/1, 16/2, 16/3, 16/4, 16/5, 16/6, 16/7, 16/8, 16/9, 16/10, 16/11, 16/12, 16/13, 16/14, 16/15, 16/16, 5а, 6, 7, 9, 10а, 11/12; Молодежная көшесі - 5, 5/1, 5/3, 6/1, 6/2, 6/3, 6/6, 6/5, 6/7, 8/5, 8/6, 8/7, 8/8, 8/9, 8/10, 8/12, 11/1, 11/2, 13/2, 8б; Зеленая көшесі - 1, 2, 3, 4, 7, 10, 10а, 11, 13, 14, 15, 17, 18, 20а, 21а, 22а; Пионерская көшесі - 1, 2, 4, 5, 6, 8, 9, 10, 11, 12, 14; Павленко көшесі - 1, 1а, 1/2, 2/3, 4, 5, 6, 7, 8/1, 8/2, 9/1, 9/2, 10/1, 10/2, 11/1, 11/2, 12/1, 13, 14, 15/1, 15/2, 16/1, 16/2, 17/1, 17/2, 18/1, 18/2, 19/1, 19/2, 20/1, 20/2, 21/1, 21/2, 22/1, 22/2; Советская көшесі- 1, 1/1, 1/2, 2/1, 2/2, 3/1, 3/2, 4/1, 4/3, 4б, 4/2, 4/4, 4а/1, 4а/3, 4а/2, 5/1, 5/2, 6/1, 6/2, 7/1, 7/2, 8/1, 8/2, 8а, 9/2, 9/1, 10, 11, 12, 13, 14, 15, 16, 17/1, 17/2, 18, 19/1, 19/2, 19/3, 19/4, 20/1, 20/2, 21/1, 21/2, 22, 23, 25, 34, 34а.</w:t>
      </w:r>
    </w:p>
    <w:bookmarkStart w:name="z48" w:id="44"/>
    <w:p>
      <w:pPr>
        <w:spacing w:after="0"/>
        <w:ind w:left="0"/>
        <w:jc w:val="left"/>
      </w:pPr>
      <w:r>
        <w:rPr>
          <w:rFonts w:ascii="Times New Roman"/>
          <w:b/>
          <w:i w:val="false"/>
          <w:color w:val="000000"/>
        </w:rPr>
        <w:t xml:space="preserve"> 
Сайлау учаскесі № 303</w:t>
      </w:r>
    </w:p>
    <w:bookmarkEnd w:id="44"/>
    <w:p>
      <w:pPr>
        <w:spacing w:after="0"/>
        <w:ind w:left="0"/>
        <w:jc w:val="both"/>
      </w:pPr>
      <w:r>
        <w:rPr>
          <w:rFonts w:ascii="Times New Roman"/>
          <w:b w:val="false"/>
          <w:i w:val="false"/>
          <w:color w:val="000000"/>
          <w:sz w:val="28"/>
        </w:rPr>
        <w:t>      Орналасқан жері: Никольское селосы, Никольск селолық округі, Елтай бастауыш мектебі</w:t>
      </w:r>
    </w:p>
    <w:p>
      <w:pPr>
        <w:spacing w:after="0"/>
        <w:ind w:left="0"/>
        <w:jc w:val="both"/>
      </w:pPr>
      <w:r>
        <w:rPr>
          <w:rFonts w:ascii="Times New Roman"/>
          <w:b w:val="false"/>
          <w:i w:val="false"/>
          <w:color w:val="000000"/>
          <w:sz w:val="28"/>
        </w:rPr>
        <w:t>      Шекаралары: Целинная көшесі – 1, 3, 4, 7, 8, 10, 11, 16, 17, 19, 20, 21, 22, 24, 25, 33, 35, 36, 37, 39, 40, 41; Чапаев көшесі 1/1, 1/2, 1,2, 2а/1, 2а/2, 3/1, 3/2, 3/3, 3/4, 5/1, 5/2, 5/3, 5/4, 6, 8, 9, 11, 13, 15, 19, 21, 23; Горький көшесі 2, 3, 4, 5, 6, 9, 11, 12, 16, 20, 21, 22, 23/1, 23/2, 24, 26, 28, 32, 33, 36, 38, 48; Пролетарская көшесі 1, 7, 8, 10, 13, 15, 16, 19, 22, 21, 24; Островский көшесі 1, 3, 8, 6, 9, 10, 11, 12, 13, 14, 15, 16, 17, 19, 22, 23, 24, 25, 26, 27, 28, 32, 33, 35, 37, 38, 40, 41, 42, 46, 50, 55; Мичурин көшесі 2, 3, 4, 6, 7, 10, 12, 13, 14, 15, 16, 17, 18, 20, 21, 23, 24, 25, 26, 27, 28, 29, 30, 32, 33, 35, 37, 38, 40, 44, 46, 47, 49, 50, 51, 52, 53, 55, 56, 57, 58, 60, 61; Комсомольская көшесі – 2, 6, 7, 8, 9, 10; Привокзальная көшесі 1, 2, 4, 5, 8, 8а, 9, 11, 12, 13, 17, 18, 19, 21, 22/1, 22/2, 22/3, 22/4, 23, 24/1, 24/3, 24/5, 24/6, 25, 26, 27, 28, 29, 30, 31, 33, 34, 36, 37, 45, 49, 51, 53, 55, 57, 59; Железнодорожная көшесі 1, 1а, 2, 3, 4, 6.</w:t>
      </w:r>
    </w:p>
    <w:bookmarkStart w:name="z49" w:id="45"/>
    <w:p>
      <w:pPr>
        <w:spacing w:after="0"/>
        <w:ind w:left="0"/>
        <w:jc w:val="left"/>
      </w:pPr>
      <w:r>
        <w:rPr>
          <w:rFonts w:ascii="Times New Roman"/>
          <w:b/>
          <w:i w:val="false"/>
          <w:color w:val="000000"/>
        </w:rPr>
        <w:t xml:space="preserve"> 
Сайлау учаскесі № 304</w:t>
      </w:r>
    </w:p>
    <w:bookmarkEnd w:id="45"/>
    <w:p>
      <w:pPr>
        <w:spacing w:after="0"/>
        <w:ind w:left="0"/>
        <w:jc w:val="both"/>
      </w:pPr>
      <w:r>
        <w:rPr>
          <w:rFonts w:ascii="Times New Roman"/>
          <w:b w:val="false"/>
          <w:i w:val="false"/>
          <w:color w:val="000000"/>
          <w:sz w:val="28"/>
        </w:rPr>
        <w:t>      Орналасқан жері: Ұлтуған селосы, Никольск селолық округі, Ұлтуған бастауыш мектебі</w:t>
      </w:r>
    </w:p>
    <w:p>
      <w:pPr>
        <w:spacing w:after="0"/>
        <w:ind w:left="0"/>
        <w:jc w:val="both"/>
      </w:pPr>
      <w:r>
        <w:rPr>
          <w:rFonts w:ascii="Times New Roman"/>
          <w:b w:val="false"/>
          <w:i w:val="false"/>
          <w:color w:val="000000"/>
          <w:sz w:val="28"/>
        </w:rPr>
        <w:t>      Шекаралары: Ұлтуған селосы</w:t>
      </w:r>
    </w:p>
    <w:bookmarkStart w:name="z50" w:id="46"/>
    <w:p>
      <w:pPr>
        <w:spacing w:after="0"/>
        <w:ind w:left="0"/>
        <w:jc w:val="left"/>
      </w:pPr>
      <w:r>
        <w:rPr>
          <w:rFonts w:ascii="Times New Roman"/>
          <w:b/>
          <w:i w:val="false"/>
          <w:color w:val="000000"/>
        </w:rPr>
        <w:t xml:space="preserve"> 
Сайлау учаскесі № 305</w:t>
      </w:r>
    </w:p>
    <w:bookmarkEnd w:id="46"/>
    <w:p>
      <w:pPr>
        <w:spacing w:after="0"/>
        <w:ind w:left="0"/>
        <w:jc w:val="both"/>
      </w:pPr>
      <w:r>
        <w:rPr>
          <w:rFonts w:ascii="Times New Roman"/>
          <w:b w:val="false"/>
          <w:i w:val="false"/>
          <w:color w:val="000000"/>
          <w:sz w:val="28"/>
        </w:rPr>
        <w:t>      Орналасқан жері: Новобратское селосы, Новобратск селолық округі, мәдениет үйі</w:t>
      </w:r>
    </w:p>
    <w:p>
      <w:pPr>
        <w:spacing w:after="0"/>
        <w:ind w:left="0"/>
        <w:jc w:val="both"/>
      </w:pPr>
      <w:r>
        <w:rPr>
          <w:rFonts w:ascii="Times New Roman"/>
          <w:b w:val="false"/>
          <w:i w:val="false"/>
          <w:color w:val="000000"/>
          <w:sz w:val="28"/>
        </w:rPr>
        <w:t>      Шекаралары: Новобратское селосы</w:t>
      </w:r>
    </w:p>
    <w:bookmarkStart w:name="z51" w:id="47"/>
    <w:p>
      <w:pPr>
        <w:spacing w:after="0"/>
        <w:ind w:left="0"/>
        <w:jc w:val="left"/>
      </w:pPr>
      <w:r>
        <w:rPr>
          <w:rFonts w:ascii="Times New Roman"/>
          <w:b/>
          <w:i w:val="false"/>
          <w:color w:val="000000"/>
        </w:rPr>
        <w:t xml:space="preserve"> 
Сайлау учаскесі № 306</w:t>
      </w:r>
    </w:p>
    <w:bookmarkEnd w:id="47"/>
    <w:p>
      <w:pPr>
        <w:spacing w:after="0"/>
        <w:ind w:left="0"/>
        <w:jc w:val="both"/>
      </w:pPr>
      <w:r>
        <w:rPr>
          <w:rFonts w:ascii="Times New Roman"/>
          <w:b w:val="false"/>
          <w:i w:val="false"/>
          <w:color w:val="000000"/>
          <w:sz w:val="28"/>
        </w:rPr>
        <w:t>      Орналасқан жері: Буденовка селосы, Новобратск селолық округі, Буденовка негізгі мектебі</w:t>
      </w:r>
    </w:p>
    <w:p>
      <w:pPr>
        <w:spacing w:after="0"/>
        <w:ind w:left="0"/>
        <w:jc w:val="both"/>
      </w:pPr>
      <w:r>
        <w:rPr>
          <w:rFonts w:ascii="Times New Roman"/>
          <w:b w:val="false"/>
          <w:i w:val="false"/>
          <w:color w:val="000000"/>
          <w:sz w:val="28"/>
        </w:rPr>
        <w:t>      Шекаралары: Буденовка селосы</w:t>
      </w:r>
    </w:p>
    <w:bookmarkStart w:name="z52" w:id="48"/>
    <w:p>
      <w:pPr>
        <w:spacing w:after="0"/>
        <w:ind w:left="0"/>
        <w:jc w:val="left"/>
      </w:pPr>
      <w:r>
        <w:rPr>
          <w:rFonts w:ascii="Times New Roman"/>
          <w:b/>
          <w:i w:val="false"/>
          <w:color w:val="000000"/>
        </w:rPr>
        <w:t xml:space="preserve"> 
Сайлау учаскесі № 307</w:t>
      </w:r>
    </w:p>
    <w:bookmarkEnd w:id="48"/>
    <w:p>
      <w:pPr>
        <w:spacing w:after="0"/>
        <w:ind w:left="0"/>
        <w:jc w:val="both"/>
      </w:pPr>
      <w:r>
        <w:rPr>
          <w:rFonts w:ascii="Times New Roman"/>
          <w:b w:val="false"/>
          <w:i w:val="false"/>
          <w:color w:val="000000"/>
          <w:sz w:val="28"/>
        </w:rPr>
        <w:t>      Орналасқан жері: Красносельское селосы, Новобратск селолық округі, Буденовка негізгі мектебі</w:t>
      </w:r>
    </w:p>
    <w:p>
      <w:pPr>
        <w:spacing w:after="0"/>
        <w:ind w:left="0"/>
        <w:jc w:val="both"/>
      </w:pPr>
      <w:r>
        <w:rPr>
          <w:rFonts w:ascii="Times New Roman"/>
          <w:b w:val="false"/>
          <w:i w:val="false"/>
          <w:color w:val="000000"/>
          <w:sz w:val="28"/>
        </w:rPr>
        <w:t>      Шекаралары: Красносельское селосы</w:t>
      </w:r>
    </w:p>
    <w:bookmarkStart w:name="z53" w:id="49"/>
    <w:p>
      <w:pPr>
        <w:spacing w:after="0"/>
        <w:ind w:left="0"/>
        <w:jc w:val="left"/>
      </w:pPr>
      <w:r>
        <w:rPr>
          <w:rFonts w:ascii="Times New Roman"/>
          <w:b/>
          <w:i w:val="false"/>
          <w:color w:val="000000"/>
        </w:rPr>
        <w:t xml:space="preserve"> 
Сайлау учаскесі № 308</w:t>
      </w:r>
    </w:p>
    <w:bookmarkEnd w:id="49"/>
    <w:p>
      <w:pPr>
        <w:spacing w:after="0"/>
        <w:ind w:left="0"/>
        <w:jc w:val="both"/>
      </w:pPr>
      <w:r>
        <w:rPr>
          <w:rFonts w:ascii="Times New Roman"/>
          <w:b w:val="false"/>
          <w:i w:val="false"/>
          <w:color w:val="000000"/>
          <w:sz w:val="28"/>
        </w:rPr>
        <w:t>      Орналасқан жері: Добровольное селосы, Новобратск селолық округі, Добровольное бастауыш мектебі</w:t>
      </w:r>
    </w:p>
    <w:p>
      <w:pPr>
        <w:spacing w:after="0"/>
        <w:ind w:left="0"/>
        <w:jc w:val="both"/>
      </w:pPr>
      <w:r>
        <w:rPr>
          <w:rFonts w:ascii="Times New Roman"/>
          <w:b w:val="false"/>
          <w:i w:val="false"/>
          <w:color w:val="000000"/>
          <w:sz w:val="28"/>
        </w:rPr>
        <w:t>      Шекаралары: Добровольное селосы</w:t>
      </w:r>
    </w:p>
    <w:bookmarkStart w:name="z54" w:id="50"/>
    <w:p>
      <w:pPr>
        <w:spacing w:after="0"/>
        <w:ind w:left="0"/>
        <w:jc w:val="left"/>
      </w:pPr>
      <w:r>
        <w:rPr>
          <w:rFonts w:ascii="Times New Roman"/>
          <w:b/>
          <w:i w:val="false"/>
          <w:color w:val="000000"/>
        </w:rPr>
        <w:t xml:space="preserve"> 
Сайлау учаскесі № 309</w:t>
      </w:r>
    </w:p>
    <w:bookmarkEnd w:id="50"/>
    <w:p>
      <w:pPr>
        <w:spacing w:after="0"/>
        <w:ind w:left="0"/>
        <w:jc w:val="both"/>
      </w:pPr>
      <w:r>
        <w:rPr>
          <w:rFonts w:ascii="Times New Roman"/>
          <w:b w:val="false"/>
          <w:i w:val="false"/>
          <w:color w:val="000000"/>
          <w:sz w:val="28"/>
        </w:rPr>
        <w:t>      Орналасқан жері: Макинск қаласы, Яглинский көшесі 19, Балуан Шолақ атындағы орта мектеп-лицейі</w:t>
      </w:r>
    </w:p>
    <w:p>
      <w:pPr>
        <w:spacing w:after="0"/>
        <w:ind w:left="0"/>
        <w:jc w:val="both"/>
      </w:pPr>
      <w:r>
        <w:rPr>
          <w:rFonts w:ascii="Times New Roman"/>
          <w:b w:val="false"/>
          <w:i w:val="false"/>
          <w:color w:val="000000"/>
          <w:sz w:val="28"/>
        </w:rPr>
        <w:t>      Шекаралары: Правда көшесі - 1, 2, 3, 4, 5, 6, 7, 8, 9/1, 9/2, 10, 11, 12, 13, 14, 15, 17, 18, 19, 20, 21, 22, 23/1, 23/2, 25, 26, 27, 28/1, 28/2, 29, 29/1, 34, 35, 36, 38, 40, 41, 42, 44, 47, 49, 51, 52; Интернациональная көшесі - 3, 4, 6, 7, 8/1, 8/2, 9/1, 9/2, 9/3, 10, 11, 12, 13/1, 13/2, 14, 15, 16, 16а, 17/2, 17/1, 18, 19, 20, 21, 22, 23, 24, 25, 30, 32, 33, 35, 37, 40, 41, 42, 43, 45, 47, 49, 51, 52, 53, 54, 55; Фрунзе көшесі- 5, 10, 11, 12, 13, 17, 18, 19; Сәкен Сейфуллин көшесі - 2, 12, 14; Мирон Ким көшесі - 1, 2, 4, 6, 8/1, 8/3, 15, 16, 19, 20, 21, 23, 26, 28, 32; Урицкий көшесі 1, 2, 3, 4/1, 4/3, 5, 6/2, 6/4, 7, 8, 10, 12/1, 13, 14, 15, 16, 17/2, 18, 19, 20, 21, 23, 24, 25, 27, 33, 35, 41, 43, 45, 49, 50, 51, 53; Урицкий көшесінің 1-ші бұрылыс - 1, 2, 3, 4, 5, 6, 8, 10, 11, 15, 18, 20; Попов көшесі - 2/2, 3, 5, 6, 7/1, 7/2, 8, 9/1, 9/2, 10, 11, 12, 13, 14, 20, 28; Шоқан Уәлиханов көшесі- 2, 4, 6, 8, 10, 10а, 12, 13, 20, 22, 24, 26, 28, 30; Чехов көшесі - 3, 4, 5/1, 5/2, 6, 20; Чапаев көшесі - 1, 2, 3, 4, 7а, 23, 24, 29, 30, 31, 32, 34, 39, 40, 41, 42, 43, 44, 46, 47, 48, 50, 51, 52, 54, 55, 56, 57.</w:t>
      </w:r>
    </w:p>
    <w:bookmarkStart w:name="z55" w:id="51"/>
    <w:p>
      <w:pPr>
        <w:spacing w:after="0"/>
        <w:ind w:left="0"/>
        <w:jc w:val="left"/>
      </w:pPr>
      <w:r>
        <w:rPr>
          <w:rFonts w:ascii="Times New Roman"/>
          <w:b/>
          <w:i w:val="false"/>
          <w:color w:val="000000"/>
        </w:rPr>
        <w:t xml:space="preserve"> 
Сайлау учаскесі № 310</w:t>
      </w:r>
    </w:p>
    <w:bookmarkEnd w:id="51"/>
    <w:p>
      <w:pPr>
        <w:spacing w:after="0"/>
        <w:ind w:left="0"/>
        <w:jc w:val="both"/>
      </w:pPr>
      <w:r>
        <w:rPr>
          <w:rFonts w:ascii="Times New Roman"/>
          <w:b w:val="false"/>
          <w:i w:val="false"/>
          <w:color w:val="000000"/>
          <w:sz w:val="28"/>
        </w:rPr>
        <w:t>      Орналасқан жері: Макинск қаласы, Әуэзов көшесі 39, № 3 орта мектеп</w:t>
      </w:r>
    </w:p>
    <w:p>
      <w:pPr>
        <w:spacing w:after="0"/>
        <w:ind w:left="0"/>
        <w:jc w:val="both"/>
      </w:pPr>
      <w:r>
        <w:rPr>
          <w:rFonts w:ascii="Times New Roman"/>
          <w:b w:val="false"/>
          <w:i w:val="false"/>
          <w:color w:val="000000"/>
          <w:sz w:val="28"/>
        </w:rPr>
        <w:t>      Шекаралары: Шоқан Уәлиханов көшесі – 31, 32а, 33, 34, 35, 36, 37, 38, 39, 41, 43, 44, 45, 47, 48, 49, 50, 52, 54а, 56, 60, 60а, 66, 68; Шоқан Уалиханов көшесінің 1-ші бұрылысы - 8, 9/2, 10, 13, 14, 15, 16, 17/2, 18, 19, 20, 22, 22а, 23, 24/3, 26, 28/12, 28/2, 30,31,32; Шоқан Уалиханов көшесінің 3-ші бұрылысы - 1/1, 1/2, 2, 3/2, 4, 5, 6, 7, 8, 9, 10; Олег Кошевой көшесі - 2, 4, 6, 9, 11/7, 13, 14, 15, 16, 17, 18, 19, 21, 22, 23, 24, 25, 26, 27, 28, 29, 30, 31, 32-а, 33, 35, 36, 37, 38-а, 38/2, 38/1, 39, 40, 41, 42, 43, 44, 46; Фурманов көшесі - 3, 5, 7, 11, 13, 14, 16, 17, 19, 20, 21, 22, 23, 24, 25, 26, 27; 30, 31, 32, 33, 34, 35; Суворов көшесі 3, 4, 5, 6, 7, 8, 10, 11, 12, 13, 14, 15, 16, 18, 19, 20, 21, 23, 26, 28, 29, 31, 32, 33, 34, 35, 37, 39, 47, 48, 49; Суворов көшесінің 1-ші бұрылысы - 1, 2, 3, 5; Суворов көшесінің 2-ші бұрылысы - 1, 2, 3, 4, 5, 6, 7, 10, 11; Лихачев көшесі - 1, 2, 3, 4, 5, 6, 8, 9, 10, 13, 15, 17, 19, 20, 21, 22, 23, 24, 25, 26, 27, 28, 29, 30, 32; Қайыржан Ескендіров көшесі - 2, 3, 4, 5, 6, 9, 10, 11, 12, 14, 15, 16, 17, 18, 19, 20, 22, 24, 25, 26, 27, 28, 29, 31, 32, 33, 34, 35, 36, 37, 39, 41, 43, 45, 47; Мұхтар Әуэзов көшесі – 29, 30, 31, 33, 35, 37, 39, 41/1, 41/2, 42, 43, 44, 45, 46, 47, 48, 49, 49/3, 50, 51, 52, 53, 54, 55, 56, 57, 58, 60, 64, 66, 68, 70, 72, 74, 76, 80, 82, 84; Шәмші Қалдаяқов көшесі - 48, 49, 53, 54, 56, 57, 58, 59, 59а, 60, 63, 65, 66, 72, 73, 74, 75, 76, 77, 78, 79, 80, 81, 82, 83, 84, 86, 88, 89, 90, 91, 92, 94, 96; Шәмші Қалдаяқов көшесінің 1-ші бұрылысы - 1, 3, 4, 5, 6, 7, 8, 9, 10, 12а, 13, 14, 16; Бөгенбай көшесі - 34, 36, 38, 42, 47, 53, 54, 57, 61, 63, 64, 66, 67, 68, 70, 71, 74, 76, 80, 82, 88, 90; Степная көшесі- 9, 11, 12, 14, 15, 17; Павлов көшесі - 4, 6, 7, 8; Абай көшесі - 2, 3, 4, 5, 6, 7, 8, 9, 11, 11а, 13, 15, 17, 19, 21, 23; Сатпаев көшесі - 1/1, 1/2, 2, 1б, 3а, 3/1, 3/2, 5, 5а, 9, 11; Шағын аудан - 1, 2, 3, 4, 5, 6, 7, 8, 9, 10, 11, 12, 13; аудандық электр желілері поселкесі - 1, 2, 3/1, 4,5/1, 5/2, 6, 7, 8/2, 9/1, 9/2, 9/3, 9/5, 9/6, 9/7, 10, 11, 11/1, 12/2, 13/3, 14/1, 14/2, 15/1, 16; Мұхтар Әуэзов көшесі - 1, 2, 5, 8, 8а, 9,10, 11, 13, 15, 16, 19, 20, 21, 24; Шәмші Қалдаяқов көшесі - 13, 15, 17, 19а, 21, 22, 23, 24, 29, 30, 32, 34, 36, 37, 42, 43, 45; Әлия Молдағұлова көшесі - 1, 2, 3, 4, 5, 6, 7, 8, 9, 10, 12, 13, 14, 15, 16, 18, 20, 21, 23, 24, 25, 26, 28, 29, 30, 32, 33, 34, 36, 37, 38, 40, 41, 44, 45, 46, 47, 51, 53; Ғабдуллин көшесі - 50, 51, 52, 53, 54, 56, 57, 60, 61, 61а, 62, 63, 64, 65, 66, 67, 68, 69, 70, 71, 72, 73, 74, 76, 77, 78, 80, 81, 82, 83, 85, 86, 87, 88, 89, 90, 91, 92, 93, 94, 95, 96, 97, 98, 99, 100, 101, 102, 103, 104, 105, 106, 107, 108, 109, 112, 116, 118, 120, 122, 124, 126, 128, 130, 132, 136, 138; Ғабдуллин көшесінің 3-ші бұрылысы - 1, 2, 4, 5, 7, 8, 9, 11, 12, 15, 17, 19, 25; Ғабдуллин көшесінің 4-ші бұрылысы - 3, 4, 5, 6, 7; Ғабдуллин көшесінің 5-ші бұрылысы - 1, 2, 3, 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