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ea7fb" w14:textId="4aea7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w:t>
      </w:r>
    </w:p>
    <w:p>
      <w:pPr>
        <w:spacing w:after="0"/>
        <w:ind w:left="0"/>
        <w:jc w:val="both"/>
      </w:pPr>
      <w:r>
        <w:rPr>
          <w:rFonts w:ascii="Times New Roman"/>
          <w:b w:val="false"/>
          <w:i w:val="false"/>
          <w:color w:val="000000"/>
          <w:sz w:val="28"/>
        </w:rPr>
        <w:t>Ақмола облысы Астрахан аудандық мәслихатының 2014 жылғы 26 желтоқсандағы № 5С-39-3 шешімі. Ақмола облысының Әділет департаментінде 2015 жылғы 8 қаңтарда № 4560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Астрахан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2015 - 2017 жылдарға арналған аудандық бюджетті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2015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2405347,3 мың теңге, соның ішінде:</w:t>
      </w:r>
      <w:r>
        <w:br/>
      </w:r>
      <w:r>
        <w:rPr>
          <w:rFonts w:ascii="Times New Roman"/>
          <w:b w:val="false"/>
          <w:i w:val="false"/>
          <w:color w:val="000000"/>
          <w:sz w:val="28"/>
        </w:rPr>
        <w:t>
      салықтық түсімдер – 452048,5 мың теңге;</w:t>
      </w:r>
      <w:r>
        <w:br/>
      </w:r>
      <w:r>
        <w:rPr>
          <w:rFonts w:ascii="Times New Roman"/>
          <w:b w:val="false"/>
          <w:i w:val="false"/>
          <w:color w:val="000000"/>
          <w:sz w:val="28"/>
        </w:rPr>
        <w:t>
      салықтық емес түсімдер – 6673,8 мың теңге;</w:t>
      </w:r>
      <w:r>
        <w:br/>
      </w:r>
      <w:r>
        <w:rPr>
          <w:rFonts w:ascii="Times New Roman"/>
          <w:b w:val="false"/>
          <w:i w:val="false"/>
          <w:color w:val="000000"/>
          <w:sz w:val="28"/>
        </w:rPr>
        <w:t>
      негізгі капиталды сатудан түсетін түсімдер – 7695,0 мың теңге;</w:t>
      </w:r>
      <w:r>
        <w:br/>
      </w:r>
      <w:r>
        <w:rPr>
          <w:rFonts w:ascii="Times New Roman"/>
          <w:b w:val="false"/>
          <w:i w:val="false"/>
          <w:color w:val="000000"/>
          <w:sz w:val="28"/>
        </w:rPr>
        <w:t>
      трансферттердің түсімдері – 1938930,0 мың теңге;</w:t>
      </w:r>
      <w:r>
        <w:br/>
      </w:r>
      <w:r>
        <w:rPr>
          <w:rFonts w:ascii="Times New Roman"/>
          <w:b w:val="false"/>
          <w:i w:val="false"/>
          <w:color w:val="000000"/>
          <w:sz w:val="28"/>
        </w:rPr>
        <w:t>
</w:t>
      </w:r>
      <w:r>
        <w:rPr>
          <w:rFonts w:ascii="Times New Roman"/>
          <w:b w:val="false"/>
          <w:i w:val="false"/>
          <w:color w:val="000000"/>
          <w:sz w:val="28"/>
        </w:rPr>
        <w:t>
      2) шығындар – 2464019,4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14341,7 мың теңге, соның ішінде:</w:t>
      </w:r>
      <w:r>
        <w:br/>
      </w:r>
      <w:r>
        <w:rPr>
          <w:rFonts w:ascii="Times New Roman"/>
          <w:b w:val="false"/>
          <w:i w:val="false"/>
          <w:color w:val="000000"/>
          <w:sz w:val="28"/>
        </w:rPr>
        <w:t>
      бюджеттік кредиттер – 22911,0 мың теңге;</w:t>
      </w:r>
      <w:r>
        <w:br/>
      </w:r>
      <w:r>
        <w:rPr>
          <w:rFonts w:ascii="Times New Roman"/>
          <w:b w:val="false"/>
          <w:i w:val="false"/>
          <w:color w:val="000000"/>
          <w:sz w:val="28"/>
        </w:rPr>
        <w:t>
      бюджеттік кредиттерді өтеу – 8569,3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болатын операциялар бойынша сальдо – 29360,0 мың теңге:</w:t>
      </w:r>
      <w:r>
        <w:br/>
      </w:r>
      <w:r>
        <w:rPr>
          <w:rFonts w:ascii="Times New Roman"/>
          <w:b w:val="false"/>
          <w:i w:val="false"/>
          <w:color w:val="000000"/>
          <w:sz w:val="28"/>
        </w:rPr>
        <w:t>
      қаржы активтерін сатып алу – 29360,0 мың теңге;</w:t>
      </w:r>
      <w:r>
        <w:br/>
      </w:r>
      <w:r>
        <w:rPr>
          <w:rFonts w:ascii="Times New Roman"/>
          <w:b w:val="false"/>
          <w:i w:val="false"/>
          <w:color w:val="000000"/>
          <w:sz w:val="28"/>
        </w:rPr>
        <w:t>
      мемлекеттің қаржы активтерін сатудан түскен түсімдер – 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-102373,8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102373,8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Астрахан аудандық мәслихатының 10.11.2015 </w:t>
      </w:r>
      <w:r>
        <w:rPr>
          <w:rFonts w:ascii="Times New Roman"/>
          <w:b w:val="false"/>
          <w:i w:val="false"/>
          <w:color w:val="000000"/>
          <w:sz w:val="28"/>
        </w:rPr>
        <w:t>№ 5С-47-2</w:t>
      </w:r>
      <w:r>
        <w:rPr>
          <w:rFonts w:ascii="Times New Roman"/>
          <w:b w:val="false"/>
          <w:i w:val="false"/>
          <w:color w:val="ff0000"/>
          <w:sz w:val="28"/>
        </w:rPr>
        <w:t xml:space="preserve"> (01.01.2015 бастап қолданысқа енгізіледі); өзгерістер енгізілді - Ақмола облысы Астрахан аудандық мәслихатының 22.12.2015 </w:t>
      </w:r>
      <w:r>
        <w:rPr>
          <w:rFonts w:ascii="Times New Roman"/>
          <w:b w:val="false"/>
          <w:i w:val="false"/>
          <w:color w:val="000000"/>
          <w:sz w:val="28"/>
        </w:rPr>
        <w:t>№ 5С-48-3</w:t>
      </w:r>
      <w:r>
        <w:rPr>
          <w:rFonts w:ascii="Times New Roman"/>
          <w:b w:val="false"/>
          <w:i w:val="false"/>
          <w:color w:val="ff0000"/>
          <w:sz w:val="28"/>
        </w:rPr>
        <w:t xml:space="preserve"> (01.01.2015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2015 жылғы аудандық бюджеттің көлемінде 1276563,0 мың теңге сомасында аудан бюджетіне облыстық бюджеттен берілетін бюджеттік субвенция қарастырылғаны ескерілсін.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4 қосымшаға</w:t>
      </w:r>
      <w:r>
        <w:rPr>
          <w:rFonts w:ascii="Times New Roman"/>
          <w:b w:val="false"/>
          <w:i w:val="false"/>
          <w:color w:val="000000"/>
          <w:sz w:val="28"/>
        </w:rPr>
        <w:t xml:space="preserve"> сәйкес 2015 жылғы аудандық бюджеттің көлемінде республикалық бюджеттен нысаналы трансферттер және бюджеттік несие қарастырылғаны ескерілсін.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5 қосымшаға</w:t>
      </w:r>
      <w:r>
        <w:rPr>
          <w:rFonts w:ascii="Times New Roman"/>
          <w:b w:val="false"/>
          <w:i w:val="false"/>
          <w:color w:val="000000"/>
          <w:sz w:val="28"/>
        </w:rPr>
        <w:t xml:space="preserve"> сәйкес 2015 жылғы аудандық бюджеттің көлемінде облыстық бюджеттен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5. 2015 жылға арналған аудандық бюджеттің көлемінде 14971,0 мың теңге сомасында жоғарғы бюджетке бюджеттік кредиттерді өтеу, оның ішінде – 6527,0 мың теңге бюджеттік кредиттерді мерзімінен бұрын өтеу қарастырылғанын ескере кету қажет.</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Астрахан аудандық мәслихатының 10.11.2015 </w:t>
      </w:r>
      <w:r>
        <w:rPr>
          <w:rFonts w:ascii="Times New Roman"/>
          <w:b w:val="false"/>
          <w:i w:val="false"/>
          <w:color w:val="000000"/>
          <w:sz w:val="28"/>
        </w:rPr>
        <w:t>№ 5С-47-2</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2015 жылғы ауданның жергілікті атқару органының резерві 1265,0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Астрахан аудандық мәслихатының 10.11.2015 </w:t>
      </w:r>
      <w:r>
        <w:rPr>
          <w:rFonts w:ascii="Times New Roman"/>
          <w:b w:val="false"/>
          <w:i w:val="false"/>
          <w:color w:val="000000"/>
          <w:sz w:val="28"/>
        </w:rPr>
        <w:t>№ 5С-47-2</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Аудандық мәслихатпен келісілген тізімге сәйкес, ауылдық жерде жұмыс істейтін, білім беру, әлеуметтік қамтамасыз ету, мәдениет, спорт мамандарына, қала жағдайында қызметтің осы түрімен айналысатын мамандардың жалақысы мен еңбек ақы мөлшерімен салыстыру бойынша жиырма бес пайыз мөлшерінде қосымша ақы белгіленсін.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6 қосымшаға</w:t>
      </w:r>
      <w:r>
        <w:rPr>
          <w:rFonts w:ascii="Times New Roman"/>
          <w:b w:val="false"/>
          <w:i w:val="false"/>
          <w:color w:val="000000"/>
          <w:sz w:val="28"/>
        </w:rPr>
        <w:t xml:space="preserve"> сәйкес, 2015 жылға арналған кент, ауыл, ауылдық округінің жергілікті бюджеттік бағдарламаларының берілген шығын көлемі бекітілсін.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7 қосымшаға</w:t>
      </w:r>
      <w:r>
        <w:rPr>
          <w:rFonts w:ascii="Times New Roman"/>
          <w:b w:val="false"/>
          <w:i w:val="false"/>
          <w:color w:val="000000"/>
          <w:sz w:val="28"/>
        </w:rPr>
        <w:t xml:space="preserve"> сәйкес, 2015 жылға арналған аудандық бюджеттің орындалу барысында секвестрленуге жатпайтын, аудандық бюджеттік бағдарламалардың тізімі бекітілсін.</w:t>
      </w:r>
      <w:r>
        <w:br/>
      </w:r>
      <w:r>
        <w:rPr>
          <w:rFonts w:ascii="Times New Roman"/>
          <w:b w:val="false"/>
          <w:i w:val="false"/>
          <w:color w:val="000000"/>
          <w:sz w:val="28"/>
        </w:rPr>
        <w:t>
</w:t>
      </w:r>
      <w:r>
        <w:rPr>
          <w:rFonts w:ascii="Times New Roman"/>
          <w:b w:val="false"/>
          <w:i w:val="false"/>
          <w:color w:val="000000"/>
          <w:sz w:val="28"/>
        </w:rPr>
        <w:t>
      10. Шешім Ақмола облысы Әділет департаментінде мемлекеттік тіркелген күннен бастап күшіне енеді және 2015 жылдың 1 қаңтарынан бастап қолданысқа енгізіледі.</w:t>
      </w:r>
    </w:p>
    <w:bookmarkEnd w:id="0"/>
    <w:p>
      <w:pPr>
        <w:spacing w:after="0"/>
        <w:ind w:left="0"/>
        <w:jc w:val="both"/>
      </w:pPr>
      <w:r>
        <w:rPr>
          <w:rFonts w:ascii="Times New Roman"/>
          <w:b w:val="false"/>
          <w:i/>
          <w:color w:val="000000"/>
          <w:sz w:val="28"/>
        </w:rPr>
        <w:t>      Астрахан аудандық</w:t>
      </w:r>
      <w:r>
        <w:br/>
      </w:r>
      <w:r>
        <w:rPr>
          <w:rFonts w:ascii="Times New Roman"/>
          <w:b w:val="false"/>
          <w:i w:val="false"/>
          <w:color w:val="000000"/>
          <w:sz w:val="28"/>
        </w:rPr>
        <w:t>
</w:t>
      </w:r>
      <w:r>
        <w:rPr>
          <w:rFonts w:ascii="Times New Roman"/>
          <w:b w:val="false"/>
          <w:i/>
          <w:color w:val="000000"/>
          <w:sz w:val="28"/>
        </w:rPr>
        <w:t>      мәслихатының сессия</w:t>
      </w:r>
      <w:r>
        <w:br/>
      </w:r>
      <w:r>
        <w:rPr>
          <w:rFonts w:ascii="Times New Roman"/>
          <w:b w:val="false"/>
          <w:i w:val="false"/>
          <w:color w:val="000000"/>
          <w:sz w:val="28"/>
        </w:rPr>
        <w:t>
</w:t>
      </w:r>
      <w:r>
        <w:rPr>
          <w:rFonts w:ascii="Times New Roman"/>
          <w:b w:val="false"/>
          <w:i/>
          <w:color w:val="000000"/>
          <w:sz w:val="28"/>
        </w:rPr>
        <w:t>      төрайымы                                   Ж.Дүйсекеева</w:t>
      </w:r>
    </w:p>
    <w:p>
      <w:pPr>
        <w:spacing w:after="0"/>
        <w:ind w:left="0"/>
        <w:jc w:val="both"/>
      </w:pPr>
      <w:r>
        <w:rPr>
          <w:rFonts w:ascii="Times New Roman"/>
          <w:b w:val="false"/>
          <w:i/>
          <w:color w:val="000000"/>
          <w:sz w:val="28"/>
        </w:rPr>
        <w:t>      Астрахан аудандық</w:t>
      </w:r>
      <w:r>
        <w:br/>
      </w:r>
      <w:r>
        <w:rPr>
          <w:rFonts w:ascii="Times New Roman"/>
          <w:b w:val="false"/>
          <w:i w:val="false"/>
          <w:color w:val="000000"/>
          <w:sz w:val="28"/>
        </w:rPr>
        <w:t>
</w:t>
      </w:r>
      <w:r>
        <w:rPr>
          <w:rFonts w:ascii="Times New Roman"/>
          <w:b w:val="false"/>
          <w:i/>
          <w:color w:val="000000"/>
          <w:sz w:val="28"/>
        </w:rPr>
        <w:t>      мәслихатының хатшысы                       В.Собеский</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Астрахан ауданының әкімі                   Т.Ерсейітов</w:t>
      </w:r>
    </w:p>
    <w:bookmarkStart w:name="z18" w:id="1"/>
    <w:p>
      <w:pPr>
        <w:spacing w:after="0"/>
        <w:ind w:left="0"/>
        <w:jc w:val="both"/>
      </w:pPr>
      <w:r>
        <w:rPr>
          <w:rFonts w:ascii="Times New Roman"/>
          <w:b w:val="false"/>
          <w:i w:val="false"/>
          <w:color w:val="000000"/>
          <w:sz w:val="28"/>
        </w:rPr>
        <w:t>
Астрахан аудандық мәслихатының</w:t>
      </w:r>
      <w:r>
        <w:br/>
      </w:r>
      <w:r>
        <w:rPr>
          <w:rFonts w:ascii="Times New Roman"/>
          <w:b w:val="false"/>
          <w:i w:val="false"/>
          <w:color w:val="000000"/>
          <w:sz w:val="28"/>
        </w:rPr>
        <w:t xml:space="preserve">
2014 жылғы 26 желтоқсандағы </w:t>
      </w:r>
      <w:r>
        <w:br/>
      </w:r>
      <w:r>
        <w:rPr>
          <w:rFonts w:ascii="Times New Roman"/>
          <w:b w:val="false"/>
          <w:i w:val="false"/>
          <w:color w:val="000000"/>
          <w:sz w:val="28"/>
        </w:rPr>
        <w:t xml:space="preserve">
№ 5С-39-3 шешіміне      </w:t>
      </w:r>
      <w:r>
        <w:br/>
      </w:r>
      <w:r>
        <w:rPr>
          <w:rFonts w:ascii="Times New Roman"/>
          <w:b w:val="false"/>
          <w:i w:val="false"/>
          <w:color w:val="000000"/>
          <w:sz w:val="28"/>
        </w:rPr>
        <w:t xml:space="preserve">
1 қосымша          </w:t>
      </w:r>
    </w:p>
    <w:bookmarkEnd w:id="1"/>
    <w:bookmarkStart w:name="z19" w:id="2"/>
    <w:p>
      <w:pPr>
        <w:spacing w:after="0"/>
        <w:ind w:left="0"/>
        <w:jc w:val="left"/>
      </w:pPr>
      <w:r>
        <w:rPr>
          <w:rFonts w:ascii="Times New Roman"/>
          <w:b/>
          <w:i w:val="false"/>
          <w:color w:val="000000"/>
        </w:rPr>
        <w:t xml:space="preserve"> 
2015 жылға арналған аудандық бюджет</w:t>
      </w:r>
    </w:p>
    <w:bookmarkEnd w:id="2"/>
    <w:p>
      <w:pPr>
        <w:spacing w:after="0"/>
        <w:ind w:left="0"/>
        <w:jc w:val="both"/>
      </w:pPr>
      <w:r>
        <w:rPr>
          <w:rFonts w:ascii="Times New Roman"/>
          <w:b w:val="false"/>
          <w:i w:val="false"/>
          <w:color w:val="ff0000"/>
          <w:sz w:val="28"/>
        </w:rPr>
        <w:t xml:space="preserve">      Ескерту. 1-қосымша жаңа редакцияда - Ақмола облысы Астрахан аудандық мәслихатының 22.12.2015 </w:t>
      </w:r>
      <w:r>
        <w:rPr>
          <w:rFonts w:ascii="Times New Roman"/>
          <w:b w:val="false"/>
          <w:i w:val="false"/>
          <w:color w:val="ff0000"/>
          <w:sz w:val="28"/>
        </w:rPr>
        <w:t>№ 5С-48-3</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648"/>
        <w:gridCol w:w="732"/>
        <w:gridCol w:w="9105"/>
        <w:gridCol w:w="24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2405347,3</w:t>
            </w:r>
          </w:p>
        </w:tc>
      </w:tr>
      <w:tr>
        <w:trPr>
          <w:trHeight w:val="4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452048,5</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25600,0</w:t>
            </w:r>
          </w:p>
        </w:tc>
      </w:tr>
      <w:tr>
        <w:trPr>
          <w:trHeight w:val="4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25600,0</w:t>
            </w:r>
          </w:p>
        </w:tc>
      </w:tr>
      <w:tr>
        <w:trPr>
          <w:trHeight w:val="4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169870,0</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169870,0</w:t>
            </w:r>
          </w:p>
        </w:tc>
      </w:tr>
      <w:tr>
        <w:trPr>
          <w:trHeight w:val="4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212220,0</w:t>
            </w:r>
          </w:p>
        </w:tc>
      </w:tr>
      <w:tr>
        <w:trPr>
          <w:trHeight w:val="4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172479,0</w:t>
            </w:r>
          </w:p>
        </w:tc>
      </w:tr>
      <w:tr>
        <w:trPr>
          <w:trHeight w:val="3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5285,0</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30106,0</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4350,0</w:t>
            </w:r>
          </w:p>
        </w:tc>
      </w:tr>
      <w:tr>
        <w:trPr>
          <w:trHeight w:val="4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40883,5</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3362,2</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26379,4</w:t>
            </w:r>
          </w:p>
        </w:tc>
      </w:tr>
      <w:tr>
        <w:trPr>
          <w:trHeight w:val="4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11141,9</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3475,0</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3475,0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6673,8</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2778,2</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r>
      <w:tr>
        <w:trPr>
          <w:trHeight w:val="5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4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574,4</w:t>
            </w:r>
          </w:p>
        </w:tc>
      </w:tr>
      <w:tr>
        <w:trPr>
          <w:trHeight w:val="3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w:t>
            </w:r>
          </w:p>
        </w:tc>
      </w:tr>
      <w:tr>
        <w:trPr>
          <w:trHeight w:val="3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w:t>
            </w:r>
          </w:p>
        </w:tc>
      </w:tr>
      <w:tr>
        <w:trPr>
          <w:trHeight w:val="3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3699,0</w:t>
            </w:r>
          </w:p>
        </w:tc>
      </w:tr>
      <w:tr>
        <w:trPr>
          <w:trHeight w:val="3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3699,0</w:t>
            </w:r>
          </w:p>
        </w:tc>
      </w:tr>
      <w:tr>
        <w:trPr>
          <w:trHeight w:val="3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7695,0</w:t>
            </w:r>
          </w:p>
        </w:tc>
      </w:tr>
      <w:tr>
        <w:trPr>
          <w:trHeight w:val="3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p>
        </w:tc>
      </w:tr>
      <w:tr>
        <w:trPr>
          <w:trHeight w:val="3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p>
        </w:tc>
      </w:tr>
      <w:tr>
        <w:trPr>
          <w:trHeight w:val="3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6375,0</w:t>
            </w:r>
          </w:p>
        </w:tc>
      </w:tr>
      <w:tr>
        <w:trPr>
          <w:trHeight w:val="3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6375,0</w:t>
            </w:r>
          </w:p>
        </w:tc>
      </w:tr>
      <w:tr>
        <w:trPr>
          <w:trHeight w:val="3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1938930,0</w:t>
            </w:r>
          </w:p>
        </w:tc>
      </w:tr>
      <w:tr>
        <w:trPr>
          <w:trHeight w:val="3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1938930,0</w:t>
            </w:r>
          </w:p>
        </w:tc>
      </w:tr>
      <w:tr>
        <w:trPr>
          <w:trHeight w:val="3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1938930,0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798"/>
        <w:gridCol w:w="968"/>
        <w:gridCol w:w="8773"/>
        <w:gridCol w:w="2475"/>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2464019,4</w:t>
            </w:r>
          </w:p>
        </w:tc>
      </w:tr>
      <w:tr>
        <w:trPr>
          <w:trHeight w:val="40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241053,1</w:t>
            </w:r>
          </w:p>
        </w:tc>
      </w:tr>
      <w:tr>
        <w:trPr>
          <w:trHeight w:val="43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14937,0</w:t>
            </w:r>
          </w:p>
        </w:tc>
      </w:tr>
      <w:tr>
        <w:trPr>
          <w:trHeight w:val="76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14650,0</w:t>
            </w:r>
          </w:p>
        </w:tc>
      </w:tr>
      <w:tr>
        <w:trPr>
          <w:trHeight w:val="40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p>
        </w:tc>
      </w:tr>
      <w:tr>
        <w:trPr>
          <w:trHeight w:val="6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63912,8</w:t>
            </w:r>
          </w:p>
        </w:tc>
      </w:tr>
      <w:tr>
        <w:trPr>
          <w:trHeight w:val="42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63547,8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r>
      <w:tr>
        <w:trPr>
          <w:trHeight w:val="40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122487,3</w:t>
            </w:r>
          </w:p>
        </w:tc>
      </w:tr>
      <w:tr>
        <w:trPr>
          <w:trHeight w:val="40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118331,3</w:t>
            </w:r>
          </w:p>
        </w:tc>
      </w:tr>
      <w:tr>
        <w:trPr>
          <w:trHeight w:val="46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4156,0</w:t>
            </w:r>
          </w:p>
        </w:tc>
      </w:tr>
      <w:tr>
        <w:trPr>
          <w:trHeight w:val="6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8885,2</w:t>
            </w:r>
          </w:p>
        </w:tc>
      </w:tr>
      <w:tr>
        <w:trPr>
          <w:trHeight w:val="4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23532,6</w:t>
            </w:r>
          </w:p>
        </w:tc>
      </w:tr>
      <w:tr>
        <w:trPr>
          <w:trHeight w:val="112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21613,2</w:t>
            </w:r>
          </w:p>
        </w:tc>
      </w:tr>
      <w:tr>
        <w:trPr>
          <w:trHeight w:val="3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699,1</w:t>
            </w:r>
          </w:p>
        </w:tc>
      </w:tr>
      <w:tr>
        <w:trPr>
          <w:trHeight w:val="69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мүлікті сатып алу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7298,2</w:t>
            </w:r>
          </w:p>
        </w:tc>
      </w:tr>
      <w:tr>
        <w:trPr>
          <w:trHeight w:val="46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6689,2</w:t>
            </w:r>
          </w:p>
        </w:tc>
      </w:tr>
      <w:tr>
        <w:trPr>
          <w:trHeight w:val="4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5235,0</w:t>
            </w:r>
          </w:p>
        </w:tc>
      </w:tr>
      <w:tr>
        <w:trPr>
          <w:trHeight w:val="46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5235,0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1549,0</w:t>
            </w:r>
          </w:p>
        </w:tc>
      </w:tr>
      <w:tr>
        <w:trPr>
          <w:trHeight w:val="4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3586,0</w:t>
            </w:r>
          </w:p>
        </w:tc>
      </w:tr>
      <w:tr>
        <w:trPr>
          <w:trHeight w:val="3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1721560,3</w:t>
            </w:r>
          </w:p>
        </w:tc>
      </w:tr>
      <w:tr>
        <w:trPr>
          <w:trHeight w:val="69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1705969,3</w:t>
            </w:r>
          </w:p>
        </w:tc>
      </w:tr>
      <w:tr>
        <w:trPr>
          <w:trHeight w:val="45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12647,7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1181900,4</w:t>
            </w:r>
          </w:p>
        </w:tc>
      </w:tr>
      <w:tr>
        <w:trPr>
          <w:trHeight w:val="36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17769,2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20767,5</w:t>
            </w:r>
          </w:p>
        </w:tc>
      </w:tr>
      <w:tr>
        <w:trPr>
          <w:trHeight w:val="39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76595,8</w:t>
            </w:r>
          </w:p>
        </w:tc>
      </w:tr>
      <w:tr>
        <w:trPr>
          <w:trHeight w:val="4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12288,3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60018,0</w:t>
            </w:r>
          </w:p>
        </w:tc>
      </w:tr>
      <w:tr>
        <w:trPr>
          <w:trHeight w:val="40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323982,4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15591,0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15591,0</w:t>
            </w:r>
          </w:p>
        </w:tc>
      </w:tr>
      <w:tr>
        <w:trPr>
          <w:trHeight w:val="40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91278,9</w:t>
            </w:r>
          </w:p>
        </w:tc>
      </w:tr>
      <w:tr>
        <w:trPr>
          <w:trHeight w:val="43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16273,5</w:t>
            </w:r>
          </w:p>
        </w:tc>
      </w:tr>
      <w:tr>
        <w:trPr>
          <w:trHeight w:val="4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16273,5</w:t>
            </w:r>
          </w:p>
        </w:tc>
      </w:tr>
      <w:tr>
        <w:trPr>
          <w:trHeight w:val="45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73534,4</w:t>
            </w:r>
          </w:p>
        </w:tc>
      </w:tr>
      <w:tr>
        <w:trPr>
          <w:trHeight w:val="46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17493,4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12738,6</w:t>
            </w:r>
          </w:p>
        </w:tc>
      </w:tr>
      <w:tr>
        <w:trPr>
          <w:trHeight w:val="46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9725,3</w:t>
            </w:r>
          </w:p>
        </w:tc>
      </w:tr>
      <w:tr>
        <w:trPr>
          <w:trHeight w:val="3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w:t>
            </w:r>
          </w:p>
        </w:tc>
      </w:tr>
      <w:tr>
        <w:trPr>
          <w:trHeight w:val="40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r>
      <w:tr>
        <w:trPr>
          <w:trHeight w:val="36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1626,6</w:t>
            </w:r>
          </w:p>
        </w:tc>
      </w:tr>
      <w:tr>
        <w:trPr>
          <w:trHeight w:val="76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4550,5</w:t>
            </w:r>
          </w:p>
        </w:tc>
      </w:tr>
      <w:tr>
        <w:trPr>
          <w:trHeight w:val="4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75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8534,5</w:t>
            </w:r>
          </w:p>
        </w:tc>
      </w:tr>
      <w:tr>
        <w:trPr>
          <w:trHeight w:val="42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14063,4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r>
      <w:tr>
        <w:trPr>
          <w:trHeight w:val="43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r>
      <w:tr>
        <w:trPr>
          <w:trHeight w:val="43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1258,0</w:t>
            </w:r>
          </w:p>
        </w:tc>
      </w:tr>
      <w:tr>
        <w:trPr>
          <w:trHeight w:val="6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91862,8</w:t>
            </w:r>
          </w:p>
        </w:tc>
      </w:tr>
      <w:tr>
        <w:trPr>
          <w:trHeight w:val="6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26329,3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8878,5</w:t>
            </w:r>
          </w:p>
        </w:tc>
      </w:tr>
      <w:tr>
        <w:trPr>
          <w:trHeight w:val="72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1129,4</w:t>
            </w:r>
          </w:p>
        </w:tc>
      </w:tr>
      <w:tr>
        <w:trPr>
          <w:trHeight w:val="39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3799,9</w:t>
            </w:r>
          </w:p>
        </w:tc>
      </w:tr>
      <w:tr>
        <w:trPr>
          <w:trHeight w:val="69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12521,5</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576,6</w:t>
            </w:r>
          </w:p>
        </w:tc>
      </w:tr>
      <w:tr>
        <w:trPr>
          <w:trHeight w:val="4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576,6</w:t>
            </w:r>
          </w:p>
        </w:tc>
      </w:tr>
      <w:tr>
        <w:trPr>
          <w:trHeight w:val="4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35879,7</w:t>
            </w:r>
          </w:p>
        </w:tc>
      </w:tr>
      <w:tr>
        <w:trPr>
          <w:trHeight w:val="4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594,9</w:t>
            </w:r>
          </w:p>
        </w:tc>
      </w:tr>
      <w:tr>
        <w:trPr>
          <w:trHeight w:val="45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35284,8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1394,5</w:t>
            </w:r>
          </w:p>
        </w:tc>
      </w:tr>
      <w:tr>
        <w:trPr>
          <w:trHeight w:val="45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1394,5</w:t>
            </w:r>
          </w:p>
        </w:tc>
      </w:tr>
      <w:tr>
        <w:trPr>
          <w:trHeight w:val="4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құрылыс,сәулет және қала құрылысы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27682,7</w:t>
            </w:r>
          </w:p>
        </w:tc>
      </w:tr>
      <w:tr>
        <w:trPr>
          <w:trHeight w:val="4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27624,7</w:t>
            </w:r>
          </w:p>
        </w:tc>
      </w:tr>
      <w:tr>
        <w:trPr>
          <w:trHeight w:val="4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52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109262,6</w:t>
            </w:r>
          </w:p>
        </w:tc>
      </w:tr>
      <w:tr>
        <w:trPr>
          <w:trHeight w:val="46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79762,8</w:t>
            </w:r>
          </w:p>
        </w:tc>
      </w:tr>
      <w:tr>
        <w:trPr>
          <w:trHeight w:val="73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3091,4</w:t>
            </w:r>
          </w:p>
        </w:tc>
      </w:tr>
      <w:tr>
        <w:trPr>
          <w:trHeight w:val="36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 демалыс жұмысын қолдау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45422,2</w:t>
            </w:r>
          </w:p>
        </w:tc>
      </w:tr>
      <w:tr>
        <w:trPr>
          <w:trHeight w:val="46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18654,2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 және Қазақстан халқының басқа да тілдерін дамыту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5601,6</w:t>
            </w:r>
          </w:p>
        </w:tc>
      </w:tr>
      <w:tr>
        <w:trPr>
          <w:trHeight w:val="4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11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6906,4</w:t>
            </w:r>
          </w:p>
        </w:tc>
      </w:tr>
      <w:tr>
        <w:trPr>
          <w:trHeight w:val="5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18141,4</w:t>
            </w:r>
          </w:p>
        </w:tc>
      </w:tr>
      <w:tr>
        <w:trPr>
          <w:trHeight w:val="45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6562,1</w:t>
            </w:r>
          </w:p>
        </w:tc>
      </w:tr>
      <w:tr>
        <w:trPr>
          <w:trHeight w:val="3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4999,0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5710,9</w:t>
            </w:r>
          </w:p>
        </w:tc>
      </w:tr>
      <w:tr>
        <w:trPr>
          <w:trHeight w:val="40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11358,4</w:t>
            </w:r>
          </w:p>
        </w:tc>
      </w:tr>
      <w:tr>
        <w:trPr>
          <w:trHeight w:val="39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5452,3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4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2894,0</w:t>
            </w:r>
          </w:p>
        </w:tc>
      </w:tr>
      <w:tr>
        <w:trPr>
          <w:trHeight w:val="7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2853,1</w:t>
            </w:r>
          </w:p>
        </w:tc>
      </w:tr>
      <w:tr>
        <w:trPr>
          <w:trHeight w:val="4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93531,1</w:t>
            </w:r>
          </w:p>
        </w:tc>
      </w:tr>
      <w:tr>
        <w:trPr>
          <w:trHeight w:val="7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7001,6</w:t>
            </w:r>
          </w:p>
        </w:tc>
      </w:tr>
      <w:tr>
        <w:trPr>
          <w:trHeight w:val="5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7001,6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10933,6</w:t>
            </w:r>
          </w:p>
        </w:tc>
      </w:tr>
      <w:tr>
        <w:trPr>
          <w:trHeight w:val="42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10596,6</w:t>
            </w:r>
          </w:p>
        </w:tc>
      </w:tr>
      <w:tr>
        <w:trPr>
          <w:trHeight w:val="4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10833,3</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10583,3</w:t>
            </w:r>
          </w:p>
        </w:tc>
      </w:tr>
      <w:tr>
        <w:trPr>
          <w:trHeight w:val="4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64762,6</w:t>
            </w:r>
          </w:p>
        </w:tc>
      </w:tr>
      <w:tr>
        <w:trPr>
          <w:trHeight w:val="7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6006,2</w:t>
            </w:r>
          </w:p>
        </w:tc>
      </w:tr>
      <w:tr>
        <w:trPr>
          <w:trHeight w:val="42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1398,5</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1256,4</w:t>
            </w:r>
          </w:p>
        </w:tc>
      </w:tr>
      <w:tr>
        <w:trPr>
          <w:trHeight w:val="69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55452,0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8857,3</w:t>
            </w:r>
          </w:p>
        </w:tc>
      </w:tr>
      <w:tr>
        <w:trPr>
          <w:trHeight w:val="40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8857,3</w:t>
            </w:r>
          </w:p>
        </w:tc>
      </w:tr>
      <w:tr>
        <w:trPr>
          <w:trHeight w:val="81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8698,3</w:t>
            </w:r>
          </w:p>
        </w:tc>
      </w:tr>
      <w:tr>
        <w:trPr>
          <w:trHeight w:val="3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61399,5</w:t>
            </w:r>
          </w:p>
        </w:tc>
      </w:tr>
      <w:tr>
        <w:trPr>
          <w:trHeight w:val="81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4679,4</w:t>
            </w:r>
          </w:p>
        </w:tc>
      </w:tr>
      <w:tr>
        <w:trPr>
          <w:trHeight w:val="36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4679,4</w:t>
            </w:r>
          </w:p>
        </w:tc>
      </w:tr>
      <w:tr>
        <w:trPr>
          <w:trHeight w:val="52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56720,1</w:t>
            </w:r>
          </w:p>
        </w:tc>
      </w:tr>
      <w:tr>
        <w:trPr>
          <w:trHeight w:val="69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54446,2</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2273,9</w:t>
            </w:r>
          </w:p>
        </w:tc>
      </w:tr>
      <w:tr>
        <w:trPr>
          <w:trHeight w:val="3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24409,6</w:t>
            </w:r>
          </w:p>
        </w:tc>
      </w:tr>
      <w:tr>
        <w:trPr>
          <w:trHeight w:val="7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23144,6</w:t>
            </w:r>
          </w:p>
        </w:tc>
      </w:tr>
      <w:tr>
        <w:trPr>
          <w:trHeight w:val="43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23144,6</w:t>
            </w:r>
          </w:p>
        </w:tc>
      </w:tr>
      <w:tr>
        <w:trPr>
          <w:trHeight w:val="72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1265,0</w:t>
            </w:r>
          </w:p>
        </w:tc>
      </w:tr>
      <w:tr>
        <w:trPr>
          <w:trHeight w:val="3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46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46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15557,9</w:t>
            </w:r>
          </w:p>
        </w:tc>
      </w:tr>
      <w:tr>
        <w:trPr>
          <w:trHeight w:val="42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15557,9</w:t>
            </w:r>
          </w:p>
        </w:tc>
      </w:tr>
      <w:tr>
        <w:trPr>
          <w:trHeight w:val="40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15557,9</w:t>
            </w:r>
          </w:p>
        </w:tc>
      </w:tr>
      <w:tr>
        <w:trPr>
          <w:trHeight w:val="39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14341,7</w:t>
            </w:r>
          </w:p>
        </w:tc>
      </w:tr>
      <w:tr>
        <w:trPr>
          <w:trHeight w:val="39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22911,0</w:t>
            </w:r>
          </w:p>
        </w:tc>
      </w:tr>
      <w:tr>
        <w:trPr>
          <w:trHeight w:val="39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22911,0</w:t>
            </w:r>
          </w:p>
        </w:tc>
      </w:tr>
      <w:tr>
        <w:trPr>
          <w:trHeight w:val="3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22911,0</w:t>
            </w:r>
          </w:p>
        </w:tc>
      </w:tr>
      <w:tr>
        <w:trPr>
          <w:trHeight w:val="3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 әлеуметтік қолдау шараларын іске асыруға берілетін бюджеттік кредиттер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22911,0</w:t>
            </w:r>
          </w:p>
        </w:tc>
      </w:tr>
      <w:tr>
        <w:trPr>
          <w:trHeight w:val="3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8569,3</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8569,3</w:t>
            </w:r>
          </w:p>
        </w:tc>
      </w:tr>
      <w:tr>
        <w:trPr>
          <w:trHeight w:val="3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8569,3</w:t>
            </w:r>
          </w:p>
        </w:tc>
      </w:tr>
      <w:tr>
        <w:trPr>
          <w:trHeight w:val="46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8569,3</w:t>
            </w:r>
          </w:p>
        </w:tc>
      </w:tr>
      <w:tr>
        <w:trPr>
          <w:trHeight w:val="4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29360,0</w:t>
            </w:r>
          </w:p>
        </w:tc>
      </w:tr>
      <w:tr>
        <w:trPr>
          <w:trHeight w:val="4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29360,0</w:t>
            </w:r>
          </w:p>
        </w:tc>
      </w:tr>
      <w:tr>
        <w:trPr>
          <w:trHeight w:val="4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түскен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-102373,8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102373,8</w:t>
            </w:r>
          </w:p>
        </w:tc>
      </w:tr>
    </w:tbl>
    <w:bookmarkStart w:name="z20" w:id="3"/>
    <w:p>
      <w:pPr>
        <w:spacing w:after="0"/>
        <w:ind w:left="0"/>
        <w:jc w:val="both"/>
      </w:pPr>
      <w:r>
        <w:rPr>
          <w:rFonts w:ascii="Times New Roman"/>
          <w:b w:val="false"/>
          <w:i w:val="false"/>
          <w:color w:val="000000"/>
          <w:sz w:val="28"/>
        </w:rPr>
        <w:t>
Астрахан аудандық мәслихатының</w:t>
      </w:r>
      <w:r>
        <w:br/>
      </w:r>
      <w:r>
        <w:rPr>
          <w:rFonts w:ascii="Times New Roman"/>
          <w:b w:val="false"/>
          <w:i w:val="false"/>
          <w:color w:val="000000"/>
          <w:sz w:val="28"/>
        </w:rPr>
        <w:t xml:space="preserve">
2014 жылғы 26 желтоқсандағы </w:t>
      </w:r>
      <w:r>
        <w:br/>
      </w:r>
      <w:r>
        <w:rPr>
          <w:rFonts w:ascii="Times New Roman"/>
          <w:b w:val="false"/>
          <w:i w:val="false"/>
          <w:color w:val="000000"/>
          <w:sz w:val="28"/>
        </w:rPr>
        <w:t xml:space="preserve">
№ 5С-39-3 шешіміне      </w:t>
      </w:r>
      <w:r>
        <w:br/>
      </w:r>
      <w:r>
        <w:rPr>
          <w:rFonts w:ascii="Times New Roman"/>
          <w:b w:val="false"/>
          <w:i w:val="false"/>
          <w:color w:val="000000"/>
          <w:sz w:val="28"/>
        </w:rPr>
        <w:t xml:space="preserve">
2 қосымша          </w:t>
      </w:r>
    </w:p>
    <w:bookmarkEnd w:id="3"/>
    <w:bookmarkStart w:name="z21" w:id="4"/>
    <w:p>
      <w:pPr>
        <w:spacing w:after="0"/>
        <w:ind w:left="0"/>
        <w:jc w:val="left"/>
      </w:pPr>
      <w:r>
        <w:rPr>
          <w:rFonts w:ascii="Times New Roman"/>
          <w:b/>
          <w:i w:val="false"/>
          <w:color w:val="000000"/>
        </w:rPr>
        <w:t xml:space="preserve"> 
2016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711"/>
        <w:gridCol w:w="753"/>
        <w:gridCol w:w="8979"/>
        <w:gridCol w:w="2488"/>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1699099,0</w:t>
            </w:r>
          </w:p>
        </w:tc>
      </w:tr>
      <w:tr>
        <w:trPr>
          <w:trHeight w:val="3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453477,0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27330,0</w:t>
            </w:r>
          </w:p>
        </w:tc>
      </w:tr>
      <w:tr>
        <w:trPr>
          <w:trHeight w:val="2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27330,0</w:t>
            </w: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179596,0</w:t>
            </w:r>
          </w:p>
        </w:tc>
      </w:tr>
      <w:tr>
        <w:trPr>
          <w:trHeight w:val="25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179596,0</w:t>
            </w:r>
          </w:p>
        </w:tc>
      </w:tr>
      <w:tr>
        <w:trPr>
          <w:trHeight w:val="3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228286,0</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181660,0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5018,0</w:t>
            </w: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34033,0</w:t>
            </w:r>
          </w:p>
        </w:tc>
      </w:tr>
      <w:tr>
        <w:trPr>
          <w:trHeight w:val="25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7575,0</w:t>
            </w:r>
          </w:p>
        </w:tc>
      </w:tr>
      <w:tr>
        <w:trPr>
          <w:trHeight w:val="4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14269,0</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4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4287,0</w:t>
            </w:r>
          </w:p>
        </w:tc>
      </w:tr>
      <w:tr>
        <w:trPr>
          <w:trHeight w:val="4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5782,0</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3455,0</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2455,0</w:t>
            </w:r>
          </w:p>
        </w:tc>
      </w:tr>
      <w:tr>
        <w:trPr>
          <w:trHeight w:val="2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10900,0</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4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1231267,0</w:t>
            </w:r>
          </w:p>
        </w:tc>
      </w:tr>
      <w:tr>
        <w:trPr>
          <w:trHeight w:val="4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1231267,0</w:t>
            </w:r>
          </w:p>
        </w:tc>
      </w:tr>
      <w:tr>
        <w:trPr>
          <w:trHeight w:val="5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1231267,0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711"/>
        <w:gridCol w:w="732"/>
        <w:gridCol w:w="8979"/>
        <w:gridCol w:w="2509"/>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1699099,0</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241014,0</w:t>
            </w:r>
          </w:p>
        </w:tc>
      </w:tr>
      <w:tr>
        <w:trPr>
          <w:trHeight w:val="4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14867,0</w:t>
            </w:r>
          </w:p>
        </w:tc>
      </w:tr>
      <w:tr>
        <w:trPr>
          <w:trHeight w:val="7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14867,0</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65346,0</w:t>
            </w:r>
          </w:p>
        </w:tc>
      </w:tr>
      <w:tr>
        <w:trPr>
          <w:trHeight w:val="6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65346,0</w:t>
            </w:r>
          </w:p>
        </w:tc>
      </w:tr>
      <w:tr>
        <w:trPr>
          <w:trHeight w:val="6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121792,0</w:t>
            </w:r>
          </w:p>
        </w:tc>
      </w:tr>
      <w:tr>
        <w:trPr>
          <w:trHeight w:val="8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121792,0</w:t>
            </w:r>
          </w:p>
        </w:tc>
      </w:tr>
      <w:tr>
        <w:trPr>
          <w:trHeight w:val="4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8007,0</w:t>
            </w:r>
          </w:p>
        </w:tc>
      </w:tr>
      <w:tr>
        <w:trPr>
          <w:trHeight w:val="5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8007,0</w:t>
            </w:r>
          </w:p>
        </w:tc>
      </w:tr>
      <w:tr>
        <w:trPr>
          <w:trHeight w:val="4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24297,0</w:t>
            </w:r>
          </w:p>
        </w:tc>
      </w:tr>
      <w:tr>
        <w:trPr>
          <w:trHeight w:val="8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22056,0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6705,0</w:t>
            </w:r>
          </w:p>
        </w:tc>
      </w:tr>
      <w:tr>
        <w:trPr>
          <w:trHeight w:val="7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6705,0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4620,0</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3210,0</w:t>
            </w:r>
          </w:p>
        </w:tc>
      </w:tr>
      <w:tr>
        <w:trPr>
          <w:trHeight w:val="4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1182409,0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1182409,0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13633,0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1049927,0</w:t>
            </w:r>
          </w:p>
        </w:tc>
      </w:tr>
      <w:tr>
        <w:trPr>
          <w:trHeight w:val="7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15877,0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20120,0</w:t>
            </w:r>
          </w:p>
        </w:tc>
      </w:tr>
      <w:tr>
        <w:trPr>
          <w:trHeight w:val="4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67219,0</w:t>
            </w:r>
          </w:p>
        </w:tc>
      </w:tr>
      <w:tr>
        <w:trPr>
          <w:trHeight w:val="9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14995,0</w:t>
            </w:r>
          </w:p>
        </w:tc>
      </w:tr>
      <w:tr>
        <w:trPr>
          <w:trHeight w:val="3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64076,0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15635,0</w:t>
            </w:r>
          </w:p>
        </w:tc>
      </w:tr>
      <w:tr>
        <w:trPr>
          <w:trHeight w:val="7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15635,0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48441,0</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16853,0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13116,0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r>
      <w:tr>
        <w:trPr>
          <w:trHeight w:val="4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r>
      <w:tr>
        <w:trPr>
          <w:trHeight w:val="7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6199,0</w:t>
            </w:r>
          </w:p>
        </w:tc>
      </w:tr>
      <w:tr>
        <w:trPr>
          <w:trHeight w:val="4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r>
      <w:tr>
        <w:trPr>
          <w:trHeight w:val="7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2675,0</w:t>
            </w:r>
          </w:p>
        </w:tc>
      </w:tr>
      <w:tr>
        <w:trPr>
          <w:trHeight w:val="4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5655,0</w:t>
            </w:r>
          </w:p>
        </w:tc>
      </w:tr>
      <w:tr>
        <w:trPr>
          <w:trHeight w:val="5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1385,0</w:t>
            </w:r>
          </w:p>
        </w:tc>
      </w:tr>
      <w:tr>
        <w:trPr>
          <w:trHeight w:val="4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34986,0</w:t>
            </w:r>
          </w:p>
        </w:tc>
      </w:tr>
      <w:tr>
        <w:trPr>
          <w:trHeight w:val="8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20075,0</w:t>
            </w:r>
          </w:p>
        </w:tc>
      </w:tr>
      <w:tr>
        <w:trPr>
          <w:trHeight w:val="4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10285,0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1209,0</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1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8239,0</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14911,0</w:t>
            </w:r>
          </w:p>
        </w:tc>
      </w:tr>
      <w:tr>
        <w:trPr>
          <w:trHeight w:val="5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r>
      <w:tr>
        <w:trPr>
          <w:trHeight w:val="85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14269,0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93135,0</w:t>
            </w:r>
          </w:p>
        </w:tc>
      </w:tr>
      <w:tr>
        <w:trPr>
          <w:trHeight w:val="4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66845,0</w:t>
            </w:r>
          </w:p>
        </w:tc>
      </w:tr>
      <w:tr>
        <w:trPr>
          <w:trHeight w:val="4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4344,0</w:t>
            </w:r>
          </w:p>
        </w:tc>
      </w:tr>
      <w:tr>
        <w:trPr>
          <w:trHeight w:val="4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40391,0</w:t>
            </w:r>
          </w:p>
        </w:tc>
      </w:tr>
      <w:tr>
        <w:trPr>
          <w:trHeight w:val="4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17009,0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5101,0</w:t>
            </w:r>
          </w:p>
        </w:tc>
      </w:tr>
      <w:tr>
        <w:trPr>
          <w:trHeight w:val="4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15153,0</w:t>
            </w:r>
          </w:p>
        </w:tc>
      </w:tr>
      <w:tr>
        <w:trPr>
          <w:trHeight w:val="4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6656,0</w:t>
            </w:r>
          </w:p>
        </w:tc>
      </w:tr>
      <w:tr>
        <w:trPr>
          <w:trHeight w:val="4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5349,0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3148,0</w:t>
            </w:r>
          </w:p>
        </w:tc>
      </w:tr>
      <w:tr>
        <w:trPr>
          <w:trHeight w:val="4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11137,0</w:t>
            </w:r>
          </w:p>
        </w:tc>
      </w:tr>
      <w:tr>
        <w:trPr>
          <w:trHeight w:val="4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3834,0</w:t>
            </w:r>
          </w:p>
        </w:tc>
      </w:tr>
      <w:tr>
        <w:trPr>
          <w:trHeight w:val="4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2042,0</w:t>
            </w:r>
          </w:p>
        </w:tc>
      </w:tr>
      <w:tr>
        <w:trPr>
          <w:trHeight w:val="4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35657,0</w:t>
            </w:r>
          </w:p>
        </w:tc>
      </w:tr>
      <w:tr>
        <w:trPr>
          <w:trHeight w:val="4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7152,0</w:t>
            </w:r>
          </w:p>
        </w:tc>
      </w:tr>
      <w:tr>
        <w:trPr>
          <w:trHeight w:val="4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7152,0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9843,0</w:t>
            </w:r>
          </w:p>
        </w:tc>
      </w:tr>
      <w:tr>
        <w:trPr>
          <w:trHeight w:val="7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9843,0</w:t>
            </w:r>
          </w:p>
        </w:tc>
      </w:tr>
      <w:tr>
        <w:trPr>
          <w:trHeight w:val="4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10604,0</w:t>
            </w:r>
          </w:p>
        </w:tc>
      </w:tr>
      <w:tr>
        <w:trPr>
          <w:trHeight w:val="4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10604,0</w:t>
            </w:r>
          </w:p>
        </w:tc>
      </w:tr>
      <w:tr>
        <w:trPr>
          <w:trHeight w:val="7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8058,0</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6048,0</w:t>
            </w:r>
          </w:p>
        </w:tc>
      </w:tr>
      <w:tr>
        <w:trPr>
          <w:trHeight w:val="1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4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8582,0</w:t>
            </w:r>
          </w:p>
        </w:tc>
      </w:tr>
      <w:tr>
        <w:trPr>
          <w:trHeight w:val="4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8582,0</w:t>
            </w:r>
          </w:p>
        </w:tc>
      </w:tr>
      <w:tr>
        <w:trPr>
          <w:trHeight w:val="4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8582,0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2033,0</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2033,0</w:t>
            </w:r>
          </w:p>
        </w:tc>
      </w:tr>
      <w:tr>
        <w:trPr>
          <w:trHeight w:val="7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2033,0</w:t>
            </w:r>
          </w:p>
        </w:tc>
      </w:tr>
      <w:tr>
        <w:trPr>
          <w:trHeight w:val="4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32587,0</w:t>
            </w:r>
          </w:p>
        </w:tc>
      </w:tr>
      <w:tr>
        <w:trPr>
          <w:trHeight w:val="7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23231,0</w:t>
            </w:r>
          </w:p>
        </w:tc>
      </w:tr>
      <w:tr>
        <w:trPr>
          <w:trHeight w:val="4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23231,0</w:t>
            </w:r>
          </w:p>
        </w:tc>
      </w:tr>
      <w:tr>
        <w:trPr>
          <w:trHeight w:val="4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9356,0</w:t>
            </w:r>
          </w:p>
        </w:tc>
      </w:tr>
      <w:tr>
        <w:trPr>
          <w:trHeight w:val="4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9356,0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түскен түсімдер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22" w:id="5"/>
    <w:p>
      <w:pPr>
        <w:spacing w:after="0"/>
        <w:ind w:left="0"/>
        <w:jc w:val="both"/>
      </w:pPr>
      <w:r>
        <w:rPr>
          <w:rFonts w:ascii="Times New Roman"/>
          <w:b w:val="false"/>
          <w:i w:val="false"/>
          <w:color w:val="000000"/>
          <w:sz w:val="28"/>
        </w:rPr>
        <w:t>
Астрахан аудандық мәслихатының</w:t>
      </w:r>
      <w:r>
        <w:br/>
      </w:r>
      <w:r>
        <w:rPr>
          <w:rFonts w:ascii="Times New Roman"/>
          <w:b w:val="false"/>
          <w:i w:val="false"/>
          <w:color w:val="000000"/>
          <w:sz w:val="28"/>
        </w:rPr>
        <w:t xml:space="preserve">
2014 жылғы 26 желтоқсандағы </w:t>
      </w:r>
      <w:r>
        <w:br/>
      </w:r>
      <w:r>
        <w:rPr>
          <w:rFonts w:ascii="Times New Roman"/>
          <w:b w:val="false"/>
          <w:i w:val="false"/>
          <w:color w:val="000000"/>
          <w:sz w:val="28"/>
        </w:rPr>
        <w:t xml:space="preserve">
№ 5С-39-3 шешіміне      </w:t>
      </w:r>
      <w:r>
        <w:br/>
      </w:r>
      <w:r>
        <w:rPr>
          <w:rFonts w:ascii="Times New Roman"/>
          <w:b w:val="false"/>
          <w:i w:val="false"/>
          <w:color w:val="000000"/>
          <w:sz w:val="28"/>
        </w:rPr>
        <w:t xml:space="preserve">
3 қосымша          </w:t>
      </w:r>
    </w:p>
    <w:bookmarkEnd w:id="5"/>
    <w:bookmarkStart w:name="z23" w:id="6"/>
    <w:p>
      <w:pPr>
        <w:spacing w:after="0"/>
        <w:ind w:left="0"/>
        <w:jc w:val="left"/>
      </w:pPr>
      <w:r>
        <w:rPr>
          <w:rFonts w:ascii="Times New Roman"/>
          <w:b/>
          <w:i w:val="false"/>
          <w:color w:val="000000"/>
        </w:rPr>
        <w:t xml:space="preserve"> 
2017 жылға арналған аудандық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711"/>
        <w:gridCol w:w="753"/>
        <w:gridCol w:w="8936"/>
        <w:gridCol w:w="2531"/>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1943009,0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471939,0</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29670,0</w:t>
            </w:r>
          </w:p>
        </w:tc>
      </w:tr>
      <w:tr>
        <w:trPr>
          <w:trHeight w:val="4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190850,0</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190850,0</w:t>
            </w:r>
          </w:p>
        </w:tc>
      </w:tr>
      <w:tr>
        <w:trPr>
          <w:trHeight w:val="4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232063,0</w:t>
            </w:r>
          </w:p>
        </w:tc>
      </w:tr>
      <w:tr>
        <w:trPr>
          <w:trHeight w:val="4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182850,0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5068,0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36570,0</w:t>
            </w:r>
          </w:p>
        </w:tc>
      </w:tr>
      <w:tr>
        <w:trPr>
          <w:trHeight w:val="4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7575,0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14812,0</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p>
        </w:tc>
      </w:tr>
      <w:tr>
        <w:trPr>
          <w:trHeight w:val="4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4287,0</w:t>
            </w:r>
          </w:p>
        </w:tc>
      </w:tr>
      <w:tr>
        <w:trPr>
          <w:trHeight w:val="4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6225,0</w:t>
            </w:r>
          </w:p>
        </w:tc>
      </w:tr>
      <w:tr>
        <w:trPr>
          <w:trHeight w:val="4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4544,0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4544,0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10900,0</w:t>
            </w:r>
          </w:p>
        </w:tc>
      </w:tr>
      <w:tr>
        <w:trPr>
          <w:trHeight w:val="5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4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4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1456590,0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1456590,0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1456590,0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732"/>
        <w:gridCol w:w="711"/>
        <w:gridCol w:w="8936"/>
        <w:gridCol w:w="2552"/>
      </w:tblGrid>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vMerge/>
            <w:tcBorders>
              <w:top w:val="nil"/>
              <w:left w:val="single" w:color="cfcfcf" w:sz="5"/>
              <w:bottom w:val="single" w:color="cfcfcf" w:sz="5"/>
              <w:right w:val="single" w:color="cfcfcf" w:sz="5"/>
            </w:tcBorders>
          </w:tcPr>
          <w:p/>
        </w:tc>
      </w:tr>
      <w:tr>
        <w:trPr>
          <w:trHeight w:val="4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1943009,0</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245171,0</w:t>
            </w:r>
          </w:p>
        </w:tc>
      </w:tr>
      <w:tr>
        <w:trPr>
          <w:trHeight w:val="4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15158,0</w:t>
            </w:r>
          </w:p>
        </w:tc>
      </w:tr>
      <w:tr>
        <w:trPr>
          <w:trHeight w:val="7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15158,0</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67380,0</w:t>
            </w:r>
          </w:p>
        </w:tc>
      </w:tr>
      <w:tr>
        <w:trPr>
          <w:trHeight w:val="7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67380,0</w:t>
            </w:r>
          </w:p>
        </w:tc>
      </w:tr>
      <w:tr>
        <w:trPr>
          <w:trHeight w:val="8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123283,0</w:t>
            </w:r>
          </w:p>
        </w:tc>
      </w:tr>
      <w:tr>
        <w:trPr>
          <w:trHeight w:val="8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123283,0</w:t>
            </w:r>
          </w:p>
        </w:tc>
      </w:tr>
      <w:tr>
        <w:trPr>
          <w:trHeight w:val="4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8126,0</w:t>
            </w:r>
          </w:p>
        </w:tc>
      </w:tr>
      <w:tr>
        <w:trPr>
          <w:trHeight w:val="1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8126,0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24425,0</w:t>
            </w:r>
          </w:p>
        </w:tc>
      </w:tr>
      <w:tr>
        <w:trPr>
          <w:trHeight w:val="9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22399,0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6799,0</w:t>
            </w:r>
          </w:p>
        </w:tc>
      </w:tr>
      <w:tr>
        <w:trPr>
          <w:trHeight w:val="7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6799,0</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4944,0</w:t>
            </w:r>
          </w:p>
        </w:tc>
      </w:tr>
      <w:tr>
        <w:trPr>
          <w:trHeight w:val="4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3435,0</w:t>
            </w:r>
          </w:p>
        </w:tc>
      </w:tr>
      <w:tr>
        <w:trPr>
          <w:trHeight w:val="4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1194110,0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1194110,0</w:t>
            </w:r>
          </w:p>
        </w:tc>
      </w:tr>
      <w:tr>
        <w:trPr>
          <w:trHeight w:val="5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13819,0</w:t>
            </w:r>
          </w:p>
        </w:tc>
      </w:tr>
      <w:tr>
        <w:trPr>
          <w:trHeight w:val="4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1059266,0</w:t>
            </w:r>
          </w:p>
        </w:tc>
      </w:tr>
      <w:tr>
        <w:trPr>
          <w:trHeight w:val="8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16988,0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20370,0</w:t>
            </w:r>
          </w:p>
        </w:tc>
      </w:tr>
      <w:tr>
        <w:trPr>
          <w:trHeight w:val="4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68034,0</w:t>
            </w:r>
          </w:p>
        </w:tc>
      </w:tr>
      <w:tr>
        <w:trPr>
          <w:trHeight w:val="8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14995,0</w:t>
            </w:r>
          </w:p>
        </w:tc>
      </w:tr>
      <w:tr>
        <w:trPr>
          <w:trHeight w:val="4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66306,0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15656,0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15656,0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50650,0</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17101,0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14034,0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4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1717,0</w:t>
            </w:r>
          </w:p>
        </w:tc>
      </w:tr>
      <w:tr>
        <w:trPr>
          <w:trHeight w:val="7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6488,0</w:t>
            </w:r>
          </w:p>
        </w:tc>
      </w:tr>
      <w:tr>
        <w:trPr>
          <w:trHeight w:val="4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w:t>
            </w:r>
          </w:p>
        </w:tc>
      </w:tr>
      <w:tr>
        <w:trPr>
          <w:trHeight w:val="7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2862,0</w:t>
            </w:r>
          </w:p>
        </w:tc>
      </w:tr>
      <w:tr>
        <w:trPr>
          <w:trHeight w:val="4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5946,0</w:t>
            </w:r>
          </w:p>
        </w:tc>
      </w:tr>
      <w:tr>
        <w:trPr>
          <w:trHeight w:val="5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1482,0</w:t>
            </w:r>
          </w:p>
        </w:tc>
      </w:tr>
      <w:tr>
        <w:trPr>
          <w:trHeight w:val="4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51618,0</w:t>
            </w:r>
          </w:p>
        </w:tc>
      </w:tr>
      <w:tr>
        <w:trPr>
          <w:trHeight w:val="9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12666,0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11006,0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r>
      <w:tr>
        <w:trPr>
          <w:trHeight w:val="12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15952,0</w:t>
            </w:r>
          </w:p>
        </w:tc>
      </w:tr>
      <w:tr>
        <w:trPr>
          <w:trHeight w:val="6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w:t>
            </w:r>
          </w:p>
        </w:tc>
      </w:tr>
      <w:tr>
        <w:trPr>
          <w:trHeight w:val="4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15265,0</w:t>
            </w:r>
          </w:p>
        </w:tc>
      </w:tr>
      <w:tr>
        <w:trPr>
          <w:trHeight w:val="1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құрылыс,сәулет және қала құрылысы бөлімі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23000,0</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23000,0</w:t>
            </w:r>
          </w:p>
        </w:tc>
      </w:tr>
      <w:tr>
        <w:trPr>
          <w:trHeight w:val="4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281775,0</w:t>
            </w:r>
          </w:p>
        </w:tc>
      </w:tr>
      <w:tr>
        <w:trPr>
          <w:trHeight w:val="4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67953,0</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4394,0</w:t>
            </w:r>
          </w:p>
        </w:tc>
      </w:tr>
      <w:tr>
        <w:trPr>
          <w:trHeight w:val="4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41234,0</w:t>
            </w:r>
          </w:p>
        </w:tc>
      </w:tr>
      <w:tr>
        <w:trPr>
          <w:trHeight w:val="4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17168,0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5157,0</w:t>
            </w:r>
          </w:p>
        </w:tc>
      </w:tr>
      <w:tr>
        <w:trPr>
          <w:trHeight w:val="4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15803,0</w:t>
            </w:r>
          </w:p>
        </w:tc>
      </w:tr>
      <w:tr>
        <w:trPr>
          <w:trHeight w:val="4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6842,0</w:t>
            </w:r>
          </w:p>
        </w:tc>
      </w:tr>
      <w:tr>
        <w:trPr>
          <w:trHeight w:val="4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5723,0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3238,0</w:t>
            </w:r>
          </w:p>
        </w:tc>
      </w:tr>
      <w:tr>
        <w:trPr>
          <w:trHeight w:val="4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11631,0</w:t>
            </w:r>
          </w:p>
        </w:tc>
      </w:tr>
      <w:tr>
        <w:trPr>
          <w:trHeight w:val="4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5345,0</w:t>
            </w:r>
          </w:p>
        </w:tc>
      </w:tr>
      <w:tr>
        <w:trPr>
          <w:trHeight w:val="55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4102,0</w:t>
            </w:r>
          </w:p>
        </w:tc>
      </w:tr>
      <w:tr>
        <w:trPr>
          <w:trHeight w:val="4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186388,0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186388,0</w:t>
            </w:r>
          </w:p>
        </w:tc>
      </w:tr>
      <w:tr>
        <w:trPr>
          <w:trHeight w:val="4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36228,0</w:t>
            </w:r>
          </w:p>
        </w:tc>
      </w:tr>
      <w:tr>
        <w:trPr>
          <w:trHeight w:val="1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7152,0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7152,0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9977,0</w:t>
            </w:r>
          </w:p>
        </w:tc>
      </w:tr>
      <w:tr>
        <w:trPr>
          <w:trHeight w:val="1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9977,0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10805,0</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10805,0</w:t>
            </w:r>
          </w:p>
        </w:tc>
      </w:tr>
      <w:tr>
        <w:trPr>
          <w:trHeight w:val="4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8294,0</w:t>
            </w:r>
          </w:p>
        </w:tc>
      </w:tr>
      <w:tr>
        <w:trPr>
          <w:trHeight w:val="4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6144,0</w:t>
            </w:r>
          </w:p>
        </w:tc>
      </w:tr>
      <w:tr>
        <w:trPr>
          <w:trHeight w:val="8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w:t>
            </w:r>
          </w:p>
        </w:tc>
      </w:tr>
      <w:tr>
        <w:trPr>
          <w:trHeight w:val="4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8693,0</w:t>
            </w:r>
          </w:p>
        </w:tc>
      </w:tr>
      <w:tr>
        <w:trPr>
          <w:trHeight w:val="5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8693,0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8693,0</w:t>
            </w:r>
          </w:p>
        </w:tc>
      </w:tr>
      <w:tr>
        <w:trPr>
          <w:trHeight w:val="4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21233,0</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2175,0</w:t>
            </w:r>
          </w:p>
        </w:tc>
      </w:tr>
      <w:tr>
        <w:trPr>
          <w:trHeight w:val="4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2175,0</w:t>
            </w:r>
          </w:p>
        </w:tc>
      </w:tr>
      <w:tr>
        <w:trPr>
          <w:trHeight w:val="8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19058,0</w:t>
            </w:r>
          </w:p>
        </w:tc>
      </w:tr>
      <w:tr>
        <w:trPr>
          <w:trHeight w:val="4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19058,0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32931,0</w:t>
            </w:r>
          </w:p>
        </w:tc>
      </w:tr>
      <w:tr>
        <w:trPr>
          <w:trHeight w:val="5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23231,0</w:t>
            </w:r>
          </w:p>
        </w:tc>
      </w:tr>
      <w:tr>
        <w:trPr>
          <w:trHeight w:val="8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23231,0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9700,0</w:t>
            </w:r>
          </w:p>
        </w:tc>
      </w:tr>
      <w:tr>
        <w:trPr>
          <w:trHeight w:val="4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түскен түсімдер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24" w:id="7"/>
    <w:p>
      <w:pPr>
        <w:spacing w:after="0"/>
        <w:ind w:left="0"/>
        <w:jc w:val="both"/>
      </w:pPr>
      <w:r>
        <w:rPr>
          <w:rFonts w:ascii="Times New Roman"/>
          <w:b w:val="false"/>
          <w:i w:val="false"/>
          <w:color w:val="000000"/>
          <w:sz w:val="28"/>
        </w:rPr>
        <w:t>
Астрахан аудандық мәслихатының</w:t>
      </w:r>
      <w:r>
        <w:br/>
      </w:r>
      <w:r>
        <w:rPr>
          <w:rFonts w:ascii="Times New Roman"/>
          <w:b w:val="false"/>
          <w:i w:val="false"/>
          <w:color w:val="000000"/>
          <w:sz w:val="28"/>
        </w:rPr>
        <w:t xml:space="preserve">
2014 жылғы 26 желтоқсандағы </w:t>
      </w:r>
      <w:r>
        <w:br/>
      </w:r>
      <w:r>
        <w:rPr>
          <w:rFonts w:ascii="Times New Roman"/>
          <w:b w:val="false"/>
          <w:i w:val="false"/>
          <w:color w:val="000000"/>
          <w:sz w:val="28"/>
        </w:rPr>
        <w:t xml:space="preserve">
№ 5С-39-3 шешіміне      </w:t>
      </w:r>
      <w:r>
        <w:br/>
      </w:r>
      <w:r>
        <w:rPr>
          <w:rFonts w:ascii="Times New Roman"/>
          <w:b w:val="false"/>
          <w:i w:val="false"/>
          <w:color w:val="000000"/>
          <w:sz w:val="28"/>
        </w:rPr>
        <w:t xml:space="preserve">
4 қосымша          </w:t>
      </w:r>
    </w:p>
    <w:bookmarkEnd w:id="7"/>
    <w:bookmarkStart w:name="z25" w:id="8"/>
    <w:p>
      <w:pPr>
        <w:spacing w:after="0"/>
        <w:ind w:left="0"/>
        <w:jc w:val="left"/>
      </w:pPr>
      <w:r>
        <w:rPr>
          <w:rFonts w:ascii="Times New Roman"/>
          <w:b/>
          <w:i w:val="false"/>
          <w:color w:val="000000"/>
        </w:rPr>
        <w:t xml:space="preserve"> 
2015 жылға арналған республикалық бюджеттің нысаналы трансферттері мен бюджеттік несиелері</w:t>
      </w:r>
    </w:p>
    <w:bookmarkEnd w:id="8"/>
    <w:p>
      <w:pPr>
        <w:spacing w:after="0"/>
        <w:ind w:left="0"/>
        <w:jc w:val="both"/>
      </w:pPr>
      <w:r>
        <w:rPr>
          <w:rFonts w:ascii="Times New Roman"/>
          <w:b w:val="false"/>
          <w:i w:val="false"/>
          <w:color w:val="ff0000"/>
          <w:sz w:val="28"/>
        </w:rPr>
        <w:t xml:space="preserve">      Ескерту. 4-қосымша жаңа редакцияда - Ақмола облысы Астрахан аудандық мәслихатының 22.12.2015 </w:t>
      </w:r>
      <w:r>
        <w:rPr>
          <w:rFonts w:ascii="Times New Roman"/>
          <w:b w:val="false"/>
          <w:i w:val="false"/>
          <w:color w:val="ff0000"/>
          <w:sz w:val="28"/>
        </w:rPr>
        <w:t>№ 5С-48-3</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5"/>
        <w:gridCol w:w="2405"/>
      </w:tblGrid>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45"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231871,4</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ағымдағы трансферттер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208960,4</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жұмыскерлердің, сондай-ақ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жұмыскерлердің, сондай-ақ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3357,3</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жұмыскерлердің, сондай-ақ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3357,3</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22127,3</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ақшалай көмекті енгізуге</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7948,0</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жұмыскерлердің, сондай-ақ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міндетті гигиеналық құралдармен қамтамасыз ету нормасын арттыруға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2880,0</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Жеңісінің жетпіс жылдығына арналған іс-шаралар өткізуіне</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10388,4</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жағдайы актілерін тіркеу бойынша жергілікті атқарушы органдарының штат санын ұлғайтуына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4065,0</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жұмыскерлердің, сондай-ақ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4065,0</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жұмыскерлердің, сондай-ақ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қызмет көрсетуге бағдарланған ұйымдар орналасқан жерлерде жол белгілерін және нұсқауларды орнатуға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жұмыскерлердің, сондай-ақ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жұмыскерлердің, сондай-ақ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(облыстық маңызы бар қала) ауыл шаруашылығы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1231,4</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жұмыскерлердің, сондай-ақ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саласындағы жергілікті атқарушы органдарының штат санын ұлғайтуына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1118,0</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r>
      <w:tr>
        <w:trPr>
          <w:trHeight w:val="72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жұмыскерлердің, сондай-ақ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175275,9</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жүзеге асыруға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60018,0</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жүйесі бойынша біліктілігін жетілдірген мұғалімдерге төлемін арттыруға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31808,0</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жұмыскерлердің, сондай-ақ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83449,9</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773,4</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жұмыскерлердің, сондай-ақ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773,4</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жұмыскерлердің, сондай-ақ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675,7</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жұмыскерлердің, сондай-ақ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 жергілікті атқарушы органдарының штат санын ұлғайтуына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жұмыскерлердің, сондай-ақ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22911,0</w:t>
            </w:r>
          </w:p>
        </w:tc>
      </w:tr>
      <w:tr>
        <w:trPr>
          <w:trHeight w:val="3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22911,0</w:t>
            </w:r>
          </w:p>
        </w:tc>
      </w:tr>
      <w:tr>
        <w:trPr>
          <w:trHeight w:val="360" w:hRule="atLeast"/>
        </w:trPr>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әлеуметтік сала қызметкерлерін әлеуметтік қолдау көрсету шараларын жүзеге асыру үшін бюджеттік несиелер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22911,0</w:t>
            </w:r>
          </w:p>
        </w:tc>
      </w:tr>
    </w:tbl>
    <w:bookmarkStart w:name="z26" w:id="9"/>
    <w:p>
      <w:pPr>
        <w:spacing w:after="0"/>
        <w:ind w:left="0"/>
        <w:jc w:val="both"/>
      </w:pPr>
      <w:r>
        <w:rPr>
          <w:rFonts w:ascii="Times New Roman"/>
          <w:b w:val="false"/>
          <w:i w:val="false"/>
          <w:color w:val="000000"/>
          <w:sz w:val="28"/>
        </w:rPr>
        <w:t>
Астрахан аудандық мәслихатының</w:t>
      </w:r>
      <w:r>
        <w:br/>
      </w:r>
      <w:r>
        <w:rPr>
          <w:rFonts w:ascii="Times New Roman"/>
          <w:b w:val="false"/>
          <w:i w:val="false"/>
          <w:color w:val="000000"/>
          <w:sz w:val="28"/>
        </w:rPr>
        <w:t xml:space="preserve">
2014 жылғы 26 желтоқсандағы </w:t>
      </w:r>
      <w:r>
        <w:br/>
      </w:r>
      <w:r>
        <w:rPr>
          <w:rFonts w:ascii="Times New Roman"/>
          <w:b w:val="false"/>
          <w:i w:val="false"/>
          <w:color w:val="000000"/>
          <w:sz w:val="28"/>
        </w:rPr>
        <w:t xml:space="preserve">
№ 5С-39-3 шешіміне      </w:t>
      </w:r>
      <w:r>
        <w:br/>
      </w:r>
      <w:r>
        <w:rPr>
          <w:rFonts w:ascii="Times New Roman"/>
          <w:b w:val="false"/>
          <w:i w:val="false"/>
          <w:color w:val="000000"/>
          <w:sz w:val="28"/>
        </w:rPr>
        <w:t xml:space="preserve">
5 қосымша          </w:t>
      </w:r>
    </w:p>
    <w:bookmarkEnd w:id="9"/>
    <w:bookmarkStart w:name="z27" w:id="10"/>
    <w:p>
      <w:pPr>
        <w:spacing w:after="0"/>
        <w:ind w:left="0"/>
        <w:jc w:val="left"/>
      </w:pPr>
      <w:r>
        <w:rPr>
          <w:rFonts w:ascii="Times New Roman"/>
          <w:b/>
          <w:i w:val="false"/>
          <w:color w:val="000000"/>
        </w:rPr>
        <w:t xml:space="preserve"> 
2015 жылға облыстық бюджеттен нысаналы трансферттер</w:t>
      </w:r>
    </w:p>
    <w:bookmarkEnd w:id="10"/>
    <w:p>
      <w:pPr>
        <w:spacing w:after="0"/>
        <w:ind w:left="0"/>
        <w:jc w:val="both"/>
      </w:pPr>
      <w:r>
        <w:rPr>
          <w:rFonts w:ascii="Times New Roman"/>
          <w:b w:val="false"/>
          <w:i w:val="false"/>
          <w:color w:val="ff0000"/>
          <w:sz w:val="28"/>
        </w:rPr>
        <w:t xml:space="preserve">      Ескерту. 5-қосымша жаңа редакцияда - Ақмола облысы Астрахан аудандық мәслихатының 22.12.2015 </w:t>
      </w:r>
      <w:r>
        <w:rPr>
          <w:rFonts w:ascii="Times New Roman"/>
          <w:b w:val="false"/>
          <w:i w:val="false"/>
          <w:color w:val="ff0000"/>
          <w:sz w:val="28"/>
        </w:rPr>
        <w:t>№ 5С-48-3</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4"/>
        <w:gridCol w:w="2426"/>
      </w:tblGrid>
      <w:tr>
        <w:trPr>
          <w:trHeight w:val="30"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453406,6</w:t>
            </w:r>
          </w:p>
        </w:tc>
      </w:tr>
      <w:tr>
        <w:trPr>
          <w:trHeight w:val="30"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425781,9</w:t>
            </w:r>
          </w:p>
        </w:tc>
      </w:tr>
      <w:tr>
        <w:trPr>
          <w:trHeight w:val="30"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4205,5</w:t>
            </w:r>
          </w:p>
        </w:tc>
      </w:tr>
      <w:tr>
        <w:trPr>
          <w:trHeight w:val="30"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абаттандыруға</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4205,5</w:t>
            </w:r>
          </w:p>
        </w:tc>
      </w:tr>
      <w:tr>
        <w:trPr>
          <w:trHeight w:val="30"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290748,6</w:t>
            </w:r>
          </w:p>
        </w:tc>
      </w:tr>
      <w:tr>
        <w:trPr>
          <w:trHeight w:val="30"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объектілерінің күрделі шығыстарына</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286368,6</w:t>
            </w:r>
          </w:p>
        </w:tc>
      </w:tr>
      <w:tr>
        <w:trPr>
          <w:trHeight w:val="30"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Патронаттық тәрбиешілерге тапсырылған балаларды (сәбиді) қамтамасыз етуге</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1258,0</w:t>
            </w:r>
          </w:p>
        </w:tc>
      </w:tr>
      <w:tr>
        <w:trPr>
          <w:trHeight w:val="30"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білім беретін мемлекеттік мекемелерде электрондық оқулықтармен жарақтандыруға</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30"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мекемелері үшін оқулықтарды, оқу-әдістемелік кешендерін сатып алуға және жеткізуге</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1872,0</w:t>
            </w:r>
          </w:p>
        </w:tc>
      </w:tr>
      <w:tr>
        <w:trPr>
          <w:trHeight w:val="30"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3675,0</w:t>
            </w:r>
          </w:p>
        </w:tc>
      </w:tr>
      <w:tr>
        <w:trPr>
          <w:trHeight w:val="30"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Жеңісінің жетпіс жылдығына арналған іс-шаралар өткізуіне</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3675,0</w:t>
            </w:r>
          </w:p>
        </w:tc>
      </w:tr>
      <w:tr>
        <w:trPr>
          <w:trHeight w:val="30"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56729,8</w:t>
            </w:r>
          </w:p>
        </w:tc>
      </w:tr>
      <w:tr>
        <w:trPr>
          <w:trHeight w:val="30"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жөндеу, қамтамасыз ету және жобалық-сметалық құжаттаманы дайындау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46729,8</w:t>
            </w:r>
          </w:p>
        </w:tc>
      </w:tr>
      <w:tr>
        <w:trPr>
          <w:trHeight w:val="30"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жабдықтандыратын кәсіпорындарды жылу беру мерзіміне дайындауға</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14858,0</w:t>
            </w:r>
          </w:p>
        </w:tc>
      </w:tr>
      <w:tr>
        <w:trPr>
          <w:trHeight w:val="30"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жасөспірімдер спорттық мектептердің шығындарын тапсыру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14858,0</w:t>
            </w:r>
          </w:p>
        </w:tc>
      </w:tr>
      <w:tr>
        <w:trPr>
          <w:trHeight w:val="30"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55565,0</w:t>
            </w:r>
          </w:p>
        </w:tc>
      </w:tr>
      <w:tr>
        <w:trPr>
          <w:trHeight w:val="30"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55452,0</w:t>
            </w:r>
          </w:p>
        </w:tc>
      </w:tr>
      <w:tr>
        <w:trPr>
          <w:trHeight w:val="30"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союға бағытталатын бруцеллезбен ауыратын ауыл шаруашылығы жануарларының (ірі және ұсақ қара мал) құнын өтеуге (50%-ға дейін)</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30"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нысаналы трансферттер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27624,7</w:t>
            </w:r>
          </w:p>
        </w:tc>
      </w:tr>
      <w:tr>
        <w:trPr>
          <w:trHeight w:val="30"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27624,7</w:t>
            </w:r>
          </w:p>
        </w:tc>
      </w:tr>
      <w:tr>
        <w:trPr>
          <w:trHeight w:val="30"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ауылы от қазандықтын құрылысы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27624,7</w:t>
            </w:r>
          </w:p>
        </w:tc>
      </w:tr>
    </w:tbl>
    <w:bookmarkStart w:name="z28" w:id="11"/>
    <w:p>
      <w:pPr>
        <w:spacing w:after="0"/>
        <w:ind w:left="0"/>
        <w:jc w:val="both"/>
      </w:pPr>
      <w:r>
        <w:rPr>
          <w:rFonts w:ascii="Times New Roman"/>
          <w:b w:val="false"/>
          <w:i w:val="false"/>
          <w:color w:val="000000"/>
          <w:sz w:val="28"/>
        </w:rPr>
        <w:t>
Астрахан аудандық мәслихатының</w:t>
      </w:r>
      <w:r>
        <w:br/>
      </w:r>
      <w:r>
        <w:rPr>
          <w:rFonts w:ascii="Times New Roman"/>
          <w:b w:val="false"/>
          <w:i w:val="false"/>
          <w:color w:val="000000"/>
          <w:sz w:val="28"/>
        </w:rPr>
        <w:t xml:space="preserve">
2014 жылғы 26 желтоқсандағы </w:t>
      </w:r>
      <w:r>
        <w:br/>
      </w:r>
      <w:r>
        <w:rPr>
          <w:rFonts w:ascii="Times New Roman"/>
          <w:b w:val="false"/>
          <w:i w:val="false"/>
          <w:color w:val="000000"/>
          <w:sz w:val="28"/>
        </w:rPr>
        <w:t xml:space="preserve">
№ 5С-39-3 шешіміне      </w:t>
      </w:r>
      <w:r>
        <w:br/>
      </w:r>
      <w:r>
        <w:rPr>
          <w:rFonts w:ascii="Times New Roman"/>
          <w:b w:val="false"/>
          <w:i w:val="false"/>
          <w:color w:val="000000"/>
          <w:sz w:val="28"/>
        </w:rPr>
        <w:t xml:space="preserve">
6 қосымша          </w:t>
      </w:r>
    </w:p>
    <w:bookmarkEnd w:id="11"/>
    <w:bookmarkStart w:name="z29" w:id="12"/>
    <w:p>
      <w:pPr>
        <w:spacing w:after="0"/>
        <w:ind w:left="0"/>
        <w:jc w:val="left"/>
      </w:pPr>
      <w:r>
        <w:rPr>
          <w:rFonts w:ascii="Times New Roman"/>
          <w:b/>
          <w:i w:val="false"/>
          <w:color w:val="000000"/>
        </w:rPr>
        <w:t xml:space="preserve"> 
2015 жылға ауылдық округтердің, ауылдардың бюджеттік бағдарламалары</w:t>
      </w:r>
    </w:p>
    <w:bookmarkEnd w:id="12"/>
    <w:p>
      <w:pPr>
        <w:spacing w:after="0"/>
        <w:ind w:left="0"/>
        <w:jc w:val="both"/>
      </w:pPr>
      <w:r>
        <w:rPr>
          <w:rFonts w:ascii="Times New Roman"/>
          <w:b w:val="false"/>
          <w:i w:val="false"/>
          <w:color w:val="ff0000"/>
          <w:sz w:val="28"/>
        </w:rPr>
        <w:t xml:space="preserve">      Ескерту. 6-қосымша жаңа редакцияда - Ақмола облысы Астрахан аудандық мәслихатының 22.12.2015 </w:t>
      </w:r>
      <w:r>
        <w:rPr>
          <w:rFonts w:ascii="Times New Roman"/>
          <w:b w:val="false"/>
          <w:i w:val="false"/>
          <w:color w:val="ff0000"/>
          <w:sz w:val="28"/>
        </w:rPr>
        <w:t>№ 5С-48-3</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849"/>
        <w:gridCol w:w="9442"/>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192914,1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47377,5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14905,6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3633,7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11733,5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6215,4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Бесбидайық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8825,1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7896,1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12227,7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9367,8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Жалтыр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23593,4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13094,6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3621,8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Жарсуат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5654,1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4842,1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6478,3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10339,4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Колутон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10818,6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8693,1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14594,9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7919,2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3591,9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Новочеркасск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7859,6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Острогор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12726,1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8867,3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Староколутон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10035,6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7966,1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7555,5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bl>
    <w:bookmarkStart w:name="z30" w:id="13"/>
    <w:p>
      <w:pPr>
        <w:spacing w:after="0"/>
        <w:ind w:left="0"/>
        <w:jc w:val="both"/>
      </w:pPr>
      <w:r>
        <w:rPr>
          <w:rFonts w:ascii="Times New Roman"/>
          <w:b w:val="false"/>
          <w:i w:val="false"/>
          <w:color w:val="000000"/>
          <w:sz w:val="28"/>
        </w:rPr>
        <w:t>
Астрахан аудандық мәслихатының</w:t>
      </w:r>
      <w:r>
        <w:br/>
      </w:r>
      <w:r>
        <w:rPr>
          <w:rFonts w:ascii="Times New Roman"/>
          <w:b w:val="false"/>
          <w:i w:val="false"/>
          <w:color w:val="000000"/>
          <w:sz w:val="28"/>
        </w:rPr>
        <w:t xml:space="preserve">
2014 жылғы 26 желтоқсандағы </w:t>
      </w:r>
      <w:r>
        <w:br/>
      </w:r>
      <w:r>
        <w:rPr>
          <w:rFonts w:ascii="Times New Roman"/>
          <w:b w:val="false"/>
          <w:i w:val="false"/>
          <w:color w:val="000000"/>
          <w:sz w:val="28"/>
        </w:rPr>
        <w:t xml:space="preserve">
№ 5С-39-3 шешіміне      </w:t>
      </w:r>
      <w:r>
        <w:br/>
      </w:r>
      <w:r>
        <w:rPr>
          <w:rFonts w:ascii="Times New Roman"/>
          <w:b w:val="false"/>
          <w:i w:val="false"/>
          <w:color w:val="000000"/>
          <w:sz w:val="28"/>
        </w:rPr>
        <w:t xml:space="preserve">
7 қосымша          </w:t>
      </w:r>
    </w:p>
    <w:bookmarkEnd w:id="13"/>
    <w:bookmarkStart w:name="z31" w:id="14"/>
    <w:p>
      <w:pPr>
        <w:spacing w:after="0"/>
        <w:ind w:left="0"/>
        <w:jc w:val="left"/>
      </w:pPr>
      <w:r>
        <w:rPr>
          <w:rFonts w:ascii="Times New Roman"/>
          <w:b/>
          <w:i w:val="false"/>
          <w:color w:val="000000"/>
        </w:rPr>
        <w:t xml:space="preserve"> 
2015 жылға арналған аудандық бюджеттің орындалу барысында секвестрленуге жатпайтын, аудандық бюджеттік бағдарламалардың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18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18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