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0290" w14:textId="2af0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ауданының Астрахан селосы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2014 жылғы 11 наурыздағы № 5С-27-3 шешімі. Ақмола облысының Әділет департаментінде 2014 жылғы 15 сәуірде № 4108 болып тіркелді. Күші жойылды - Ақмола облысы Астрахан аудандық мәслихатының 2016 жылғы 27 сәуірдегі № 6С-3-9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Астрахан аудандық мәслихатының 27.04.2016 </w:t>
      </w:r>
      <w:r>
        <w:rPr>
          <w:rFonts w:ascii="Times New Roman"/>
          <w:b w:val="false"/>
          <w:i w:val="false"/>
          <w:color w:val="ff0000"/>
          <w:sz w:val="28"/>
        </w:rPr>
        <w:t>№ 6С-3-9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күннен бастап күшіне енеді және ықпал етеді)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маслихаты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Астрахан ауданының Астрахан селосы мен ауылдық мекендеріндегі бағалау аймақтарының шекаралары және жер учаскелері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5С-27-3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Астрахан селосындағы бағалау аймақтарының шекаралары және жер учаскелері үшін төлемақының базалық ставкаларына түзету коэффициенттері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02"/>
        <w:gridCol w:w="10020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 үшін төлемақының базалық ставкаларына түзету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 шекаралары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селосының орталық бөлігін алып жатыр. Аймақтың шекарасы солтүстік жағынан - Мұхтар Әуезов көшесі, шығыс жағынан – Абылайхан көшесі, оңтүстік жағынан – Ыбырай Алтынсарин көшесі, батыс жағынан – Интернациональный тұйық көшесі арқылы өтеді.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селосының орталық бөлігін алып жатыр. Аймақтың шекарасы солтүстік жағында Мұхтар Әуезов көшесінің бойымен өтіп, Мир, Әл-Фараби көшелеріне бұрылады, шығыс шекарасы Сейфуллин көшесі, оңтүстік шекара – Бостандық көшесімен өтіп, Панфилов және Ыбырай Алтынсарин көшелеріне бұрылады, батыс шекарасы – Абылайхан көшесінің бойымен өтеді.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селосының солтүстік–шығыс бөлігінде орналасқан. Аймақтың шекарасы солтүстік жағында Астрахан селосынының нақты шекарасы бойымен өтеді, шығыс жағында – Сейфуллин көшесі, оңтүстік жағында – Әл-Фараби көшесімен өтіп, Мир және Мұхтар Әуезов көшелеріне бұрылады. Батыс жақ бөлігінде шекара Абылайхан көшесінің бойымен өтеді.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селосының солтүстік–батыс бөлігінде орналасқан. Аймақтың шекарасы солтүстік және солтүстік–батыс жағынан Астрахан селосының нақты шекарасы, шығыс жағынан – Абылайхан көшесі бойымен өтіп, Мұхтар Әуезов көшесі және Интернациональный тұйық көшесіне бұрылады, одан ары шығыс бағытта Ыбырай Алтынсарин көшесіне, оңтүстігінде – орман алқабы бойымен Есіл өзенінің жағалауына дейін жетеді, оңтүстік және батыс жағынан шекара Есіл өзенінің бойымен өтеді.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селосының оңтүстік бөлігінде орналасқан. Аймақтың шекарасы солтүстік жағында Ыбырай Алтынсарин көшесімен өтіп, Панфилов, Бостандық көшелеріне бұрылады, шығыс жағынан – Сейфуллин, оңтүстік және батыс жағында Астрахан селосының нақты шекарасы және Есіл өзенінің бойымен өтеді.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шекарасының солтүстігіне қарай, құрылыс жүріп жатқан бөлігінен жоғарырақ орналасқан және бас жоспар бойынша келешекте Астрахан селосының даму көзі болып белгіленген.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оңтүстік бөлігінде, құрылыс жүріп жатқан төменгі жағында орналасқан және бас жоспар бойынша келешекте Астрахан селосының даму аймағы болып көзделіп отыр.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5С-27-3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ауылдық елді мекендеріндегі бағалау аймақтарының шекаралары және жер учаскелері үшін төлемақының базалық ставкаларына түзету коэффициенттері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3518"/>
        <w:gridCol w:w="6525"/>
      </w:tblGrid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 үшін төлемақының базалық ставкаларына түзету коэффициенттері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ауылдық елді мекендердің атауы (ауылдық округтер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селосы, Жалтыр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селосы, 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Колутон селосы, Старый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селосы, Есіл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селосы, 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селосы, 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селосы, 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селосы, 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селосы, 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станциясы,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Ақбейіт селосы, Жалтыр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Колутон селосы, Острогор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селосы, Старый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селосы, 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Жаңабірлік селосы, Астрахан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Таволжанка селосы, Астрахан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Ягодное селосы, 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Акимовка селосы, 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 селосы, 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селосы, 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селосы, 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селосы, 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 селосы, 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Зареченка селосы, Старый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Ковыленка селосы, Старый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селосы, 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ауылы, Острогор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селосы, Бесбидайық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селосы, Есіл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селосы, Бесбидайық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селосы, 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селосы, 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селосы, 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селосы, 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селосының өзге де қоныс (бұрынғы Астраханка станциясы), Жалтыр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селосының өзге де қоныс (бұрынғы Луговое селосы), 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селосының өзге де қоныс (бұрынғы Қаратүбек селосы), 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