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7418" w14:textId="9e57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Борисовка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2014 жылғы 19 қыркүйектегі № а-9/395 қаулысы. Ақмола облысының Әділет департаментінде 2014 жылғы 23 қыркүйекте № 4362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"Атбасар ауданы Борисовка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А.В.Гавриленкоға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2014 жылғы 19 қыркүйектегі № а-9/395</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"Атбасар ауданы Борисовка ауылы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Борисовка ауылы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"Атбасар ауданы Борисовка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"Атбасар ауданы Борисовка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"Атбасар ауданы Борисовка ауылы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"Атбасар ауданы Борисовка ауылы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"Атбасар ауданы Борисовка ауылы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Борисовка ауылы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"Атбасар ауданы Борисовка ауылы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020405, Қазақстан Республикасы, Ақмола облысы, Атбасар ауданы, Борисовка ауылы, Бейбітшілік көшесі, 51.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"Атбасар ауданы Борисовка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"Атбасар ауданы Борисовка ауылы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"Атбасар ауданы Борисовка ауылы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"Атбасар ауданы Борисовка ауылы әкімінің аппараты"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 Борисовка ауылы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"Атбасар ауданы Борисовка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"Атбасар ауданы Борисовка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"Атбасар ауданы Борисовка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"Атбасар ауданы Борисовка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"Атбасар ауданы Борисовка ауылы әкімінің аппараты"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істерді қарауға және ауыл аумағында жасалған бұзушылықтар үшін Қазақстан Республикасының қолданыстағы заңнамасына сәйкес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"Атбасар ауданы Борисовка ауылы әкімінің аппараты" мемлекеттік мекеменің заңнамада көзделген жағдайда жедел басқару құқығында оқшауланған мүлкі болуы мүмкін.</w:t>
      </w:r>
      <w:r>
        <w:br/>
      </w:r>
      <w:r>
        <w:rPr>
          <w:rFonts w:ascii="Times New Roman"/>
          <w:b w:val="false"/>
          <w:i w:val="false"/>
          <w:color w:val="000000"/>
          <w:sz w:val="28"/>
        </w:rPr>
        <w:t>
      "Атбасар ауданы Борисовка ауылы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21. "Атбасар ауданы Борисовка ауылы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"Атбасар ауданы Борисовка ауылы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"Атбасар ауданы Борисовка ауылы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