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0027" w14:textId="0e70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2012 жылғы 27 маусымдағы № 5С 7/4 "Атбасар ауданында тұратын аз қамтылған отбасыларына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2014 жылғы 11 сәуірдегі № 5С 23/4 шешімі. Ақмола облысының Әділет департаментінде 2014 жылғы 12 мамырда № 4172 болып тіркелді. Күші жойылды - Ақмола облысы Атбасар аудандық мәслихатының 2015 жылғы 9 ақпандағы № 5С 31/5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09.02.2015 </w:t>
      </w:r>
      <w:r>
        <w:rPr>
          <w:rFonts w:ascii="Times New Roman"/>
          <w:b w:val="false"/>
          <w:i w:val="false"/>
          <w:color w:val="ff0000"/>
          <w:sz w:val="28"/>
        </w:rPr>
        <w:t>№ 5С 31/5</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«Атбасар ауданында тұратын аз қамтылған отбасыларына (азаматтарға) тұрғын үй көмегін көрсету қағидасын бекіту туралы» 2012 жылғы 27 маусымдағы № 5С 7/4 (Нормативтік құқықтық актілерді мемлекеттік тіркеу тізілімінде № 1-5-188 тіркелген, 2012 жылғы 27 шілдеде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Атбасар ауданында тұратын аз қамтылған отбасыларына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Тұрғын үй көмегі Атбасар ауданы мен Атбасар қаласының аумағында тұрақты тұратын меншік иелері немесе тұрғын үйді жалдаушы (қосымша жалдаушы) болып табылатын тұлғаларға, егер тұрғын үйді (тұрғын үй ғимаратын) күтіп-ұстауға және коммуналдық қызметтерді тұтынуды төлеуге шығындар отбасының (азаматтардың) бюджетінің осы мақсаттарға шекті жол берілетін шығыстар үлесінен асатын жағдайда ұсынылады.</w:t>
      </w:r>
      <w:r>
        <w:br/>
      </w:r>
      <w:r>
        <w:rPr>
          <w:rFonts w:ascii="Times New Roman"/>
          <w:b w:val="false"/>
          <w:i w:val="false"/>
          <w:color w:val="000000"/>
          <w:sz w:val="28"/>
        </w:rPr>
        <w:t>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кірісінің 11 пайыз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 тұрғын үйде тұрып жатқандарға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Елисеев А.К.</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Ж.Нұркенов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