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f43e" w14:textId="baaf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2013 жылғы 25 желтоқсандағы № 5С 21/3 "2014-2016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2014 жылғы 25 сәуірдегі № 5С 23/1 шешімі. Ақмола облысының Әділет департаментінде 2014 жылғы 12 мамырда № 4169 болып тіркелді. Қолданылу мерзімінің аяқталуына байланысты күші жойылды - (Ақмола облысы Атбасар аудандық мәслихатының 2015 жылғы 26 қаңтардағы № 18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Атбасар аудандық мәслихатының 26.01.2015 № 18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Атбасар аудандық мәслихатының «2014-2016 жылдарға арналған аудан бюджеті туралы» 2013 жылғы 25 желтоқсандағы № 5С 21/3 (Нормативтік құқықтық актілерді мемлекеттік тіркеу тізілімінде № 3948 тіркелген, 2014 жылғы 24 қаңтардағы «Атбасар», «Простор»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 бюджеті 1, 2 және 3 қосымшаларына сәйкес, 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2 898 568,0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1 053 608,0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12 986,0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38 894,0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1 793 080,0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2 946 628,7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14 854,3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16 671,3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1 817,0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4 124,0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4 124,0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-67 039,0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67 039,0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16 668,0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1 817,0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52 188,0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2014 жылға ауданның жергілікті атқарушы органының резерві 19 773,0 мың теңге сомада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«11-1. 2014 жылға арналған аудан бюджетінде бекітілген заңнамалық тәртіпте, 2014 жылдың 1 қаңтарына 52 188,0 мың теңге сомада құрылған бюджеттік қаражаттың қалдықтарын бөлу қарастырылғаны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Елисеев 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Борұмбаев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Ж. Нұркенов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 аудандық мәслихатының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сәуірдегі № 5С 23/1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Атбасар аудандық мәслихатының 2013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желтоқсандағы № 5С 21/3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482"/>
        <w:gridCol w:w="717"/>
        <w:gridCol w:w="9305"/>
        <w:gridCol w:w="261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2 898 568,0</w:t>
            </w:r>
          </w:p>
        </w:tc>
      </w:tr>
      <w:tr>
        <w:trPr>
          <w:trHeight w:val="4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1 053 608,0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103 073,0</w:t>
            </w:r>
          </w:p>
        </w:tc>
      </w:tr>
      <w:tr>
        <w:trPr>
          <w:trHeight w:val="1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103 073,0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571 351,0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571 351,0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327 361,0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208 284,0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33 374,0</w:t>
            </w:r>
          </w:p>
        </w:tc>
      </w:tr>
      <w:tr>
        <w:trPr>
          <w:trHeight w:val="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81 549,0</w:t>
            </w:r>
          </w:p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4 154,0</w:t>
            </w:r>
          </w:p>
        </w:tc>
      </w:tr>
      <w:tr>
        <w:trPr>
          <w:trHeight w:val="1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43 836,0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19 483,0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13 855,0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</w:p>
        </w:tc>
      </w:tr>
      <w:tr>
        <w:trPr>
          <w:trHeight w:val="7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7 987,0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7 987,0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12 986,0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5 134,0</w:t>
            </w:r>
          </w:p>
        </w:tc>
      </w:tr>
      <w:tr>
        <w:trPr>
          <w:trHeight w:val="7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854,0</w:t>
            </w:r>
          </w:p>
        </w:tc>
      </w:tr>
      <w:tr>
        <w:trPr>
          <w:trHeight w:val="7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1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10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38 894,0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38 894,0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38 894,0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1 793 080,0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1 793 080,0</w:t>
            </w:r>
          </w:p>
        </w:tc>
      </w:tr>
      <w:tr>
        <w:trPr>
          <w:trHeight w:val="1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1 793 080,0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339"/>
        <w:gridCol w:w="813"/>
        <w:gridCol w:w="8158"/>
        <w:gridCol w:w="262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2 946 628,7</w:t>
            </w:r>
          </w:p>
        </w:tc>
      </w:tr>
      <w:tr>
        <w:trPr>
          <w:trHeight w:val="3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230 649,0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14 713,0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14 713,0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72 847,0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72 847,0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118 702,0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116 452,0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24 387,0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20 482,0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  реттеу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15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6 099,0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6 099,0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3 559,0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66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2 422,0</w:t>
            </w:r>
          </w:p>
        </w:tc>
      </w:tr>
      <w:tr>
        <w:trPr>
          <w:trHeight w:val="3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2 109 522,4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2 098 251,0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8 058,0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1 589 688,0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19 044,0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82 555,0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86 740,0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219 147,0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67 079,0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11 271,4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11 271,4</w:t>
            </w:r>
          </w:p>
        </w:tc>
      </w:tr>
      <w:tr>
        <w:trPr>
          <w:trHeight w:val="51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142 418,3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142 156,0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24 600,0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9 736,0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4 036,0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26 681,0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 қамтамасыз 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13 877,0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14 698,0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20 354,0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262,3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262,3</w:t>
            </w:r>
          </w:p>
        </w:tc>
      </w:tr>
      <w:tr>
        <w:trPr>
          <w:trHeight w:val="3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108 111,1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45 391,0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9 780,0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7 436,0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40 102,0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14 015,0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22 618,1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22 618,1</w:t>
            </w:r>
          </w:p>
        </w:tc>
      </w:tr>
      <w:tr>
        <w:trPr>
          <w:trHeight w:val="57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166 779,4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121 546,0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65 205,0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43 799,0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19 613,0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6 444,0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2 589,0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15 242,0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10 378,4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10 378,4</w:t>
            </w:r>
          </w:p>
        </w:tc>
      </w:tr>
      <w:tr>
        <w:trPr>
          <w:trHeight w:val="3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3 302,0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9 686,0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  саласындағы мемлекеттік саясатты іске асыру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9 686,0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6 620,0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56 315,0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48 478,0</w:t>
            </w:r>
          </w:p>
        </w:tc>
      </w:tr>
      <w:tr>
        <w:trPr>
          <w:trHeight w:val="3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19 026,0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7 260,0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11 766,0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4 766,0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48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25 134,8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9 514,8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9 514,8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15 620,0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3 620,0</w:t>
            </w:r>
          </w:p>
        </w:tc>
      </w:tr>
      <w:tr>
        <w:trPr>
          <w:trHeight w:val="3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50 573,0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6 575,0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19 773,0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19 773,0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5 756,0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5 471,0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375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9 935,7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9 935,7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9 935,7</w:t>
            </w:r>
          </w:p>
        </w:tc>
      </w:tr>
    </w:tbl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Атбасар аудандық мәслихатының 2014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сәуірдегі № 5С 23/1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Атбасар аудандық мәслихатының 2013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желтоқсандағы № 5С 21/3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маңызы бар қаланың және ауылдық округтердің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648"/>
        <w:gridCol w:w="648"/>
        <w:gridCol w:w="9105"/>
        <w:gridCol w:w="2657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192 076,8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118 702,0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Борисовка селолық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6 303,0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Есенкелді ауылдық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6 492,0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6 342,0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ауылдық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6 429,0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ауылдық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ауылдық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7 301,0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7 151,0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Новосельский селолық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7 663,0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7 513,0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ауылдық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5 996,0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5 846,0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ауылдық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7 291,0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7 141,0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ауылдық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6 391,0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6 241,0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Сепе селолық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6 262,0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6 112,0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ауылдық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7 783,0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Сочинский селолық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6 212,0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6 062,0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ауылдық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7 424,0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ауылдық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6 674,0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6 524,0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ауылдық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7 736,0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7 586,0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13 055,0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13 055,0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45 391,0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Борисовка селолық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Есенкелді ауылдық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ауылдық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ауылдық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ауылдық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Новосельский селолық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ауылдық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ауылдық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ауылдық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Сепе селолық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ауылдық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Сочинский селолық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ауылдық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ауылдық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ауылдық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31 361,0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6 936,0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23 750,0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9 514,8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Борисовка селолық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Есенкелді ауылдық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ауылдық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ауылдық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Новосельский селолық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ауылдық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ауылдық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ауылдық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Сепе селолық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ауылдық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ауылдық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ауылдық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ауылдық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1 564,8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1 564,8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Борисовка селолық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Есенкелді ауылдық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ауылдық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ауылдық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3 685,0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3 685,0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ауылдық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Новосельский селолық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1 025,0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ауылдық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ауылдық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ауылдық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Сепе селолық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ауылдық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Сочинский селолық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ауылдық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ауылдық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ауылдық округі әкімінің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1 608,0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 аудандық мәслихатының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 сәуірдегі № 5С 23/1 шешіміне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Атбасар аудандық мәслихатының 2013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желтоқсандағы № 5С 21/3 шешіміне 7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республикалық бюджеттен нысаналы трансферттер және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1"/>
        <w:gridCol w:w="2569"/>
      </w:tblGrid>
      <w:tr>
        <w:trPr>
          <w:trHeight w:val="81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5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374 420,0</w:t>
            </w:r>
          </w:p>
        </w:tc>
      </w:tr>
      <w:tr>
        <w:trPr>
          <w:trHeight w:val="3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219 147,0</w:t>
            </w:r>
          </w:p>
        </w:tc>
      </w:tr>
      <w:tr>
        <w:trPr>
          <w:trHeight w:val="64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</w:p>
        </w:tc>
      </w:tr>
      <w:tr>
        <w:trPr>
          <w:trHeight w:val="5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біліктілікті арттырудан өткен мұғалімдерге төленетін еңбекақыны көтеруге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24 924,0</w:t>
            </w:r>
          </w:p>
        </w:tc>
      </w:tr>
      <w:tr>
        <w:trPr>
          <w:trHeight w:val="60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61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енгізуге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19 154,0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 төлеуге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2 791,0</w:t>
            </w:r>
          </w:p>
        </w:tc>
      </w:tr>
      <w:tr>
        <w:trPr>
          <w:trHeight w:val="61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 төлеуге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</w:p>
        </w:tc>
      </w:tr>
      <w:tr>
        <w:trPr>
          <w:trHeight w:val="114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үстемақы төлеуге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99 212,0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16 668,0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16 668,0</w:t>
            </w:r>
          </w:p>
        </w:tc>
      </w:tr>
    </w:tbl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 аудандық мәслихатының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сәуірдегі № 5С 23/1 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Атбасар аудандық мәслихатының 2013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желтоқсандағы № 5С 21/3 шешіміне 8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2014 жылға арналған облыстық бюджеттен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1"/>
        <w:gridCol w:w="2549"/>
      </w:tblGrid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9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95 964,0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48 478,0</w:t>
            </w:r>
          </w:p>
        </w:tc>
      </w:tr>
      <w:tr>
        <w:trPr>
          <w:trHeight w:val="19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бағытталатын ауыл шаруашылығы малдарының құнын (50 %-ға дейін) өтеуге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Мектептерге құрастырмалы-модульдік қазаңдықтарды сатып алуға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43 005,0</w:t>
            </w:r>
          </w:p>
        </w:tc>
      </w:tr>
      <w:tr>
        <w:trPr>
          <w:trHeight w:val="45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Мектептерге спорттық құралдар сатып алуға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