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4a94a" w14:textId="834a9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Ақкөл аудандық мәслихатының 2014 жылғы 24 желтоқсандағы № С 43-1 шешімі. Ақмола облысының Әділет департаментінде 2015 жылғы 9 қаңтарда № 4576 болып тіркелді. Күші жойылды - Ақмола облысы Ақкөл аудандық мәслихатының 2016 жылғы 12 қаңтардағы № С 53-2 шешімімен</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ff0000"/>
          <w:sz w:val="28"/>
        </w:rPr>
        <w:t xml:space="preserve">      Ескерту. Күші жойылды - Ақмола облысы Ақкөл аудандық мәслихатының 12.01.2016 </w:t>
      </w:r>
      <w:r>
        <w:rPr>
          <w:rFonts w:ascii="Times New Roman"/>
          <w:b w:val="false"/>
          <w:i w:val="false"/>
          <w:color w:val="ff0000"/>
          <w:sz w:val="28"/>
        </w:rPr>
        <w:t>№ С 53-2</w:t>
      </w:r>
      <w:r>
        <w:rPr>
          <w:rFonts w:ascii="Times New Roman"/>
          <w:b w:val="false"/>
          <w:i w:val="false"/>
          <w:color w:val="ff0000"/>
          <w:sz w:val="28"/>
        </w:rPr>
        <w:t xml:space="preserve"> (қол қойылған күннен бастап күшіне енеді және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xml:space="preserve">2008 жылғы 4 желтоқсандағы Қазақстан Республикасының Бюджет кодексінің 9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Ақкөл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аудандық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2015 жылға келесі көлемдерде бекітілсін:</w:t>
      </w:r>
      <w:r>
        <w:br/>
      </w:r>
      <w:r>
        <w:rPr>
          <w:rFonts w:ascii="Times New Roman"/>
          <w:b w:val="false"/>
          <w:i w:val="false"/>
          <w:color w:val="000000"/>
          <w:sz w:val="28"/>
        </w:rPr>
        <w:t>
      </w:t>
      </w:r>
      <w:r>
        <w:rPr>
          <w:rFonts w:ascii="Times New Roman"/>
          <w:b w:val="false"/>
          <w:i w:val="false"/>
          <w:color w:val="000000"/>
          <w:sz w:val="28"/>
        </w:rPr>
        <w:t>1) кірістер – 2 341 532,1 мың теңге, соның ішінде:</w:t>
      </w:r>
      <w:r>
        <w:br/>
      </w:r>
      <w:r>
        <w:rPr>
          <w:rFonts w:ascii="Times New Roman"/>
          <w:b w:val="false"/>
          <w:i w:val="false"/>
          <w:color w:val="000000"/>
          <w:sz w:val="28"/>
        </w:rPr>
        <w:t>
      салықтық түсімдер – 615 117 мың теңге;</w:t>
      </w:r>
      <w:r>
        <w:br/>
      </w:r>
      <w:r>
        <w:rPr>
          <w:rFonts w:ascii="Times New Roman"/>
          <w:b w:val="false"/>
          <w:i w:val="false"/>
          <w:color w:val="000000"/>
          <w:sz w:val="28"/>
        </w:rPr>
        <w:t>
      салықтық емес түсімдер – 6 556,8 мың теңге;</w:t>
      </w:r>
      <w:r>
        <w:br/>
      </w:r>
      <w:r>
        <w:rPr>
          <w:rFonts w:ascii="Times New Roman"/>
          <w:b w:val="false"/>
          <w:i w:val="false"/>
          <w:color w:val="000000"/>
          <w:sz w:val="28"/>
        </w:rPr>
        <w:t>
      негізгі капиталды сатудан түсетін түсімдер – 115 442,2 мың теңге;</w:t>
      </w:r>
      <w:r>
        <w:br/>
      </w:r>
      <w:r>
        <w:rPr>
          <w:rFonts w:ascii="Times New Roman"/>
          <w:b w:val="false"/>
          <w:i w:val="false"/>
          <w:color w:val="000000"/>
          <w:sz w:val="28"/>
        </w:rPr>
        <w:t>
      трансферттердің түсімдері – 1 604 416,1 мың теңге;</w:t>
      </w:r>
      <w:r>
        <w:br/>
      </w:r>
      <w:r>
        <w:rPr>
          <w:rFonts w:ascii="Times New Roman"/>
          <w:b w:val="false"/>
          <w:i w:val="false"/>
          <w:color w:val="000000"/>
          <w:sz w:val="28"/>
        </w:rPr>
        <w:t>
      </w:t>
      </w:r>
      <w:r>
        <w:rPr>
          <w:rFonts w:ascii="Times New Roman"/>
          <w:b w:val="false"/>
          <w:i w:val="false"/>
          <w:color w:val="000000"/>
          <w:sz w:val="28"/>
        </w:rPr>
        <w:t>2) шығындар – 2 338 647,4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 беру – 6 538 мың теңге, соның ішінде:</w:t>
      </w:r>
      <w:r>
        <w:br/>
      </w:r>
      <w:r>
        <w:rPr>
          <w:rFonts w:ascii="Times New Roman"/>
          <w:b w:val="false"/>
          <w:i w:val="false"/>
          <w:color w:val="000000"/>
          <w:sz w:val="28"/>
        </w:rPr>
        <w:t>
      бюджеттік кредиттер – 11 464 мың теңге;</w:t>
      </w:r>
      <w:r>
        <w:br/>
      </w:r>
      <w:r>
        <w:rPr>
          <w:rFonts w:ascii="Times New Roman"/>
          <w:b w:val="false"/>
          <w:i w:val="false"/>
          <w:color w:val="000000"/>
          <w:sz w:val="28"/>
        </w:rPr>
        <w:t>
      бюджеттік кредиттерді өтеу – 4 926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жасалатын операциялар бойынша сальдо – 17 656,5 мың теңге, соның ішінде:</w:t>
      </w:r>
      <w:r>
        <w:br/>
      </w:r>
      <w:r>
        <w:rPr>
          <w:rFonts w:ascii="Times New Roman"/>
          <w:b w:val="false"/>
          <w:i w:val="false"/>
          <w:color w:val="000000"/>
          <w:sz w:val="28"/>
        </w:rPr>
        <w:t>
      қаржы активтерін сатып алу – 17 656,5 мың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-21 309,8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(профицитті пайдалану) – 21 309,8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Ақкөл аудандық мәслихатының 23.12.2015 </w:t>
      </w:r>
      <w:r>
        <w:rPr>
          <w:rFonts w:ascii="Times New Roman"/>
          <w:b w:val="false"/>
          <w:i w:val="false"/>
          <w:color w:val="ff0000"/>
          <w:sz w:val="28"/>
        </w:rPr>
        <w:t>№ С 52-3</w:t>
      </w:r>
      <w:r>
        <w:rPr>
          <w:rFonts w:ascii="Times New Roman"/>
          <w:b w:val="false"/>
          <w:i w:val="false"/>
          <w:color w:val="ff0000"/>
          <w:sz w:val="28"/>
        </w:rPr>
        <w:t xml:space="preserve"> (01.01.2015 бастап қолданысқа енгізіледі) шешімімен.</w:t>
      </w:r>
      <w:r>
        <w:br/>
      </w:r>
      <w:r>
        <w:rPr>
          <w:rFonts w:ascii="Times New Roman"/>
          <w:b w:val="false"/>
          <w:i w:val="false"/>
          <w:color w:val="000000"/>
          <w:sz w:val="28"/>
        </w:rPr>
        <w:t xml:space="preserve">
       </w:t>
      </w:r>
      <w:r>
        <w:rPr>
          <w:rFonts w:ascii="Times New Roman"/>
          <w:b w:val="false"/>
          <w:i w:val="false"/>
          <w:color w:val="000000"/>
          <w:sz w:val="28"/>
        </w:rPr>
        <w:t xml:space="preserve">2. Аудандық бюджет түсімдерінің құрамындағы 2015 жылға арналған республикалық бюджеттен нысаналы трансферттер мен бюджеттік кредиттер </w:t>
      </w:r>
      <w:r>
        <w:rPr>
          <w:rFonts w:ascii="Times New Roman"/>
          <w:b w:val="false"/>
          <w:i w:val="false"/>
          <w:color w:val="000000"/>
          <w:sz w:val="28"/>
        </w:rPr>
        <w:t>4 қосымшаға</w:t>
      </w:r>
      <w:r>
        <w:rPr>
          <w:rFonts w:ascii="Times New Roman"/>
          <w:b w:val="false"/>
          <w:i w:val="false"/>
          <w:color w:val="000000"/>
          <w:sz w:val="28"/>
        </w:rPr>
        <w:t xml:space="preserve"> сәйкес ескерілсін.</w:t>
      </w:r>
      <w:r>
        <w:br/>
      </w:r>
      <w:r>
        <w:rPr>
          <w:rFonts w:ascii="Times New Roman"/>
          <w:b w:val="false"/>
          <w:i w:val="false"/>
          <w:color w:val="000000"/>
          <w:sz w:val="28"/>
        </w:rPr>
        <w:t>
      Нысаналы трансферттердің белгіленген соммаларының бөлінуі аудан әкімдігінің қаулысымен анықталады.</w:t>
      </w:r>
      <w:r>
        <w:br/>
      </w:r>
      <w:r>
        <w:rPr>
          <w:rFonts w:ascii="Times New Roman"/>
          <w:b w:val="false"/>
          <w:i w:val="false"/>
          <w:color w:val="000000"/>
          <w:sz w:val="28"/>
        </w:rPr>
        <w:t>
      </w:t>
      </w:r>
      <w:r>
        <w:rPr>
          <w:rFonts w:ascii="Times New Roman"/>
          <w:b w:val="false"/>
          <w:i w:val="false"/>
          <w:color w:val="000000"/>
          <w:sz w:val="28"/>
        </w:rPr>
        <w:t xml:space="preserve">3. Аудандық бюджет түсімдерінің құрамындағы 2015 жылға арналған облыстық бюджеттен нысаналы трансферттер </w:t>
      </w:r>
      <w:r>
        <w:rPr>
          <w:rFonts w:ascii="Times New Roman"/>
          <w:b w:val="false"/>
          <w:i w:val="false"/>
          <w:color w:val="000000"/>
          <w:sz w:val="28"/>
        </w:rPr>
        <w:t>5 қосымшаға</w:t>
      </w:r>
      <w:r>
        <w:rPr>
          <w:rFonts w:ascii="Times New Roman"/>
          <w:b w:val="false"/>
          <w:i w:val="false"/>
          <w:color w:val="000000"/>
          <w:sz w:val="28"/>
        </w:rPr>
        <w:t xml:space="preserve"> сәйкес ескерілсін.</w:t>
      </w:r>
      <w:r>
        <w:br/>
      </w:r>
      <w:r>
        <w:rPr>
          <w:rFonts w:ascii="Times New Roman"/>
          <w:b w:val="false"/>
          <w:i w:val="false"/>
          <w:color w:val="000000"/>
          <w:sz w:val="28"/>
        </w:rPr>
        <w:t>
      Нысаналы трансферттердің белгіленген сомаларының бөлінуі аудан әкімдігінің қаулысымен анықталады.</w:t>
      </w:r>
      <w:r>
        <w:br/>
      </w:r>
      <w:r>
        <w:rPr>
          <w:rFonts w:ascii="Times New Roman"/>
          <w:b w:val="false"/>
          <w:i w:val="false"/>
          <w:color w:val="000000"/>
          <w:sz w:val="28"/>
        </w:rPr>
        <w:t>
      </w:t>
      </w:r>
      <w:r>
        <w:rPr>
          <w:rFonts w:ascii="Times New Roman"/>
          <w:b w:val="false"/>
          <w:i w:val="false"/>
          <w:color w:val="000000"/>
          <w:sz w:val="28"/>
        </w:rPr>
        <w:t>4. Аудандық бюджет түсімдерінің құрамындағы 2015 жылға арналған облыстық бюджеттен субвенция 1 068 253 мың теңге сомасында қарастырылғаны ескерілсін.</w:t>
      </w:r>
      <w:r>
        <w:br/>
      </w:r>
      <w:r>
        <w:rPr>
          <w:rFonts w:ascii="Times New Roman"/>
          <w:b w:val="false"/>
          <w:i w:val="false"/>
          <w:color w:val="000000"/>
          <w:sz w:val="28"/>
        </w:rPr>
        <w:t>
      </w:t>
      </w:r>
      <w:r>
        <w:rPr>
          <w:rFonts w:ascii="Times New Roman"/>
          <w:b w:val="false"/>
          <w:i w:val="false"/>
          <w:color w:val="000000"/>
          <w:sz w:val="28"/>
        </w:rPr>
        <w:t>5. Аудандық бюджетте 2015 жылға арналған жергілікті атқарушы органның жоғары бюджеттің алдында 4 926 мың теңге сомасында қарыз өтелуі ескерілсін.</w:t>
      </w:r>
      <w:r>
        <w:br/>
      </w:r>
      <w:r>
        <w:rPr>
          <w:rFonts w:ascii="Times New Roman"/>
          <w:b w:val="false"/>
          <w:i w:val="false"/>
          <w:color w:val="000000"/>
          <w:sz w:val="28"/>
        </w:rPr>
        <w:t>
      </w:t>
      </w:r>
      <w:r>
        <w:rPr>
          <w:rFonts w:ascii="Times New Roman"/>
          <w:b w:val="false"/>
          <w:i w:val="false"/>
          <w:color w:val="000000"/>
          <w:sz w:val="28"/>
        </w:rPr>
        <w:t xml:space="preserve">6. алынып тасталды - Ақмола облысы Ақкөл аудандық мәслихатының 27.10.2015 </w:t>
      </w:r>
      <w:r>
        <w:rPr>
          <w:rFonts w:ascii="Times New Roman"/>
          <w:b w:val="false"/>
          <w:i w:val="false"/>
          <w:color w:val="000000"/>
          <w:sz w:val="28"/>
        </w:rPr>
        <w:t>№ С 50-1</w:t>
      </w:r>
      <w:r>
        <w:rPr>
          <w:rFonts w:ascii="Times New Roman"/>
          <w:b w:val="false"/>
          <w:i w:val="false"/>
          <w:color w:val="000000"/>
          <w:sz w:val="28"/>
        </w:rPr>
        <w:t xml:space="preserve"> (01.01.2015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7. Аудандық мәслихатпен келісілген тізбеге сәйкес ауылдық жерлерде қызмет істейтін білім беру, әлеуметтік қамсыздандыру, мәдениет мамандарына қызметтің осы түрлерімен қалалық жағдайда айналысатын мамандардың жалақылары мен тарифтік ставкаларын салыстырғанда жиырма бес пайызға жоғары лауазымдық жалақылары мен тарифтік ставкалары белгіленсін.</w:t>
      </w:r>
      <w:r>
        <w:br/>
      </w:r>
      <w:r>
        <w:rPr>
          <w:rFonts w:ascii="Times New Roman"/>
          <w:b w:val="false"/>
          <w:i w:val="false"/>
          <w:color w:val="000000"/>
          <w:sz w:val="28"/>
        </w:rPr>
        <w:t>
      </w:t>
      </w:r>
      <w:r>
        <w:rPr>
          <w:rFonts w:ascii="Times New Roman"/>
          <w:b w:val="false"/>
          <w:i w:val="false"/>
          <w:color w:val="000000"/>
          <w:sz w:val="28"/>
        </w:rPr>
        <w:t xml:space="preserve">8. 2015 жылға арналған аудандық бюджеттің атқарылу үдерісі кезінде секвестрленуге жатпайтын аудандық бюджеттік бағдарламалар тізбесі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9. 2015 жылға арналған аудандық маңызы бар қала, кент, ауыл, ауылдық округінің бюджеттік бағдарламалар тізбесі </w:t>
      </w:r>
      <w:r>
        <w:rPr>
          <w:rFonts w:ascii="Times New Roman"/>
          <w:b w:val="false"/>
          <w:i w:val="false"/>
          <w:color w:val="000000"/>
          <w:sz w:val="28"/>
        </w:rPr>
        <w:t>7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1) 2015 жылға жергілікті өзін-өзі басқару органдарына берілетін трансферттер аудандық маңызы бар қала, ауыл, кент, ауылдық округ арасында </w:t>
      </w:r>
      <w:r>
        <w:rPr>
          <w:rFonts w:ascii="Times New Roman"/>
          <w:b w:val="false"/>
          <w:i w:val="false"/>
          <w:color w:val="000000"/>
          <w:sz w:val="28"/>
        </w:rPr>
        <w:t>8 қосымшаға</w:t>
      </w:r>
      <w:r>
        <w:rPr>
          <w:rFonts w:ascii="Times New Roman"/>
          <w:b w:val="false"/>
          <w:i w:val="false"/>
          <w:color w:val="000000"/>
          <w:sz w:val="28"/>
        </w:rPr>
        <w:t xml:space="preserve"> сәйкес бөлінсін.</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Ақмола облысы Ақкөл аудандық мәслихатының 27.10.2015 </w:t>
      </w:r>
      <w:r>
        <w:rPr>
          <w:rFonts w:ascii="Times New Roman"/>
          <w:b w:val="false"/>
          <w:i w:val="false"/>
          <w:color w:val="ff0000"/>
          <w:sz w:val="28"/>
        </w:rPr>
        <w:t>№ С 50-1</w:t>
      </w:r>
      <w:r>
        <w:rPr>
          <w:rFonts w:ascii="Times New Roman"/>
          <w:b w:val="false"/>
          <w:i w:val="false"/>
          <w:color w:val="ff0000"/>
          <w:sz w:val="28"/>
        </w:rPr>
        <w:t xml:space="preserve"> (01.01.2015 бастап қолданысқа енгізіледі) шешімімен.</w:t>
      </w:r>
      <w:r>
        <w:br/>
      </w:r>
      <w:r>
        <w:rPr>
          <w:rFonts w:ascii="Times New Roman"/>
          <w:b w:val="false"/>
          <w:i w:val="false"/>
          <w:color w:val="000000"/>
          <w:sz w:val="28"/>
        </w:rPr>
        <w:t xml:space="preserve">
       </w:t>
      </w:r>
      <w:r>
        <w:rPr>
          <w:rFonts w:ascii="Times New Roman"/>
          <w:b w:val="false"/>
          <w:i w:val="false"/>
          <w:color w:val="000000"/>
          <w:sz w:val="28"/>
        </w:rPr>
        <w:t>10. Осы шешім Ақмола облысының Әділет департаментінде мемлекеттік тіркелген күннен бастап күшіне енеді және 2015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Ақкөл аудандық мәслихат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Т.Исенов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Ақкөл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Ж.Салыбекова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Ақкөл ауданының әкімі</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Т.Қ.Едігенов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аудандық мәслихаттың</w:t>
            </w:r>
            <w:r>
              <w:br/>
            </w:r>
            <w:r>
              <w:rPr>
                <w:rFonts w:ascii="Times New Roman"/>
                <w:b w:val="false"/>
                <w:i w:val="false"/>
                <w:color w:val="000000"/>
                <w:sz w:val="20"/>
              </w:rPr>
              <w:t>2014 жылғы 24 желтоқсандағы</w:t>
            </w:r>
            <w:r>
              <w:br/>
            </w:r>
            <w:r>
              <w:rPr>
                <w:rFonts w:ascii="Times New Roman"/>
                <w:b w:val="false"/>
                <w:i w:val="false"/>
                <w:color w:val="000000"/>
                <w:sz w:val="20"/>
              </w:rPr>
              <w:t>№ С 43-1 шешіміне</w:t>
            </w:r>
            <w:r>
              <w:br/>
            </w:r>
            <w:r>
              <w:rPr>
                <w:rFonts w:ascii="Times New Roman"/>
                <w:b w:val="false"/>
                <w:i w:val="false"/>
                <w:color w:val="000000"/>
                <w:sz w:val="20"/>
              </w:rPr>
              <w:t>1 қосымша</w:t>
            </w:r>
          </w:p>
        </w:tc>
      </w:tr>
    </w:tbl>
    <w:bookmarkStart w:name="z19" w:id="0"/>
    <w:p>
      <w:pPr>
        <w:spacing w:after="0"/>
        <w:ind w:left="0"/>
        <w:jc w:val="left"/>
      </w:pPr>
      <w:r>
        <w:rPr>
          <w:rFonts w:ascii="Times New Roman"/>
          <w:b/>
          <w:i w:val="false"/>
          <w:color w:val="000000"/>
        </w:rPr>
        <w:t xml:space="preserve"> 2015 жылға арналған аудандық бюджет</w:t>
      </w:r>
    </w:p>
    <w:bookmarkEnd w:id="0"/>
    <w:p>
      <w:pPr>
        <w:spacing w:after="0"/>
        <w:ind w:left="0"/>
        <w:jc w:val="left"/>
      </w:pPr>
      <w:r>
        <w:rPr>
          <w:rFonts w:ascii="Times New Roman"/>
          <w:b w:val="false"/>
          <w:i w:val="false"/>
          <w:color w:val="ff0000"/>
          <w:sz w:val="28"/>
        </w:rPr>
        <w:t xml:space="preserve">      Ескерту. 1-қосымша жаңа редакцияда - Ақмола облысы Ақкөл аудандық мәслихатының 23.12.2015 </w:t>
      </w:r>
      <w:r>
        <w:rPr>
          <w:rFonts w:ascii="Times New Roman"/>
          <w:b w:val="false"/>
          <w:i w:val="false"/>
          <w:color w:val="ff0000"/>
          <w:sz w:val="28"/>
        </w:rPr>
        <w:t>№ С 52-3</w:t>
      </w:r>
      <w:r>
        <w:rPr>
          <w:rFonts w:ascii="Times New Roman"/>
          <w:b w:val="false"/>
          <w:i w:val="false"/>
          <w:color w:val="ff0000"/>
          <w:sz w:val="28"/>
        </w:rPr>
        <w:t xml:space="preserve"> (01.01.2015 бастап қолданысқа енгізіледі) шешімімен.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
        <w:gridCol w:w="867"/>
        <w:gridCol w:w="507"/>
        <w:gridCol w:w="6683"/>
        <w:gridCol w:w="373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Атаулар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2 341 532,1</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615 117,0</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56 954,0</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56 954,0</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234259</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234259</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275 173,0</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197 559,0</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19 759,0</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54 122,0</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3733</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42 961,0</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3748</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23 200,0</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15 683,0</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5115</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5115</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6 556,8</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4 797,8</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4 761,0</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 өткізуінен түсетін түсімдер</w:t>
            </w:r>
            <w:r>
              <w:br/>
            </w:r>
            <w:r>
              <w:rPr>
                <w:rFonts w:ascii="Times New Roman"/>
                <w:b w:val="false"/>
                <w:i w:val="false"/>
                <w:color w:val="000000"/>
                <w:sz w:val="20"/>
              </w:rPr>
              <w:t>
</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1 668,0</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1 668,0</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115 442,2</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6 862,0</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6 862,0</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108 580,2</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108 580,2</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1 604 416,1</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1 604 416,1</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1 604 416,1</w:t>
            </w: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9"/>
        <w:gridCol w:w="1219"/>
        <w:gridCol w:w="1219"/>
        <w:gridCol w:w="5302"/>
        <w:gridCol w:w="370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2 338 647,4</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206 820,6</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15 093,2</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14 993,2</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73 272,9</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72 453,2</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819,7</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84 947,4</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82 798,6</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2 148,8</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21 406,7</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19 828,5</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760,2</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мүлікті сатып алу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және тұрғын үй инспекциясы бөлімі</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6 808,0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6 808,0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5 292,4</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5 292,4</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2 147,0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2 147,0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1 847,0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3 290,0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және тұрғын үй инспекциясы бөлімі</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3 290,0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3 290,0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1 507 245,1</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1 331 244,1</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5 634,9</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1 096 596,0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15 365,0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33 148,0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104 202,0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11 895,2</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Кәсіптік оқытуды ұйымдастыру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20 125,0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7 121,0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34 122,0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3 035,0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20 905,0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20 905,0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155 096,0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155 096,0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139 226,5</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125 194,1</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18 874,7</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20 297,0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478,3</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20 719,0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1 031,1</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26 730,4</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5 994,0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5 089,3</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5 263,3</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1 760,0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18 160,0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14 032,4</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14 032,4</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125 491,3</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83 322,2</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қаланың, кенттің, ауылдың, ауылдық округтің мемлекеттік тұрғын үй қорының сақталуын ұйымдастыру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33 816,0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10 054,0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36 964,2</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2 010,6</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23 255,1</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14 887,0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2 691,3</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5 676,8</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 коммуналдық шаруашылық, жолаушылар көлігі, автомобиль жолдары және тұрғын үй инспекциясы бөлімі</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18 914,0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Шағын қалаларды жылумен жабдықтауды үздіксіз қамтамасыз ету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3 705,0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желілерін пайдалануды ұйымдастыру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Кондоминиум объектілеріне техникалық паспорттар дайындау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173 584,7</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4 580,0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шынықтыру-сауықтыру және спорттық іс-шараларды іске асыру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4 580,0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96 473,5</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5 949,5</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52 939,0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27 897,0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6 808,0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2 880,0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24 194,2</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8 705,9</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7 488,3</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48 337,0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3 942,5</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18 410,5</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23 884,0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75 160,7</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3 962,7</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3 962,7</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15 137,0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15 137,0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6 505,9</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6 505,9</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49 555,1</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9 171,7</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426,4</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38 195,0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11 417,9</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7 081,0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6 781,0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4 336,9</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4 336,9</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73 264,8</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16 488,0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16 488,0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және тұрғын үй инспекциясы бөлімі</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56 776,8</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51 776,8</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11 640,0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11 640,0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11 640,0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9 352,0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9 352,0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7 686,5</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1 665,5</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бюджеттiк кредит беру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6 538,0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Бюджеттiк кредиттер</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11 464,0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11 464,0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11 464,0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11 464,0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Бюджеттiк кредиттерді өтеу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4 926,0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Бюджеттiк кредиттерді өтеу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4 926,0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Бюджеттiк кредиттерді өтеу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4 926,0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4 926,0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активтерiмен жасалатын операциялар бойынша сальдо</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17 656,5</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активтерiн сатып алу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17 656,5</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17 656,5</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автомобиль жолдары және тұрғын үй инспекциясы бөлімі</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17 656,5</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17 656,5</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Бюджеттің тапшылығы (профициті)</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-21 309,8</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Бюджеттің тапшылығын қаржыландыру (профицитті пайдалану)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21 309,8</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аудандық мәслихаттың</w:t>
            </w:r>
            <w:r>
              <w:br/>
            </w:r>
            <w:r>
              <w:rPr>
                <w:rFonts w:ascii="Times New Roman"/>
                <w:b w:val="false"/>
                <w:i w:val="false"/>
                <w:color w:val="000000"/>
                <w:sz w:val="20"/>
              </w:rPr>
              <w:t>2014 жылғы 24 желтоқсандағы</w:t>
            </w:r>
            <w:r>
              <w:br/>
            </w:r>
            <w:r>
              <w:rPr>
                <w:rFonts w:ascii="Times New Roman"/>
                <w:b w:val="false"/>
                <w:i w:val="false"/>
                <w:color w:val="000000"/>
                <w:sz w:val="20"/>
              </w:rPr>
              <w:t>№ С 43-1 шешіміне</w:t>
            </w:r>
            <w:r>
              <w:br/>
            </w:r>
            <w:r>
              <w:rPr>
                <w:rFonts w:ascii="Times New Roman"/>
                <w:b w:val="false"/>
                <w:i w:val="false"/>
                <w:color w:val="000000"/>
                <w:sz w:val="20"/>
              </w:rPr>
              <w:t>2 қосымша</w:t>
            </w:r>
          </w:p>
        </w:tc>
      </w:tr>
    </w:tbl>
    <w:bookmarkStart w:name="z21" w:id="1"/>
    <w:p>
      <w:pPr>
        <w:spacing w:after="0"/>
        <w:ind w:left="0"/>
        <w:jc w:val="left"/>
      </w:pPr>
      <w:r>
        <w:rPr>
          <w:rFonts w:ascii="Times New Roman"/>
          <w:b/>
          <w:i w:val="false"/>
          <w:color w:val="000000"/>
        </w:rPr>
        <w:t xml:space="preserve"> 2016 жылға арналған аудандық бюджет</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908"/>
        <w:gridCol w:w="530"/>
        <w:gridCol w:w="6992"/>
        <w:gridCol w:w="334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Атаулар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1 680 267</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640 621</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80 363</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80 363</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270 666</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270 666</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259 208</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169 810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18 211</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66 913</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4 274</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4 863</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10 673</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9 186</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4 880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4 880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3 379</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2 659</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кірістері бөлімінің түсімдері</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 өткізуінен түсетін түсімдер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1 016 267</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1 016 267</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1 016 267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9"/>
        <w:gridCol w:w="1275"/>
        <w:gridCol w:w="1275"/>
        <w:gridCol w:w="5543"/>
        <w:gridCol w:w="330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1 680 267</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183 594</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14 662</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14 662</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59 273</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59 273</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78 667</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78 667</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19 478</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18 145</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мүлікті сатып алу</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және тұрғын үй инспекциясы бөлімі</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6 344</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6 344</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5 170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5 170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2 113</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2 113</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1 813</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және тұрғын үй инспекциясы бөлімі</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1 176 012</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1 176 012</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5 338</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985 214</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14 387</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29 790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97 651</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14 997</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Кәсіптік оқытуды ұйымдастыру</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18 417</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8 740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101 516</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101 516</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17 274</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22 297</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20 083</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25 280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6 524</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6 090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50 735</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24 230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қаланың, кенттің, ауылдың, ауылдық округтің мемлекеттік тұрғын үй қорының сақталуын ұйымдастыру</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15 979</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2 029</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5 716</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12 800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автомобиль жолдары және тұрғын үй инспекциясы бөлімі</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5 705</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5 705</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102 185</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76 073</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5 954</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38 535</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25 334</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15 730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5 930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10 382</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3 882</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34 281</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5 732</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5 732</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15 601</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15 601</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6 749</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6 749</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6 199</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5 664</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10 191</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5 859</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5 859</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4 332</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4 332</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және тұрғын үй инспекциясы бөлімі</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14 640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11 640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11 640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аудандық мәслихаттың</w:t>
            </w:r>
            <w:r>
              <w:br/>
            </w:r>
            <w:r>
              <w:rPr>
                <w:rFonts w:ascii="Times New Roman"/>
                <w:b w:val="false"/>
                <w:i w:val="false"/>
                <w:color w:val="000000"/>
                <w:sz w:val="20"/>
              </w:rPr>
              <w:t>2014 жылғы 24 желтоқсандағы</w:t>
            </w:r>
            <w:r>
              <w:br/>
            </w:r>
            <w:r>
              <w:rPr>
                <w:rFonts w:ascii="Times New Roman"/>
                <w:b w:val="false"/>
                <w:i w:val="false"/>
                <w:color w:val="000000"/>
                <w:sz w:val="20"/>
              </w:rPr>
              <w:t>№ С 43-1 шешіміне</w:t>
            </w:r>
            <w:r>
              <w:br/>
            </w:r>
            <w:r>
              <w:rPr>
                <w:rFonts w:ascii="Times New Roman"/>
                <w:b w:val="false"/>
                <w:i w:val="false"/>
                <w:color w:val="000000"/>
                <w:sz w:val="20"/>
              </w:rPr>
              <w:t>3 қосымша</w:t>
            </w:r>
          </w:p>
        </w:tc>
      </w:tr>
    </w:tbl>
    <w:bookmarkStart w:name="z23" w:id="2"/>
    <w:p>
      <w:pPr>
        <w:spacing w:after="0"/>
        <w:ind w:left="0"/>
        <w:jc w:val="left"/>
      </w:pPr>
      <w:r>
        <w:rPr>
          <w:rFonts w:ascii="Times New Roman"/>
          <w:b/>
          <w:i w:val="false"/>
          <w:color w:val="000000"/>
        </w:rPr>
        <w:t xml:space="preserve"> 2017 жылға арналған аудандық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908"/>
        <w:gridCol w:w="530"/>
        <w:gridCol w:w="6992"/>
        <w:gridCol w:w="334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Атаулар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1 713 361</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686 866</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85 988</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85 988</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293 038</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293 038</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276 077</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181 696</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18 211</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71 597</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4 573</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26 110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5 203</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10 674</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9 829</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5 221</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5 221</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3 614</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2 843</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кірістері бөлімінің түсімдері</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2 803</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 өткізуінен түсетін түсімдер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1 002 881</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1 002 881</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1 002 881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9"/>
        <w:gridCol w:w="1275"/>
        <w:gridCol w:w="1275"/>
        <w:gridCol w:w="5543"/>
        <w:gridCol w:w="330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1 713 361</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183 701</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14 662</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14 662</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59 273</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59 273</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78 759</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78 759</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19 493</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18 160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мүлікті сатып алу</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және тұрғын үй инспекциясы бөлімі</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6 344</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6 344</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5 170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5 170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2 113</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2 113</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1 813</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және тұрғын үй инспекциясы бөлімі</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1 220 399</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1 220 399</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5 338</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1 008 555</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14 387</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29 790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97 651</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14 997</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Кәсіптік оқытуды ұйымдастыру</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18 417</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29 786</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101 516</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101 516</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17 274</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22 297</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20 083</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25 280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6 524</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6 090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39 335</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24 230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қаланың, кенттің, ауылдың, ауылдық округтің мемлекеттік тұрғын үй қорының сақталуын ұйымдастыру</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15 979</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2 029</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5 716</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9 400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9 400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автомобиль жолдары және тұрғын үй инспекциясы бөлімі</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5 705</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5 705</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102 185</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76 073</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5 954</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38 535</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25 334</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15 730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5 930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10 382</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3 882</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34 281</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5 732</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5 732</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15 601</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15 601</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6 749</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6 749</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6 199</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5 664</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10 191</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5 859</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5 859</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4 332</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4 332</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және тұрғын үй инспекциясы бөлімі</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14 640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11 640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11 640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аудандық мәслихаттың</w:t>
            </w:r>
            <w:r>
              <w:br/>
            </w:r>
            <w:r>
              <w:rPr>
                <w:rFonts w:ascii="Times New Roman"/>
                <w:b w:val="false"/>
                <w:i w:val="false"/>
                <w:color w:val="000000"/>
                <w:sz w:val="20"/>
              </w:rPr>
              <w:t>2014 жылғы 24 желтоқсандағы</w:t>
            </w:r>
            <w:r>
              <w:br/>
            </w:r>
            <w:r>
              <w:rPr>
                <w:rFonts w:ascii="Times New Roman"/>
                <w:b w:val="false"/>
                <w:i w:val="false"/>
                <w:color w:val="000000"/>
                <w:sz w:val="20"/>
              </w:rPr>
              <w:t>№ С 43-1 шешіміне</w:t>
            </w:r>
            <w:r>
              <w:br/>
            </w:r>
            <w:r>
              <w:rPr>
                <w:rFonts w:ascii="Times New Roman"/>
                <w:b w:val="false"/>
                <w:i w:val="false"/>
                <w:color w:val="000000"/>
                <w:sz w:val="20"/>
              </w:rPr>
              <w:t>4 қосымша</w:t>
            </w:r>
          </w:p>
        </w:tc>
      </w:tr>
    </w:tbl>
    <w:bookmarkStart w:name="z25" w:id="3"/>
    <w:p>
      <w:pPr>
        <w:spacing w:after="0"/>
        <w:ind w:left="0"/>
        <w:jc w:val="left"/>
      </w:pPr>
      <w:r>
        <w:rPr>
          <w:rFonts w:ascii="Times New Roman"/>
          <w:b/>
          <w:i w:val="false"/>
          <w:color w:val="000000"/>
        </w:rPr>
        <w:t xml:space="preserve"> 2015 жылға арналған республикалық бюджеттен берілетін нысаналы трансферттер мен бюджеттік кредиттер</w:t>
      </w:r>
    </w:p>
    <w:bookmarkEnd w:id="3"/>
    <w:p>
      <w:pPr>
        <w:spacing w:after="0"/>
        <w:ind w:left="0"/>
        <w:jc w:val="left"/>
      </w:pPr>
      <w:r>
        <w:rPr>
          <w:rFonts w:ascii="Times New Roman"/>
          <w:b w:val="false"/>
          <w:i w:val="false"/>
          <w:color w:val="ff0000"/>
          <w:sz w:val="28"/>
        </w:rPr>
        <w:t xml:space="preserve">      Ескерту. 4-қосымша жаңа редакцияда - Ақмола облысы Ақкөл аудандық мәслихатының 23.12.2015 </w:t>
      </w:r>
      <w:r>
        <w:rPr>
          <w:rFonts w:ascii="Times New Roman"/>
          <w:b w:val="false"/>
          <w:i w:val="false"/>
          <w:color w:val="ff0000"/>
          <w:sz w:val="28"/>
        </w:rPr>
        <w:t>№ С 52-3</w:t>
      </w:r>
      <w:r>
        <w:rPr>
          <w:rFonts w:ascii="Times New Roman"/>
          <w:b w:val="false"/>
          <w:i w:val="false"/>
          <w:color w:val="ff0000"/>
          <w:sz w:val="28"/>
        </w:rPr>
        <w:t xml:space="preserve"> (01.01.2015 бастап қолданысқа енгізіледі) шешімімен.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67"/>
        <w:gridCol w:w="4833"/>
      </w:tblGrid>
      <w:tr>
        <w:trPr>
          <w:trHeight w:val="30" w:hRule="atLeast"/>
        </w:trPr>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203 943,0</w:t>
            </w:r>
            <w:r>
              <w:br/>
            </w:r>
            <w:r>
              <w:rPr>
                <w:rFonts w:ascii="Times New Roman"/>
                <w:b w:val="false"/>
                <w:i w:val="false"/>
                <w:color w:val="000000"/>
                <w:sz w:val="20"/>
              </w:rPr>
              <w:t>
</w:t>
            </w:r>
          </w:p>
        </w:tc>
      </w:tr>
      <w:tr>
        <w:trPr>
          <w:trHeight w:val="30" w:hRule="atLeast"/>
        </w:trPr>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181 792,0</w:t>
            </w:r>
            <w:r>
              <w:br/>
            </w:r>
            <w:r>
              <w:rPr>
                <w:rFonts w:ascii="Times New Roman"/>
                <w:b w:val="false"/>
                <w:i w:val="false"/>
                <w:color w:val="000000"/>
                <w:sz w:val="20"/>
              </w:rPr>
              <w:t>
</w:t>
            </w:r>
          </w:p>
        </w:tc>
      </w:tr>
      <w:tr>
        <w:trPr>
          <w:trHeight w:val="30" w:hRule="atLeast"/>
        </w:trPr>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iшiнде:</w:t>
            </w:r>
            <w:r>
              <w:br/>
            </w:r>
            <w:r>
              <w:rPr>
                <w:rFonts w:ascii="Times New Roman"/>
                <w:b w:val="false"/>
                <w:i w:val="false"/>
                <w:color w:val="000000"/>
                <w:sz w:val="20"/>
              </w:rPr>
              <w:t>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r>
      <w:tr>
        <w:trPr>
          <w:trHeight w:val="30" w:hRule="atLeast"/>
        </w:trPr>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мекемелердің мемлекеттік қызметшілері болып табылмайтын жұмыскерлеріне, сондай-ақ жергілікті бюджеттерден қаржыландырылатын мемлекеттік қазыналық кәсіпорындары қызметкерлерінің лауазымдық айлықақыларына ерекше еңбек жағдайлары үшін ай сайынғы үстемеақы төлеуге</w:t>
            </w:r>
            <w:r>
              <w:br/>
            </w:r>
            <w:r>
              <w:rPr>
                <w:rFonts w:ascii="Times New Roman"/>
                <w:b w:val="false"/>
                <w:i w:val="false"/>
                <w:color w:val="000000"/>
                <w:sz w:val="20"/>
              </w:rPr>
              <w:t>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r>
      <w:tr>
        <w:trPr>
          <w:trHeight w:val="30" w:hRule="atLeast"/>
        </w:trPr>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w:t>
            </w:r>
            <w:r>
              <w:br/>
            </w:r>
            <w:r>
              <w:rPr>
                <w:rFonts w:ascii="Times New Roman"/>
                <w:b w:val="false"/>
                <w:i w:val="false"/>
                <w:color w:val="000000"/>
                <w:sz w:val="20"/>
              </w:rPr>
              <w:t>
</w:t>
            </w:r>
          </w:p>
        </w:tc>
      </w:tr>
      <w:tr>
        <w:trPr>
          <w:trHeight w:val="30" w:hRule="atLeast"/>
        </w:trPr>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мекемелердің мемлекеттік қызметшілері болып табылмайтын жұмыскерлеріне, сондай-ақ жергілікті бюджеттерден қаржыландырылатын мемлекеттік қазыналық кәсіпорындары қызметкерлерінің лауазымдық айлықақыларына ерекше еңбек жағдайлары үшін ай сайынғы үстемеақы төлеуге</w:t>
            </w:r>
            <w:r>
              <w:br/>
            </w:r>
            <w:r>
              <w:rPr>
                <w:rFonts w:ascii="Times New Roman"/>
                <w:b w:val="false"/>
                <w:i w:val="false"/>
                <w:color w:val="000000"/>
                <w:sz w:val="20"/>
              </w:rPr>
              <w:t>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w:t>
            </w:r>
            <w:r>
              <w:br/>
            </w:r>
            <w:r>
              <w:rPr>
                <w:rFonts w:ascii="Times New Roman"/>
                <w:b w:val="false"/>
                <w:i w:val="false"/>
                <w:color w:val="000000"/>
                <w:sz w:val="20"/>
              </w:rPr>
              <w:t>
</w:t>
            </w:r>
          </w:p>
        </w:tc>
      </w:tr>
      <w:tr>
        <w:trPr>
          <w:trHeight w:val="30" w:hRule="atLeast"/>
        </w:trPr>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w:t>
            </w:r>
            <w:r>
              <w:br/>
            </w:r>
            <w:r>
              <w:rPr>
                <w:rFonts w:ascii="Times New Roman"/>
                <w:b w:val="false"/>
                <w:i w:val="false"/>
                <w:color w:val="000000"/>
                <w:sz w:val="20"/>
              </w:rPr>
              <w:t>
</w:t>
            </w:r>
          </w:p>
        </w:tc>
      </w:tr>
      <w:tr>
        <w:trPr>
          <w:trHeight w:val="30" w:hRule="atLeast"/>
        </w:trPr>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мекемелердің мемлекеттік қызметшілері болып табылмайтын жұмыскерлеріне, сондай-ақ жергілікті бюджеттерден қаржыландырылатын мемлекеттік қазыналық кәсіпорындары қызметкерлерінің лауазымдық айлықақыларына ерекше еңбек жағдайлары үшін ай сайынғы үстемеақы төлеуге</w:t>
            </w:r>
            <w:r>
              <w:br/>
            </w:r>
            <w:r>
              <w:rPr>
                <w:rFonts w:ascii="Times New Roman"/>
                <w:b w:val="false"/>
                <w:i w:val="false"/>
                <w:color w:val="000000"/>
                <w:sz w:val="20"/>
              </w:rPr>
              <w:t>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w:t>
            </w:r>
            <w:r>
              <w:br/>
            </w:r>
            <w:r>
              <w:rPr>
                <w:rFonts w:ascii="Times New Roman"/>
                <w:b w:val="false"/>
                <w:i w:val="false"/>
                <w:color w:val="000000"/>
                <w:sz w:val="20"/>
              </w:rPr>
              <w:t>
</w:t>
            </w:r>
          </w:p>
        </w:tc>
      </w:tr>
      <w:tr>
        <w:trPr>
          <w:trHeight w:val="30" w:hRule="atLeast"/>
        </w:trPr>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r>
              <w:br/>
            </w:r>
            <w:r>
              <w:rPr>
                <w:rFonts w:ascii="Times New Roman"/>
                <w:b w:val="false"/>
                <w:i w:val="false"/>
                <w:color w:val="000000"/>
                <w:sz w:val="20"/>
              </w:rPr>
              <w:t>
</w:t>
            </w:r>
          </w:p>
        </w:tc>
      </w:tr>
      <w:tr>
        <w:trPr>
          <w:trHeight w:val="30" w:hRule="atLeast"/>
        </w:trPr>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мекемелердің мемлекеттік қызметшілері болып табылмайтын жұмыскерлеріне, сондай-ақ жергілікті бюджеттерден қаржыландырылатын мемлекеттік қазыналық кәсіпорындары қызметкерлерінің лауазымдық айлықақыларына ерекше еңбек жағдайлары үшін ай сайынғы үстемеақы төлеуге</w:t>
            </w:r>
            <w:r>
              <w:br/>
            </w:r>
            <w:r>
              <w:rPr>
                <w:rFonts w:ascii="Times New Roman"/>
                <w:b w:val="false"/>
                <w:i w:val="false"/>
                <w:color w:val="000000"/>
                <w:sz w:val="20"/>
              </w:rPr>
              <w:t>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r>
              <w:br/>
            </w:r>
            <w:r>
              <w:rPr>
                <w:rFonts w:ascii="Times New Roman"/>
                <w:b w:val="false"/>
                <w:i w:val="false"/>
                <w:color w:val="000000"/>
                <w:sz w:val="20"/>
              </w:rPr>
              <w:t>
</w:t>
            </w:r>
          </w:p>
        </w:tc>
      </w:tr>
      <w:tr>
        <w:trPr>
          <w:trHeight w:val="30" w:hRule="atLeast"/>
        </w:trPr>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және тұрғын үй инспекциясы бөлімі</w:t>
            </w:r>
            <w:r>
              <w:br/>
            </w:r>
            <w:r>
              <w:rPr>
                <w:rFonts w:ascii="Times New Roman"/>
                <w:b w:val="false"/>
                <w:i w:val="false"/>
                <w:color w:val="000000"/>
                <w:sz w:val="20"/>
              </w:rPr>
              <w:t>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r>
              <w:br/>
            </w:r>
            <w:r>
              <w:rPr>
                <w:rFonts w:ascii="Times New Roman"/>
                <w:b w:val="false"/>
                <w:i w:val="false"/>
                <w:color w:val="000000"/>
                <w:sz w:val="20"/>
              </w:rPr>
              <w:t>
</w:t>
            </w:r>
          </w:p>
        </w:tc>
      </w:tr>
      <w:tr>
        <w:trPr>
          <w:trHeight w:val="30" w:hRule="atLeast"/>
        </w:trPr>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мекемелердің мемлекеттік қызметшілері болып табылмайтын жұмыскерлеріне, сондай-ақ жергілікті бюджеттерден қаржыландырылатын мемлекеттік қазыналық кәсіпорындары қызметкерлерінің лауазымдық айлықақыларына ерекше еңбек жағдайлары үшін ай сайынғы үстемеақы төлеуге</w:t>
            </w:r>
            <w:r>
              <w:br/>
            </w:r>
            <w:r>
              <w:rPr>
                <w:rFonts w:ascii="Times New Roman"/>
                <w:b w:val="false"/>
                <w:i w:val="false"/>
                <w:color w:val="000000"/>
                <w:sz w:val="20"/>
              </w:rPr>
              <w:t>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r>
              <w:br/>
            </w:r>
            <w:r>
              <w:rPr>
                <w:rFonts w:ascii="Times New Roman"/>
                <w:b w:val="false"/>
                <w:i w:val="false"/>
                <w:color w:val="000000"/>
                <w:sz w:val="20"/>
              </w:rPr>
              <w:t>
</w:t>
            </w:r>
          </w:p>
        </w:tc>
      </w:tr>
      <w:tr>
        <w:trPr>
          <w:trHeight w:val="30" w:hRule="atLeast"/>
        </w:trPr>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r>
              <w:br/>
            </w:r>
            <w:r>
              <w:rPr>
                <w:rFonts w:ascii="Times New Roman"/>
                <w:b w:val="false"/>
                <w:i w:val="false"/>
                <w:color w:val="000000"/>
                <w:sz w:val="20"/>
              </w:rPr>
              <w:t>
</w:t>
            </w:r>
          </w:p>
        </w:tc>
      </w:tr>
      <w:tr>
        <w:trPr>
          <w:trHeight w:val="30" w:hRule="atLeast"/>
        </w:trPr>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мекемелердің мемлекеттік қызметшілері болып табылмайтын жұмыскерлеріне, сондай-ақ жергілікті бюджеттерден қаржыландырылатын мемлекеттік қазыналық кәсіпорындары қызметкерлерінің лауазымдық айлықақыларына ерекше еңбек жағдайлары үшін ай сайынғы үстемеақы төлеуге</w:t>
            </w:r>
            <w:r>
              <w:br/>
            </w:r>
            <w:r>
              <w:rPr>
                <w:rFonts w:ascii="Times New Roman"/>
                <w:b w:val="false"/>
                <w:i w:val="false"/>
                <w:color w:val="000000"/>
                <w:sz w:val="20"/>
              </w:rPr>
              <w:t>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r>
              <w:br/>
            </w:r>
            <w:r>
              <w:rPr>
                <w:rFonts w:ascii="Times New Roman"/>
                <w:b w:val="false"/>
                <w:i w:val="false"/>
                <w:color w:val="000000"/>
                <w:sz w:val="20"/>
              </w:rPr>
              <w:t>
</w:t>
            </w:r>
          </w:p>
        </w:tc>
      </w:tr>
      <w:tr>
        <w:trPr>
          <w:trHeight w:val="30" w:hRule="atLeast"/>
        </w:trPr>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148 069,9</w:t>
            </w:r>
            <w:r>
              <w:br/>
            </w:r>
            <w:r>
              <w:rPr>
                <w:rFonts w:ascii="Times New Roman"/>
                <w:b w:val="false"/>
                <w:i w:val="false"/>
                <w:color w:val="000000"/>
                <w:sz w:val="20"/>
              </w:rPr>
              <w:t>
</w:t>
            </w:r>
          </w:p>
        </w:tc>
      </w:tr>
      <w:tr>
        <w:trPr>
          <w:trHeight w:val="30" w:hRule="atLeast"/>
        </w:trPr>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ұйымдарында мемлекеттік білім беру тапсырысын іске асыруға</w:t>
            </w:r>
            <w:r>
              <w:br/>
            </w:r>
            <w:r>
              <w:rPr>
                <w:rFonts w:ascii="Times New Roman"/>
                <w:b w:val="false"/>
                <w:i w:val="false"/>
                <w:color w:val="000000"/>
                <w:sz w:val="20"/>
              </w:rPr>
              <w:t>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34 122</w:t>
            </w:r>
            <w:r>
              <w:br/>
            </w:r>
            <w:r>
              <w:rPr>
                <w:rFonts w:ascii="Times New Roman"/>
                <w:b w:val="false"/>
                <w:i w:val="false"/>
                <w:color w:val="000000"/>
                <w:sz w:val="20"/>
              </w:rPr>
              <w:t>
</w:t>
            </w:r>
          </w:p>
        </w:tc>
      </w:tr>
      <w:tr>
        <w:trPr>
          <w:trHeight w:val="30" w:hRule="atLeast"/>
        </w:trPr>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Үш деңгейлі жүйе бойынша біліктілігін арттырудан өткен мұғалімдерге еңбекақыларын көтеруге</w:t>
            </w:r>
            <w:r>
              <w:br/>
            </w:r>
            <w:r>
              <w:rPr>
                <w:rFonts w:ascii="Times New Roman"/>
                <w:b w:val="false"/>
                <w:i w:val="false"/>
                <w:color w:val="000000"/>
                <w:sz w:val="20"/>
              </w:rPr>
              <w:t>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32 800</w:t>
            </w:r>
            <w:r>
              <w:br/>
            </w:r>
            <w:r>
              <w:rPr>
                <w:rFonts w:ascii="Times New Roman"/>
                <w:b w:val="false"/>
                <w:i w:val="false"/>
                <w:color w:val="000000"/>
                <w:sz w:val="20"/>
              </w:rPr>
              <w:t>
</w:t>
            </w:r>
          </w:p>
        </w:tc>
      </w:tr>
      <w:tr>
        <w:trPr>
          <w:trHeight w:val="30" w:hRule="atLeast"/>
        </w:trPr>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мекемелердің мемлекеттік қызметшілері болып табылмайтын жұмыскерлеріне, сондай-ақ жергілікті бюджеттерден қаржыландырылатын мемлекеттік қазыналық кәсіпорындары қызметкерлерінің лауазымдық айлықақыларына ерекше еңбек жағдайлары үшін ай сайынғы үстемеақы төлеуге</w:t>
            </w:r>
            <w:r>
              <w:br/>
            </w:r>
            <w:r>
              <w:rPr>
                <w:rFonts w:ascii="Times New Roman"/>
                <w:b w:val="false"/>
                <w:i w:val="false"/>
                <w:color w:val="000000"/>
                <w:sz w:val="20"/>
              </w:rPr>
              <w:t>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81 147,9</w:t>
            </w:r>
            <w:r>
              <w:br/>
            </w:r>
            <w:r>
              <w:rPr>
                <w:rFonts w:ascii="Times New Roman"/>
                <w:b w:val="false"/>
                <w:i w:val="false"/>
                <w:color w:val="000000"/>
                <w:sz w:val="20"/>
              </w:rPr>
              <w:t>
</w:t>
            </w:r>
          </w:p>
        </w:tc>
      </w:tr>
      <w:tr>
        <w:trPr>
          <w:trHeight w:val="30" w:hRule="atLeast"/>
        </w:trPr>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22 550,1</w:t>
            </w:r>
            <w:r>
              <w:br/>
            </w:r>
            <w:r>
              <w:rPr>
                <w:rFonts w:ascii="Times New Roman"/>
                <w:b w:val="false"/>
                <w:i w:val="false"/>
                <w:color w:val="000000"/>
                <w:sz w:val="20"/>
              </w:rPr>
              <w:t>
</w:t>
            </w:r>
          </w:p>
        </w:tc>
      </w:tr>
      <w:tr>
        <w:trPr>
          <w:trHeight w:val="30" w:hRule="atLeast"/>
        </w:trPr>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5 236</w:t>
            </w:r>
            <w:r>
              <w:br/>
            </w:r>
            <w:r>
              <w:rPr>
                <w:rFonts w:ascii="Times New Roman"/>
                <w:b w:val="false"/>
                <w:i w:val="false"/>
                <w:color w:val="000000"/>
                <w:sz w:val="20"/>
              </w:rPr>
              <w:t>
</w:t>
            </w:r>
          </w:p>
        </w:tc>
      </w:tr>
      <w:tr>
        <w:trPr>
          <w:trHeight w:val="30" w:hRule="atLeast"/>
        </w:trPr>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өткізуге</w:t>
            </w:r>
            <w:r>
              <w:br/>
            </w:r>
            <w:r>
              <w:rPr>
                <w:rFonts w:ascii="Times New Roman"/>
                <w:b w:val="false"/>
                <w:i w:val="false"/>
                <w:color w:val="000000"/>
                <w:sz w:val="20"/>
              </w:rPr>
              <w:t>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12 235</w:t>
            </w:r>
            <w:r>
              <w:br/>
            </w:r>
            <w:r>
              <w:rPr>
                <w:rFonts w:ascii="Times New Roman"/>
                <w:b w:val="false"/>
                <w:i w:val="false"/>
                <w:color w:val="000000"/>
                <w:sz w:val="20"/>
              </w:rPr>
              <w:t>
</w:t>
            </w:r>
          </w:p>
        </w:tc>
      </w:tr>
      <w:tr>
        <w:trPr>
          <w:trHeight w:val="30" w:hRule="atLeast"/>
        </w:trPr>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міндетті гигиеналық құралдармен қамтамасыз ету нормаларын көбейтуге</w:t>
            </w:r>
            <w:r>
              <w:br/>
            </w:r>
            <w:r>
              <w:rPr>
                <w:rFonts w:ascii="Times New Roman"/>
                <w:b w:val="false"/>
                <w:i w:val="false"/>
                <w:color w:val="000000"/>
                <w:sz w:val="20"/>
              </w:rPr>
              <w:t>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1 760</w:t>
            </w:r>
            <w:r>
              <w:br/>
            </w:r>
            <w:r>
              <w:rPr>
                <w:rFonts w:ascii="Times New Roman"/>
                <w:b w:val="false"/>
                <w:i w:val="false"/>
                <w:color w:val="000000"/>
                <w:sz w:val="20"/>
              </w:rPr>
              <w:t>
</w:t>
            </w:r>
          </w:p>
        </w:tc>
      </w:tr>
      <w:tr>
        <w:trPr>
          <w:trHeight w:val="30" w:hRule="atLeast"/>
        </w:trPr>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Азаматтық хал актілерін тіркеуді бойынша жергілікті атқарушы органдардың штаттық саның көбейтуге ағымдағы</w:t>
            </w:r>
            <w:r>
              <w:br/>
            </w:r>
            <w:r>
              <w:rPr>
                <w:rFonts w:ascii="Times New Roman"/>
                <w:b w:val="false"/>
                <w:i w:val="false"/>
                <w:color w:val="000000"/>
                <w:sz w:val="20"/>
              </w:rPr>
              <w:t>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1 038</w:t>
            </w:r>
            <w:r>
              <w:br/>
            </w:r>
            <w:r>
              <w:rPr>
                <w:rFonts w:ascii="Times New Roman"/>
                <w:b w:val="false"/>
                <w:i w:val="false"/>
                <w:color w:val="000000"/>
                <w:sz w:val="20"/>
              </w:rPr>
              <w:t>
</w:t>
            </w:r>
          </w:p>
        </w:tc>
      </w:tr>
      <w:tr>
        <w:trPr>
          <w:trHeight w:val="30" w:hRule="atLeast"/>
        </w:trPr>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мекемелердің мемлекеттік қызметшілері болып табылмайтын жұмыскерлеріне, сондай-ақ жергілікті бюджеттерден қаржыландырылатын мемлекеттік қазыналық кәсіпорындары қызметкерлерінің лауазымдық айлықақыларына ерекше еңбек жағдайлары үшін ай сайынғы үстемеақы төлеуге</w:t>
            </w:r>
            <w:r>
              <w:br/>
            </w:r>
            <w:r>
              <w:rPr>
                <w:rFonts w:ascii="Times New Roman"/>
                <w:b w:val="false"/>
                <w:i w:val="false"/>
                <w:color w:val="000000"/>
                <w:sz w:val="20"/>
              </w:rPr>
              <w:t>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2 281,1</w:t>
            </w:r>
            <w:r>
              <w:br/>
            </w:r>
            <w:r>
              <w:rPr>
                <w:rFonts w:ascii="Times New Roman"/>
                <w:b w:val="false"/>
                <w:i w:val="false"/>
                <w:color w:val="000000"/>
                <w:sz w:val="20"/>
              </w:rPr>
              <w:t>
</w:t>
            </w:r>
          </w:p>
        </w:tc>
      </w:tr>
      <w:tr>
        <w:trPr>
          <w:trHeight w:val="30" w:hRule="atLeast"/>
        </w:trPr>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4 713</w:t>
            </w:r>
            <w:r>
              <w:br/>
            </w:r>
            <w:r>
              <w:rPr>
                <w:rFonts w:ascii="Times New Roman"/>
                <w:b w:val="false"/>
                <w:i w:val="false"/>
                <w:color w:val="000000"/>
                <w:sz w:val="20"/>
              </w:rPr>
              <w:t>
</w:t>
            </w:r>
          </w:p>
        </w:tc>
      </w:tr>
      <w:tr>
        <w:trPr>
          <w:trHeight w:val="30" w:hRule="atLeast"/>
        </w:trPr>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мекемелердің мемлекеттік қызметшілері болып табылмайтын жұмыскерлеріне, сондай-ақ жергілікті бюджеттерден қаржыландырылатын мемлекеттік қазыналық кәсіпорындары қызметкерлерінің лауазымдық айлықақыларына ерекше еңбек жағдайлары үшін ай сайынғы үстемеақы төлеуге</w:t>
            </w:r>
            <w:r>
              <w:br/>
            </w:r>
            <w:r>
              <w:rPr>
                <w:rFonts w:ascii="Times New Roman"/>
                <w:b w:val="false"/>
                <w:i w:val="false"/>
                <w:color w:val="000000"/>
                <w:sz w:val="20"/>
              </w:rPr>
              <w:t>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4 713</w:t>
            </w:r>
            <w:r>
              <w:br/>
            </w:r>
            <w:r>
              <w:rPr>
                <w:rFonts w:ascii="Times New Roman"/>
                <w:b w:val="false"/>
                <w:i w:val="false"/>
                <w:color w:val="000000"/>
                <w:sz w:val="20"/>
              </w:rPr>
              <w:t>
</w:t>
            </w:r>
          </w:p>
        </w:tc>
      </w:tr>
      <w:tr>
        <w:trPr>
          <w:trHeight w:val="30" w:hRule="atLeast"/>
        </w:trPr>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r>
              <w:br/>
            </w:r>
            <w:r>
              <w:rPr>
                <w:rFonts w:ascii="Times New Roman"/>
                <w:b w:val="false"/>
                <w:i w:val="false"/>
                <w:color w:val="000000"/>
                <w:sz w:val="20"/>
              </w:rPr>
              <w:t>
</w:t>
            </w:r>
          </w:p>
        </w:tc>
      </w:tr>
      <w:tr>
        <w:trPr>
          <w:trHeight w:val="30" w:hRule="atLeast"/>
        </w:trPr>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мекемелердің мемлекеттік қызметшілері болып табылмайтын жұмыскерлеріне, сондай-ақ жергілікті бюджеттерден қаржыландырылатын мемлекеттік қазыналық кәсіпорындары қызметкерлерінің лауазымдық айлықақыларына ерекше еңбек жағдайлары үшін ай сайынғы үстемеақы төлеуге</w:t>
            </w:r>
            <w:r>
              <w:br/>
            </w:r>
            <w:r>
              <w:rPr>
                <w:rFonts w:ascii="Times New Roman"/>
                <w:b w:val="false"/>
                <w:i w:val="false"/>
                <w:color w:val="000000"/>
                <w:sz w:val="20"/>
              </w:rPr>
              <w:t>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r>
              <w:br/>
            </w:r>
            <w:r>
              <w:rPr>
                <w:rFonts w:ascii="Times New Roman"/>
                <w:b w:val="false"/>
                <w:i w:val="false"/>
                <w:color w:val="000000"/>
                <w:sz w:val="20"/>
              </w:rPr>
              <w:t>
</w:t>
            </w:r>
          </w:p>
        </w:tc>
      </w:tr>
      <w:tr>
        <w:trPr>
          <w:trHeight w:val="30" w:hRule="atLeast"/>
        </w:trPr>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1 068</w:t>
            </w:r>
            <w:r>
              <w:br/>
            </w:r>
            <w:r>
              <w:rPr>
                <w:rFonts w:ascii="Times New Roman"/>
                <w:b w:val="false"/>
                <w:i w:val="false"/>
                <w:color w:val="000000"/>
                <w:sz w:val="20"/>
              </w:rPr>
              <w:t>
</w:t>
            </w:r>
          </w:p>
        </w:tc>
      </w:tr>
      <w:tr>
        <w:trPr>
          <w:trHeight w:val="30" w:hRule="atLeast"/>
        </w:trPr>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мекемелердің мемлекеттік қызметшілері болып табылмайтын жұмыскерлеріне, сондай-ақ жергілікті бюджеттерден қаржыландырылатын мемлекеттік қазыналық кәсіпорындары қызметкерлерінің лауазымдық айлықақыларына ерекше еңбек жағдайлары үшін ай сайынғы үстемеақы төлеуге</w:t>
            </w:r>
            <w:r>
              <w:br/>
            </w:r>
            <w:r>
              <w:rPr>
                <w:rFonts w:ascii="Times New Roman"/>
                <w:b w:val="false"/>
                <w:i w:val="false"/>
                <w:color w:val="000000"/>
                <w:sz w:val="20"/>
              </w:rPr>
              <w:t>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1 068</w:t>
            </w:r>
            <w:r>
              <w:br/>
            </w:r>
            <w:r>
              <w:rPr>
                <w:rFonts w:ascii="Times New Roman"/>
                <w:b w:val="false"/>
                <w:i w:val="false"/>
                <w:color w:val="000000"/>
                <w:sz w:val="20"/>
              </w:rPr>
              <w:t>
</w:t>
            </w:r>
          </w:p>
        </w:tc>
      </w:tr>
      <w:tr>
        <w:trPr>
          <w:trHeight w:val="30" w:hRule="atLeast"/>
        </w:trPr>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r>
              <w:br/>
            </w:r>
            <w:r>
              <w:rPr>
                <w:rFonts w:ascii="Times New Roman"/>
                <w:b w:val="false"/>
                <w:i w:val="false"/>
                <w:color w:val="000000"/>
                <w:sz w:val="20"/>
              </w:rPr>
              <w:t>
</w:t>
            </w:r>
          </w:p>
        </w:tc>
      </w:tr>
      <w:tr>
        <w:trPr>
          <w:trHeight w:val="30" w:hRule="atLeast"/>
        </w:trPr>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мекемелердің мемлекеттік қызметшілері болып табылмайтын жұмыскерлеріне, сондай-ақ жергілікті бюджеттерден қаржыландырылатын мемлекеттік қазыналық кәсіпорындары қызметкерлерінің лауазымдық айлықақыларына ерекше еңбек жағдайлары үшін ай сайынғы үстемеақы төлеуге</w:t>
            </w:r>
            <w:r>
              <w:br/>
            </w:r>
            <w:r>
              <w:rPr>
                <w:rFonts w:ascii="Times New Roman"/>
                <w:b w:val="false"/>
                <w:i w:val="false"/>
                <w:color w:val="000000"/>
                <w:sz w:val="20"/>
              </w:rPr>
              <w:t>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r>
              <w:br/>
            </w:r>
            <w:r>
              <w:rPr>
                <w:rFonts w:ascii="Times New Roman"/>
                <w:b w:val="false"/>
                <w:i w:val="false"/>
                <w:color w:val="000000"/>
                <w:sz w:val="20"/>
              </w:rPr>
              <w:t>
</w:t>
            </w:r>
          </w:p>
        </w:tc>
      </w:tr>
      <w:tr>
        <w:trPr>
          <w:trHeight w:val="30" w:hRule="atLeast"/>
        </w:trPr>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r>
              <w:br/>
            </w:r>
            <w:r>
              <w:rPr>
                <w:rFonts w:ascii="Times New Roman"/>
                <w:b w:val="false"/>
                <w:i w:val="false"/>
                <w:color w:val="000000"/>
                <w:sz w:val="20"/>
              </w:rPr>
              <w:t>
</w:t>
            </w:r>
          </w:p>
        </w:tc>
      </w:tr>
      <w:tr>
        <w:trPr>
          <w:trHeight w:val="30" w:hRule="atLeast"/>
        </w:trPr>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мекемелердің мемлекеттік қызметшілері болып табылмайтын жұмыскерлеріне, сондай-ақ жергілікті бюджеттерден қаржыландырылатын мемлекеттік қазыналық кәсіпорындары қызметкерлерінің лауазымдық айлықақыларына ерекше еңбек жағдайлары үшін ай сайынғы үстемеақы төлеуге</w:t>
            </w:r>
            <w:r>
              <w:br/>
            </w:r>
            <w:r>
              <w:rPr>
                <w:rFonts w:ascii="Times New Roman"/>
                <w:b w:val="false"/>
                <w:i w:val="false"/>
                <w:color w:val="000000"/>
                <w:sz w:val="20"/>
              </w:rPr>
              <w:t>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r>
              <w:br/>
            </w:r>
            <w:r>
              <w:rPr>
                <w:rFonts w:ascii="Times New Roman"/>
                <w:b w:val="false"/>
                <w:i w:val="false"/>
                <w:color w:val="000000"/>
                <w:sz w:val="20"/>
              </w:rPr>
              <w:t>
</w:t>
            </w:r>
          </w:p>
        </w:tc>
      </w:tr>
      <w:tr>
        <w:trPr>
          <w:trHeight w:val="30" w:hRule="atLeast"/>
        </w:trPr>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3 307</w:t>
            </w:r>
            <w:r>
              <w:br/>
            </w:r>
            <w:r>
              <w:rPr>
                <w:rFonts w:ascii="Times New Roman"/>
                <w:b w:val="false"/>
                <w:i w:val="false"/>
                <w:color w:val="000000"/>
                <w:sz w:val="20"/>
              </w:rPr>
              <w:t>
</w:t>
            </w:r>
          </w:p>
        </w:tc>
      </w:tr>
      <w:tr>
        <w:trPr>
          <w:trHeight w:val="30" w:hRule="atLeast"/>
        </w:trPr>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мекемелердің мемлекеттік қызметшілері болып табылмайтын жұмыскерлеріне, сондай-ақ жергілікті бюджеттерден қаржыландырылатын мемлекеттік қазыналық кәсіпорындары қызметкерлерінің лауазымдық айлықақыларына ерекше еңбек жағдайлары үшін ай сайынғы үстемеақы төлеуге</w:t>
            </w:r>
            <w:r>
              <w:br/>
            </w:r>
            <w:r>
              <w:rPr>
                <w:rFonts w:ascii="Times New Roman"/>
                <w:b w:val="false"/>
                <w:i w:val="false"/>
                <w:color w:val="000000"/>
                <w:sz w:val="20"/>
              </w:rPr>
              <w:t>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Агроөнеркәсіп кешенінің жергілікті атқарушы органдардың штаттық саның көбейтуге ағымдағы</w:t>
            </w:r>
            <w:r>
              <w:br/>
            </w:r>
            <w:r>
              <w:rPr>
                <w:rFonts w:ascii="Times New Roman"/>
                <w:b w:val="false"/>
                <w:i w:val="false"/>
                <w:color w:val="000000"/>
                <w:sz w:val="20"/>
              </w:rPr>
              <w:t>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3 267</w:t>
            </w:r>
            <w:r>
              <w:br/>
            </w:r>
            <w:r>
              <w:rPr>
                <w:rFonts w:ascii="Times New Roman"/>
                <w:b w:val="false"/>
                <w:i w:val="false"/>
                <w:color w:val="000000"/>
                <w:sz w:val="20"/>
              </w:rPr>
              <w:t>
</w:t>
            </w:r>
          </w:p>
        </w:tc>
      </w:tr>
      <w:tr>
        <w:trPr>
          <w:trHeight w:val="30" w:hRule="atLeast"/>
        </w:trPr>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r>
              <w:br/>
            </w:r>
            <w:r>
              <w:rPr>
                <w:rFonts w:ascii="Times New Roman"/>
                <w:b w:val="false"/>
                <w:i w:val="false"/>
                <w:color w:val="000000"/>
                <w:sz w:val="20"/>
              </w:rPr>
              <w:t>
</w:t>
            </w:r>
          </w:p>
        </w:tc>
      </w:tr>
      <w:tr>
        <w:trPr>
          <w:trHeight w:val="30" w:hRule="atLeast"/>
        </w:trPr>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мекемелердің мемлекеттік қызметшілері болып табылмайтын жұмыскерлеріне, сондай-ақ жергілікті бюджеттерден қаржыландырылатын мемлекеттік қазыналық кәсіпорындары қызметкерлерінің лауазымдық айлықақыларына ерекше еңбек жағдайлары үшін ай сайынғы үстемеақы төлеуге</w:t>
            </w:r>
            <w:r>
              <w:br/>
            </w:r>
            <w:r>
              <w:rPr>
                <w:rFonts w:ascii="Times New Roman"/>
                <w:b w:val="false"/>
                <w:i w:val="false"/>
                <w:color w:val="000000"/>
                <w:sz w:val="20"/>
              </w:rPr>
              <w:t>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r>
              <w:br/>
            </w:r>
            <w:r>
              <w:rPr>
                <w:rFonts w:ascii="Times New Roman"/>
                <w:b w:val="false"/>
                <w:i w:val="false"/>
                <w:color w:val="000000"/>
                <w:sz w:val="20"/>
              </w:rPr>
              <w:t>
</w:t>
            </w:r>
          </w:p>
        </w:tc>
      </w:tr>
      <w:tr>
        <w:trPr>
          <w:trHeight w:val="30" w:hRule="atLeast"/>
        </w:trPr>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r>
              <w:br/>
            </w:r>
            <w:r>
              <w:rPr>
                <w:rFonts w:ascii="Times New Roman"/>
                <w:b w:val="false"/>
                <w:i w:val="false"/>
                <w:color w:val="000000"/>
                <w:sz w:val="20"/>
              </w:rPr>
              <w:t>
</w:t>
            </w:r>
          </w:p>
        </w:tc>
      </w:tr>
      <w:tr>
        <w:trPr>
          <w:trHeight w:val="30" w:hRule="atLeast"/>
        </w:trPr>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мекемелердің мемлекеттік қызметшілері болып табылмайтын жұмыскерлеріне, сондай-ақ жергілікті бюджеттерден қаржыландырылатын мемлекеттік қазыналық кәсіпорындары қызметкерлерінің лауазымдық айлықақыларына ерекше еңбек жағдайлары үшін ай сайынғы үстемеақы төлеуге</w:t>
            </w:r>
            <w:r>
              <w:br/>
            </w:r>
            <w:r>
              <w:rPr>
                <w:rFonts w:ascii="Times New Roman"/>
                <w:b w:val="false"/>
                <w:i w:val="false"/>
                <w:color w:val="000000"/>
                <w:sz w:val="20"/>
              </w:rPr>
              <w:t>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r>
              <w:br/>
            </w:r>
            <w:r>
              <w:rPr>
                <w:rFonts w:ascii="Times New Roman"/>
                <w:b w:val="false"/>
                <w:i w:val="false"/>
                <w:color w:val="000000"/>
                <w:sz w:val="20"/>
              </w:rPr>
              <w:t>
</w:t>
            </w:r>
          </w:p>
        </w:tc>
      </w:tr>
      <w:tr>
        <w:trPr>
          <w:trHeight w:val="30" w:hRule="atLeast"/>
        </w:trPr>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Дамытуға арналған нысаналы трансферттер</w:t>
            </w:r>
            <w:r>
              <w:br/>
            </w:r>
            <w:r>
              <w:rPr>
                <w:rFonts w:ascii="Times New Roman"/>
                <w:b w:val="false"/>
                <w:i w:val="false"/>
                <w:color w:val="000000"/>
                <w:sz w:val="20"/>
              </w:rPr>
              <w:t>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10 687</w:t>
            </w:r>
            <w:r>
              <w:br/>
            </w:r>
            <w:r>
              <w:rPr>
                <w:rFonts w:ascii="Times New Roman"/>
                <w:b w:val="false"/>
                <w:i w:val="false"/>
                <w:color w:val="000000"/>
                <w:sz w:val="20"/>
              </w:rPr>
              <w:t>
</w:t>
            </w:r>
          </w:p>
        </w:tc>
      </w:tr>
      <w:tr>
        <w:trPr>
          <w:trHeight w:val="30" w:hRule="atLeast"/>
        </w:trPr>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iшiнде:</w:t>
            </w:r>
            <w:r>
              <w:br/>
            </w:r>
            <w:r>
              <w:rPr>
                <w:rFonts w:ascii="Times New Roman"/>
                <w:b w:val="false"/>
                <w:i w:val="false"/>
                <w:color w:val="000000"/>
                <w:sz w:val="20"/>
              </w:rPr>
              <w:t>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10 687</w:t>
            </w:r>
            <w:r>
              <w:br/>
            </w:r>
            <w:r>
              <w:rPr>
                <w:rFonts w:ascii="Times New Roman"/>
                <w:b w:val="false"/>
                <w:i w:val="false"/>
                <w:color w:val="000000"/>
                <w:sz w:val="20"/>
              </w:rPr>
              <w:t>
</w:t>
            </w:r>
          </w:p>
        </w:tc>
      </w:tr>
      <w:tr>
        <w:trPr>
          <w:trHeight w:val="30" w:hRule="atLeast"/>
        </w:trPr>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10 687</w:t>
            </w:r>
            <w:r>
              <w:br/>
            </w:r>
            <w:r>
              <w:rPr>
                <w:rFonts w:ascii="Times New Roman"/>
                <w:b w:val="false"/>
                <w:i w:val="false"/>
                <w:color w:val="000000"/>
                <w:sz w:val="20"/>
              </w:rPr>
              <w:t>
</w:t>
            </w:r>
          </w:p>
        </w:tc>
      </w:tr>
      <w:tr>
        <w:trPr>
          <w:trHeight w:val="30" w:hRule="atLeast"/>
        </w:trPr>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несиелер</w:t>
            </w:r>
            <w:r>
              <w:br/>
            </w:r>
            <w:r>
              <w:rPr>
                <w:rFonts w:ascii="Times New Roman"/>
                <w:b w:val="false"/>
                <w:i w:val="false"/>
                <w:color w:val="000000"/>
                <w:sz w:val="20"/>
              </w:rPr>
              <w:t>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11 464</w:t>
            </w:r>
            <w:r>
              <w:br/>
            </w:r>
            <w:r>
              <w:rPr>
                <w:rFonts w:ascii="Times New Roman"/>
                <w:b w:val="false"/>
                <w:i w:val="false"/>
                <w:color w:val="000000"/>
                <w:sz w:val="20"/>
              </w:rPr>
              <w:t>
</w:t>
            </w:r>
          </w:p>
        </w:tc>
      </w:tr>
      <w:tr>
        <w:trPr>
          <w:trHeight w:val="30" w:hRule="atLeast"/>
        </w:trPr>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iшiнде:</w:t>
            </w:r>
            <w:r>
              <w:br/>
            </w:r>
            <w:r>
              <w:rPr>
                <w:rFonts w:ascii="Times New Roman"/>
                <w:b w:val="false"/>
                <w:i w:val="false"/>
                <w:color w:val="000000"/>
                <w:sz w:val="20"/>
              </w:rPr>
              <w:t>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11 464</w:t>
            </w:r>
            <w:r>
              <w:br/>
            </w:r>
            <w:r>
              <w:rPr>
                <w:rFonts w:ascii="Times New Roman"/>
                <w:b w:val="false"/>
                <w:i w:val="false"/>
                <w:color w:val="000000"/>
                <w:sz w:val="20"/>
              </w:rPr>
              <w:t>
</w:t>
            </w:r>
          </w:p>
        </w:tc>
      </w:tr>
      <w:tr>
        <w:trPr>
          <w:trHeight w:val="30" w:hRule="atLeast"/>
        </w:trPr>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11 464</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аудандық мәслихаттың</w:t>
            </w:r>
            <w:r>
              <w:br/>
            </w:r>
            <w:r>
              <w:rPr>
                <w:rFonts w:ascii="Times New Roman"/>
                <w:b w:val="false"/>
                <w:i w:val="false"/>
                <w:color w:val="000000"/>
                <w:sz w:val="20"/>
              </w:rPr>
              <w:t>2014 жылғы 24 желтоқсандағы</w:t>
            </w:r>
            <w:r>
              <w:br/>
            </w:r>
            <w:r>
              <w:rPr>
                <w:rFonts w:ascii="Times New Roman"/>
                <w:b w:val="false"/>
                <w:i w:val="false"/>
                <w:color w:val="000000"/>
                <w:sz w:val="20"/>
              </w:rPr>
              <w:t>№ С 43-1 шешіміне</w:t>
            </w:r>
            <w:r>
              <w:br/>
            </w:r>
            <w:r>
              <w:rPr>
                <w:rFonts w:ascii="Times New Roman"/>
                <w:b w:val="false"/>
                <w:i w:val="false"/>
                <w:color w:val="000000"/>
                <w:sz w:val="20"/>
              </w:rPr>
              <w:t>5 қосымша</w:t>
            </w:r>
          </w:p>
        </w:tc>
      </w:tr>
    </w:tbl>
    <w:bookmarkStart w:name="z27" w:id="4"/>
    <w:p>
      <w:pPr>
        <w:spacing w:after="0"/>
        <w:ind w:left="0"/>
        <w:jc w:val="left"/>
      </w:pPr>
      <w:r>
        <w:rPr>
          <w:rFonts w:ascii="Times New Roman"/>
          <w:b/>
          <w:i w:val="false"/>
          <w:color w:val="000000"/>
        </w:rPr>
        <w:t xml:space="preserve"> 2015 жылға арналған облыстық бюджеттен аудандар (облыстық маңызы бар қалалар) бюджеттерiне нысаналы трансферттер</w:t>
      </w:r>
    </w:p>
    <w:bookmarkEnd w:id="4"/>
    <w:p>
      <w:pPr>
        <w:spacing w:after="0"/>
        <w:ind w:left="0"/>
        <w:jc w:val="left"/>
      </w:pPr>
      <w:r>
        <w:rPr>
          <w:rFonts w:ascii="Times New Roman"/>
          <w:b w:val="false"/>
          <w:i w:val="false"/>
          <w:color w:val="ff0000"/>
          <w:sz w:val="28"/>
        </w:rPr>
        <w:t xml:space="preserve">      Ескерту. 5-қосымша жаңа редакцияда - Ақмола облысы Ақкөл аудандық мәслихатының 12.11.2015 </w:t>
      </w:r>
      <w:r>
        <w:rPr>
          <w:rFonts w:ascii="Times New Roman"/>
          <w:b w:val="false"/>
          <w:i w:val="false"/>
          <w:color w:val="ff0000"/>
          <w:sz w:val="28"/>
        </w:rPr>
        <w:t>№ С 51-1</w:t>
      </w:r>
      <w:r>
        <w:rPr>
          <w:rFonts w:ascii="Times New Roman"/>
          <w:b w:val="false"/>
          <w:i w:val="false"/>
          <w:color w:val="ff0000"/>
          <w:sz w:val="28"/>
        </w:rPr>
        <w:t xml:space="preserve"> (01.01.2015 бастап қолданысқа енгізіледі) шешімімен.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36"/>
        <w:gridCol w:w="4664"/>
      </w:tblGrid>
      <w:tr>
        <w:trPr>
          <w:trHeight w:val="30" w:hRule="atLeast"/>
        </w:trPr>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343 684,1</w:t>
            </w:r>
            <w:r>
              <w:br/>
            </w:r>
            <w:r>
              <w:rPr>
                <w:rFonts w:ascii="Times New Roman"/>
                <w:b w:val="false"/>
                <w:i w:val="false"/>
                <w:color w:val="000000"/>
                <w:sz w:val="20"/>
              </w:rPr>
              <w:t>
</w:t>
            </w:r>
          </w:p>
        </w:tc>
      </w:tr>
      <w:tr>
        <w:trPr>
          <w:trHeight w:val="30" w:hRule="atLeast"/>
        </w:trPr>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165 254,8</w:t>
            </w:r>
            <w:r>
              <w:br/>
            </w:r>
            <w:r>
              <w:rPr>
                <w:rFonts w:ascii="Times New Roman"/>
                <w:b w:val="false"/>
                <w:i w:val="false"/>
                <w:color w:val="000000"/>
                <w:sz w:val="20"/>
              </w:rPr>
              <w:t>
</w:t>
            </w:r>
          </w:p>
        </w:tc>
      </w:tr>
      <w:tr>
        <w:trPr>
          <w:trHeight w:val="30" w:hRule="atLeast"/>
        </w:trPr>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iшiнде:</w:t>
            </w:r>
            <w:r>
              <w:br/>
            </w:r>
            <w:r>
              <w:rPr>
                <w:rFonts w:ascii="Times New Roman"/>
                <w:b w:val="false"/>
                <w:i w:val="false"/>
                <w:color w:val="000000"/>
                <w:sz w:val="20"/>
              </w:rPr>
              <w:t>
</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19 710</w:t>
            </w:r>
            <w:r>
              <w:br/>
            </w:r>
            <w:r>
              <w:rPr>
                <w:rFonts w:ascii="Times New Roman"/>
                <w:b w:val="false"/>
                <w:i w:val="false"/>
                <w:color w:val="000000"/>
                <w:sz w:val="20"/>
              </w:rPr>
              <w:t>
</w:t>
            </w:r>
          </w:p>
        </w:tc>
      </w:tr>
      <w:tr>
        <w:trPr>
          <w:trHeight w:val="30" w:hRule="atLeast"/>
        </w:trPr>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көрсетуге</w:t>
            </w:r>
            <w:r>
              <w:br/>
            </w:r>
            <w:r>
              <w:rPr>
                <w:rFonts w:ascii="Times New Roman"/>
                <w:b w:val="false"/>
                <w:i w:val="false"/>
                <w:color w:val="000000"/>
                <w:sz w:val="20"/>
              </w:rPr>
              <w:t>
</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6 700</w:t>
            </w:r>
            <w:r>
              <w:br/>
            </w:r>
            <w:r>
              <w:rPr>
                <w:rFonts w:ascii="Times New Roman"/>
                <w:b w:val="false"/>
                <w:i w:val="false"/>
                <w:color w:val="000000"/>
                <w:sz w:val="20"/>
              </w:rPr>
              <w:t>
</w:t>
            </w:r>
          </w:p>
        </w:tc>
      </w:tr>
      <w:tr>
        <w:trPr>
          <w:trHeight w:val="30" w:hRule="atLeast"/>
        </w:trPr>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Мектептерге арнап электрондық оқулықтар сатып алуға</w:t>
            </w:r>
            <w:r>
              <w:br/>
            </w:r>
            <w:r>
              <w:rPr>
                <w:rFonts w:ascii="Times New Roman"/>
                <w:b w:val="false"/>
                <w:i w:val="false"/>
                <w:color w:val="000000"/>
                <w:sz w:val="20"/>
              </w:rPr>
              <w:t>
</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1 125</w:t>
            </w:r>
            <w:r>
              <w:br/>
            </w:r>
            <w:r>
              <w:rPr>
                <w:rFonts w:ascii="Times New Roman"/>
                <w:b w:val="false"/>
                <w:i w:val="false"/>
                <w:color w:val="000000"/>
                <w:sz w:val="20"/>
              </w:rPr>
              <w:t>
</w:t>
            </w:r>
          </w:p>
        </w:tc>
      </w:tr>
      <w:tr>
        <w:trPr>
          <w:trHeight w:val="30" w:hRule="atLeast"/>
        </w:trPr>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Жетiм балаларды, ата-анасының қамқорлығынсыз қалған балаларды әлеуметтiк қамсыздандыруға</w:t>
            </w:r>
            <w:r>
              <w:br/>
            </w:r>
            <w:r>
              <w:rPr>
                <w:rFonts w:ascii="Times New Roman"/>
                <w:b w:val="false"/>
                <w:i w:val="false"/>
                <w:color w:val="000000"/>
                <w:sz w:val="20"/>
              </w:rPr>
              <w:t>
</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11 885</w:t>
            </w:r>
            <w:r>
              <w:br/>
            </w:r>
            <w:r>
              <w:rPr>
                <w:rFonts w:ascii="Times New Roman"/>
                <w:b w:val="false"/>
                <w:i w:val="false"/>
                <w:color w:val="000000"/>
                <w:sz w:val="20"/>
              </w:rPr>
              <w:t>
</w:t>
            </w:r>
          </w:p>
        </w:tc>
      </w:tr>
      <w:tr>
        <w:trPr>
          <w:trHeight w:val="30" w:hRule="atLeast"/>
        </w:trPr>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5 925</w:t>
            </w:r>
            <w:r>
              <w:br/>
            </w:r>
            <w:r>
              <w:rPr>
                <w:rFonts w:ascii="Times New Roman"/>
                <w:b w:val="false"/>
                <w:i w:val="false"/>
                <w:color w:val="000000"/>
                <w:sz w:val="20"/>
              </w:rPr>
              <w:t>
</w:t>
            </w:r>
          </w:p>
        </w:tc>
      </w:tr>
      <w:tr>
        <w:trPr>
          <w:trHeight w:val="30" w:hRule="atLeast"/>
        </w:trPr>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өткізуге</w:t>
            </w:r>
            <w:r>
              <w:br/>
            </w:r>
            <w:r>
              <w:rPr>
                <w:rFonts w:ascii="Times New Roman"/>
                <w:b w:val="false"/>
                <w:i w:val="false"/>
                <w:color w:val="000000"/>
                <w:sz w:val="20"/>
              </w:rPr>
              <w:t>
</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5 925</w:t>
            </w:r>
            <w:r>
              <w:br/>
            </w:r>
            <w:r>
              <w:rPr>
                <w:rFonts w:ascii="Times New Roman"/>
                <w:b w:val="false"/>
                <w:i w:val="false"/>
                <w:color w:val="000000"/>
                <w:sz w:val="20"/>
              </w:rPr>
              <w:t>
</w:t>
            </w:r>
          </w:p>
        </w:tc>
      </w:tr>
      <w:tr>
        <w:trPr>
          <w:trHeight w:val="30" w:hRule="atLeast"/>
        </w:trPr>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39 122</w:t>
            </w:r>
            <w:r>
              <w:br/>
            </w:r>
            <w:r>
              <w:rPr>
                <w:rFonts w:ascii="Times New Roman"/>
                <w:b w:val="false"/>
                <w:i w:val="false"/>
                <w:color w:val="000000"/>
                <w:sz w:val="20"/>
              </w:rPr>
              <w:t>
</w:t>
            </w:r>
          </w:p>
        </w:tc>
      </w:tr>
      <w:tr>
        <w:trPr>
          <w:trHeight w:val="30" w:hRule="atLeast"/>
        </w:trPr>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Бруцелезбен ауыратын санитариялық</w:t>
            </w:r>
            <w:r>
              <w:br/>
            </w:r>
            <w:r>
              <w:rPr>
                <w:rFonts w:ascii="Times New Roman"/>
                <w:b w:val="false"/>
                <w:i w:val="false"/>
                <w:color w:val="000000"/>
                <w:sz w:val="20"/>
              </w:rPr>
              <w:t>
союға жіберілетін ауыл шаруашылығы малдарының (ірі қара және ұсақ малдың) құнын (50 %-ға дейін) өтеуге</w:t>
            </w:r>
            <w:r>
              <w:br/>
            </w:r>
            <w:r>
              <w:rPr>
                <w:rFonts w:ascii="Times New Roman"/>
                <w:b w:val="false"/>
                <w:i w:val="false"/>
                <w:color w:val="000000"/>
                <w:sz w:val="20"/>
              </w:rPr>
              <w:t>
</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w:t>
            </w:r>
            <w:r>
              <w:br/>
            </w:r>
            <w:r>
              <w:rPr>
                <w:rFonts w:ascii="Times New Roman"/>
                <w:b w:val="false"/>
                <w:i w:val="false"/>
                <w:color w:val="000000"/>
                <w:sz w:val="20"/>
              </w:rPr>
              <w:t>
</w:t>
            </w:r>
          </w:p>
        </w:tc>
      </w:tr>
      <w:tr>
        <w:trPr>
          <w:trHeight w:val="30" w:hRule="atLeast"/>
        </w:trPr>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іс-шараларды жүргізуге</w:t>
            </w:r>
            <w:r>
              <w:br/>
            </w:r>
            <w:r>
              <w:rPr>
                <w:rFonts w:ascii="Times New Roman"/>
                <w:b w:val="false"/>
                <w:i w:val="false"/>
                <w:color w:val="000000"/>
                <w:sz w:val="20"/>
              </w:rPr>
              <w:t>
</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38 195</w:t>
            </w:r>
            <w:r>
              <w:br/>
            </w:r>
            <w:r>
              <w:rPr>
                <w:rFonts w:ascii="Times New Roman"/>
                <w:b w:val="false"/>
                <w:i w:val="false"/>
                <w:color w:val="000000"/>
                <w:sz w:val="20"/>
              </w:rPr>
              <w:t>
</w:t>
            </w:r>
          </w:p>
        </w:tc>
      </w:tr>
      <w:tr>
        <w:trPr>
          <w:trHeight w:val="30" w:hRule="atLeast"/>
        </w:trPr>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43 721</w:t>
            </w:r>
            <w:r>
              <w:br/>
            </w:r>
            <w:r>
              <w:rPr>
                <w:rFonts w:ascii="Times New Roman"/>
                <w:b w:val="false"/>
                <w:i w:val="false"/>
                <w:color w:val="000000"/>
                <w:sz w:val="20"/>
              </w:rPr>
              <w:t>
</w:t>
            </w:r>
          </w:p>
        </w:tc>
      </w:tr>
      <w:tr>
        <w:trPr>
          <w:trHeight w:val="30" w:hRule="atLeast"/>
        </w:trPr>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спорттық мектептері шығындарының облыстық бюджеттен аудандық (қалалық) бюджетке ауыстырылуына байланысты</w:t>
            </w:r>
            <w:r>
              <w:br/>
            </w:r>
            <w:r>
              <w:rPr>
                <w:rFonts w:ascii="Times New Roman"/>
                <w:b w:val="false"/>
                <w:i w:val="false"/>
                <w:color w:val="000000"/>
                <w:sz w:val="20"/>
              </w:rPr>
              <w:t>
</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19 837</w:t>
            </w:r>
            <w:r>
              <w:br/>
            </w:r>
            <w:r>
              <w:rPr>
                <w:rFonts w:ascii="Times New Roman"/>
                <w:b w:val="false"/>
                <w:i w:val="false"/>
                <w:color w:val="000000"/>
                <w:sz w:val="20"/>
              </w:rPr>
              <w:t>
</w:t>
            </w:r>
          </w:p>
        </w:tc>
      </w:tr>
      <w:tr>
        <w:trPr>
          <w:trHeight w:val="30" w:hRule="atLeast"/>
        </w:trPr>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 объектілерінің күрделі шығындарына</w:t>
            </w:r>
            <w:r>
              <w:br/>
            </w:r>
            <w:r>
              <w:rPr>
                <w:rFonts w:ascii="Times New Roman"/>
                <w:b w:val="false"/>
                <w:i w:val="false"/>
                <w:color w:val="000000"/>
                <w:sz w:val="20"/>
              </w:rPr>
              <w:t>
</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23 884</w:t>
            </w:r>
            <w:r>
              <w:br/>
            </w:r>
            <w:r>
              <w:rPr>
                <w:rFonts w:ascii="Times New Roman"/>
                <w:b w:val="false"/>
                <w:i w:val="false"/>
                <w:color w:val="000000"/>
                <w:sz w:val="20"/>
              </w:rPr>
              <w:t>
</w:t>
            </w:r>
          </w:p>
        </w:tc>
      </w:tr>
      <w:tr>
        <w:trPr>
          <w:trHeight w:val="30" w:hRule="atLeast"/>
        </w:trPr>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және тұрғын үй инспекциясы бөлімі</w:t>
            </w:r>
            <w:r>
              <w:br/>
            </w:r>
            <w:r>
              <w:rPr>
                <w:rFonts w:ascii="Times New Roman"/>
                <w:b w:val="false"/>
                <w:i w:val="false"/>
                <w:color w:val="000000"/>
                <w:sz w:val="20"/>
              </w:rPr>
              <w:t>
</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56 776,8</w:t>
            </w:r>
            <w:r>
              <w:br/>
            </w:r>
            <w:r>
              <w:rPr>
                <w:rFonts w:ascii="Times New Roman"/>
                <w:b w:val="false"/>
                <w:i w:val="false"/>
                <w:color w:val="000000"/>
                <w:sz w:val="20"/>
              </w:rPr>
              <w:t>
</w:t>
            </w:r>
          </w:p>
        </w:tc>
      </w:tr>
      <w:tr>
        <w:trPr>
          <w:trHeight w:val="30" w:hRule="atLeast"/>
        </w:trPr>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 жөндеуге</w:t>
            </w:r>
            <w:r>
              <w:br/>
            </w:r>
            <w:r>
              <w:rPr>
                <w:rFonts w:ascii="Times New Roman"/>
                <w:b w:val="false"/>
                <w:i w:val="false"/>
                <w:color w:val="000000"/>
                <w:sz w:val="20"/>
              </w:rPr>
              <w:t>
</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46 776,8</w:t>
            </w:r>
            <w:r>
              <w:br/>
            </w:r>
            <w:r>
              <w:rPr>
                <w:rFonts w:ascii="Times New Roman"/>
                <w:b w:val="false"/>
                <w:i w:val="false"/>
                <w:color w:val="000000"/>
                <w:sz w:val="20"/>
              </w:rPr>
              <w:t>
</w:t>
            </w:r>
          </w:p>
        </w:tc>
      </w:tr>
      <w:tr>
        <w:trPr>
          <w:trHeight w:val="30" w:hRule="atLeast"/>
        </w:trPr>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Жылумен жабдықтайтын кәсіпорындардың жылу беру мезгіліне дайындалу үшін</w:t>
            </w:r>
            <w:r>
              <w:br/>
            </w:r>
            <w:r>
              <w:rPr>
                <w:rFonts w:ascii="Times New Roman"/>
                <w:b w:val="false"/>
                <w:i w:val="false"/>
                <w:color w:val="000000"/>
                <w:sz w:val="20"/>
              </w:rPr>
              <w:t>
</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даму трансферттерi</w:t>
            </w:r>
            <w:r>
              <w:br/>
            </w:r>
            <w:r>
              <w:rPr>
                <w:rFonts w:ascii="Times New Roman"/>
                <w:b w:val="false"/>
                <w:i w:val="false"/>
                <w:color w:val="000000"/>
                <w:sz w:val="20"/>
              </w:rPr>
              <w:t>
</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178 429,3</w:t>
            </w:r>
            <w:r>
              <w:br/>
            </w:r>
            <w:r>
              <w:rPr>
                <w:rFonts w:ascii="Times New Roman"/>
                <w:b w:val="false"/>
                <w:i w:val="false"/>
                <w:color w:val="000000"/>
                <w:sz w:val="20"/>
              </w:rPr>
              <w:t>
</w:t>
            </w:r>
          </w:p>
        </w:tc>
      </w:tr>
      <w:tr>
        <w:trPr>
          <w:trHeight w:val="30" w:hRule="atLeast"/>
        </w:trPr>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iшiнде:</w:t>
            </w:r>
            <w:r>
              <w:br/>
            </w:r>
            <w:r>
              <w:rPr>
                <w:rFonts w:ascii="Times New Roman"/>
                <w:b w:val="false"/>
                <w:i w:val="false"/>
                <w:color w:val="000000"/>
                <w:sz w:val="20"/>
              </w:rPr>
              <w:t>
</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160 772,8</w:t>
            </w:r>
            <w:r>
              <w:br/>
            </w:r>
            <w:r>
              <w:rPr>
                <w:rFonts w:ascii="Times New Roman"/>
                <w:b w:val="false"/>
                <w:i w:val="false"/>
                <w:color w:val="000000"/>
                <w:sz w:val="20"/>
              </w:rPr>
              <w:t>
</w:t>
            </w:r>
          </w:p>
        </w:tc>
      </w:tr>
      <w:tr>
        <w:trPr>
          <w:trHeight w:val="30" w:hRule="atLeast"/>
        </w:trPr>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155 096</w:t>
            </w:r>
            <w:r>
              <w:br/>
            </w:r>
            <w:r>
              <w:rPr>
                <w:rFonts w:ascii="Times New Roman"/>
                <w:b w:val="false"/>
                <w:i w:val="false"/>
                <w:color w:val="000000"/>
                <w:sz w:val="20"/>
              </w:rPr>
              <w:t>
</w:t>
            </w:r>
          </w:p>
        </w:tc>
      </w:tr>
      <w:tr>
        <w:trPr>
          <w:trHeight w:val="30" w:hRule="atLeast"/>
        </w:trPr>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5 676,8</w:t>
            </w:r>
            <w:r>
              <w:br/>
            </w:r>
            <w:r>
              <w:rPr>
                <w:rFonts w:ascii="Times New Roman"/>
                <w:b w:val="false"/>
                <w:i w:val="false"/>
                <w:color w:val="000000"/>
                <w:sz w:val="20"/>
              </w:rPr>
              <w:t>
</w:t>
            </w:r>
          </w:p>
        </w:tc>
      </w:tr>
      <w:tr>
        <w:trPr>
          <w:trHeight w:val="30" w:hRule="atLeast"/>
        </w:trPr>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автомобиль жолдары және тұрғын үй инспекциясы бөлімі</w:t>
            </w:r>
            <w:r>
              <w:br/>
            </w:r>
            <w:r>
              <w:rPr>
                <w:rFonts w:ascii="Times New Roman"/>
                <w:b w:val="false"/>
                <w:i w:val="false"/>
                <w:color w:val="000000"/>
                <w:sz w:val="20"/>
              </w:rPr>
              <w:t>
</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17 656,5</w:t>
            </w:r>
            <w:r>
              <w:br/>
            </w:r>
            <w:r>
              <w:rPr>
                <w:rFonts w:ascii="Times New Roman"/>
                <w:b w:val="false"/>
                <w:i w:val="false"/>
                <w:color w:val="000000"/>
                <w:sz w:val="20"/>
              </w:rPr>
              <w:t>
</w:t>
            </w:r>
          </w:p>
        </w:tc>
      </w:tr>
      <w:tr>
        <w:trPr>
          <w:trHeight w:val="30" w:hRule="atLeast"/>
        </w:trPr>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ұлғайтуға</w:t>
            </w:r>
            <w:r>
              <w:br/>
            </w:r>
            <w:r>
              <w:rPr>
                <w:rFonts w:ascii="Times New Roman"/>
                <w:b w:val="false"/>
                <w:i w:val="false"/>
                <w:color w:val="000000"/>
                <w:sz w:val="20"/>
              </w:rPr>
              <w:t>
</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17 656,5</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аудандық мәслихаттың</w:t>
            </w:r>
            <w:r>
              <w:br/>
            </w:r>
            <w:r>
              <w:rPr>
                <w:rFonts w:ascii="Times New Roman"/>
                <w:b w:val="false"/>
                <w:i w:val="false"/>
                <w:color w:val="000000"/>
                <w:sz w:val="20"/>
              </w:rPr>
              <w:t>2014 жылғы 24 желтоқсандағы</w:t>
            </w:r>
            <w:r>
              <w:br/>
            </w:r>
            <w:r>
              <w:rPr>
                <w:rFonts w:ascii="Times New Roman"/>
                <w:b w:val="false"/>
                <w:i w:val="false"/>
                <w:color w:val="000000"/>
                <w:sz w:val="20"/>
              </w:rPr>
              <w:t>№ С 43-1 шешіміне</w:t>
            </w:r>
            <w:r>
              <w:br/>
            </w:r>
            <w:r>
              <w:rPr>
                <w:rFonts w:ascii="Times New Roman"/>
                <w:b w:val="false"/>
                <w:i w:val="false"/>
                <w:color w:val="000000"/>
                <w:sz w:val="20"/>
              </w:rPr>
              <w:t>6 қосымша</w:t>
            </w:r>
          </w:p>
        </w:tc>
      </w:tr>
    </w:tbl>
    <w:bookmarkStart w:name="z29" w:id="5"/>
    <w:p>
      <w:pPr>
        <w:spacing w:after="0"/>
        <w:ind w:left="0"/>
        <w:jc w:val="left"/>
      </w:pPr>
      <w:r>
        <w:rPr>
          <w:rFonts w:ascii="Times New Roman"/>
          <w:b/>
          <w:i w:val="false"/>
          <w:color w:val="000000"/>
        </w:rPr>
        <w:t xml:space="preserve"> 2015 жылға арналған аудандық бюджеттің атқарылу процесінде секвестрленуге жатпайтын аудандық бюджеттік бағдарламалар тізбесі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аудандық мәслихаттың</w:t>
            </w:r>
            <w:r>
              <w:br/>
            </w:r>
            <w:r>
              <w:rPr>
                <w:rFonts w:ascii="Times New Roman"/>
                <w:b w:val="false"/>
                <w:i w:val="false"/>
                <w:color w:val="000000"/>
                <w:sz w:val="20"/>
              </w:rPr>
              <w:t>2014 жылғы 24 желтоқсандағы</w:t>
            </w:r>
            <w:r>
              <w:br/>
            </w:r>
            <w:r>
              <w:rPr>
                <w:rFonts w:ascii="Times New Roman"/>
                <w:b w:val="false"/>
                <w:i w:val="false"/>
                <w:color w:val="000000"/>
                <w:sz w:val="20"/>
              </w:rPr>
              <w:t>№ С 43-1 шешіміне</w:t>
            </w:r>
            <w:r>
              <w:br/>
            </w:r>
            <w:r>
              <w:rPr>
                <w:rFonts w:ascii="Times New Roman"/>
                <w:b w:val="false"/>
                <w:i w:val="false"/>
                <w:color w:val="000000"/>
                <w:sz w:val="20"/>
              </w:rPr>
              <w:t>7 қосымша</w:t>
            </w:r>
          </w:p>
        </w:tc>
      </w:tr>
    </w:tbl>
    <w:bookmarkStart w:name="z31" w:id="6"/>
    <w:p>
      <w:pPr>
        <w:spacing w:after="0"/>
        <w:ind w:left="0"/>
        <w:jc w:val="left"/>
      </w:pPr>
      <w:r>
        <w:rPr>
          <w:rFonts w:ascii="Times New Roman"/>
          <w:b/>
          <w:i w:val="false"/>
          <w:color w:val="000000"/>
        </w:rPr>
        <w:t xml:space="preserve"> 2015 жылға арналған аудандық маңызы бар қала, кент, ауыл, ауылдық округінің бюджеттік бағдарламалар тізбеcі</w:t>
      </w:r>
    </w:p>
    <w:bookmarkEnd w:id="6"/>
    <w:p>
      <w:pPr>
        <w:spacing w:after="0"/>
        <w:ind w:left="0"/>
        <w:jc w:val="left"/>
      </w:pPr>
      <w:r>
        <w:rPr>
          <w:rFonts w:ascii="Times New Roman"/>
          <w:b w:val="false"/>
          <w:i w:val="false"/>
          <w:color w:val="ff0000"/>
          <w:sz w:val="28"/>
        </w:rPr>
        <w:t xml:space="preserve">      Ескерту. 7-қосымша жаңа редакцияда - Ақмола облысы Ақкөл аудандық мәслихатының 27.10.2015 </w:t>
      </w:r>
      <w:r>
        <w:rPr>
          <w:rFonts w:ascii="Times New Roman"/>
          <w:b w:val="false"/>
          <w:i w:val="false"/>
          <w:color w:val="ff0000"/>
          <w:sz w:val="28"/>
        </w:rPr>
        <w:t>№ С 50-1</w:t>
      </w:r>
      <w:r>
        <w:rPr>
          <w:rFonts w:ascii="Times New Roman"/>
          <w:b w:val="false"/>
          <w:i w:val="false"/>
          <w:color w:val="ff0000"/>
          <w:sz w:val="28"/>
        </w:rPr>
        <w:t xml:space="preserve"> (01.01.2015 бастап қолданысқа енгізіледі) шешімімен.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5"/>
        <w:gridCol w:w="1497"/>
        <w:gridCol w:w="1497"/>
        <w:gridCol w:w="4372"/>
        <w:gridCol w:w="387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200 977,6</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84 947,4</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84 947,4</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82 798,6</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Ақкөл қаласы әкімінің аппараты</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20 198,0</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Ақкөл ауданы Азат ауылы әкімінің аппараты</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7 088,6</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Ақкөл ауданы Қарасай ауылдық округі әкімінің аппараты</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8 952,0</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Ақкөл ауданы Кеңес селолық округі әкімінің аппараты</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8 667,5</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Ақкөл ауданы Наумовка селолық округі әкімінің аппараты</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7 706,0</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Ақкөл ауданы Новорыбинка селолық округі әкімінің аппараты</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7 166,8</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Ақкөл ауданы Еңбек ауылдық округі әкімінің аппараты</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7 004,6</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Ақкөл ауданы Урюпинка селолық округі әкімінің аппараты</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8 681,1</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Ақкөл ауданы Жалғызқарағай ауылдық округі әкімінің аппараты</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7 334,0</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2 148,8</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Ақкөл ауданы Урюпинка селолық округі әкімінің аппараты</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2 148,8</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83 322,2</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83 322,2</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қаланың, кенттің, ауылдың, ауылдық округтің мемлекеттік тұрғын үй қорының сақталуын ұйымдастыру</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Ақкөл қаласы әкімінің аппараты</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33 816,0</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Ақкөл қаласы әкімінің аппараты</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33 816,0</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10 054,0</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Ақкөл қаласы әкімінің аппараты</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10 054,0</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Ақкөл қаласы әкімінің аппараты</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36 964,2</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Ақкөл қаласы әкімінің аппараты</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36 964,2</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2 010,6</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Ақкөл ауданы Новорыбинка селолық округі әкімінің аппараты</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404,0</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Ақкөл ауданы Азат ауылы әкімінің аппараты</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Ақкөл ауданы Еңбек ауылдық округі әкімінің аппараты</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578,0</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Ақкөл ауданы Қарасай ауылдық округі әкімінің аппараты</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Ақкөл ауданы Наумовка селолық округі әкімінің аппараты</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Ақкөл ауданы Кеңес селолық округі әкімінің аппараты</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Ақкөл ауданы Урюпинка селолық округі әкімінің аппараты</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303,0</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Ақкөл ауданы Жалғызқарағай ауылдық округі әкімінің аппараты</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4 580,0</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4 580,0</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 сауықтыру және спорттық іс-шараларды іске асыру</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4 580,0</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Ақкөл қаласы әкімінің аппараты</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4 580,0</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16 488,0</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16 488,0</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16 488,0</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Ақкөл қаласы әкімінің аппараты</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14 488</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Ақкөл ауданы Азат ауылы әкімінің аппараты</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Ақкөл ауданы Қарасай ауылдық округі әкімінің аппараты</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Ақкөл ауданы Кеңес селолық округі әкімінің аппараты</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Ақкөл ауданы Наумовка селолық округі әкімінің аппараты</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Ақкөл ауданы Новорыбинка селолық округі әкімінің аппараты</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Ақкөл ауданы Еңбек ауылдық округі әкімінің аппараты</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Ақкөл ауданы Урюпинка селолық округі әкімінің аппараты</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Ақкөл ауданы Жалғызқарағай ауылдық округі әкімінің аппараты</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11 640</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11 640</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11 640</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Ақкөл ауданы Азат ауылы әкімінің аппараты</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1 180</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Ақкөл ауданы Қарасай ауылдық округі әкімінің аппараты</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1 706</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Ақкөл ауданы Кеңес селолық округі әкімінің аппараты</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1 889</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Ақкөл ауданы Наумовка селолық округі әкімінің аппараты</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1 289</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Ақкөл ауданы Новорыбинка селолық округі әкімінің аппараты</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1 292</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Ақкөл ауданы Еңбек ауылдық округі әкімінің аппараты</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1 276</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Ақкөл ауданы Урюпинка селолық округі әкімінің аппараты</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2 367</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Ақкөл ауданы Жалғызқарағай ауылдық округі әкімінің аппараты</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аудандық мәслихаттың</w:t>
            </w:r>
            <w:r>
              <w:br/>
            </w:r>
            <w:r>
              <w:rPr>
                <w:rFonts w:ascii="Times New Roman"/>
                <w:b w:val="false"/>
                <w:i w:val="false"/>
                <w:color w:val="000000"/>
                <w:sz w:val="20"/>
              </w:rPr>
              <w:t>2014 жылғы 24 желтоқсандағы № С 43-1</w:t>
            </w:r>
            <w:r>
              <w:br/>
            </w:r>
            <w:r>
              <w:rPr>
                <w:rFonts w:ascii="Times New Roman"/>
                <w:b w:val="false"/>
                <w:i w:val="false"/>
                <w:color w:val="000000"/>
                <w:sz w:val="20"/>
              </w:rPr>
              <w:t>шешіміне 8 қосымша</w:t>
            </w:r>
          </w:p>
        </w:tc>
      </w:tr>
    </w:tbl>
    <w:bookmarkStart w:name="z34" w:id="7"/>
    <w:p>
      <w:pPr>
        <w:spacing w:after="0"/>
        <w:ind w:left="0"/>
        <w:jc w:val="left"/>
      </w:pPr>
      <w:r>
        <w:rPr>
          <w:rFonts w:ascii="Times New Roman"/>
          <w:b/>
          <w:i w:val="false"/>
          <w:color w:val="000000"/>
        </w:rPr>
        <w:t xml:space="preserve"> 2015 жылға жергілікті өзін-өзі басқару органдарына берілетін трансферттердің аудандық маңызы бар қалалар, ауылдар, кенттер, ауылдық округтер арасында бөлінуі</w:t>
      </w:r>
    </w:p>
    <w:bookmarkEnd w:id="7"/>
    <w:p>
      <w:pPr>
        <w:spacing w:after="0"/>
        <w:ind w:left="0"/>
        <w:jc w:val="left"/>
      </w:pPr>
      <w:r>
        <w:rPr>
          <w:rFonts w:ascii="Times New Roman"/>
          <w:b w:val="false"/>
          <w:i w:val="false"/>
          <w:color w:val="ff0000"/>
          <w:sz w:val="28"/>
        </w:rPr>
        <w:t xml:space="preserve">      Ескерту. Шешім 8-қосымшамен толықтырылды - Ақмола облысы Ақкөл аудандық мәслихатының 27.10.2015 </w:t>
      </w:r>
      <w:r>
        <w:rPr>
          <w:rFonts w:ascii="Times New Roman"/>
          <w:b w:val="false"/>
          <w:i w:val="false"/>
          <w:color w:val="ff0000"/>
          <w:sz w:val="28"/>
        </w:rPr>
        <w:t>№ С 50-1</w:t>
      </w:r>
      <w:r>
        <w:rPr>
          <w:rFonts w:ascii="Times New Roman"/>
          <w:b w:val="false"/>
          <w:i w:val="false"/>
          <w:color w:val="ff0000"/>
          <w:sz w:val="28"/>
        </w:rPr>
        <w:t xml:space="preserve"> (01.01.2015 бастап қолданысқа енгізіледі) шешімімен.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94"/>
        <w:gridCol w:w="5106"/>
      </w:tblGrid>
      <w:tr>
        <w:trPr>
          <w:trHeight w:val="30" w:hRule="atLeast"/>
        </w:trPr>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1 665,5</w:t>
            </w:r>
            <w:r>
              <w:br/>
            </w:r>
            <w:r>
              <w:rPr>
                <w:rFonts w:ascii="Times New Roman"/>
                <w:b w:val="false"/>
                <w:i w:val="false"/>
                <w:color w:val="000000"/>
                <w:sz w:val="20"/>
              </w:rPr>
              <w:t>
</w:t>
            </w:r>
          </w:p>
        </w:tc>
      </w:tr>
      <w:tr>
        <w:trPr>
          <w:trHeight w:val="30" w:hRule="atLeast"/>
        </w:trPr>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iшiнде:</w:t>
            </w:r>
            <w:r>
              <w:br/>
            </w:r>
            <w:r>
              <w:rPr>
                <w:rFonts w:ascii="Times New Roman"/>
                <w:b w:val="false"/>
                <w:i w:val="false"/>
                <w:color w:val="000000"/>
                <w:sz w:val="20"/>
              </w:rPr>
              <w:t>
</w:t>
            </w:r>
          </w:p>
        </w:tc>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Ақкөл қаласы әкімінің аппараты</w:t>
            </w:r>
            <w:r>
              <w:br/>
            </w:r>
            <w:r>
              <w:rPr>
                <w:rFonts w:ascii="Times New Roman"/>
                <w:b w:val="false"/>
                <w:i w:val="false"/>
                <w:color w:val="000000"/>
                <w:sz w:val="20"/>
              </w:rPr>
              <w:t>
</w:t>
            </w:r>
          </w:p>
        </w:tc>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1 665,5</w:t>
            </w:r>
            <w:r>
              <w:br/>
            </w:r>
            <w:r>
              <w:rPr>
                <w:rFonts w:ascii="Times New Roman"/>
                <w:b w:val="false"/>
                <w:i w:val="false"/>
                <w:color w:val="000000"/>
                <w:sz w:val="20"/>
              </w:rPr>
              <w:t>
</w:t>
            </w:r>
          </w:p>
        </w:tc>
      </w:tr>
      <w:tr>
        <w:trPr>
          <w:trHeight w:val="30" w:hRule="atLeast"/>
        </w:trPr>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әкімдерінің жергілікті өзін-өзі басқару функцияларын іске асыруына</w:t>
            </w:r>
            <w:r>
              <w:br/>
            </w:r>
            <w:r>
              <w:rPr>
                <w:rFonts w:ascii="Times New Roman"/>
                <w:b w:val="false"/>
                <w:i w:val="false"/>
                <w:color w:val="000000"/>
                <w:sz w:val="20"/>
              </w:rPr>
              <w:t>
</w:t>
            </w:r>
          </w:p>
        </w:tc>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1 665,5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