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a0c" w14:textId="9b3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2013 жылғы 25 желтоқсандағы № С 28-1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14 қарашадағы № С 41-1 шешімі. Ақмола облысының Әділет департаментінде 2014 жылғы 19 қарашада № 4461 болып тіркелді. Күші жойылды - Ақмола облысы Ақкөл аудандық мәслихатының 2014 жылғы 23 желтоқсандағы № С 43-3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23.12.2014 № С 43-3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«2014-2016 жылдарға арналған аудандық бюджет туралы» 2013 жылғы 25 желтоқсандағы № С 28-1 (Нормативтік құқықтық актілерді мемлекеттік тіркеудің тізілімінде № 3952 тіркелген, 2014 жылғы 17 қаңтарда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2 588 480,3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519 053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170 027,3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1 896 254,1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2 601 630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18 779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11 571,2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11 571,2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-43 499,9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В.В.Елисеев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қарашадағы № С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01"/>
        <w:gridCol w:w="475"/>
        <w:gridCol w:w="9433"/>
        <w:gridCol w:w="251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2588480,3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519053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156425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2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3145,9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2589,9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11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170027,3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3"/>
        <w:gridCol w:w="665"/>
        <w:gridCol w:w="9326"/>
        <w:gridCol w:w="2537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2601630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186458,8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19000,4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67779,3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18448,2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1444441,1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1273518,1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5661,4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1045016,7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101787,4</w:t>
            </w:r>
          </w:p>
        </w:tc>
      </w:tr>
      <w:tr>
        <w:trPr>
          <w:trHeight w:val="15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11406,9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103968,2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103800,2</w:t>
            </w:r>
          </w:p>
        </w:tc>
      </w:tr>
      <w:tr>
        <w:trPr>
          <w:trHeight w:val="12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17652,7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19375,4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4811,3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551888,9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102949,9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131788,2</w:t>
            </w:r>
          </w:p>
        </w:tc>
      </w:tr>
      <w:tr>
        <w:trPr>
          <w:trHeight w:val="12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32486,9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шынықтыру–сауықтыру және спорттық іс-шараларды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84758,6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43116,4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4411,3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18115,2</w:t>
            </w:r>
          </w:p>
        </w:tc>
      </w:tr>
      <w:tr>
        <w:trPr>
          <w:trHeight w:val="13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6790,2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75062,8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10055,1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46014,1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5906,1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75304,2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62282,6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59282,6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қарашадағы № С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390 879,0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115 102,0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5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16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97 754,8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16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60 880,8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175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15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3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күтіп-ұстауға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7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қарашадағы № С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406 248,1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52 628,1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материалды-техникалық базасын нығайтуға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спорт инвентарьларын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4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170 923,0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129 788,2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қарашадағы 2014 жылғы № С 41-1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7-қосымша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тізбеcі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31"/>
        <w:gridCol w:w="662"/>
        <w:gridCol w:w="9283"/>
        <w:gridCol w:w="248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9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36285,4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шынықтыру–сауықтыру және спорттық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