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6f2b4" w14:textId="af6f2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Степногорск қалалық мәслихатының 2013 жылғы 24 желтоқсандағы № 5С-25/2 "2014-2016 жылдарға арналған қала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қалалық мәслихатының 2014 жылғы 30 маусымдағы № 5С-29/2 шешімі. Ақмола облысының Әділет департаментінде 2014 жылғы 25 шілдеде № 4292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«Ақмола облыстық мәслихатының 2013 жылғы 13 желтоқсандағы № 5С-20-2 «2014-2016 жылдарға арналған облыстық бюджет туралы» шешіміне өзгерістер енгізу туралы» Ақмола облыстық мәслихатының 2014 жылғы 17 маусымдағы № 5С-26-2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Степногорск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«2014-2016 жылдарға арналған қала бюджеті туралы» Степногорск қалалық мәслихатының 2013 жылғы 24 желтоқсандағы № 5С-25/2 (Нормативтік құқықтық актілерді мемлекеттік тіркеу тізілімінде № 3947 болып тіркелген, 2014 жылғы 16 қаңтарда «Степногорск ақшамы» және «Вечерний Степногорск»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2014-2016 жылдарға арналған қала бюджеті 1, 2, 3 қосымшаларына сәйкес, соның ішінде 2014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6 768 116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2 567 343,3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33 996,4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89 788,9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4 076 987,4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6 800 054,4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109 064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109 064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-141 002,4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141 002,4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2014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В.Казаков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Ғ.Көпеева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Степногорск қаласының әкімі                М.Тақамбаев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«Степногорск қаласының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қаржы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                        Ш.Төлегенова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Степногорск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30 маусымдағы № 5С-29/2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Степногорск қалалық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24 желтоқсандағы № 5С-25/2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    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қала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592"/>
        <w:gridCol w:w="493"/>
        <w:gridCol w:w="9832"/>
        <w:gridCol w:w="2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6768116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2567343,3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182970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182970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1450510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1450510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426948,5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275900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16252,5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133751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487880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444930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21850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7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19034,8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19034,8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33996,4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20572,6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19220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1125,6</w:t>
            </w:r>
          </w:p>
        </w:tc>
      </w:tr>
      <w:tr>
        <w:trPr>
          <w:trHeight w:val="10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8242,8</w:t>
            </w:r>
          </w:p>
        </w:tc>
      </w:tr>
      <w:tr>
        <w:trPr>
          <w:trHeight w:val="12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8242,8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5181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5181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89788,9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8630,8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8630,8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81158,1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76558,1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4076987,4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4076987,4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4076987,4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"/>
        <w:gridCol w:w="538"/>
        <w:gridCol w:w="538"/>
        <w:gridCol w:w="9910"/>
        <w:gridCol w:w="2218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6800054,4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217270,7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15806,5</w:t>
            </w:r>
          </w:p>
        </w:tc>
      </w:tr>
      <w:tr>
        <w:trPr>
          <w:trHeight w:val="5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15545,5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88434,8</w:t>
            </w:r>
          </w:p>
        </w:tc>
      </w:tr>
      <w:tr>
        <w:trPr>
          <w:trHeight w:val="5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76695,9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11738,9</w:t>
            </w:r>
          </w:p>
        </w:tc>
      </w:tr>
      <w:tr>
        <w:trPr>
          <w:trHeight w:val="5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86805,6</w:t>
            </w:r>
          </w:p>
        </w:tc>
      </w:tr>
      <w:tr>
        <w:trPr>
          <w:trHeight w:val="5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86294,6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26223,8</w:t>
            </w:r>
          </w:p>
        </w:tc>
      </w:tr>
      <w:tr>
        <w:trPr>
          <w:trHeight w:val="10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23457,8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</w:t>
            </w:r>
          </w:p>
        </w:tc>
      </w:tr>
      <w:tr>
        <w:trPr>
          <w:trHeight w:val="5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</w:t>
            </w:r>
          </w:p>
        </w:tc>
      </w:tr>
      <w:tr>
        <w:trPr>
          <w:trHeight w:val="5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</w:t>
            </w:r>
          </w:p>
        </w:tc>
      </w:tr>
      <w:tr>
        <w:trPr>
          <w:trHeight w:val="5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2377469,8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</w:p>
        </w:tc>
      </w:tr>
      <w:tr>
        <w:trPr>
          <w:trHeight w:val="5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2364779,6</w:t>
            </w:r>
          </w:p>
        </w:tc>
      </w:tr>
      <w:tr>
        <w:trPr>
          <w:trHeight w:val="5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13267,3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1693926,3</w:t>
            </w:r>
          </w:p>
        </w:tc>
      </w:tr>
      <w:tr>
        <w:trPr>
          <w:trHeight w:val="6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31452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131856,8</w:t>
            </w:r>
          </w:p>
        </w:tc>
      </w:tr>
      <w:tr>
        <w:trPr>
          <w:trHeight w:val="5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332274,9</w:t>
            </w:r>
          </w:p>
        </w:tc>
      </w:tr>
      <w:tr>
        <w:trPr>
          <w:trHeight w:val="3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8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28019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31232,3</w:t>
            </w:r>
          </w:p>
        </w:tc>
      </w:tr>
      <w:tr>
        <w:trPr>
          <w:trHeight w:val="5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40503</w:t>
            </w:r>
          </w:p>
        </w:tc>
      </w:tr>
      <w:tr>
        <w:trPr>
          <w:trHeight w:val="5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62018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10321,2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10321,2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189269</w:t>
            </w:r>
          </w:p>
        </w:tc>
      </w:tr>
      <w:tr>
        <w:trPr>
          <w:trHeight w:val="5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188765</w:t>
            </w:r>
          </w:p>
        </w:tc>
      </w:tr>
      <w:tr>
        <w:trPr>
          <w:trHeight w:val="8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29731,1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22213,2</w:t>
            </w:r>
          </w:p>
        </w:tc>
      </w:tr>
      <w:tr>
        <w:trPr>
          <w:trHeight w:val="10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5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32672</w:t>
            </w:r>
          </w:p>
        </w:tc>
      </w:tr>
      <w:tr>
        <w:trPr>
          <w:trHeight w:val="5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29412,8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12798</w:t>
            </w:r>
          </w:p>
        </w:tc>
      </w:tr>
      <w:tr>
        <w:trPr>
          <w:trHeight w:val="7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16809,9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14327</w:t>
            </w:r>
          </w:p>
        </w:tc>
      </w:tr>
      <w:tr>
        <w:trPr>
          <w:trHeight w:val="6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6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2311830,3</w:t>
            </w:r>
          </w:p>
        </w:tc>
      </w:tr>
      <w:tr>
        <w:trPr>
          <w:trHeight w:val="5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10522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5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146183,6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41582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4043,6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36858</w:t>
            </w:r>
          </w:p>
        </w:tc>
      </w:tr>
      <w:tr>
        <w:trPr>
          <w:trHeight w:val="5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2150566,2</w:t>
            </w:r>
          </w:p>
        </w:tc>
      </w:tr>
      <w:tr>
        <w:trPr>
          <w:trHeight w:val="5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10780,2</w:t>
            </w:r>
          </w:p>
        </w:tc>
      </w:tr>
      <w:tr>
        <w:trPr>
          <w:trHeight w:val="6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11568,8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2106117,2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аббаттандыруды дамыту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4558,5</w:t>
            </w:r>
          </w:p>
        </w:tc>
      </w:tr>
      <w:tr>
        <w:trPr>
          <w:trHeight w:val="5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4558,5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248883,6</w:t>
            </w:r>
          </w:p>
        </w:tc>
      </w:tr>
      <w:tr>
        <w:trPr>
          <w:trHeight w:val="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195058,3</w:t>
            </w:r>
          </w:p>
        </w:tc>
      </w:tr>
      <w:tr>
        <w:trPr>
          <w:trHeight w:val="5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8959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123046,5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42173,2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8079,6</w:t>
            </w:r>
          </w:p>
        </w:tc>
      </w:tr>
      <w:tr>
        <w:trPr>
          <w:trHeight w:val="5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</w:p>
        </w:tc>
      </w:tr>
      <w:tr>
        <w:trPr>
          <w:trHeight w:val="4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41470,5</w:t>
            </w:r>
          </w:p>
        </w:tc>
      </w:tr>
      <w:tr>
        <w:trPr>
          <w:trHeight w:val="7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9808,9</w:t>
            </w:r>
          </w:p>
        </w:tc>
      </w:tr>
      <w:tr>
        <w:trPr>
          <w:trHeight w:val="5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9624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5910,6</w:t>
            </w:r>
          </w:p>
        </w:tc>
      </w:tr>
      <w:tr>
        <w:trPr>
          <w:trHeight w:val="5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15544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</w:tr>
      <w:tr>
        <w:trPr>
          <w:trHeight w:val="4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12354,8</w:t>
            </w:r>
          </w:p>
        </w:tc>
      </w:tr>
      <w:tr>
        <w:trPr>
          <w:trHeight w:val="5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5406,8</w:t>
            </w:r>
          </w:p>
        </w:tc>
      </w:tr>
      <w:tr>
        <w:trPr>
          <w:trHeight w:val="4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</w:t>
            </w:r>
          </w:p>
        </w:tc>
      </w:tr>
      <w:tr>
        <w:trPr>
          <w:trHeight w:val="8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</w:t>
            </w:r>
          </w:p>
        </w:tc>
      </w:tr>
      <w:tr>
        <w:trPr>
          <w:trHeight w:val="5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38084,7</w:t>
            </w:r>
          </w:p>
        </w:tc>
      </w:tr>
      <w:tr>
        <w:trPr>
          <w:trHeight w:val="3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</w:t>
            </w:r>
          </w:p>
        </w:tc>
      </w:tr>
      <w:tr>
        <w:trPr>
          <w:trHeight w:val="3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7487,9</w:t>
            </w:r>
          </w:p>
        </w:tc>
      </w:tr>
      <w:tr>
        <w:trPr>
          <w:trHeight w:val="5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7342,9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5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28307,8</w:t>
            </w:r>
          </w:p>
        </w:tc>
      </w:tr>
      <w:tr>
        <w:trPr>
          <w:trHeight w:val="5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9733,8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4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</w:t>
            </w:r>
          </w:p>
        </w:tc>
      </w:tr>
      <w:tr>
        <w:trPr>
          <w:trHeight w:val="5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</w:t>
            </w:r>
          </w:p>
        </w:tc>
      </w:tr>
      <w:tr>
        <w:trPr>
          <w:trHeight w:val="3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15021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19269,8</w:t>
            </w:r>
          </w:p>
        </w:tc>
      </w:tr>
      <w:tr>
        <w:trPr>
          <w:trHeight w:val="39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11563,6</w:t>
            </w:r>
          </w:p>
        </w:tc>
      </w:tr>
      <w:tr>
        <w:trPr>
          <w:trHeight w:val="5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11563,6</w:t>
            </w:r>
          </w:p>
        </w:tc>
      </w:tr>
      <w:tr>
        <w:trPr>
          <w:trHeight w:val="39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7706,2</w:t>
            </w:r>
          </w:p>
        </w:tc>
      </w:tr>
      <w:tr>
        <w:trPr>
          <w:trHeight w:val="6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7706,2</w:t>
            </w:r>
          </w:p>
        </w:tc>
      </w:tr>
      <w:tr>
        <w:trPr>
          <w:trHeight w:val="3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95306</w:t>
            </w:r>
          </w:p>
        </w:tc>
      </w:tr>
      <w:tr>
        <w:trPr>
          <w:trHeight w:val="5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5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5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88206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32677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55529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1264865,6</w:t>
            </w:r>
          </w:p>
        </w:tc>
      </w:tr>
      <w:tr>
        <w:trPr>
          <w:trHeight w:val="5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</w:t>
            </w:r>
          </w:p>
        </w:tc>
      </w:tr>
      <w:tr>
        <w:trPr>
          <w:trHeight w:val="5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</w:t>
            </w:r>
          </w:p>
        </w:tc>
      </w:tr>
      <w:tr>
        <w:trPr>
          <w:trHeight w:val="5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53213,3</w:t>
            </w:r>
          </w:p>
        </w:tc>
      </w:tr>
      <w:tr>
        <w:trPr>
          <w:trHeight w:val="5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моноқалаларды ағымдағы жайластыру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53213,3</w:t>
            </w:r>
          </w:p>
        </w:tc>
      </w:tr>
      <w:tr>
        <w:trPr>
          <w:trHeight w:val="5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1123571,5</w:t>
            </w:r>
          </w:p>
        </w:tc>
      </w:tr>
      <w:tr>
        <w:trPr>
          <w:trHeight w:val="8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16822,2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4604,3</w:t>
            </w:r>
          </w:p>
        </w:tc>
      </w:tr>
      <w:tr>
        <w:trPr>
          <w:trHeight w:val="5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моноқалаларды ағымдағы жайластыру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495468</w:t>
            </w:r>
          </w:p>
        </w:tc>
      </w:tr>
      <w:tr>
        <w:trPr>
          <w:trHeight w:val="39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5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бюджеттік инвестициялық жобаларды іске асыру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356677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5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73964,5</w:t>
            </w:r>
          </w:p>
        </w:tc>
      </w:tr>
      <w:tr>
        <w:trPr>
          <w:trHeight w:val="5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моноқалаларды ағымдағы жайластыру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73964,5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10496,3</w:t>
            </w:r>
          </w:p>
        </w:tc>
      </w:tr>
      <w:tr>
        <w:trPr>
          <w:trHeight w:val="5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10351,3</w:t>
            </w:r>
          </w:p>
        </w:tc>
      </w:tr>
      <w:tr>
        <w:trPr>
          <w:trHeight w:val="2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5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29232,8</w:t>
            </w:r>
          </w:p>
        </w:tc>
      </w:tr>
      <w:tr>
        <w:trPr>
          <w:trHeight w:val="39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29232,8</w:t>
            </w:r>
          </w:p>
        </w:tc>
      </w:tr>
      <w:tr>
        <w:trPr>
          <w:trHeight w:val="4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29232,8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152,1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152,1</w:t>
            </w:r>
          </w:p>
        </w:tc>
      </w:tr>
      <w:tr>
        <w:trPr>
          <w:trHeight w:val="5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152,1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109064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109064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</w:t>
            </w:r>
          </w:p>
        </w:tc>
      </w:tr>
      <w:tr>
        <w:trPr>
          <w:trHeight w:val="5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106286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106286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Моноқалалардағы кәсіпкерлікті дамытуға жәрдемдесуге кредит беру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106286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-141002,4</w:t>
            </w:r>
          </w:p>
        </w:tc>
      </w:tr>
      <w:tr>
        <w:trPr>
          <w:trHeight w:val="3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141002,4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Степногорск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30 маусымдағы № 5С-29/2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 қосымша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Степногорск қалалық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24 желтоқсандағы № 5С-25/2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4 қосымша        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Нысаналы трансферттердің есебінен қала бюджетінің шығындары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0"/>
        <w:gridCol w:w="6525"/>
        <w:gridCol w:w="220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2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30" w:hRule="atLeast"/>
        </w:trPr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4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 төлеуге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көмек төлеуге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енгізуге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13435</w:t>
            </w:r>
          </w:p>
        </w:tc>
      </w:tr>
      <w:tr>
        <w:trPr>
          <w:trHeight w:val="855" w:hRule="atLeast"/>
        </w:trPr>
        <w:tc>
          <w:tcPr>
            <w:tcW w:w="4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бөлімі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бiлiм беретiн мемлекеттiк мекемелердегі физика, химия, биология кабинеттерiн оқу жабдығымен жарықтандыруға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Блокты-модульді қазандығын сатып алуға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40503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біліктілігін арттырудан өткен мұғалімдерге еңбекақыны көтеруге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28456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жайластыру мәселелерін шешуге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73964,5</w:t>
            </w:r>
          </w:p>
        </w:tc>
      </w:tr>
      <w:tr>
        <w:trPr>
          <w:trHeight w:val="795" w:hRule="atLeast"/>
        </w:trPr>
        <w:tc>
          <w:tcPr>
            <w:tcW w:w="4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қаласы-Сілеті су қоймасы магистралды су тартқышын және Степногорск қаласы 3 кезектегі 1 көтермедегі сорғыш станциясын қайта құруға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834202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Бестөбе кентінің сумен жабдықтау жүйесін қайта құруға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1171073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қаласының сумен жабдықтау және су бұру жүйелерін қайта құруға (2 кезек)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69465,6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Шаңтөбе кентінің қазандығының құрылысы бойынша жобалау-сметалық құжаттамасын әзірлеуге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Новокронштадтка ауылында жарықтандыру желісінің құрылысы бойынша жобалау-сметалық құжаттамаларды әзірлеуге (2,8 километр)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30" w:hRule="atLeast"/>
        </w:trPr>
        <w:tc>
          <w:tcPr>
            <w:tcW w:w="4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және ветеринария бөлімі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жүргізуге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15021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союға жіберілген ауыл шаруашылық малдардың құнын қайтаруға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</w:t>
            </w:r>
          </w:p>
        </w:tc>
      </w:tr>
      <w:tr>
        <w:trPr>
          <w:trHeight w:val="585" w:hRule="atLeast"/>
        </w:trPr>
        <w:tc>
          <w:tcPr>
            <w:tcW w:w="4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қаласының автомобиль жолдарын салуға және қайта құруға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32677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қаласында Ленин көшесінен Степная көшесіне дейін 4 шағын аудан бойындағы жолды қайта құруға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33179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қаласында көшедегі жарықтандыруды қайта құруға және 7 шағын ауданның № 64 тұрғын үйге қарай өтетін жаяу жүру жолын және жиек тастарды салуға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78252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қаласында Славский көшесі бойындағы көшедегі жарықтандыруды, жаяу жүру жолын және жиек тастарды қайта құруға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105620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қаласында Коммунальная көшесі бойындағы көшедегі жарықтандырудың құрылысына, жаяу жүру жолын және жиек тастарды қайта құруға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42354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қаласында Серова көшесі бойындағы көшедегі жарықтандыруды, жаяу жүру жолын және жиек тастарды қайта құруға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97272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іс-қимыл жоспарын іске асыру шеңберінде мүгедектерге қызмет көрсетуге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Жылумен жабдықтайтын кәсіпорындардың тұрақты жұмысын қамтамасыз етуге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өкілетті органдардың жарғылық капиталын ұлғайтуға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жайластыру мәселелерін шешуге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495468</w:t>
            </w:r>
          </w:p>
        </w:tc>
      </w:tr>
      <w:tr>
        <w:trPr>
          <w:trHeight w:val="675" w:hRule="atLeast"/>
        </w:trPr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жайластыру мәселелерін шешуге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53213,3</w:t>
            </w:r>
          </w:p>
        </w:tc>
      </w:tr>
      <w:tr>
        <w:trPr>
          <w:trHeight w:val="840" w:hRule="atLeast"/>
        </w:trPr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қаржы бөлімі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 болып табылмайтын мемлекеттік мекемелер мен кәсіпорындардың жұмыскерлерінің лауазымдық ақысына ерекше еңбек шарттары үшін ай сайынғы үстемеақы төлеуге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112248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3630444,4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Степногорск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30 маусымдағы № 5С-29/2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3 қосымша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Степногорск қалалық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24 желтоқсандағы № 5С-25/2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5 қосымша         </w:t>
      </w:r>
    </w:p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Қала бюджетінің бюджеттік даму бағдарламаларының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545"/>
        <w:gridCol w:w="545"/>
        <w:gridCol w:w="9759"/>
        <w:gridCol w:w="2291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30" w:hRule="atLeast"/>
        </w:trPr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2800241,4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2550241,4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10321,2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10321,2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10321,2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2150566,2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2150566,2</w:t>
            </w:r>
          </w:p>
        </w:tc>
      </w:tr>
      <w:tr>
        <w:trPr>
          <w:trHeight w:val="5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10780,2</w:t>
            </w:r>
          </w:p>
        </w:tc>
      </w:tr>
      <w:tr>
        <w:trPr>
          <w:trHeight w:val="5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11568,8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2106117,2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32677</w:t>
            </w:r>
          </w:p>
        </w:tc>
      </w:tr>
      <w:tr>
        <w:trPr>
          <w:trHeight w:val="5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32677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32677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356677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356677</w:t>
            </w:r>
          </w:p>
        </w:tc>
      </w:tr>
      <w:tr>
        <w:trPr>
          <w:trHeight w:val="5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бюджеттік инвестициялық жобаларды іске асыру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356677</w:t>
            </w:r>
          </w:p>
        </w:tc>
      </w:tr>
      <w:tr>
        <w:trPr>
          <w:trHeight w:val="5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қалыптастыруға және ұлғайтуға арналған инвестициялар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4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Степногорск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30 маусымдағы № 5С-29/2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4 қосымша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Степногорск қалалық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24 желтоқсандағы № 5С-25/2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8 қосымша          </w:t>
      </w:r>
    </w:p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Кент, ауыл, ауылдық округті ұстау бойынша шығыстар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"/>
        <w:gridCol w:w="7886"/>
        <w:gridCol w:w="1971"/>
        <w:gridCol w:w="1541"/>
        <w:gridCol w:w="158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Заводской кенті</w:t>
            </w:r>
          </w:p>
        </w:tc>
        <w:tc>
          <w:tcPr>
            <w:tcW w:w="1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кенті</w:t>
            </w:r>
          </w:p>
        </w:tc>
        <w:tc>
          <w:tcPr>
            <w:tcW w:w="1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Шаңтөбе кенті</w:t>
            </w:r>
          </w:p>
        </w:tc>
      </w:tr>
      <w:tr>
        <w:trPr>
          <w:trHeight w:val="45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12396,7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14601,3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14805,5</w:t>
            </w:r>
          </w:p>
        </w:tc>
      </w:tr>
      <w:tr>
        <w:trPr>
          <w:trHeight w:val="45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45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5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14296,7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18023,3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23274,5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7"/>
        <w:gridCol w:w="2419"/>
        <w:gridCol w:w="1887"/>
        <w:gridCol w:w="2355"/>
        <w:gridCol w:w="2589"/>
        <w:gridCol w:w="2463"/>
      </w:tblGrid>
      <w:tr>
        <w:trPr>
          <w:trHeight w:val="42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Бестөбе кенті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селосы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Қырық құдық ауылы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Изобильный ауылы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Бөгенбай ауылдық округі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Барлығы, мың теңге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14064,6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10284,7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6397,3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8359,1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5896,4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86805,6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10522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</w:t>
            </w:r>
          </w:p>
        </w:tc>
      </w:tr>
      <w:tr>
        <w:trPr>
          <w:trHeight w:val="45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16164,6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13014,7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7744,3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9889,1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7586,4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109993,6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