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6c2c3" w14:textId="1d6c2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қалалық мәслихатының 2013 жылғы 25 желтоқсандағы № С-23/2 "2014-2016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2014 жылғы 3 желтоқсандағы № С-31/2 шешімі. Ақмола облысының Әділет департаментінде 2014 жылғы 8 желтоқсанда № 4496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Көкшетау қалалық мәслихатының «2014-2016 жылдарға арналған қалалық бюджет туралы» 2013 жылғы 25 желтоқсандағы № С-23/2 (Нормативтік құқықтық актілерді мемлекеттік тіркеу тізілімінде № 3949 тіркелген, 2014 жылғы 16 қаңтарда «Көкшетау» және «Степной Маяк»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2014–2016 жылдарға арналған қалалық бюджет 1, 2 және 3 қосымшаларға сәйкес, оның ішінде 2014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23 084 544,3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13 371 352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74 005,1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596 607,6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трансферттік түсімдер – 9 042 579,6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23 434 825,7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50 768,2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53 377,2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2 609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операциялары бойынша сальдо – 397 097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397 097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бюджеттік дефицит – -798 146,6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бюджеттік дефицитті қаржыландыру – 798 146,6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 2014 жылға арналған қалалық бюджетте республикалық бюджетінің қаражат есебінен білім беру саласына 1 914 977 мың теңге сомасында ағымдағы нысаналы трансферттердің қарастырылғандығы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ағымдағы нысаналы трансферттер 1 408 136 мың теңге сомасында,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бiлiм беретiн мемлекеттiк мекемелердегі физика, химия, биология кабинеттерiн оқу жабдықтарымен жарақтандыруға – 8 194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– 476 798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 деңгейлі жүйе бойынша біліктілігін арттырудан өткен мұғалімдерге еңбекақыны көтеруге – 44 790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орта және жалпы орта білімді жан басына шаққандағы қаржыландыруына – 878 354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дамытуға нысаналы трансферттер 506 841 мың теңге сомасында,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Көкшетау қаласындағы 500 орынды № 2 орта мектебінің қосымша құрылысына – 506 841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«6. 2014 жылға арналған қалалық бюджетте облыстық бюджетінің қаражат есебінен білім беру саласына 756 345,5 мың теңге сомасында дамытуға нысаналы трансферттері қарастырылғандығы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Көкшетау қаласында 240 орынды бала бақшасының құрылысына – 380 589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Көкшетау қаласында 240 орынды бала бақшасының құрылысына – 186 377,5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Көкшетау қаласында Красный Яр ауылында № 3 орта мектебінің оқу корпусына 264 орынға қосымша ғимаратының құрылысына – 189 379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«7. 2014 жылға арналған қалалық бюджетте республикалық бюджет қаражаттары есебінен халықты әлеуметтік қамтамасыз етуге ағымдағы нысаналы трансферттер 24 437 мың теңге сомасында қарастырылғаны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Өрлеу жобасы бойынша келісілген қаржылай көмекті енгізуге – 5 379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Көкшетау қаласында арнаулы әлеуметтік қызметтер стандарттарын енгізуге – 12 858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 төлеуге – 5 575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жасқа дейінгі балаларға мемлекеттік жәрдемақылар төлеуге – 625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«8. 2014 жылға арналған қалалық бюджетте республикалық бюджет қаражаттары есебінен 3 089 687 мың теңге сомасында нысаналы трансферттердің қарастырылғаны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ағымдағы нысаналы трансферттер 162 159 мың теңге сомасында,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мүгедектердің өмір сапасын жақсартуына және құқықтарын қамтамасыз ету үшін амал жоспарын жүзеге асыру шегінде, мүгедектерге қызмет көрсету жерлерінде жол белгілерін және көрсеткіштер орнатуына – 1 176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үстемақы төлеуге – 160 983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дамытуға нысаналы трансферттер 2 927 528 мың теңге сомасында,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 коммуникациялық инфрақұрылымды жобалау, дамыту, жайластыру және сатып алуына – 1 941 947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кезекте тұратындарға тұрғын үй құрылысына – 174 271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 отбасыларға тұрғын үй құрылысына – 414 213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мамандандырылған уәкілетті ұйымдардың жарғылық капиталдарын ұлғайтуға – 397 097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«9. 2014 жылға арналған қалалық бюджетте облыс бюджетінің қаражаттары есебінен 3 257 133,1 мың теңге сомасында нысаналы трансферттердің қарастырылғаны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2 630 634 мың теңге сомасындағы ағымды нысаналы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іс-шараларды жүргізуге – 7 178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санитарлық союға жіберілетін ауылшаруашылық малдар құнының орнын толтыруға (50 % дейін) – 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аула аумағының көркейтуіне – 328 864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газтаратқыш қондырғысы және сыртқы газ құбырын қалпына келтіруге - 100 000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Көкшетау қаласының автомобиль жолдарының жөндеуіне және жол белгілерін салуға – 1 267 107,1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жылумен қамту объектілерінің жылу беру маусымының аяқталуына - 200 000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спорт нысандарының материалдық-техникалық базасын нығайтуға – 8 000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 бұрқақты қайта жабдықтауға - 65 700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Даңқ саябағын абаттандыруға – 122 400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жылумен жабдықтаушы объектілерді жылу беру маусымына дайындауға – 242 325,9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қаланы абаттандыруға және санитарияға – 279 000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"Юбилейный" стадионы жанындағы жер телімін құрылысымен қоса сатып алуға – 10 000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дамытуға 626 499,1 мың теңге сомасында жіберілген нысаналы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Көкшетау қаласында екі он сегіз пәтерлі тұрғын үйдің құрылысына – 275 107,3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санатты азаматтарға тұрғын үй сатып алуға – 21 560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Көкшетау қаласының Абай көшесі бойындағы ғимаратты "Жастардың бос уақытын өткізу орталығына" қайта құрылымдауына – 117 914,3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 он сегіз пәтерлі тұрғын үйлерді абаттандыруға және инженерлік желілердің құрылысына – 103 401,5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Неке қию сарайының ғимаратын салуға жобалау–сметалық құжаттаманы әзірлеуіне – 3 000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«Төнкеріс күрескерлеріне» паркінде лыжероллерлік трассаның құрылысы бойынша жобалау–сметалық құжаттаманы түзетуіне – 2 000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Көкшетау қаласында қырық бес пәтерлі тұрғын үйдің құрылысына (1 позиция) - 11 096,7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Көкшетау қаласында қырық бес пәтерлі тұрғын үйдің құрылысына (2 позиция) – 36 664,6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Көкшетау қаласында "Васильковский" ықшамауданының солтүстігіне қарай бес, жеті және тоғыз қабатты тұрғын үйлердің құрылысы. Жеті қабатты тұрғын үй – 55 754,7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«10. 2014 жылға арналған қалалық жергілікті атқарушы органның резерві 215 267 мың теңге сомасында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«11. 2014 жылға арналған қалалық бюджетте республикалық бюджет есебінен 886 259,2 мың теңге сомасындағы бюджеттік кредит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мамандарды әлеуметтік қолдау шараларын іске асыруға – 53 377,2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 жобалау, құрылысы және сатып алуына – 832 882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«14. 2014 жылға арналған қалалық бюджетінің шығындарында 449,1 мың теңге сомасында республикалық бюджетінен қарыздар бойынша сыйақыларды төлеу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215 мың теңге сомасында тұрғын үй салуға;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6,1 мың теңге сомасында мамандарды әлеуметтік қолдау шараларын іске асыру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228 мың теңге сомасында кондоминиум объектілерінің жалпы мүлкіне жөндеу жүргізуге.»;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Бесінші шақырылған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31-ші кезектен тыс сессияның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Р.Калишев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Бесінші шақырылған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Көкшетау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Б.Бегалин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Көкшетау қаласы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А.Смайылов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2014 жылғы «03» желтоқсан</w:t>
      </w:r>
    </w:p>
    <w:bookmarkStart w:name="z3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С-31/2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С-23/2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bookmarkStart w:name="z3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қалалық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742"/>
        <w:gridCol w:w="742"/>
        <w:gridCol w:w="9153"/>
        <w:gridCol w:w="24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23084544,3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13371352,0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3940979,0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3940979,0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1164047,0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702509,0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84144,0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377240,0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7180600,0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6984191,0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51104,0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123386,0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 салығы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21919,0</w:t>
            </w:r>
          </w:p>
        </w:tc>
      </w:tr>
      <w:tr>
        <w:trPr>
          <w:trHeight w:val="1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тұлғалар құжаттар бергені үшін алынатын міндетті төлемдер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296726,0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296726,0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74005,1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20126,1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 бөлігінің түсімдері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19064,0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несиелер бойынша сыйақылар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449,1</w:t>
            </w:r>
          </w:p>
        </w:tc>
      </w:tr>
      <w:tr>
        <w:trPr>
          <w:trHeight w:val="6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қызметтердi) өткiзуiнен түсетiн түсiмдер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4962,0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қызметтердi) өткiзуiнен түсетiн түсiмдер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 ұйымдастыратын мемлекеттiк сатып алуды өткiзуден түсетiн ақша түсiмдерi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</w:tr>
      <w:tr>
        <w:trPr>
          <w:trHeight w:val="6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 ұйымдастыратын мемлекеттiк сатып алуды өткiзуден түсетiн ақша түсiмдерi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</w:tr>
      <w:tr>
        <w:trPr>
          <w:trHeight w:val="78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6355,0</w:t>
            </w:r>
          </w:p>
        </w:tc>
      </w:tr>
      <w:tr>
        <w:trPr>
          <w:trHeight w:val="100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596607,6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289924,6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289924,6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306683,0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9042579,6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9042579,6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9042579,6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709"/>
        <w:gridCol w:w="730"/>
        <w:gridCol w:w="9141"/>
        <w:gridCol w:w="2459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23434825,7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221248,2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16103,7</w:t>
            </w:r>
          </w:p>
        </w:tc>
      </w:tr>
      <w:tr>
        <w:trPr>
          <w:trHeight w:val="9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15953,7</w:t>
            </w:r>
          </w:p>
        </w:tc>
      </w:tr>
      <w:tr>
        <w:trPr>
          <w:trHeight w:val="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121545,1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103377,2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18167,9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29160,9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26001,9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3159,0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27755,1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24116,7</w:t>
            </w:r>
          </w:p>
        </w:tc>
      </w:tr>
      <w:tr>
        <w:trPr>
          <w:trHeight w:val="1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2584,9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мүлікті басқару, жекешелендіруден кейінгі қызмет және осыған байланысты дауларды реттеу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103,2</w:t>
            </w:r>
          </w:p>
        </w:tc>
      </w:tr>
      <w:tr>
        <w:trPr>
          <w:trHeight w:val="2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268,3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682,0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23482,5</w:t>
            </w:r>
          </w:p>
        </w:tc>
      </w:tr>
      <w:tr>
        <w:trPr>
          <w:trHeight w:val="15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23372,1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110,4</w:t>
            </w:r>
          </w:p>
        </w:tc>
      </w:tr>
      <w:tr>
        <w:trPr>
          <w:trHeight w:val="6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3200,9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3200,9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1129118,1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1129118,1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17392,2</w:t>
            </w:r>
          </w:p>
        </w:tc>
      </w:tr>
      <w:tr>
        <w:trPr>
          <w:trHeight w:val="4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1111725,9</w:t>
            </w:r>
          </w:p>
        </w:tc>
      </w:tr>
      <w:tr>
        <w:trPr>
          <w:trHeight w:val="7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94468,0</w:t>
            </w:r>
          </w:p>
        </w:tc>
      </w:tr>
      <w:tr>
        <w:trPr>
          <w:trHeight w:val="10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94468,0</w:t>
            </w:r>
          </w:p>
        </w:tc>
      </w:tr>
      <w:tr>
        <w:trPr>
          <w:trHeight w:val="7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94468,0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6782936,4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795445,2</w:t>
            </w:r>
          </w:p>
        </w:tc>
      </w:tr>
      <w:tr>
        <w:trPr>
          <w:trHeight w:val="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оқу ұйымдарының қызметін қамтамасыз 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318647,2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476798,0</w:t>
            </w:r>
          </w:p>
        </w:tc>
      </w:tr>
      <w:tr>
        <w:trPr>
          <w:trHeight w:val="7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4089902,1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3816561,7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273340,4</w:t>
            </w:r>
          </w:p>
        </w:tc>
      </w:tr>
      <w:tr>
        <w:trPr>
          <w:trHeight w:val="7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29564,4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29564,4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281191,9</w:t>
            </w:r>
          </w:p>
        </w:tc>
      </w:tr>
      <w:tr>
        <w:trPr>
          <w:trHeight w:val="1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14951,0</w:t>
            </w:r>
          </w:p>
        </w:tc>
      </w:tr>
      <w:tr>
        <w:trPr>
          <w:trHeight w:val="2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3780,0</w:t>
            </w:r>
          </w:p>
        </w:tc>
      </w:tr>
      <w:tr>
        <w:trPr>
          <w:trHeight w:val="2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кешендерін сатып алу және жеткізу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58754,7</w:t>
            </w:r>
          </w:p>
        </w:tc>
      </w:tr>
      <w:tr>
        <w:trPr>
          <w:trHeight w:val="9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конкурстарды, мектеп олимпиадаларын және мектептен тыс іс-шараларын өткiзу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14756,0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</w:tc>
      </w:tr>
      <w:tr>
        <w:trPr>
          <w:trHeight w:val="5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55970,0</w:t>
            </w:r>
          </w:p>
        </w:tc>
      </w:tr>
      <w:tr>
        <w:trPr>
          <w:trHeight w:val="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мекемелердің және ұйымдардың күрделі шығыстары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132812,2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1586832,8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1586832,8</w:t>
            </w:r>
          </w:p>
        </w:tc>
      </w:tr>
      <w:tr>
        <w:trPr>
          <w:trHeight w:val="7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572915,9</w:t>
            </w:r>
          </w:p>
        </w:tc>
      </w:tr>
      <w:tr>
        <w:trPr>
          <w:trHeight w:val="10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469195,2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52529,0</w:t>
            </w:r>
          </w:p>
        </w:tc>
      </w:tr>
      <w:tr>
        <w:trPr>
          <w:trHeight w:val="7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8056,2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13794,0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26840,8</w:t>
            </w:r>
          </w:p>
        </w:tc>
      </w:tr>
      <w:tr>
        <w:trPr>
          <w:trHeight w:val="5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152479,0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3371,0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49398,9</w:t>
            </w:r>
          </w:p>
        </w:tc>
      </w:tr>
      <w:tr>
        <w:trPr>
          <w:trHeight w:val="6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80880,0</w:t>
            </w:r>
          </w:p>
        </w:tc>
      </w:tr>
      <w:tr>
        <w:trPr>
          <w:trHeight w:val="6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8402,0</w:t>
            </w:r>
          </w:p>
        </w:tc>
      </w:tr>
      <w:tr>
        <w:trPr>
          <w:trHeight w:val="6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 және ымдау тілі мамандарымен жеке көмекшілердің қызметтерін ұсыну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72003,0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орталықтарының қызметін қамтамасыз 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1441,3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102544,7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бағдарламаларды іске асыру саласындағы мемлекеттік саясатты халық үшін жергілікті деңгейде іске асыру қызметтері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57946,0</w:t>
            </w:r>
          </w:p>
        </w:tc>
      </w:tr>
      <w:tr>
        <w:trPr>
          <w:trHeight w:val="1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1665,0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34338,6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7838,0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мекемелердің және ұйымдардың күрделі шығыстары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757,1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1176,0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өмір сапасын жақсартуына және құқықтық қамтамасыз етуіне іс-шаралар жобасын іске асыруы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1176,0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6030857,1</w:t>
            </w:r>
          </w:p>
        </w:tc>
      </w:tr>
      <w:tr>
        <w:trPr>
          <w:trHeight w:val="11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120606,2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және осыған байланысты жылжымайтын мүлiктi иелiктен шығару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16551,2</w:t>
            </w:r>
          </w:p>
        </w:tc>
      </w:tr>
      <w:tr>
        <w:trPr>
          <w:trHeight w:val="6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102555,0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4045481,5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1958672,2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2086809,3</w:t>
            </w:r>
          </w:p>
        </w:tc>
      </w:tr>
      <w:tr>
        <w:trPr>
          <w:trHeight w:val="2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9126,0</w:t>
            </w:r>
          </w:p>
        </w:tc>
      </w:tr>
      <w:tr>
        <w:trPr>
          <w:trHeight w:val="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9126,0</w:t>
            </w:r>
          </w:p>
        </w:tc>
      </w:tr>
      <w:tr>
        <w:trPr>
          <w:trHeight w:val="7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10252,4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10252,4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43006,0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13845,0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14294,0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14867,0</w:t>
            </w:r>
          </w:p>
        </w:tc>
      </w:tr>
      <w:tr>
        <w:trPr>
          <w:trHeight w:val="12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1802385,0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79535,0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519780,9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2789,0</w:t>
            </w:r>
          </w:p>
        </w:tc>
      </w:tr>
      <w:tr>
        <w:trPr>
          <w:trHeight w:val="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1200280,1</w:t>
            </w:r>
          </w:p>
        </w:tc>
      </w:tr>
      <w:tr>
        <w:trPr>
          <w:trHeight w:val="6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478213,3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20096,0</w:t>
            </w:r>
          </w:p>
        </w:tc>
      </w:tr>
      <w:tr>
        <w:trPr>
          <w:trHeight w:val="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20096,0</w:t>
            </w:r>
          </w:p>
        </w:tc>
      </w:tr>
      <w:tr>
        <w:trPr>
          <w:trHeight w:val="1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127229,9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127229,9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118164,3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118164,3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38394,0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8782,0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11039,0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деңгейде спорттық жарыстар өткiзу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6541,0</w:t>
            </w:r>
          </w:p>
        </w:tc>
      </w:tr>
      <w:tr>
        <w:trPr>
          <w:trHeight w:val="1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12032,0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75600,4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52258,0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23342,4</w:t>
            </w:r>
          </w:p>
        </w:tc>
      </w:tr>
      <w:tr>
        <w:trPr>
          <w:trHeight w:val="7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41566,6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39772,6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1794,0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18174,3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13174,3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мекемелердің және ұйымдардың күрделі шығыстары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36987,8</w:t>
            </w:r>
          </w:p>
        </w:tc>
      </w:tr>
      <w:tr>
        <w:trPr>
          <w:trHeight w:val="4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24427,8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жүзеге асыру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11476,1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мекемелердің және ұйымдардың күрделі шығыстары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1083,9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4900,0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4900,0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4900,0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50999,7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5953,5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2931,6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75,3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2946,6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2259,3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599,0</w:t>
            </w:r>
          </w:p>
        </w:tc>
      </w:tr>
      <w:tr>
        <w:trPr>
          <w:trHeight w:val="7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Қаңғыған иттер мен мысықтарды аулауды және жоюды ұйымдастыру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1601,3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17411,9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7891,1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178,7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Қаңғыған иттер мен мысықтарды аулауды және жоюды ұйымдастыру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4804,7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4537,4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18197,0</w:t>
            </w:r>
          </w:p>
        </w:tc>
      </w:tr>
      <w:tr>
        <w:trPr>
          <w:trHeight w:val="13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18197,0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1911,8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1911,8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5266,2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5266,2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154389,1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88655,9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88165,9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65733,2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18614,7</w:t>
            </w:r>
          </w:p>
        </w:tc>
      </w:tr>
      <w:tr>
        <w:trPr>
          <w:trHeight w:val="1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47118,5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1556803,7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31453,0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31453,0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1525350,7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312453,8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1212896,9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280072,0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10488,9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9387,4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801,5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9706,0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9706,0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215267,0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215267,0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7000,1</w:t>
            </w:r>
          </w:p>
        </w:tc>
      </w:tr>
      <w:tr>
        <w:trPr>
          <w:trHeight w:val="5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7000,1</w:t>
            </w:r>
          </w:p>
        </w:tc>
      </w:tr>
      <w:tr>
        <w:trPr>
          <w:trHeight w:val="12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37610,0</w:t>
            </w:r>
          </w:p>
        </w:tc>
      </w:tr>
      <w:tr>
        <w:trPr>
          <w:trHeight w:val="4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37094,1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515,9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718,0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718,0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718,0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6077186,2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6077186,2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21772,9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5404129,0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306,3</w:t>
            </w:r>
          </w:p>
        </w:tc>
      </w:tr>
      <w:tr>
        <w:trPr>
          <w:trHeight w:val="15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650978,0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беру: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50768,2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53377,2</w:t>
            </w:r>
          </w:p>
        </w:tc>
      </w:tr>
      <w:tr>
        <w:trPr>
          <w:trHeight w:val="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53377,2</w:t>
            </w:r>
          </w:p>
        </w:tc>
      </w:tr>
      <w:tr>
        <w:trPr>
          <w:trHeight w:val="7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595,2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595,2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52782,0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52782,0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2609,0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2609,0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2609,0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сальдосы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397097,0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алу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397097,0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397097,0</w:t>
            </w: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397097,0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397097,0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-798146,6</w:t>
            </w:r>
          </w:p>
        </w:tc>
      </w:tr>
      <w:tr>
        <w:trPr>
          <w:trHeight w:val="7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798146,6</w:t>
            </w:r>
          </w:p>
        </w:tc>
      </w:tr>
    </w:tbl>
    <w:bookmarkStart w:name="z3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С-31/2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С-23/2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 </w:t>
      </w:r>
    </w:p>
    <w:bookmarkStart w:name="z3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қалалық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646"/>
        <w:gridCol w:w="730"/>
        <w:gridCol w:w="9183"/>
        <w:gridCol w:w="24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19405281,0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15957023,0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737230,0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737230,0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4377992,0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4377992,0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1129775,0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630086,0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96024,0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403511,0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9399800,0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9200629,0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54681,0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121037,0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 салығы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23453,0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тұлғалар құжаттар бергені үшін алынатын міндетті төлемдер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312226,0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312226,0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47924,0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15519,0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 бөлігінің түсімдері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2509,0</w:t>
            </w:r>
          </w:p>
        </w:tc>
      </w:tr>
      <w:tr>
        <w:trPr>
          <w:trHeight w:val="7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қызметтердi) өткiзуiнен түсетiн түсiмдер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2832,0</w:t>
            </w:r>
          </w:p>
        </w:tc>
      </w:tr>
      <w:tr>
        <w:trPr>
          <w:trHeight w:val="1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қызметтердi) өткiзуiнен түсетiн түсiмдер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2832,0</w:t>
            </w:r>
          </w:p>
        </w:tc>
      </w:tr>
      <w:tr>
        <w:trPr>
          <w:trHeight w:val="4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 ұйымдастыратын мемлекеттiк сатып алуды өткiзуден түсетiн ақша түсiмдерi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2290,0</w:t>
            </w:r>
          </w:p>
        </w:tc>
      </w:tr>
      <w:tr>
        <w:trPr>
          <w:trHeight w:val="1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 ұйымдастыратын мемлекеттiк сатып алуды өткiзуден түсетiн ақша түсiмдерi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2290,0</w:t>
            </w:r>
          </w:p>
        </w:tc>
      </w:tr>
      <w:tr>
        <w:trPr>
          <w:trHeight w:val="5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</w:p>
        </w:tc>
      </w:tr>
      <w:tr>
        <w:trPr>
          <w:trHeight w:val="16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20483,0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20483,0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598257,0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541574,0</w:t>
            </w:r>
          </w:p>
        </w:tc>
      </w:tr>
      <w:tr>
        <w:trPr>
          <w:trHeight w:val="7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541574,0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56683,0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2802077,0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2802077,0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2802077,0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710"/>
        <w:gridCol w:w="710"/>
        <w:gridCol w:w="9134"/>
        <w:gridCol w:w="2442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18890881,0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210672,0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15270,0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15270,0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97729,0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97471,0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26748,0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26616,0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30651,0</w:t>
            </w:r>
          </w:p>
        </w:tc>
      </w:tr>
      <w:tr>
        <w:trPr>
          <w:trHeight w:val="5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24288,0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2894,0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мүлікті басқару, жекешелендіруден кейінгі қызмет және осыған байланысты дауларды реттеу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2398,0</w:t>
            </w:r>
          </w:p>
        </w:tc>
      </w:tr>
      <w:tr>
        <w:trPr>
          <w:trHeight w:val="1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23127,0</w:t>
            </w:r>
          </w:p>
        </w:tc>
      </w:tr>
      <w:tr>
        <w:trPr>
          <w:trHeight w:val="15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23127,0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17147,0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17147,0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18338,0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18338,0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12988,0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69928,0</w:t>
            </w:r>
          </w:p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69928,0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69928,0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5181757,0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97493,0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оқу ұйымдарының қызметін қамтамасыз ету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97493,0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3937527,0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3720662,0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216865,0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27685,0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27685,0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232820,0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15245,0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5641,0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кешендерін сатып алу және жеткізу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27796,0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конкурстарды, мектеп олимпиадаларын және мектептен тыс іс-шараларын өткiзу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16851,0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6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53413,0</w:t>
            </w:r>
          </w:p>
        </w:tc>
      </w:tr>
      <w:tr>
        <w:trPr>
          <w:trHeight w:val="8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6710,0</w:t>
            </w:r>
          </w:p>
        </w:tc>
      </w:tr>
      <w:tr>
        <w:trPr>
          <w:trHeight w:val="4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мекемелердің және ұйымдардың күрделі шығыстары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107128,0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886232,0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886232,0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538261,0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483993,0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63696,0</w:t>
            </w:r>
          </w:p>
        </w:tc>
      </w:tr>
      <w:tr>
        <w:trPr>
          <w:trHeight w:val="16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12239,0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31514,0</w:t>
            </w:r>
          </w:p>
        </w:tc>
      </w:tr>
      <w:tr>
        <w:trPr>
          <w:trHeight w:val="1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161277,0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35091,0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80467,0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10356,0</w:t>
            </w:r>
          </w:p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 және ымдау тілі мамандарымен жеке көмекшілердің қызметтерін ұсыну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77042,0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орталықтарының қызметін қамтамасыз ету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54268,0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бағдарламаларды іске асыру саласындағы мемлекеттік саясатты халық үшін жергілікті деңгейде іске асыру қызметтері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51952,0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3420737,0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2298548,0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17900,0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2280648,0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8897,0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8897,0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18708,0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18708,0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37114,0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13377,0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14688,0</w:t>
            </w:r>
          </w:p>
        </w:tc>
      </w:tr>
      <w:tr>
        <w:trPr>
          <w:trHeight w:val="1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9049,0</w:t>
            </w:r>
          </w:p>
        </w:tc>
      </w:tr>
      <w:tr>
        <w:trPr>
          <w:trHeight w:val="12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1052470,0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74900,0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462217,0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2701,0</w:t>
            </w:r>
          </w:p>
        </w:tc>
      </w:tr>
      <w:tr>
        <w:trPr>
          <w:trHeight w:val="2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512652,0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293039,0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19682,0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19682,0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99735,0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99735,0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28729,0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деңгейде спорттық жарыстар өткiзу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6999,0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12541,0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74642,0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51273,0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23369,0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26402,0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21684,0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19045,0</w:t>
            </w:r>
          </w:p>
        </w:tc>
      </w:tr>
      <w:tr>
        <w:trPr>
          <w:trHeight w:val="1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13725,0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мекемелердің және ұйымдардың күрделі шығыстары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5320,0</w:t>
            </w:r>
          </w:p>
        </w:tc>
      </w:tr>
      <w:tr>
        <w:trPr>
          <w:trHeight w:val="1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24804,0</w:t>
            </w:r>
          </w:p>
        </w:tc>
      </w:tr>
      <w:tr>
        <w:trPr>
          <w:trHeight w:val="8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19519,0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жүзеге асыру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5285,0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47657,0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28999,0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11215,0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Қаңғыған иттер мен мысықтарды аулауды және жоюды ұйымдастыру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11009,0</w:t>
            </w:r>
          </w:p>
        </w:tc>
      </w:tr>
      <w:tr>
        <w:trPr>
          <w:trHeight w:val="1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18658,0</w:t>
            </w:r>
          </w:p>
        </w:tc>
      </w:tr>
      <w:tr>
        <w:trPr>
          <w:trHeight w:val="12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18658,0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97397,0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30258,0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30258,0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67139,0</w:t>
            </w:r>
          </w:p>
        </w:tc>
      </w:tr>
      <w:tr>
        <w:trPr>
          <w:trHeight w:val="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18979,0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48160,0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575387,0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9655,0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9655,0</w:t>
            </w:r>
          </w:p>
        </w:tc>
      </w:tr>
      <w:tr>
        <w:trPr>
          <w:trHeight w:val="1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565732,0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565732,0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286395,0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227910,0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227910,0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38428,0</w:t>
            </w:r>
          </w:p>
        </w:tc>
      </w:tr>
      <w:tr>
        <w:trPr>
          <w:trHeight w:val="4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38378,0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8151313,0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8151313,0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8151313,0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514400,0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-514400,0</w:t>
            </w:r>
          </w:p>
        </w:tc>
      </w:tr>
    </w:tbl>
    <w:bookmarkStart w:name="z3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С-31/2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С-23/2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   </w:t>
      </w:r>
    </w:p>
    <w:bookmarkStart w:name="z4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қаладағы аудан, аудандық маңызы бар қала, кент, ауыл, ауылдық округінің бюджеттік бағдарламалары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750"/>
        <w:gridCol w:w="750"/>
        <w:gridCol w:w="9021"/>
        <w:gridCol w:w="245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Краснояр селолық округі әкімінің аппараты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110236,5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18515,5</w:t>
            </w:r>
          </w:p>
        </w:tc>
      </w:tr>
      <w:tr>
        <w:trPr>
          <w:trHeight w:val="5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18515,5</w:t>
            </w:r>
          </w:p>
        </w:tc>
      </w:tr>
      <w:tr>
        <w:trPr>
          <w:trHeight w:val="9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15356,5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35324</w:t>
            </w:r>
          </w:p>
        </w:tc>
      </w:tr>
      <w:tr>
        <w:trPr>
          <w:trHeight w:val="7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</w:t>
            </w:r>
          </w:p>
        </w:tc>
      </w:tr>
      <w:tr>
        <w:trPr>
          <w:trHeight w:val="6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12061</w:t>
            </w:r>
          </w:p>
        </w:tc>
      </w:tr>
      <w:tr>
        <w:trPr>
          <w:trHeight w:val="6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6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20096</w:t>
            </w:r>
          </w:p>
        </w:tc>
      </w:tr>
      <w:tr>
        <w:trPr>
          <w:trHeight w:val="6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20096</w:t>
            </w:r>
          </w:p>
        </w:tc>
      </w:tr>
      <w:tr>
        <w:trPr>
          <w:trHeight w:val="6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26595</w:t>
            </w:r>
          </w:p>
        </w:tc>
      </w:tr>
      <w:tr>
        <w:trPr>
          <w:trHeight w:val="6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26595</w:t>
            </w:r>
          </w:p>
        </w:tc>
      </w:tr>
      <w:tr>
        <w:trPr>
          <w:trHeight w:val="9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</w:t>
            </w:r>
          </w:p>
        </w:tc>
      </w:tr>
      <w:tr>
        <w:trPr>
          <w:trHeight w:val="10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Станционный поселкесі әкімінің аппараты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23185,4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10645,4</w:t>
            </w:r>
          </w:p>
        </w:tc>
      </w:tr>
      <w:tr>
        <w:trPr>
          <w:trHeight w:val="6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10645,4</w:t>
            </w:r>
          </w:p>
        </w:tc>
      </w:tr>
      <w:tr>
        <w:trPr>
          <w:trHeight w:val="9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10645,4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7682</w:t>
            </w:r>
          </w:p>
        </w:tc>
      </w:tr>
      <w:tr>
        <w:trPr>
          <w:trHeight w:val="6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</w:t>
            </w:r>
          </w:p>
        </w:tc>
      </w:tr>
      <w:tr>
        <w:trPr>
          <w:trHeight w:val="5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</w:t>
            </w:r>
          </w:p>
        </w:tc>
      </w:tr>
      <w:tr>
        <w:trPr>
          <w:trHeight w:val="5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</w:t>
            </w:r>
          </w:p>
        </w:tc>
      </w:tr>
      <w:tr>
        <w:trPr>
          <w:trHeight w:val="6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</w:t>
            </w:r>
          </w:p>
        </w:tc>
      </w:tr>
      <w:tr>
        <w:trPr>
          <w:trHeight w:val="8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