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1cfb" w14:textId="4981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инспекция саласында мемлекеттік қызметтер көрсету регламенттерін бекіту туралы" Ақмола облысы әкімдігінің 2014 жылғы 26 наурыздағы № А-3/106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28 қарашадағы № А-11/574 қаулысы. Ақмола облысының Әділет департаментінде 2015 жылғы 6 қаңтарда № 4556 болып тіркелді. Күші жойылды - Ақмола облысы әкімдігінің 2015 жылғы 4 тамыздағы № А-8/372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04.08.2015 </w:t>
      </w:r>
      <w:r>
        <w:rPr>
          <w:rFonts w:ascii="Times New Roman"/>
          <w:b w:val="false"/>
          <w:i w:val="false"/>
          <w:color w:val="ff0000"/>
          <w:sz w:val="28"/>
        </w:rPr>
        <w:t>№ А-8/372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 инспекция саласында мемлекеттік қызметтер көрсету регламенттерін бекіту туралы» Ақмола облысы әкімдігінің 2014 жылғы 26 наурыздағы № А-3/106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(Нормативік құқықтық актілерді тіркеу тізілімінде № 4162 болып тіркелген, «Арқа ажары» және «Акмолинская правда» газеттерінде 2014 жылғы 14 маусымда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«Тракторлардың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тіркемелерінің, өздігінен жүретін ауыл шаруашылығы, мелиоративтік және жол-құрылыс машиналары мен механизмдерінің, сондай-ақ жүріп өту мүмкіндігі жоғары арнайы машиналардың кепілін тіркеу және мемлекеттік тіркеу туралы куәлік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Рәсімдердің (әрекеттердің) кезеңділігін сипаттау осы Регламенттің 1-қосымшасына сәйкес блок-схемамен сүйемелденеді.»;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 осы регламенттің 2-қосымшасына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«Тракторларды және олардың базасында жасалған өздігінен жүретін шассилер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куәліктер беру»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сипаттамасы, сондай-ақ мемлекеттік қызмет көрсету процесінде ақпараттық жүйелерді қолдану тәртібін сипаттау осы регламенттің 3-ші және 4-қосымшаларына сәйкес мемлекеттік қызмет көрсетудің бизнес-анықтамалығында көрсетіледі»;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4-қаулыларымен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«Тракторларды және олардың базасында жасалған өздiгiнен жүретiн шассилер мен механизмдердi,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сенiмхат бойынша басқаратын адамдарды тiркеу»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Рәсімдердің (әрекеттердің) кезеңділігін сипаттау осы регламенттің 1-қосымшасына сәйкес блок-схемамен сүйемелденеді.»;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 осы регламенттің 2-қосымшасына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«Тракторларды және олардың базасында жасалған өздiгiнен жүретiн шассилер мен механизмдердi, монтаждалған арнайы жабдығы бар тiркемелердi қоса алғанда, олардың тiркемелерiн,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нөмiрлiк тiркеу белгiлерiн бере отырып, тiркеу, қайта тiркеу»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Рәсімдердің (әрекеттердің) кезеңділігін сипаттау осы регламенттің 1-қосымшасына сәйкес блок-схемамен сүйемелденеді.»;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 осы регламенттің 2-қосымшасына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«Тракторларды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сипаттамасы, сондай-ақ мемлекеттік қызмет көрсету процесінде ақпараттық жүйелерді қолдану тәртібін сипаттау осы Регламенттің 3-ші және 4-қосымшаларына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9-шы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10-қаулыларына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«Тракторларға және олардың базасында жасалған өздігінен жүретін шассилер мен механизмдерге, монтаждалған арнайы жабдығы бар тіркемелерді қоса алғанда, олардың тіркемелеріне, өздігінен жүретін ауыл шаруашылығы, мелиоративтік және жол-құрылыс машиналары мен механизмдерге, сондай-ақ жүріп өту мүмкіндігі жоғары арнайы машиналарға ауыртпалықтың жоқ (бар) екендігі туралы ақпарат ұсыну»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сипаттамасы, сондай-ақ мемлекеттік қызмет көрсету процесінде ақпараттық жүйелерді қолдану тәртібін сипаттау осы регламенттің 3-ші және 4-қосымшаларына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11-ші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12-қаулыларына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Қ.М. 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қарашадағы № А-11/574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c0000"/>
          <w:sz w:val="28"/>
        </w:rPr>
        <w:t>Тракторларды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шығарылған өздігінен жүретін шассилар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мен механизмдерді, монтаждалған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жабдығы бар тіркемелерді қоса алғанда,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олардың тіркемелерінің, өздігінен жүретін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ауыл шаруашылығы, мелиоративтік, жол-құрылыс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машиналары мен механизмдерді, сондай-ақ жүріп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өту мүмкіндігі жоғары арнайы машиналардың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кепілін тіркеу және мемлекеттік тіркеу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куәлік беру»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Кезектілік сипаттамасының және ҚФБ әкімшілік әрекеттерінің өзара әрекет етуінің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681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қарашадағы № А-11/574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2-қосымша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c0000"/>
          <w:sz w:val="28"/>
        </w:rPr>
        <w:t>Тракторларды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шығарылған өздігінен жүретін шассилар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мен механизмдерді, монтаждалған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жабдығы бар тіркемелерді қоса алғанда,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олардың тіркемелерінің, өздігінен жүретін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ауыл шаруашылығы, мелиоративтік, жол-құрылыс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машиналары мен механизмдерді, сондай-ақ жүріп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өту мүмкіндігі жоғары арнайы машиналардың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кепілін тіркеу және мемлекеттік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куәлік беру»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«Тракторларды және олардың базасында шығарылған өздігінен жүретін шассилар мен механизмдерді, монтаждалған арнайы жабдығы бар тіркемелерді қоса алғанда, олардың тіркемелерінің, өздігінен жүретін ауыл шаруашылығы, мелиоративтік, жол-құрылыс машиналары мен механизмдерді, сондай-ақ жүріп өту мүмкіндігі жоғары арнайы машиналардың кепілін тіркеу және мемлекеттік тіркеу туралы куәлік беру» мемлекеттік көрсетілетін қызмет регламенті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381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381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қарашадағы № А-11/574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c0000"/>
          <w:sz w:val="28"/>
        </w:rPr>
        <w:t>Тракторларды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жасалған өздігінен жүретін шассилар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мен механизмдерді, өздігінен жүретін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ауыл шаруашылығы, мелиоративтік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жол-құрылыс машиналары мен механизмдерін,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сондай-ақ жүріп өту мүмкіндігі жоғары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арнайы машиналарды жүргізу құқығына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куәлік беру</w:t>
      </w:r>
      <w:r>
        <w:rPr>
          <w:rFonts w:ascii="Times New Roman"/>
          <w:b w:val="false"/>
          <w:i w:val="false"/>
          <w:color w:val="000000"/>
          <w:sz w:val="28"/>
        </w:rPr>
        <w:t>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«Тракторларды және олардың базасында жасалған өздігінен жүретін шассилар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 беру» мемлекеттік көрсетілетін қызмет регламенті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508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508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28270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қарашадағы № А-11/574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4-қосымша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c0000"/>
          <w:sz w:val="28"/>
        </w:rPr>
        <w:t xml:space="preserve">Тракторларды және олардың базасында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 xml:space="preserve">жасалған өздігінен жүретін шассилар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 xml:space="preserve">мен механизмдерді, өздігінен жүретін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 xml:space="preserve">ауыл шаруашылығы, мелиоративтік және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жол-құрылыс машиналары мен механизмдерін,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 xml:space="preserve">сондай-ақ жүріп өту мүмкіндігі жоғары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 xml:space="preserve">арнайы машиналарды жүргізу құқығына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c0000"/>
          <w:sz w:val="28"/>
        </w:rPr>
        <w:t>куәлік 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» мемлекеттік көрсетілетін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4-қосымша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«Тракторларды және олардың базасында жасалған өздігінен жүретін шассилар мен механизмдерді, өздігінен жүретін ауыл шаруашылығы, мелиоративтік және жол-құрылыс машиналары мен механизмдерін, сондай-ақ жүріп өту мүмкіндігі жоғары арнайы машиналарды жүргізу құқығына куәлік беру» мемлекеттік көрсетілетін қызмет регламенті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000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қарашадағы № А-11/574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5-қосымша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«Тракторларды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өздiгiнен жүретiн шассилер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механизмдердi, өздiгiнен жүретiн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шаруашылығы, мелиоративтiк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жол-құрылыс машиналары мен механизмдерiн,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жүріп өту мүмкіндігі жоғары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машиналарды сенiмхат бойынша басқаратын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адамдарды тiркеу»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Кезектіліктің сипаттамасы және ҚФБ әкімшілік әрекеттерінің өзара әрекеті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0777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0777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қарашадағы № А-11/574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6-қосымша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«Тракторларды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өздiгiнен жүретiн шассилер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механизмдердi, өздiгiнен жүретiн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шаруашылығы, мелиоративтiк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жол-құрылыс машиналары мен механизмдерiн,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жүріп өту мүмкіндігі жоғары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машиналарды сенiмхат бойынша басқаратын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адамдарды тiркеу»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«Тракторларды және олардың базасында жасалған өздiгiнен жүретiн шассилер мен механизмдердi,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сенiмхат бойынша басқаратын адамдарды тiркеу» мемлекеттік көрсетілетін қызмет регламенті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8651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651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қарашадағы № А-11/574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7-қосымша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«Тракторларды және олардың базасында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жасалған өздiгiнен жүретiн шассилер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механизмдердi, монтаждалған арнайы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жабдығы бар тiркемелердi қоса алғанда,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олардың тiркемелерiн, өздiгiнен жүретiн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шаруашылығы, мелиоративтiк және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жол-құрылыс машиналары мен механизмдерiн,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жүріп өту мүмкіндігі жоғары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машиналарды нөмiрлiк тiркеу белгiлерiн бере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отырып, тiркеу, қайта тiркеу»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 регламентіне 1-қосымша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Кезектіліктің сипаттамасы және ҚФБ әкімшілік әрекеттерінің өзара әрекеті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1158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158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қарашадағы № А-11/574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8-қосымша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«Тракторларды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өздiгiнен жүретiн шассилер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механизмдердi, монтаждалған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жабдығы бар тiркемелердi қоса алғанда,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тiркемелерiн, өздiгiнен жүретiн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шаруашылығы, мелиоративтiк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жол-құрылыс машиналары мен механизмдерiн,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жүріп өту мүмкіндігі жоғары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машиналарды нөмiрлiк тiркеу белгiлерiн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 отырып, тiркеу, қайта тiркеу»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«Тракторларды және олардың базасында жасалған өздiгiнен жүретiн шассилер мен механизмдердi, монтаждалған арнайы жабдығы бар тiркемелердi қоса алғанда, олардың тiркемелерiн, өздiгiнен жүретiн ауыл шаруашылығы, мелиоративтiк және жол-құрылыс машиналары мен механизмдерiн, сондай-ақ жүріп өту мүмкіндігі жоғары арнайы машиналарды нөмiрлiк тiркеу белгiлерiн бере отырып, тiркеу, қайта тiркеу» мемлекеттік көрсетілетін қызмет регламенті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254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7254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қарашадағы № А-11/574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9-қосымша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«Тракторларды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өздігінен жүретін шассилер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механизмдерді, монтаждалған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жабдығы бар тіркемелерді қоса алғанда,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тіркемелерін, өздігінен жүретін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шаруашылығы, мелиоративтік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жол-құрылысы машиналары мен механизмдерін,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жүріп өту мүмкіндігі жоғары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машиналарды жыл сайынғы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техникалық байқаудан өткізу»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көрсетілетін қызмет регламентіне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өткізу» мемлекеттік көрсетілетін қызмет регламенті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889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889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қарашадағы № А-11/574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10-қосымша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«Тракторларды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өздігінен жүретін шассилер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механизмдерді, монтаждалған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жабдығы бар тіркемелерді қоса алғанда,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тіркемелерін, өздігінен жүретін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шаруашылығы, мелиоративтік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жол-құрылысы машиналары мен механизмдерін,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жүріп өту мүмкіндігі жоғары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машиналарды жыл сайынғы мемлекеттік 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байқаудан өткізу»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«Тракторларды және олардың базасында жасалған өздігінен жүретін шассилер мен механизмдерді, монтаждалған арнайы жабдығы бар тіркемелерді қоса алғанда, олардың тіркемелерін, өздігінен жүретін ауыл шаруашылығы, мелиоративтік және жол-құрылысы машиналары мен механизмдерін, сондай-ақ жүріп өту мүмкіндігі жоғары арнайы машиналарды жыл сайынғы мемлекеттік техникалық байқаудан өткізу» мемлекеттік көрсетілетін қызмет регламенті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889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7889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қарашадағы № А-11/574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11-қосымша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«Тракторларға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өздігінен жүретін шассилер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механизмдерге, монтаждалған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жабдығы бар тіркемелерді қоса алғанда,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тіркемелеріне, өздігінен жүретін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шаруашылығы, мелиоративтік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жол-құрылыс машиналары мен механизмдерге,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жүріп өту мүмкіндігі жоғары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машиналарға ауыртпалықтың жоқ (бар) екендігі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ақпарат ұсыну»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«Тракторларға және олардың базасында жасалған өздігінен жүретін шассилер мен механизмдерге, монтаждалған арнайы жабдығы бар тіркемелерді қоса алғанда, олардың тіркемелеріне, өздігінен жүретін ауыл шаруашылығы, мелиоративтік және жол-құрылыс машиналары мен механизмдерге, сондай-ақ жүріп өту мүмкіндігі жоғары арнайы машиналарға ауыртпалықтың жоқ (бар) екендігі туралы ақпарат ұсыну» мемлекеттік көрсетілетін қызмет регламенті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8143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8143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28 қарашадағы № А-11/574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12-қосымша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«Тракторларға және олардың базасында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жасалған өздігінен жүретін шассилер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механизмдерге, монтаждалған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жабдығы бар тіркемелерді қоса алғанда,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олардың тіркемелеріне, өздігінен жүретін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шаруашылығы, мелиоративтік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жол-құрылыс машиналары мен механизмдерге,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сондай-ақ жүріп өту мүмкіндігі жоғары арнайы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машиналарға ауыртпалықтың жоқ (бар) екендігі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ақпарат ұсыну» мемлекеттік көрсетілетін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регламентіне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«Тракторларға және олардың базасында жасалған өздігінен жүретін шассилер мен механизмдерге, монтаждалған арнайы жабдығы бар тіркемелерді қоса алғанда, олардың тіркемелеріне, өздігінен жүретін ауыл шаруашылығы, мелиоративтік және жол-құрылыс машиналары мен механизмдерге, сондай-ақ жүріп өту мүмкіндігі жоғары арнайы машиналарға ауыртпалықтың жоқ (бар) екендігі туралы ақпарат ұсыну» мемлекеттік көрсетілетін қызмет регламенті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127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