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9981" w14:textId="78a9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 мемлекеттік қызметтердің регламенттерін бекіту туралы" Ақмола облысы әкімдігінің 2014 жылғы 20 наурыздағы № А-3/96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30 шілдедегі № А-7/334 қаулысы. Ақмола облысының Әділет департаментінде 2014 жылғы 2 қыркүйекте № 4336 болып тіркелді. Күші жойылды - Ақмола облысы әкімдігінің 2015 жылғы 23 маусымдағы № А-7/293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23.06.2015 </w:t>
      </w:r>
      <w:r>
        <w:rPr>
          <w:rFonts w:ascii="Times New Roman"/>
          <w:b w:val="false"/>
          <w:i w:val="false"/>
          <w:color w:val="ff0000"/>
          <w:sz w:val="28"/>
        </w:rPr>
        <w:t>№ А-7/293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10 күн өткеннен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«Мәдениет саласында мемлекеттік қызметтердің регламенттерін бекіту туралы» Ақмола облысы әкімдігінің 2014 жылғы 20 наурыздағы № А-3/96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4132 болып тіркелген, 2014 жылғы 31 мамырда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«Мәдени құндылықтарды уақытша әкету құқығына куәлік беру» мемлекеттік көрсетілген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мемлекеттік қызмет көрсету процесінде ақпараттық жүйелерді қолдану тәртібінің сипаттамасы осы регламенттің 3, 4-қосымшаларына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«Жергілікті маңызы бар тарих және мәдениет ескерткіштеріне ғылыми-қайта жаңарту жұмыстарын жүргізуге келісім беру»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мемлекеттік қызмет көрсету процесінде ақпараттық жүйелерді қолдану тәртібінің сипаттамасы осы регламенттің 3, 4-қосымшаларына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Д.З.Әділбековке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«Мәдени құндылықтарды уақытша әкету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құқығына куәлік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«Мәдени құндылықтарды уақытша әкету құқығына куәлік беру» мемлекеттік көрсетілетін қызметтің бизнес-процестер анықтамалығы.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10629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Қысқартылған атаулардың мағынасын ашу: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488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«Мәдени құндылықтарды уақытша әкету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құқығына куәлік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«Мәдени құндылықтарды уақытша әкету құқығына куәлік беру» мемлекеттік көрсетілетін қызметтің бизнес-процестер анықтамалығы.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07061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Қысқартылған атаулардың мағынасын ашу: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234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ескерткіштеріне ғылыми-қайта жаңарту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 жүргізуге келісім беру»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қызметтің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«Жергілікті маңызы бар тарих және мәдениет ескерткіштеріне ғылыми-қайта жаңарту жұмыстарын жүргізуге келісім беру» мемлекеттік көрсетілетін қызметтің бизнес-процестер анықтамалығы.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6680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Қысқартылған атаулардың мағынасын ашу: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«Жергілікті 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ескерткіштеріне ғылыми-қайта жаңарту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 жүргізуге келісім беру»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қызметтің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«Жергілікті маңызы бар тарих және мәдениет ескерткіштеріне ғылыми-қайта жаңарту жұмыстарын жүргізуге келісім беру» мемлекеттік көрсетілетін қызметтің бизнес-процестер анықтамалығы.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03759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Қысқартылған атаулардың мағынасын ашу: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