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0b09" w14:textId="72e0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"Мұрағаттық анықтамалар беру" мемлекеттік көрсетілетін қызметтің регламентін бекіту туралы" Ақмола облысы әкімдігінің 2014 жылғы 19 наурыздағы № А-3/94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2014 жылғы 28 шілдедегі № А-7/330 қаулысы. Ақмола облысының Әділет департаментінде 2014 жылғы 27 тамызда № 4327 болып тіркелді. Күші жойылды - Ақмола облысы әкімдігінің 2015 жылғы 22 мамырдағы № А-5/219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әкімдігінің 22.05.2015 № </w:t>
      </w:r>
      <w:r>
        <w:rPr>
          <w:rFonts w:ascii="Times New Roman"/>
          <w:b w:val="false"/>
          <w:i w:val="false"/>
          <w:color w:val="ff0000"/>
          <w:sz w:val="28"/>
        </w:rPr>
        <w:t>А-5/219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көрсетілетін қызметтер туралы» Қазақстан Республикасының 2013 жылғы 15 сәуірдегі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«Мұрағаттық анықтамалар беру» мемлекеттік көрсетілетін қызметтің регламентін бекіту туралы» Ақмола облысы әкімдігінің 2014 жылғы 4 наурыздағы № А-3/94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4129 болып тіркелген, 2014 жылғы 22 мамырда «Арқа ажары» және «Акмолинская правда» газеттерінде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 көрсетілген 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«Мұрағаттық анықтамалар беру» мемлекеттік көрсетілетін қызметтің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15-тармақпен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«15. 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іс-қимылдарының, сонымен қатар өзге көрсетілген қызмет берушілермен халыққа қызмет көрсету орталықтарымен өзара іс-қимыл тәртібінің және мемлекеттік қызмет көрсету процесінде ақпараттық жүйелерді қолдану тәртібінің сипаттамасы осы Регламенттің 4, 5, 6-қосымшаларына сәйкес мемлекеттік қызмет көрсетудің бизнес-процестерінің анықтамалығында көрсетіледі»;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Д.З.Әділбековке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Әдiлет департаментiнде мемлекеттiк тiркелген күнiнен бастап күшiне енедi және ресми жарияланған күнiнен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С.Кулагин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 шілдедегі 2014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А-7/330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«Мұрағаттық анықтамалар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көрсетілетін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қызметтің регламентіне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 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көрсетудің бизнес-процестерінің анықтамалығы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95377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377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*ҚФБ - құрылымдық-функционалдық бірлік: көрсетілетін қызметті берушінің құрылымдық бөлімшелерінің (қызметкерлерінің), халыққа қызмет көрсету орталықтарының, «электрондық үкімет» веб-порталының өзара іс-қимылдары;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741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741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 шілдедегі 2014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А-7/330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«Мұрағаттық анықтамалар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көрсетілетін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қызметтің регламентіне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 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көрсетудің бизнес-процестерінің анықтамалығы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100076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0076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*ҚФБ - құрылымдық-функционалдық бірлік: көрсетілетін қызметті берушінің құрылымдық бөлімшелерінің (қызметкерлерінің), халыққа қызмет көрсету орталықтарының, «электрондық үкімет» веб-порталының өзара іс-қимылдары;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868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 шілдедегі 2014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А-7/330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«Мұрағаттық анықтамалар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көрсетілетін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қызметтің регламентіне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    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көрсетудің бизнес-процестерінің анықтамалығы Көрсетілетін қызмет берушінің ЭҮП арқылы берілетін шешімдері мен әрекеттері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98933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8933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*ҚФБ - құрылымдық-функционалдық бірлік: көрсетілетін қызметті берушінің құрылымдық бөлімшелерінің (қызметкерлерінің), халыққа қызмет көрсету орталықтарының, «электрондық үкімет» веб-порталының өзара іс-қимылдары;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249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249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