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c132" w14:textId="deac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Басым ауыл шаруашылығы дақылдардың тізбесін және субсидиялар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30 маусымдағы № А-6/274 қаулысы. Ақмола облысының Әділет департаментінде 2014 жылғы 4 шілдеде № 4255 болып тіркелді. Күші жойылды - Ақмола облысы әкімдігінің 2015 жылғы 10 сәуірдегі № А-4/152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10.04.2015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«Басым дақылдар өндiрудi субсидиялау арқылы өсiмдiк шаруашылығы өнiмiнiң шығымдылығы мен сапасын арттыруды, жанар-жағармай материалдарының және көктемгi-егiс пен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 субсидиялау қағидаларын бекіту туралы» Қазақстан Республикасы Үкіметінің 2014 жылғы 29 мамырдағы № 575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ауыл шаруашылығы дақылдардың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дақылдар өндіруді субсидиялау арқылы жанар-жағармай материалдары мен көктемгi егiс және егiн жинау жұмыстарын жүргiзуге қажеттi басқа да тауарлық-материалдық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нормалары (1 гектарға).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Р.Қ.Әкімовке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А.Мамытбеков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а-6/274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Басым ауыл шаруашылығы дақылдардың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2849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дақылдардың атауы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дәнділер (жаздық бидай)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дәнділер (арпа)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дәнділер (сұлы, қарақұмық, астыққа тары)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дәнділер (нут, бұршақ, жасымық)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картоп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үлгідегі тамшылатып суармалау жүйесін қолданумен картоп және баубақша дақылдары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баубақша дақылдары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азықтықтар (біржылдық шөптер, ағымдағы жылдың көпжылдық шөптері және жайылымдық жерлерді шалғындандыру және (немесе) шабындық жерлерді және (немесе) жайылымдық жерлерді түбегейлі жақсарту мақсаттары үшін себілген көпжылдық шөптер)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типтегі жылыжайларда қорғалған топырақ жағдайында өсірілетін, көкөніс дақылдары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а-6/274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Басым дақылдар өндіруді субсидиялау арқылы жанар-жағармай материалдары мен көктемгi егiс және егiн жинау жұмыстарын жүргiзуге қажеттi басқа да тауарлық-материалдық құндылықтардың құнын және ауылшаруашылық дақылдарын қорғалған топырақта өңдеп өсіру шығындарының құнын арзандатуға арналған субсидиялар нормалары (1 гектарға)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861"/>
        <w:gridCol w:w="3863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дақылдардың атауы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нормалары (1 гектарға) теңге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дәнділер (жаздық бидай)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дәнділер (сұлы, қарақұмық, астыққа тары)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дәнділер (нут, бұршақ, жасымық)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азықтықтар (біржылдық шөптер, ағымдағы жылдың көпжылдық шөптері және жайылымдық жерлерді шалғындандыру және (немесе) шабындық жерлерді және (немесе) жайылымдық жерлерді түбегейлі жақсарту мақсаттары үшін себілген көпжылдық шөптер)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картоп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үлгідегі тамшылатып суармалау жүйесін қолданумен картоп және баубақша дақылдары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баубақша дақылдары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 жағдайында өсірілетін, көкөніс дақылдары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3736620,7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