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2c07f" w14:textId="3b2c0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2014 жылғы 10 сәуірдегі № А-4/130 қаулысы. Ақмола облысының Әділет департаментінде 2014 жылғы 20 мамырда № 4198 болып тіркелді. Күші жойылды - Ақмола облысы әкімдігінің 2015 жылғы 19 қазандағы № А-10/471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19.10.2015 </w:t>
      </w:r>
      <w:r>
        <w:rPr>
          <w:rFonts w:ascii="Times New Roman"/>
          <w:b w:val="false"/>
          <w:i w:val="false"/>
          <w:color w:val="ff0000"/>
          <w:sz w:val="28"/>
        </w:rPr>
        <w:t>№ А-10/471</w:t>
      </w:r>
      <w:r>
        <w:rPr>
          <w:rFonts w:ascii="Times New Roman"/>
          <w:b w:val="false"/>
          <w:i w:val="false"/>
          <w:color w:val="ff0000"/>
          <w:sz w:val="28"/>
        </w:rPr>
        <w:t xml:space="preserve"> (ресми жарияланған күнінен кейін он күнтізбелік күн өткен соң қолданысқа енгізіледі)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қайта ресімдеу және ұзарту»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«Он сегіз жасқа дейінгі балаларға мемлекеттік жәрдемақы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«Мүгедектерге кресло-арбалар беру үшін оларға құжаттарды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«Үйде оқитын мүгедек балаларға материалдық қамсыздандыруды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«Медициналық-әлеуметтік мекемелерде (ұйымдарда) арнаулы әлеуметтік қызметтер көрсетуге құжаттар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«Мемлекеттік атаулы әлеуметтік көмек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«Адамдарға жұмыспен қамтуға жәрдемдесудің белсенді нысандарына қатысуға жолдамалар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«Үйде күтім көрсету жағдайында арнаулы әлеуметтік қызметтер көрсетуге құжаттар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«Орламан мәртебесін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«Мүгедектерге протездік-ортопедиялық көмек ұсыну үшін оларға құжаттарды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«Жұмыссыз азаматтарды тіркеу және есепке қою»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«Семей ядорлық сынақ полигонында ядролық сынақтардың салдарынан зардап шеккен азаматтарды тіркеу және есепке алу, біржолғы мемлекеттік ақшалай өтемақы төлеу, куәліктер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«Мүгедектерді санаторлы-курорттық емдеумен қамтамасыз ету үшін оларға құжаттарды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 «Өтініш берушінің (отбасының) атаулы әлеуметтік көмек алушыларға тиесілігін растайтын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 «Жұмыссыз азаматарға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18) «Мүгедектерді сурдо-тифлотехникалық және міндетті гигиеналық құралдармен қамтамасыз ету үшін оларға құжаттарды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19)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регламентін бекіту туралы»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Ақмола облысы әкімінің орынбасары Д.З. Әділбековке жүктелсін.</w:t>
      </w:r>
      <w:r>
        <w:br/>
      </w:r>
      <w:r>
        <w:rPr>
          <w:rFonts w:ascii="Times New Roman"/>
          <w:b w:val="false"/>
          <w:i w:val="false"/>
          <w:color w:val="000000"/>
          <w:sz w:val="28"/>
        </w:rPr>
        <w:t>
</w:t>
      </w:r>
      <w:r>
        <w:rPr>
          <w:rFonts w:ascii="Times New Roman"/>
          <w:b w:val="false"/>
          <w:i w:val="false"/>
          <w:color w:val="000000"/>
          <w:sz w:val="28"/>
        </w:rPr>
        <w:t>
      3.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10 күнтізбелік күн аяқталған соң, алайда «Мемлекеттік көрсетілетін қызметтің әлеуметтік халықты қорғау саласындағы стандарттарды бекіту туралы» Қазақстан Республикасының Үкіметінің 2014 жылғы 11 наурыздағы № 217 </w:t>
      </w:r>
      <w:r>
        <w:rPr>
          <w:rFonts w:ascii="Times New Roman"/>
          <w:b w:val="false"/>
          <w:i w:val="false"/>
          <w:color w:val="000000"/>
          <w:sz w:val="28"/>
        </w:rPr>
        <w:t>қаулысының</w:t>
      </w:r>
      <w:r>
        <w:rPr>
          <w:rFonts w:ascii="Times New Roman"/>
          <w:b w:val="false"/>
          <w:i w:val="false"/>
          <w:color w:val="000000"/>
          <w:sz w:val="28"/>
        </w:rPr>
        <w:t xml:space="preserve"> қолданысқа енгізілгенінен кейін қолданысқа енгізіледі.</w:t>
      </w:r>
    </w:p>
    <w:bookmarkEnd w:id="0"/>
    <w:p>
      <w:pPr>
        <w:spacing w:after="0"/>
        <w:ind w:left="0"/>
        <w:jc w:val="both"/>
      </w:pPr>
      <w:r>
        <w:rPr>
          <w:rFonts w:ascii="Times New Roman"/>
          <w:b w:val="false"/>
          <w:i/>
          <w:color w:val="000000"/>
          <w:sz w:val="28"/>
        </w:rPr>
        <w:t>      Ақмола облысының әкімі                     Қ.Айтмұхаметов</w:t>
      </w:r>
    </w:p>
    <w:bookmarkStart w:name="z24" w:id="1"/>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2014 жылғы 10 сәуірдегі № А-4/130</w:t>
      </w:r>
      <w:r>
        <w:br/>
      </w:r>
      <w:r>
        <w:rPr>
          <w:rFonts w:ascii="Times New Roman"/>
          <w:b w:val="false"/>
          <w:i w:val="false"/>
          <w:color w:val="000000"/>
          <w:sz w:val="28"/>
        </w:rPr>
        <w:t xml:space="preserve">
қаулысымен бекітілді      </w:t>
      </w:r>
    </w:p>
    <w:bookmarkEnd w:id="1"/>
    <w:bookmarkStart w:name="z25" w:id="2"/>
    <w:p>
      <w:pPr>
        <w:spacing w:after="0"/>
        <w:ind w:left="0"/>
        <w:jc w:val="left"/>
      </w:pPr>
      <w:r>
        <w:rPr>
          <w:rFonts w:ascii="Times New Roman"/>
          <w:b/>
          <w:i w:val="false"/>
          <w:color w:val="000000"/>
        </w:rPr>
        <w:t xml:space="preserve">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қайта ресімдеу және ұзарту» мемлекеттік көрсетілген қызмет регламенті</w:t>
      </w:r>
    </w:p>
    <w:bookmarkEnd w:id="2"/>
    <w:bookmarkStart w:name="z26" w:id="3"/>
    <w:p>
      <w:pPr>
        <w:spacing w:after="0"/>
        <w:ind w:left="0"/>
        <w:jc w:val="left"/>
      </w:pPr>
      <w:r>
        <w:rPr>
          <w:rFonts w:ascii="Times New Roman"/>
          <w:b/>
          <w:i w:val="false"/>
          <w:color w:val="000000"/>
        </w:rPr>
        <w:t xml:space="preserve"> 
1. Жалпы ережелер</w:t>
      </w:r>
    </w:p>
    <w:bookmarkEnd w:id="3"/>
    <w:bookmarkStart w:name="z27" w:id="4"/>
    <w:p>
      <w:pPr>
        <w:spacing w:after="0"/>
        <w:ind w:left="0"/>
        <w:jc w:val="both"/>
      </w:pPr>
      <w:r>
        <w:rPr>
          <w:rFonts w:ascii="Times New Roman"/>
          <w:b w:val="false"/>
          <w:i w:val="false"/>
          <w:color w:val="000000"/>
          <w:sz w:val="28"/>
        </w:rPr>
        <w:t>
      1.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қайта ресімдеу және ұзарту» мемлекеттік көрсетілетін қызмет (бұдан әрі - мемлекеттік көрсетілетін қызмет) «Ақмола облысының жұмыспен қамту және әлеуметтік бағдарламаларды үйлестіру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Көрсетілетін қызметті алушыдан (жұмыс берушіден немесе шетелдік қызметкерден) өтініштерді қабылдау және оларға мемлекеттік қызмет көрсету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«электрондық үкіметтің» www.e.gov.kz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электронды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нәтижесі:</w:t>
      </w:r>
      <w:r>
        <w:br/>
      </w:r>
      <w:r>
        <w:rPr>
          <w:rFonts w:ascii="Times New Roman"/>
          <w:b w:val="false"/>
          <w:i w:val="false"/>
          <w:color w:val="000000"/>
          <w:sz w:val="28"/>
        </w:rPr>
        <w:t>
      көрсетілетін қызметті алушыға (көрсетілетін қызметті берушіге) шетелдік жұмыс күшін тартуға рұқсат беру, қайта ресімдеу және ұзарту;</w:t>
      </w:r>
      <w:r>
        <w:br/>
      </w:r>
      <w:r>
        <w:rPr>
          <w:rFonts w:ascii="Times New Roman"/>
          <w:b w:val="false"/>
          <w:i w:val="false"/>
          <w:color w:val="000000"/>
          <w:sz w:val="28"/>
        </w:rPr>
        <w:t>
      көрсетілетін қызметті алушыға (шетелдік қызметкерге) жұмысқа орналасуына рұқсат беру, қайта ресімдеу және ұзарту (бұдан әрі - рұқсат).</w:t>
      </w:r>
    </w:p>
    <w:bookmarkEnd w:id="4"/>
    <w:bookmarkStart w:name="z30" w:id="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5"/>
    <w:bookmarkStart w:name="z31" w:id="6"/>
    <w:p>
      <w:pPr>
        <w:spacing w:after="0"/>
        <w:ind w:left="0"/>
        <w:jc w:val="both"/>
      </w:pPr>
      <w:r>
        <w:rPr>
          <w:rFonts w:ascii="Times New Roman"/>
          <w:b w:val="false"/>
          <w:i w:val="false"/>
          <w:color w:val="000000"/>
          <w:sz w:val="28"/>
        </w:rPr>
        <w:t>
      4. Мемлекеттік қызметті алу үшін көрсетілетін қызметті алушы Қазақстан Республикасы Үкіметінің 2014 жылғы 11 наурыздағы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қайта ресімдеу және ұзарту»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 берушінің кеңсесі құжаттарды қабылдауды және тіркеуді іске асырады – 20 минут. Нәтижесі – тиісті құжаттарды қабылдағаны туралы қолхат;</w:t>
      </w:r>
      <w:r>
        <w:br/>
      </w:r>
      <w:r>
        <w:rPr>
          <w:rFonts w:ascii="Times New Roman"/>
          <w:b w:val="false"/>
          <w:i w:val="false"/>
          <w:color w:val="000000"/>
          <w:sz w:val="28"/>
        </w:rPr>
        <w:t>
      2) көрсетілетін қызмет берушінің басшылығы құжаттармен танысады – 30 минут. Нәтижесі – орындау үшін жауапты орындаушыны белгілеу;</w:t>
      </w:r>
      <w:r>
        <w:br/>
      </w:r>
      <w:r>
        <w:rPr>
          <w:rFonts w:ascii="Times New Roman"/>
          <w:b w:val="false"/>
          <w:i w:val="false"/>
          <w:color w:val="000000"/>
          <w:sz w:val="28"/>
        </w:rPr>
        <w:t>
      3) көрсетілетін қызметті берушінің жауапты орындаушысы құжаттардың толықтығын тексереді:</w:t>
      </w:r>
      <w:r>
        <w:br/>
      </w:r>
      <w:r>
        <w:rPr>
          <w:rFonts w:ascii="Times New Roman"/>
          <w:b w:val="false"/>
          <w:i w:val="false"/>
          <w:color w:val="000000"/>
          <w:sz w:val="28"/>
        </w:rPr>
        <w:t>
      рұқсат беруіне – 40 (қырық) жұмыс күнінің ішінде;</w:t>
      </w:r>
      <w:r>
        <w:br/>
      </w:r>
      <w:r>
        <w:rPr>
          <w:rFonts w:ascii="Times New Roman"/>
          <w:b w:val="false"/>
          <w:i w:val="false"/>
          <w:color w:val="000000"/>
          <w:sz w:val="28"/>
        </w:rPr>
        <w:t>
      қайта рәсімдеу рұқсаты – 30 (отыз) жұмыс күнінің ішінде;</w:t>
      </w:r>
      <w:r>
        <w:br/>
      </w:r>
      <w:r>
        <w:rPr>
          <w:rFonts w:ascii="Times New Roman"/>
          <w:b w:val="false"/>
          <w:i w:val="false"/>
          <w:color w:val="000000"/>
          <w:sz w:val="28"/>
        </w:rPr>
        <w:t>
      ұзарту рұқсаты – 7 (жеті) жұмыс күнінің ішінде;</w:t>
      </w:r>
      <w:r>
        <w:br/>
      </w:r>
      <w:r>
        <w:rPr>
          <w:rFonts w:ascii="Times New Roman"/>
          <w:b w:val="false"/>
          <w:i w:val="false"/>
          <w:color w:val="000000"/>
          <w:sz w:val="28"/>
        </w:rPr>
        <w:t>
      жұмысқа орналасу рұқсатын беру және ұзарту – 30 (отыз) жұмыс күнінің ішінде;</w:t>
      </w:r>
      <w:r>
        <w:br/>
      </w:r>
      <w:r>
        <w:rPr>
          <w:rFonts w:ascii="Times New Roman"/>
          <w:b w:val="false"/>
          <w:i w:val="false"/>
          <w:color w:val="000000"/>
          <w:sz w:val="28"/>
        </w:rPr>
        <w:t>
      жұмысқа орналасуға рұқсат беруді қайта рәсімдеу – 2 (екі) жұмыс күнінің ішінде. Нәтижесі - рұқсатты дайындау;</w:t>
      </w:r>
      <w:r>
        <w:br/>
      </w:r>
      <w:r>
        <w:rPr>
          <w:rFonts w:ascii="Times New Roman"/>
          <w:b w:val="false"/>
          <w:i w:val="false"/>
          <w:color w:val="000000"/>
          <w:sz w:val="28"/>
        </w:rPr>
        <w:t>
      4) көрсетілетін қызмет берушінің басшылығы құжаттармен танысады – 30 минут. Нәтижесі – рұқсатқа қол қою;</w:t>
      </w:r>
      <w:r>
        <w:br/>
      </w:r>
      <w:r>
        <w:rPr>
          <w:rFonts w:ascii="Times New Roman"/>
          <w:b w:val="false"/>
          <w:i w:val="false"/>
          <w:color w:val="000000"/>
          <w:sz w:val="28"/>
        </w:rPr>
        <w:t>
      5) көрсетілетін қызметті берушінің кеңсесі көрсетілетін қызмет алушыға мемлекеттік қызметтің нәтижесін ұсынады – 20 минут. Нәтижесі - көрсетілетін қызмет алушының мемлекеттік қызмет көрсету жөніндегі журналға қол қоюы.</w:t>
      </w:r>
    </w:p>
    <w:bookmarkEnd w:id="6"/>
    <w:bookmarkStart w:name="z33" w:id="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
    <w:bookmarkStart w:name="z34" w:id="8"/>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1) көрсетілетін қызмет берушінің кеңсесі;</w:t>
      </w:r>
      <w:r>
        <w:br/>
      </w:r>
      <w:r>
        <w:rPr>
          <w:rFonts w:ascii="Times New Roman"/>
          <w:b w:val="false"/>
          <w:i w:val="false"/>
          <w:color w:val="000000"/>
          <w:sz w:val="28"/>
        </w:rPr>
        <w:t>
      2) көрсетілетін қызмет берушінің басшылығы;</w:t>
      </w:r>
      <w:r>
        <w:br/>
      </w:r>
      <w:r>
        <w:rPr>
          <w:rFonts w:ascii="Times New Roman"/>
          <w:b w:val="false"/>
          <w:i w:val="false"/>
          <w:color w:val="000000"/>
          <w:sz w:val="28"/>
        </w:rPr>
        <w:t>
      3) көрсетілетін қызмет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 (іс-қимылдар) кезеңділігінің сипаттамасы:</w:t>
      </w:r>
      <w:r>
        <w:br/>
      </w:r>
      <w:r>
        <w:rPr>
          <w:rFonts w:ascii="Times New Roman"/>
          <w:b w:val="false"/>
          <w:i w:val="false"/>
          <w:color w:val="000000"/>
          <w:sz w:val="28"/>
        </w:rPr>
        <w:t>
      1) көрсетілетін қызмет берушінің кеңсесі басшылыққа бұрыштама қою үшін құжаттарды басшылыққа жолдайды - 20 минут;</w:t>
      </w:r>
      <w:r>
        <w:br/>
      </w:r>
      <w:r>
        <w:rPr>
          <w:rFonts w:ascii="Times New Roman"/>
          <w:b w:val="false"/>
          <w:i w:val="false"/>
          <w:color w:val="000000"/>
          <w:sz w:val="28"/>
        </w:rPr>
        <w:t>
      2) көрсетілетін қызметті берушінің басшылығы бұрыштама қояды, құжаттарды жауапты орындаушыға жібереді - 30 минут;</w:t>
      </w:r>
      <w:r>
        <w:br/>
      </w:r>
      <w:r>
        <w:rPr>
          <w:rFonts w:ascii="Times New Roman"/>
          <w:b w:val="false"/>
          <w:i w:val="false"/>
          <w:color w:val="000000"/>
          <w:sz w:val="28"/>
        </w:rPr>
        <w:t>
      3) көрсетілетін қызмет берушінің жауапты орындаушысы құжаттарды басшылыққа жолдайды:</w:t>
      </w:r>
      <w:r>
        <w:br/>
      </w:r>
      <w:r>
        <w:rPr>
          <w:rFonts w:ascii="Times New Roman"/>
          <w:b w:val="false"/>
          <w:i w:val="false"/>
          <w:color w:val="000000"/>
          <w:sz w:val="28"/>
        </w:rPr>
        <w:t>
      рұқсат беруге – 40 (қырық) жұмыс күнінің ішінде;</w:t>
      </w:r>
      <w:r>
        <w:br/>
      </w:r>
      <w:r>
        <w:rPr>
          <w:rFonts w:ascii="Times New Roman"/>
          <w:b w:val="false"/>
          <w:i w:val="false"/>
          <w:color w:val="000000"/>
          <w:sz w:val="28"/>
        </w:rPr>
        <w:t>
      қайта рәсімдеу рұқсаты – 30 (отыз) жұмыс күнінің ішінде;</w:t>
      </w:r>
      <w:r>
        <w:br/>
      </w:r>
      <w:r>
        <w:rPr>
          <w:rFonts w:ascii="Times New Roman"/>
          <w:b w:val="false"/>
          <w:i w:val="false"/>
          <w:color w:val="000000"/>
          <w:sz w:val="28"/>
        </w:rPr>
        <w:t>
      рұқсатты ұзарту – 7 (жеті) жұмыс күнінің ішінде;</w:t>
      </w:r>
      <w:r>
        <w:br/>
      </w:r>
      <w:r>
        <w:rPr>
          <w:rFonts w:ascii="Times New Roman"/>
          <w:b w:val="false"/>
          <w:i w:val="false"/>
          <w:color w:val="000000"/>
          <w:sz w:val="28"/>
        </w:rPr>
        <w:t>
      жұмысқа орналасу рұқсатын беру және ұзарту – 30 (отыз) жұмыс күнінің ішінде;</w:t>
      </w:r>
      <w:r>
        <w:br/>
      </w:r>
      <w:r>
        <w:rPr>
          <w:rFonts w:ascii="Times New Roman"/>
          <w:b w:val="false"/>
          <w:i w:val="false"/>
          <w:color w:val="000000"/>
          <w:sz w:val="28"/>
        </w:rPr>
        <w:t>
      жұмысқа орналасуға рұқсатты қайта рәсімдеу – 2 (екі) жұмыс күнінің ішінде;</w:t>
      </w:r>
      <w:r>
        <w:br/>
      </w:r>
      <w:r>
        <w:rPr>
          <w:rFonts w:ascii="Times New Roman"/>
          <w:b w:val="false"/>
          <w:i w:val="false"/>
          <w:color w:val="000000"/>
          <w:sz w:val="28"/>
        </w:rPr>
        <w:t>
      4) көрсетілетін қызмет берушінің басшылығы рұқсатқа қол қояды – 30 минут;</w:t>
      </w:r>
      <w:r>
        <w:br/>
      </w:r>
      <w:r>
        <w:rPr>
          <w:rFonts w:ascii="Times New Roman"/>
          <w:b w:val="false"/>
          <w:i w:val="false"/>
          <w:color w:val="000000"/>
          <w:sz w:val="28"/>
        </w:rPr>
        <w:t>
      5) көрсетілетін қызмет берушінің кеңсесі көрсетілген мемлекеттік қызметтің нәтижесін береді – 20 минут.</w:t>
      </w:r>
      <w:r>
        <w:br/>
      </w:r>
      <w:r>
        <w:rPr>
          <w:rFonts w:ascii="Times New Roman"/>
          <w:b w:val="false"/>
          <w:i w:val="false"/>
          <w:color w:val="000000"/>
          <w:sz w:val="28"/>
        </w:rPr>
        <w:t>
</w:t>
      </w:r>
      <w:r>
        <w:rPr>
          <w:rFonts w:ascii="Times New Roman"/>
          <w:b w:val="false"/>
          <w:i w:val="false"/>
          <w:color w:val="000000"/>
          <w:sz w:val="28"/>
        </w:rPr>
        <w:t>
      8. Рәсімдер (іс-қимылдар) кезеңділігінің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p>
    <w:bookmarkEnd w:id="8"/>
    <w:bookmarkStart w:name="z37" w:id="9"/>
    <w:p>
      <w:pPr>
        <w:spacing w:after="0"/>
        <w:ind w:left="0"/>
        <w:jc w:val="left"/>
      </w:pPr>
      <w:r>
        <w:rPr>
          <w:rFonts w:ascii="Times New Roman"/>
          <w:b/>
          <w:i w:val="false"/>
          <w:color w:val="000000"/>
        </w:rPr>
        <w:t xml:space="preserve"> 
4. «Электрондық үкіметтің» www.e.gov.kz веб-порталымен өзара әрекет етудің тәртібін, сондай-ақ мемлекеттік қызмет көрсету процесінде ақпараттық жүйелерді пайдалану тәртібін сипаттау</w:t>
      </w:r>
    </w:p>
    <w:bookmarkEnd w:id="9"/>
    <w:bookmarkStart w:name="z38" w:id="10"/>
    <w:p>
      <w:pPr>
        <w:spacing w:after="0"/>
        <w:ind w:left="0"/>
        <w:jc w:val="both"/>
      </w:pPr>
      <w:r>
        <w:rPr>
          <w:rFonts w:ascii="Times New Roman"/>
          <w:b w:val="false"/>
          <w:i w:val="false"/>
          <w:color w:val="000000"/>
          <w:sz w:val="28"/>
        </w:rPr>
        <w:t>
      9. Портал арқылы көрсетілетін қызмет берушінің қадам бойынша әрекеті және шешімі:</w:t>
      </w:r>
      <w:r>
        <w:br/>
      </w:r>
      <w:r>
        <w:rPr>
          <w:rFonts w:ascii="Times New Roman"/>
          <w:b w:val="false"/>
          <w:i w:val="false"/>
          <w:color w:val="000000"/>
          <w:sz w:val="28"/>
        </w:rPr>
        <w:t>
      1) көрсетілетін қызмет алушы жеке сәйкестендіру нөмірінің (бұдан әрі – ЖСН) және бизнес-сәйкестендіру нөмірінің (бұдан әрі – БСН), сондай-ақ паролінің (Порталда тіркелмеген көрсетілетін қызмет алушылар үшін іске асырылады) көмегімен Порталда тіркеуді іске асырады;</w:t>
      </w:r>
      <w:r>
        <w:br/>
      </w:r>
      <w:r>
        <w:rPr>
          <w:rFonts w:ascii="Times New Roman"/>
          <w:b w:val="false"/>
          <w:i w:val="false"/>
          <w:color w:val="000000"/>
          <w:sz w:val="28"/>
        </w:rPr>
        <w:t>
      2) 1-процесс – қызмет алу үшін көрсетілетін қызметті алушының ЖСН/БСН және паролін енгізу процесі (авторизациялау процесі);</w:t>
      </w:r>
      <w:r>
        <w:br/>
      </w:r>
      <w:r>
        <w:rPr>
          <w:rFonts w:ascii="Times New Roman"/>
          <w:b w:val="false"/>
          <w:i w:val="false"/>
          <w:color w:val="000000"/>
          <w:sz w:val="28"/>
        </w:rPr>
        <w:t>
      3) 1-шарт – Порталда ЖСН/БСН және пароль арқылы тіркелген көрсетілетін қызмет алушы туралы деректердің түпнұсқалығын тексеру;</w:t>
      </w:r>
      <w:r>
        <w:br/>
      </w:r>
      <w:r>
        <w:rPr>
          <w:rFonts w:ascii="Times New Roman"/>
          <w:b w:val="false"/>
          <w:i w:val="false"/>
          <w:color w:val="000000"/>
          <w:sz w:val="28"/>
        </w:rPr>
        <w:t>
      4) 2-процесс – Порталмен көрсетілетін қызмет алушының деректерінде бұзушылықтардың болуына байланысты авторизациядан бас тарту туралы хабарлама қалыптастыруы;</w:t>
      </w:r>
      <w:r>
        <w:br/>
      </w:r>
      <w:r>
        <w:rPr>
          <w:rFonts w:ascii="Times New Roman"/>
          <w:b w:val="false"/>
          <w:i w:val="false"/>
          <w:color w:val="000000"/>
          <w:sz w:val="28"/>
        </w:rPr>
        <w:t>
      5) 3-процесс – көрсетілетін қызмет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 таңдауы, қызмет көрсету үшін сұрау салу нысанын экранға шығару,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 түрде қажетті құжаттардың көшірмелеріне сұрау салу нысанына бекітілген құрылымы мен форматтық талаптарды ескере отырып, көрсетілетін қызмет алушымен нысандарды толтыруы (деректерді енгізу), сондай-ақ көрсетілетін қызмет алушының сұрау салуды растауы (қол қою) үшін электрондық цифрлық қолтаңбаның (бұдан әрі – ЭЦҚ) тіркеу куәлігін алуы;</w:t>
      </w:r>
      <w:r>
        <w:br/>
      </w:r>
      <w:r>
        <w:rPr>
          <w:rFonts w:ascii="Times New Roman"/>
          <w:b w:val="false"/>
          <w:i w:val="false"/>
          <w:color w:val="000000"/>
          <w:sz w:val="28"/>
        </w:rPr>
        <w:t>
      6) 2-шарт – Порталда ЭЦҚ тіркеу куәлігінің қолдану мерзімін және кері қайтарылған (жойылған) тіркеу куәліктерінің тізімінде жоқтығын, сондай-ақ сәйкестендіру мәліметтерінің (сұрау салуда көрсетілген ЖСН/БСН және ЭЦҚ тіркеу куәлігінде көрсетілген ЖСН/БСН арасындағы) сәйкестілігін тексеру;</w:t>
      </w:r>
      <w:r>
        <w:br/>
      </w:r>
      <w:r>
        <w:rPr>
          <w:rFonts w:ascii="Times New Roman"/>
          <w:b w:val="false"/>
          <w:i w:val="false"/>
          <w:color w:val="000000"/>
          <w:sz w:val="28"/>
        </w:rPr>
        <w:t>
      7) 4-процесс – көрсетілетін қызмет алушының ЭЦҚ түпнұсқалының расталмауына байланысты сұратылып отырған қызметтен бас тарту туралы хабарлама құрастыру;</w:t>
      </w:r>
      <w:r>
        <w:br/>
      </w:r>
      <w:r>
        <w:rPr>
          <w:rFonts w:ascii="Times New Roman"/>
          <w:b w:val="false"/>
          <w:i w:val="false"/>
          <w:color w:val="000000"/>
          <w:sz w:val="28"/>
        </w:rPr>
        <w:t>
      8) 5-процесс – көрсетілетін қызмет алушымен сұрау салуды пысықтау үшін «электрондық үкімет» өңірлік шлюзінің автоматтандырылған жұмыс орнына (бұдан әрі – ЭҮӨШ АЖО) «электрондық үкімет» шлюзі (бұдан әрі – ЭҮШ) арқылы көрсетілетін қызмет алушының ЭЦҚ расталған (қол қойылған) электрондық құжатты (көрсетілетін қызметті алушының сұрау салуын) жолдау;</w:t>
      </w:r>
      <w:r>
        <w:br/>
      </w:r>
      <w:r>
        <w:rPr>
          <w:rFonts w:ascii="Times New Roman"/>
          <w:b w:val="false"/>
          <w:i w:val="false"/>
          <w:color w:val="000000"/>
          <w:sz w:val="28"/>
        </w:rPr>
        <w:t>
      9) 3-шарт – көрсетілетін қызмет беруші </w:t>
      </w:r>
      <w:r>
        <w:rPr>
          <w:rFonts w:ascii="Times New Roman"/>
          <w:b w:val="false"/>
          <w:i w:val="false"/>
          <w:color w:val="000000"/>
          <w:sz w:val="28"/>
        </w:rPr>
        <w:t>Стандартта</w:t>
      </w:r>
      <w:r>
        <w:rPr>
          <w:rFonts w:ascii="Times New Roman"/>
          <w:b w:val="false"/>
          <w:i w:val="false"/>
          <w:color w:val="000000"/>
          <w:sz w:val="28"/>
        </w:rPr>
        <w:t xml:space="preserve"> көрсетілген көрсетілетін қызметті алушының қоса ұсынған құжаттарының сәйкестілігін және қызмет көрсету үшін негіздемені тексереді;</w:t>
      </w:r>
      <w:r>
        <w:br/>
      </w:r>
      <w:r>
        <w:rPr>
          <w:rFonts w:ascii="Times New Roman"/>
          <w:b w:val="false"/>
          <w:i w:val="false"/>
          <w:color w:val="000000"/>
          <w:sz w:val="28"/>
        </w:rPr>
        <w:t>
      10) 6-процесс – көрсетілетін қызмет алушының құжаттарында бұзушылықтар орын алған жағдайда сұратылып отырған қызметтен бас тарту туралы хабарлама құрастыру;</w:t>
      </w:r>
      <w:r>
        <w:br/>
      </w:r>
      <w:r>
        <w:rPr>
          <w:rFonts w:ascii="Times New Roman"/>
          <w:b w:val="false"/>
          <w:i w:val="false"/>
          <w:color w:val="000000"/>
          <w:sz w:val="28"/>
        </w:rPr>
        <w:t>
      11) 7-процесс – көрсетілетін қызмет алушының Порталмен құрастырылған қызмет нәтижелерін алуы (электрондық құжат нысанындағы хабарлама). Электрондық құжат көрсетілетін қызмет берушінің уәкілетті тұлғасының ЭЦҚ пайдалана отырып құрастырылады.</w:t>
      </w:r>
      <w:r>
        <w:br/>
      </w:r>
      <w:r>
        <w:rPr>
          <w:rFonts w:ascii="Times New Roman"/>
          <w:b w:val="false"/>
          <w:i w:val="false"/>
          <w:color w:val="000000"/>
          <w:sz w:val="28"/>
        </w:rPr>
        <w:t>
</w:t>
      </w:r>
      <w:r>
        <w:rPr>
          <w:rFonts w:ascii="Times New Roman"/>
          <w:b w:val="false"/>
          <w:i w:val="false"/>
          <w:color w:val="000000"/>
          <w:sz w:val="28"/>
        </w:rPr>
        <w:t>
      10. Портал арқылы мемлекеттік қызмет көрсету кезінде іске қосылған ақпараттық жүйелердің функционалдық өзара әрекет етуі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процесінде көрсетілетін қызметті берушінің құрылымдық бөлімшелерінің (қызметшілерінің) өзара әрекет етудің, рәсімдері (әрекеттері) кезеңділігінің толық сипаттамасы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11-тармақпен толықтырылды - Ақмола облысы әкімдігінің 05.01.2015 </w:t>
      </w:r>
      <w:r>
        <w:rPr>
          <w:rFonts w:ascii="Times New Roman"/>
          <w:b w:val="false"/>
          <w:i w:val="false"/>
          <w:color w:val="000000"/>
          <w:sz w:val="28"/>
        </w:rPr>
        <w:t>№ А-1/1</w:t>
      </w:r>
      <w:r>
        <w:rPr>
          <w:rFonts w:ascii="Times New Roman"/>
          <w:b w:val="false"/>
          <w:i w:val="false"/>
          <w:color w:val="ff0000"/>
          <w:sz w:val="28"/>
        </w:rPr>
        <w:t xml:space="preserve"> (ресми жарияланған күнінен бастап қолданысқа енгізіледі) қаулысымен.</w:t>
      </w:r>
    </w:p>
    <w:bookmarkEnd w:id="10"/>
    <w:bookmarkStart w:name="z40" w:id="11"/>
    <w:p>
      <w:pPr>
        <w:spacing w:after="0"/>
        <w:ind w:left="0"/>
        <w:jc w:val="both"/>
      </w:pPr>
      <w:r>
        <w:rPr>
          <w:rFonts w:ascii="Times New Roman"/>
          <w:b w:val="false"/>
          <w:i w:val="false"/>
          <w:color w:val="000000"/>
          <w:sz w:val="28"/>
        </w:rPr>
        <w:t xml:space="preserve">
«Шетелдік қызметкерге жұмысқа       </w:t>
      </w:r>
      <w:r>
        <w:br/>
      </w:r>
      <w:r>
        <w:rPr>
          <w:rFonts w:ascii="Times New Roman"/>
          <w:b w:val="false"/>
          <w:i w:val="false"/>
          <w:color w:val="000000"/>
          <w:sz w:val="28"/>
        </w:rPr>
        <w:t xml:space="preserve">
орналасуға және жұмыс берушілерге    </w:t>
      </w:r>
      <w:r>
        <w:br/>
      </w:r>
      <w:r>
        <w:rPr>
          <w:rFonts w:ascii="Times New Roman"/>
          <w:b w:val="false"/>
          <w:i w:val="false"/>
          <w:color w:val="000000"/>
          <w:sz w:val="28"/>
        </w:rPr>
        <w:t xml:space="preserve">
тиісті әкімшілік-аумақтық бірлік     </w:t>
      </w:r>
      <w:r>
        <w:br/>
      </w:r>
      <w:r>
        <w:rPr>
          <w:rFonts w:ascii="Times New Roman"/>
          <w:b w:val="false"/>
          <w:i w:val="false"/>
          <w:color w:val="000000"/>
          <w:sz w:val="28"/>
        </w:rPr>
        <w:t xml:space="preserve">
аумағында еңбек қызметін жүзеге     </w:t>
      </w:r>
      <w:r>
        <w:br/>
      </w:r>
      <w:r>
        <w:rPr>
          <w:rFonts w:ascii="Times New Roman"/>
          <w:b w:val="false"/>
          <w:i w:val="false"/>
          <w:color w:val="000000"/>
          <w:sz w:val="28"/>
        </w:rPr>
        <w:t xml:space="preserve">
асыру үшін шетелдік жұмыс күшін тартуға </w:t>
      </w:r>
      <w:r>
        <w:br/>
      </w:r>
      <w:r>
        <w:rPr>
          <w:rFonts w:ascii="Times New Roman"/>
          <w:b w:val="false"/>
          <w:i w:val="false"/>
          <w:color w:val="000000"/>
          <w:sz w:val="28"/>
        </w:rPr>
        <w:t>
рұқсат беру, қайта ресімдеу және ұзарту»</w:t>
      </w:r>
      <w:r>
        <w:br/>
      </w:r>
      <w:r>
        <w:rPr>
          <w:rFonts w:ascii="Times New Roman"/>
          <w:b w:val="false"/>
          <w:i w:val="false"/>
          <w:color w:val="000000"/>
          <w:sz w:val="28"/>
        </w:rPr>
        <w:t xml:space="preserve">
мемлекеттік көрсетілетін қызметтің  </w:t>
      </w:r>
      <w:r>
        <w:br/>
      </w:r>
      <w:r>
        <w:rPr>
          <w:rFonts w:ascii="Times New Roman"/>
          <w:b w:val="false"/>
          <w:i w:val="false"/>
          <w:color w:val="000000"/>
          <w:sz w:val="28"/>
        </w:rPr>
        <w:t xml:space="preserve">
регламентіне 1-қосымша        </w:t>
      </w:r>
    </w:p>
    <w:bookmarkEnd w:id="11"/>
    <w:bookmarkStart w:name="z41" w:id="12"/>
    <w:p>
      <w:pPr>
        <w:spacing w:after="0"/>
        <w:ind w:left="0"/>
        <w:jc w:val="left"/>
      </w:pPr>
      <w:r>
        <w:rPr>
          <w:rFonts w:ascii="Times New Roman"/>
          <w:b/>
          <w:i w:val="false"/>
          <w:color w:val="000000"/>
        </w:rPr>
        <w:t xml:space="preserve"> 
Рәсімдер (іс-қимылдар) кезеңділігінің сипаттамасы</w:t>
      </w:r>
    </w:p>
    <w:bookmarkEnd w:id="12"/>
    <w:p>
      <w:pPr>
        <w:spacing w:after="0"/>
        <w:ind w:left="0"/>
        <w:jc w:val="both"/>
      </w:pPr>
      <w:r>
        <w:drawing>
          <wp:inline distT="0" distB="0" distL="0" distR="0">
            <wp:extent cx="64135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413500" cy="6718300"/>
                    </a:xfrm>
                    <a:prstGeom prst="rect">
                      <a:avLst/>
                    </a:prstGeom>
                  </pic:spPr>
                </pic:pic>
              </a:graphicData>
            </a:graphic>
          </wp:inline>
        </w:drawing>
      </w:r>
    </w:p>
    <w:p>
      <w:pPr>
        <w:spacing w:after="0"/>
        <w:ind w:left="0"/>
        <w:jc w:val="both"/>
      </w:pPr>
      <w:r>
        <w:rPr>
          <w:rFonts w:ascii="Times New Roman"/>
          <w:b w:val="false"/>
          <w:i w:val="false"/>
          <w:color w:val="000000"/>
          <w:sz w:val="28"/>
        </w:rPr>
        <w:t>Ескерту: қысқарған сөздердің толық жазылуы:</w:t>
      </w:r>
      <w:r>
        <w:br/>
      </w:r>
      <w:r>
        <w:rPr>
          <w:rFonts w:ascii="Times New Roman"/>
          <w:b w:val="false"/>
          <w:i w:val="false"/>
          <w:color w:val="000000"/>
          <w:sz w:val="28"/>
        </w:rPr>
        <w:t>
ҚФБ – құрылымдық-функционалдық бірлік</w:t>
      </w:r>
    </w:p>
    <w:bookmarkStart w:name="z42" w:id="13"/>
    <w:p>
      <w:pPr>
        <w:spacing w:after="0"/>
        <w:ind w:left="0"/>
        <w:jc w:val="both"/>
      </w:pPr>
      <w:r>
        <w:rPr>
          <w:rFonts w:ascii="Times New Roman"/>
          <w:b w:val="false"/>
          <w:i w:val="false"/>
          <w:color w:val="000000"/>
          <w:sz w:val="28"/>
        </w:rPr>
        <w:t xml:space="preserve">
«Шетелдік қызметкерге жұмысқа     </w:t>
      </w:r>
      <w:r>
        <w:br/>
      </w:r>
      <w:r>
        <w:rPr>
          <w:rFonts w:ascii="Times New Roman"/>
          <w:b w:val="false"/>
          <w:i w:val="false"/>
          <w:color w:val="000000"/>
          <w:sz w:val="28"/>
        </w:rPr>
        <w:t xml:space="preserve">
орналасуға және жұмыс берушілерге   </w:t>
      </w:r>
      <w:r>
        <w:br/>
      </w:r>
      <w:r>
        <w:rPr>
          <w:rFonts w:ascii="Times New Roman"/>
          <w:b w:val="false"/>
          <w:i w:val="false"/>
          <w:color w:val="000000"/>
          <w:sz w:val="28"/>
        </w:rPr>
        <w:t xml:space="preserve">
тиісті әкімшілік-аумақтық бірлік    </w:t>
      </w:r>
      <w:r>
        <w:br/>
      </w:r>
      <w:r>
        <w:rPr>
          <w:rFonts w:ascii="Times New Roman"/>
          <w:b w:val="false"/>
          <w:i w:val="false"/>
          <w:color w:val="000000"/>
          <w:sz w:val="28"/>
        </w:rPr>
        <w:t xml:space="preserve">
аумағында еңбек қызметін жүзеге асыру  </w:t>
      </w:r>
      <w:r>
        <w:br/>
      </w:r>
      <w:r>
        <w:rPr>
          <w:rFonts w:ascii="Times New Roman"/>
          <w:b w:val="false"/>
          <w:i w:val="false"/>
          <w:color w:val="000000"/>
          <w:sz w:val="28"/>
        </w:rPr>
        <w:t xml:space="preserve">
үшін шетелдік жұмыс күшін тартуға     </w:t>
      </w:r>
      <w:r>
        <w:br/>
      </w:r>
      <w:r>
        <w:rPr>
          <w:rFonts w:ascii="Times New Roman"/>
          <w:b w:val="false"/>
          <w:i w:val="false"/>
          <w:color w:val="000000"/>
          <w:sz w:val="28"/>
        </w:rPr>
        <w:t>
рұқсат беру, қайта ресімдеу және ұзарту»</w:t>
      </w:r>
      <w:r>
        <w:br/>
      </w:r>
      <w:r>
        <w:rPr>
          <w:rFonts w:ascii="Times New Roman"/>
          <w:b w:val="false"/>
          <w:i w:val="false"/>
          <w:color w:val="000000"/>
          <w:sz w:val="28"/>
        </w:rPr>
        <w:t xml:space="preserve">
мемлекеттік көрсетілетін қызметтің   </w:t>
      </w:r>
      <w:r>
        <w:br/>
      </w:r>
      <w:r>
        <w:rPr>
          <w:rFonts w:ascii="Times New Roman"/>
          <w:b w:val="false"/>
          <w:i w:val="false"/>
          <w:color w:val="000000"/>
          <w:sz w:val="28"/>
        </w:rPr>
        <w:t xml:space="preserve">
регламентіне 2-қосымша         </w:t>
      </w:r>
    </w:p>
    <w:bookmarkEnd w:id="13"/>
    <w:bookmarkStart w:name="z43" w:id="14"/>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әрекет етудің диаграммасы</w:t>
      </w:r>
    </w:p>
    <w:bookmarkEnd w:id="14"/>
    <w:p>
      <w:pPr>
        <w:spacing w:after="0"/>
        <w:ind w:left="0"/>
        <w:jc w:val="both"/>
      </w:pPr>
      <w:r>
        <w:drawing>
          <wp:inline distT="0" distB="0" distL="0" distR="0">
            <wp:extent cx="100457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045700" cy="4318000"/>
                    </a:xfrm>
                    <a:prstGeom prst="rect">
                      <a:avLst/>
                    </a:prstGeom>
                  </pic:spPr>
                </pic:pic>
              </a:graphicData>
            </a:graphic>
          </wp:inline>
        </w:drawing>
      </w:r>
    </w:p>
    <w:p>
      <w:pPr>
        <w:spacing w:after="0"/>
        <w:ind w:left="0"/>
        <w:jc w:val="both"/>
      </w:pPr>
      <w:r>
        <w:rPr>
          <w:rFonts w:ascii="Times New Roman"/>
          <w:b w:val="false"/>
          <w:i w:val="false"/>
          <w:color w:val="000000"/>
          <w:sz w:val="28"/>
        </w:rPr>
        <w:t>Ескерту: қысқарған сөздердің толық жазылуы:</w:t>
      </w:r>
      <w:r>
        <w:br/>
      </w:r>
      <w:r>
        <w:rPr>
          <w:rFonts w:ascii="Times New Roman"/>
          <w:b w:val="false"/>
          <w:i w:val="false"/>
          <w:color w:val="000000"/>
          <w:sz w:val="28"/>
        </w:rPr>
        <w:t>
АЖ Порталы - ақпараттық жүйе порталы</w:t>
      </w:r>
      <w:r>
        <w:br/>
      </w:r>
      <w:r>
        <w:rPr>
          <w:rFonts w:ascii="Times New Roman"/>
          <w:b w:val="false"/>
          <w:i w:val="false"/>
          <w:color w:val="000000"/>
          <w:sz w:val="28"/>
        </w:rPr>
        <w:t>
ЭҮШ - электронды үкімет шлюзі</w:t>
      </w:r>
      <w:r>
        <w:br/>
      </w:r>
      <w:r>
        <w:rPr>
          <w:rFonts w:ascii="Times New Roman"/>
          <w:b w:val="false"/>
          <w:i w:val="false"/>
          <w:color w:val="000000"/>
          <w:sz w:val="28"/>
        </w:rPr>
        <w:t>
АЖО - автоматтандырылған жұмыс орны</w:t>
      </w:r>
      <w:r>
        <w:br/>
      </w:r>
      <w:r>
        <w:rPr>
          <w:rFonts w:ascii="Times New Roman"/>
          <w:b w:val="false"/>
          <w:i w:val="false"/>
          <w:color w:val="000000"/>
          <w:sz w:val="28"/>
        </w:rPr>
        <w:t>
ӨЭҮШ - өңірлік электронды үкімет шлюзі</w:t>
      </w:r>
    </w:p>
    <w:bookmarkStart w:name="z420" w:id="15"/>
    <w:p>
      <w:pPr>
        <w:spacing w:after="0"/>
        <w:ind w:left="0"/>
        <w:jc w:val="both"/>
      </w:pPr>
      <w:r>
        <w:rPr>
          <w:rFonts w:ascii="Times New Roman"/>
          <w:b w:val="false"/>
          <w:i w:val="false"/>
          <w:color w:val="000000"/>
          <w:sz w:val="28"/>
        </w:rPr>
        <w:t xml:space="preserve">
«Шетелдік қызметкерге жұмысқа     </w:t>
      </w:r>
      <w:r>
        <w:br/>
      </w:r>
      <w:r>
        <w:rPr>
          <w:rFonts w:ascii="Times New Roman"/>
          <w:b w:val="false"/>
          <w:i w:val="false"/>
          <w:color w:val="000000"/>
          <w:sz w:val="28"/>
        </w:rPr>
        <w:t xml:space="preserve">
орналасуға және жұмыс берушілерге   </w:t>
      </w:r>
      <w:r>
        <w:br/>
      </w:r>
      <w:r>
        <w:rPr>
          <w:rFonts w:ascii="Times New Roman"/>
          <w:b w:val="false"/>
          <w:i w:val="false"/>
          <w:color w:val="000000"/>
          <w:sz w:val="28"/>
        </w:rPr>
        <w:t xml:space="preserve">
тиісті әкімшілік-аумақтық бірлік    </w:t>
      </w:r>
      <w:r>
        <w:br/>
      </w:r>
      <w:r>
        <w:rPr>
          <w:rFonts w:ascii="Times New Roman"/>
          <w:b w:val="false"/>
          <w:i w:val="false"/>
          <w:color w:val="000000"/>
          <w:sz w:val="28"/>
        </w:rPr>
        <w:t xml:space="preserve">
аумағында еңбек қызметін жүзеге    </w:t>
      </w:r>
      <w:r>
        <w:br/>
      </w:r>
      <w:r>
        <w:rPr>
          <w:rFonts w:ascii="Times New Roman"/>
          <w:b w:val="false"/>
          <w:i w:val="false"/>
          <w:color w:val="000000"/>
          <w:sz w:val="28"/>
        </w:rPr>
        <w:t xml:space="preserve">
асыру үшін шетелдік жұмыс күшін    </w:t>
      </w:r>
      <w:r>
        <w:br/>
      </w:r>
      <w:r>
        <w:rPr>
          <w:rFonts w:ascii="Times New Roman"/>
          <w:b w:val="false"/>
          <w:i w:val="false"/>
          <w:color w:val="000000"/>
          <w:sz w:val="28"/>
        </w:rPr>
        <w:t xml:space="preserve">
тартуға рұқсат беру, қайта ресімдеу  </w:t>
      </w:r>
      <w:r>
        <w:br/>
      </w:r>
      <w:r>
        <w:rPr>
          <w:rFonts w:ascii="Times New Roman"/>
          <w:b w:val="false"/>
          <w:i w:val="false"/>
          <w:color w:val="000000"/>
          <w:sz w:val="28"/>
        </w:rPr>
        <w:t>
және ұзарту» мемлекеттік көрсетілетін</w:t>
      </w:r>
      <w:r>
        <w:br/>
      </w:r>
      <w:r>
        <w:rPr>
          <w:rFonts w:ascii="Times New Roman"/>
          <w:b w:val="false"/>
          <w:i w:val="false"/>
          <w:color w:val="000000"/>
          <w:sz w:val="28"/>
        </w:rPr>
        <w:t xml:space="preserve">
қызметтің регламентіне 3-қосымша    </w:t>
      </w:r>
    </w:p>
    <w:bookmarkEnd w:id="15"/>
    <w:bookmarkStart w:name="z421" w:id="16"/>
    <w:p>
      <w:pPr>
        <w:spacing w:after="0"/>
        <w:ind w:left="0"/>
        <w:jc w:val="left"/>
      </w:pPr>
      <w:r>
        <w:rPr>
          <w:rFonts w:ascii="Times New Roman"/>
          <w:b/>
          <w:i w:val="false"/>
          <w:color w:val="000000"/>
        </w:rPr>
        <w:t xml:space="preserve">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қайта ресімдеу және ұзарту» мемлекеттік көрсетілетін қызмет көрсетудің бизнес-үрдіс анықтамалығы</w:t>
      </w:r>
    </w:p>
    <w:bookmarkEnd w:id="16"/>
    <w:p>
      <w:pPr>
        <w:spacing w:after="0"/>
        <w:ind w:left="0"/>
        <w:jc w:val="both"/>
      </w:pPr>
      <w:r>
        <w:rPr>
          <w:rFonts w:ascii="Times New Roman"/>
          <w:b w:val="false"/>
          <w:i w:val="false"/>
          <w:color w:val="000000"/>
          <w:sz w:val="28"/>
        </w:rPr>
        <w:t>(мемлекеттік көрсетілетін қызмет атауы)</w:t>
      </w:r>
    </w:p>
    <w:p>
      <w:pPr>
        <w:spacing w:after="0"/>
        <w:ind w:left="0"/>
        <w:jc w:val="both"/>
      </w:pPr>
      <w:r>
        <w:rPr>
          <w:rFonts w:ascii="Times New Roman"/>
          <w:b w:val="false"/>
          <w:i w:val="false"/>
          <w:color w:val="ff0000"/>
          <w:sz w:val="28"/>
        </w:rPr>
        <w:t xml:space="preserve">      Ескерту. Регламент 3-қосымшамен толықтырылды - Ақмола облысы әкімдігінің 05.01.2015 </w:t>
      </w:r>
      <w:r>
        <w:rPr>
          <w:rFonts w:ascii="Times New Roman"/>
          <w:b w:val="false"/>
          <w:i w:val="false"/>
          <w:color w:val="ff0000"/>
          <w:sz w:val="28"/>
        </w:rPr>
        <w:t>№ А-1/1</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83312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331200" cy="76200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қызмет берушінің құрылымдық бөлімшелерінің (қызметшілерінің), халыққа қызмет көрсету орталығының, «электрондық үкімет» веб-порталының өзара әрекет етуі;</w:t>
      </w:r>
    </w:p>
    <w:p>
      <w:pPr>
        <w:spacing w:after="0"/>
        <w:ind w:left="0"/>
        <w:jc w:val="both"/>
      </w:pPr>
      <w:r>
        <w:drawing>
          <wp:inline distT="0" distB="0" distL="0" distR="0">
            <wp:extent cx="70993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099300" cy="1714500"/>
                    </a:xfrm>
                    <a:prstGeom prst="rect">
                      <a:avLst/>
                    </a:prstGeom>
                  </pic:spPr>
                </pic:pic>
              </a:graphicData>
            </a:graphic>
          </wp:inline>
        </w:drawing>
      </w:r>
    </w:p>
    <w:bookmarkStart w:name="z422" w:id="17"/>
    <w:p>
      <w:pPr>
        <w:spacing w:after="0"/>
        <w:ind w:left="0"/>
        <w:jc w:val="both"/>
      </w:pPr>
      <w:r>
        <w:rPr>
          <w:rFonts w:ascii="Times New Roman"/>
          <w:b w:val="false"/>
          <w:i w:val="false"/>
          <w:color w:val="000000"/>
          <w:sz w:val="28"/>
        </w:rPr>
        <w:t xml:space="preserve">
«Шетелдік қызметкерге жұмысқа орналасуға </w:t>
      </w:r>
      <w:r>
        <w:br/>
      </w:r>
      <w:r>
        <w:rPr>
          <w:rFonts w:ascii="Times New Roman"/>
          <w:b w:val="false"/>
          <w:i w:val="false"/>
          <w:color w:val="000000"/>
          <w:sz w:val="28"/>
        </w:rPr>
        <w:t xml:space="preserve">
және жұмыс берушілерге тиісті әкімшілік- </w:t>
      </w:r>
      <w:r>
        <w:br/>
      </w:r>
      <w:r>
        <w:rPr>
          <w:rFonts w:ascii="Times New Roman"/>
          <w:b w:val="false"/>
          <w:i w:val="false"/>
          <w:color w:val="000000"/>
          <w:sz w:val="28"/>
        </w:rPr>
        <w:t xml:space="preserve">
аумақтық бірлік аумағында еңбек қызметін </w:t>
      </w:r>
      <w:r>
        <w:br/>
      </w:r>
      <w:r>
        <w:rPr>
          <w:rFonts w:ascii="Times New Roman"/>
          <w:b w:val="false"/>
          <w:i w:val="false"/>
          <w:color w:val="000000"/>
          <w:sz w:val="28"/>
        </w:rPr>
        <w:t xml:space="preserve">
жүзеге асыру үшін шетелдік жұмыс күшін  </w:t>
      </w:r>
      <w:r>
        <w:br/>
      </w:r>
      <w:r>
        <w:rPr>
          <w:rFonts w:ascii="Times New Roman"/>
          <w:b w:val="false"/>
          <w:i w:val="false"/>
          <w:color w:val="000000"/>
          <w:sz w:val="28"/>
        </w:rPr>
        <w:t xml:space="preserve">
тартуға рұқсат беру, қайта ресімдеу және </w:t>
      </w:r>
      <w:r>
        <w:br/>
      </w:r>
      <w:r>
        <w:rPr>
          <w:rFonts w:ascii="Times New Roman"/>
          <w:b w:val="false"/>
          <w:i w:val="false"/>
          <w:color w:val="000000"/>
          <w:sz w:val="28"/>
        </w:rPr>
        <w:t>
ұзарту» мемлекеттік көрсетілетін қызметтің</w:t>
      </w:r>
      <w:r>
        <w:br/>
      </w:r>
      <w:r>
        <w:rPr>
          <w:rFonts w:ascii="Times New Roman"/>
          <w:b w:val="false"/>
          <w:i w:val="false"/>
          <w:color w:val="000000"/>
          <w:sz w:val="28"/>
        </w:rPr>
        <w:t xml:space="preserve">
регламентіне 4-қосымша           </w:t>
      </w:r>
    </w:p>
    <w:bookmarkEnd w:id="17"/>
    <w:bookmarkStart w:name="z423" w:id="18"/>
    <w:p>
      <w:pPr>
        <w:spacing w:after="0"/>
        <w:ind w:left="0"/>
        <w:jc w:val="left"/>
      </w:pPr>
      <w:r>
        <w:rPr>
          <w:rFonts w:ascii="Times New Roman"/>
          <w:b/>
          <w:i w:val="false"/>
          <w:color w:val="000000"/>
        </w:rPr>
        <w:t xml:space="preserve">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қайта ресімдеу және ұзарту» мемлекеттік көрсетілетін қызмет регламенті бизнес-процестерінің анықтамалығы</w:t>
      </w:r>
    </w:p>
    <w:bookmarkEnd w:id="18"/>
    <w:p>
      <w:pPr>
        <w:spacing w:after="0"/>
        <w:ind w:left="0"/>
        <w:jc w:val="both"/>
      </w:pPr>
      <w:r>
        <w:rPr>
          <w:rFonts w:ascii="Times New Roman"/>
          <w:b w:val="false"/>
          <w:i w:val="false"/>
          <w:color w:val="ff0000"/>
          <w:sz w:val="28"/>
        </w:rPr>
        <w:t xml:space="preserve">      Ескерту. Регламент 4-қосымшамен толықтырылды - Ақмола облысы әкімдігінің 05.01.2015 </w:t>
      </w:r>
      <w:r>
        <w:rPr>
          <w:rFonts w:ascii="Times New Roman"/>
          <w:b w:val="false"/>
          <w:i w:val="false"/>
          <w:color w:val="ff0000"/>
          <w:sz w:val="28"/>
        </w:rPr>
        <w:t>№ А-1/1</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122428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242800" cy="40005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қызмет берушінің құрылымдық бөлімшелерінің (қызметшілерінің), халыққа қызмет көрсету орталығының, «электрондық үкімет» веб-порталының өзара әрекет етуі;</w:t>
      </w:r>
    </w:p>
    <w:p>
      <w:pPr>
        <w:spacing w:after="0"/>
        <w:ind w:left="0"/>
        <w:jc w:val="both"/>
      </w:pPr>
      <w:r>
        <w:drawing>
          <wp:inline distT="0" distB="0" distL="0" distR="0">
            <wp:extent cx="61087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108700" cy="1866900"/>
                    </a:xfrm>
                    <a:prstGeom prst="rect">
                      <a:avLst/>
                    </a:prstGeom>
                  </pic:spPr>
                </pic:pic>
              </a:graphicData>
            </a:graphic>
          </wp:inline>
        </w:drawing>
      </w:r>
    </w:p>
    <w:bookmarkStart w:name="z44" w:id="19"/>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2014 жылғы 10 сәуірдегі № А-4/130</w:t>
      </w:r>
      <w:r>
        <w:br/>
      </w:r>
      <w:r>
        <w:rPr>
          <w:rFonts w:ascii="Times New Roman"/>
          <w:b w:val="false"/>
          <w:i w:val="false"/>
          <w:color w:val="000000"/>
          <w:sz w:val="28"/>
        </w:rPr>
        <w:t xml:space="preserve">
қаулысымен бекітілді      </w:t>
      </w:r>
    </w:p>
    <w:bookmarkEnd w:id="19"/>
    <w:bookmarkStart w:name="z45" w:id="20"/>
    <w:p>
      <w:pPr>
        <w:spacing w:after="0"/>
        <w:ind w:left="0"/>
        <w:jc w:val="left"/>
      </w:pPr>
      <w:r>
        <w:rPr>
          <w:rFonts w:ascii="Times New Roman"/>
          <w:b/>
          <w:i w:val="false"/>
          <w:color w:val="000000"/>
        </w:rPr>
        <w:t xml:space="preserve"> 
«Он сегіз жасқа дейінгі балаларға мемлекеттік жәрдемақы тағайындау» мемлекеттік көрсетілетін қызмет регламенті</w:t>
      </w:r>
    </w:p>
    <w:bookmarkEnd w:id="20"/>
    <w:bookmarkStart w:name="z46" w:id="21"/>
    <w:p>
      <w:pPr>
        <w:spacing w:after="0"/>
        <w:ind w:left="0"/>
        <w:jc w:val="left"/>
      </w:pPr>
      <w:r>
        <w:rPr>
          <w:rFonts w:ascii="Times New Roman"/>
          <w:b/>
          <w:i w:val="false"/>
          <w:color w:val="000000"/>
        </w:rPr>
        <w:t xml:space="preserve"> 
1. Жалпы ережелер</w:t>
      </w:r>
    </w:p>
    <w:bookmarkEnd w:id="21"/>
    <w:bookmarkStart w:name="z47" w:id="22"/>
    <w:p>
      <w:pPr>
        <w:spacing w:after="0"/>
        <w:ind w:left="0"/>
        <w:jc w:val="both"/>
      </w:pPr>
      <w:r>
        <w:rPr>
          <w:rFonts w:ascii="Times New Roman"/>
          <w:b w:val="false"/>
          <w:i w:val="false"/>
          <w:color w:val="000000"/>
          <w:sz w:val="28"/>
        </w:rPr>
        <w:t>
      1. «Он сегіз жасқа дейінгі балаларға мемлекеттік жәрдемақы тағайындау» мемлекеттік көрсетілетін қызмет (бұдан әрі – мемлекеттік көрсетілетін қызмет) аудандардың және облыстық маңызы бар қалалардың жұмыспен қамту және әлеуметтік бағдарламалар бөлімдерімен (бұдан әрі – көрсетілетін қызметті беруші)көрсетіледі.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1) аудандардың және облыс маңызы бар қалалардың жұмыспен қамту және әлеуметтік бағдарламалар бөлімдерімен (бұдан әрі – көрсетілетін қызметті беруші);</w:t>
      </w:r>
      <w:r>
        <w:br/>
      </w:r>
      <w:r>
        <w:rPr>
          <w:rFonts w:ascii="Times New Roman"/>
          <w:b w:val="false"/>
          <w:i w:val="false"/>
          <w:color w:val="000000"/>
          <w:sz w:val="28"/>
        </w:rPr>
        <w:t>
      2)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ХҚКО);</w:t>
      </w:r>
      <w:r>
        <w:br/>
      </w:r>
      <w:r>
        <w:rPr>
          <w:rFonts w:ascii="Times New Roman"/>
          <w:b w:val="false"/>
          <w:i w:val="false"/>
          <w:color w:val="000000"/>
          <w:sz w:val="28"/>
        </w:rPr>
        <w:t>
      3) кент, ауыл, ауылдық округ әкімі (бұдан әрі – ауылдық округ әкімі)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 тағайындау туралы хабарлама немесе қызмет көрсетуден бас тарту туралы дәлелді жауап, мемлекеттік көрсетілетін қызметтің нәтижесі болып табылады.</w:t>
      </w:r>
    </w:p>
    <w:bookmarkEnd w:id="22"/>
    <w:bookmarkStart w:name="z50" w:id="2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23"/>
    <w:bookmarkStart w:name="z51" w:id="24"/>
    <w:p>
      <w:pPr>
        <w:spacing w:after="0"/>
        <w:ind w:left="0"/>
        <w:jc w:val="both"/>
      </w:pPr>
      <w:r>
        <w:rPr>
          <w:rFonts w:ascii="Times New Roman"/>
          <w:b w:val="false"/>
          <w:i w:val="false"/>
          <w:color w:val="000000"/>
          <w:sz w:val="28"/>
        </w:rPr>
        <w:t>
      4. Мемлекеттік қызметті алу үшін көрсетілетін қызметті алушы Қазақстан Республикасы Үкіметінің 2014 жылғы 11 наурыздағы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«Он сегіз жасқа дейінгі балаларға мемлекеттік жәрдемақы тағайындау»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кеңсесі немесе ауылдық округ әкімі құжаттарды қабылдауды және тіркеуді іске асырады – 20 минут. Нәтижесі – көрсетілетін қызметті алушыға қолхат беру;</w:t>
      </w:r>
      <w:r>
        <w:br/>
      </w:r>
      <w:r>
        <w:rPr>
          <w:rFonts w:ascii="Times New Roman"/>
          <w:b w:val="false"/>
          <w:i w:val="false"/>
          <w:color w:val="000000"/>
          <w:sz w:val="28"/>
        </w:rPr>
        <w:t>
      2) көрсетілетін қызметті берушінің басшылығы немесе ауылдық округтің әкімі құжаттармен танысады – 20 минут. Нәтижесі - жауапты орындаушыны белгілеу;</w:t>
      </w:r>
      <w:r>
        <w:br/>
      </w:r>
      <w:r>
        <w:rPr>
          <w:rFonts w:ascii="Times New Roman"/>
          <w:b w:val="false"/>
          <w:i w:val="false"/>
          <w:color w:val="000000"/>
          <w:sz w:val="28"/>
        </w:rPr>
        <w:t>
      3) көрсетілетін қызметті берушінің жауапты орындаушысы құжаттардың толықтығын тексереді – 1 жұмыс күні. Нәтижесі – құжаттарды учаскелік комиссияның қарауына жіберу;</w:t>
      </w:r>
      <w:r>
        <w:br/>
      </w:r>
      <w:r>
        <w:rPr>
          <w:rFonts w:ascii="Times New Roman"/>
          <w:b w:val="false"/>
          <w:i w:val="false"/>
          <w:color w:val="000000"/>
          <w:sz w:val="28"/>
        </w:rPr>
        <w:t>
      4) учаскелік комиссия көрсетілетін қызметті алушының (отбасының) материалдық жағдайын тексереді - 1 жұмыс күні. Нәтижесі - көрсетілетін қызметті алушының (отбасының) материалдық жағдайын тексеру актісі және көрсетілетін қызметті алушыға атаулы әлеуметтік көмек көрсету қажеттілігі немесе бас тарту туралы қорытынды (бұдан әрі - қорытынды).</w:t>
      </w:r>
      <w:r>
        <w:br/>
      </w:r>
      <w:r>
        <w:rPr>
          <w:rFonts w:ascii="Times New Roman"/>
          <w:b w:val="false"/>
          <w:i w:val="false"/>
          <w:color w:val="000000"/>
          <w:sz w:val="28"/>
        </w:rPr>
        <w:t>
      5) ауылдық округ әкімі тексеру актісімен және қорытындысымен танысады – 9 жұмыс күні. Нәтижесі – көрсетілетін қызметті берушіге тексеру актісін және қорытындыны жіберу;</w:t>
      </w:r>
      <w:r>
        <w:br/>
      </w:r>
      <w:r>
        <w:rPr>
          <w:rFonts w:ascii="Times New Roman"/>
          <w:b w:val="false"/>
          <w:i w:val="false"/>
          <w:color w:val="000000"/>
          <w:sz w:val="28"/>
        </w:rPr>
        <w:t>
      6) көрсетілетін қызметті берушінің жауапты орындаушысы тексеру актісімен және қорытындысымен танысады – 6 жұмыс күні. Нәтижесі – мемелекеттік қызмет тағайындау немесе тағайындаудан бас тарту туралыхабарлама дайындау;</w:t>
      </w:r>
      <w:r>
        <w:br/>
      </w:r>
      <w:r>
        <w:rPr>
          <w:rFonts w:ascii="Times New Roman"/>
          <w:b w:val="false"/>
          <w:i w:val="false"/>
          <w:color w:val="000000"/>
          <w:sz w:val="28"/>
        </w:rPr>
        <w:t>
      7) көрсетілетін қызметті берушінің басшылығы ұсынылған құжаттармен танысады – 20 минут. Нәтижесі - мемлекеттік қызмет тағайындау немесе тағайындаудан бас тарту туралы хабарламаға қол қою;</w:t>
      </w:r>
      <w:r>
        <w:br/>
      </w:r>
      <w:r>
        <w:rPr>
          <w:rFonts w:ascii="Times New Roman"/>
          <w:b w:val="false"/>
          <w:i w:val="false"/>
          <w:color w:val="000000"/>
          <w:sz w:val="28"/>
        </w:rPr>
        <w:t>
      8) көрсетілетін қызметті берушінің кеңсесі көрсетілетін қызметті алушыға мемлекеттік қызметті тағайындау немесе тағайындаудан бас тарту туралы хабарламаны береді немесе ауылдық округтің әкіміне жолдайды – 15 минут. Нәтижесі – көрсетілетін қызметті алушының мемлекеттік қызмет көрсету жөніндегі журналға қол қоюы;</w:t>
      </w:r>
      <w:r>
        <w:br/>
      </w:r>
      <w:r>
        <w:rPr>
          <w:rFonts w:ascii="Times New Roman"/>
          <w:b w:val="false"/>
          <w:i w:val="false"/>
          <w:color w:val="000000"/>
          <w:sz w:val="28"/>
        </w:rPr>
        <w:t>
      9) ауылдық округ әкімі көрсетілетін қызметті алушыға хабарламаны немесе бас тарту туралы дәлелді жауапты береді – 20 минут. Нәтижесі - көрсетілетін қызметті алушының мемлекеттік қызмет көрсету жөніндегі журналға қол қояды.</w:t>
      </w:r>
    </w:p>
    <w:bookmarkEnd w:id="24"/>
    <w:bookmarkStart w:name="z53" w:id="2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5"/>
    <w:bookmarkStart w:name="z54" w:id="26"/>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1) ауылдық округ әкімі;</w:t>
      </w:r>
      <w:r>
        <w:br/>
      </w:r>
      <w:r>
        <w:rPr>
          <w:rFonts w:ascii="Times New Roman"/>
          <w:b w:val="false"/>
          <w:i w:val="false"/>
          <w:color w:val="000000"/>
          <w:sz w:val="28"/>
        </w:rPr>
        <w:t>
      2) уәкілетті органның басшылығы;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4) учаскелік комиссия.</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 (іс-қимылдар) кезеңділігінің сипаттамасы:</w:t>
      </w:r>
      <w:r>
        <w:br/>
      </w:r>
      <w:r>
        <w:rPr>
          <w:rFonts w:ascii="Times New Roman"/>
          <w:b w:val="false"/>
          <w:i w:val="false"/>
          <w:color w:val="000000"/>
          <w:sz w:val="28"/>
        </w:rPr>
        <w:t>
      1) көрсетілетін қызметті берушінің кеңсесі бұрыштама қою үшін басшылыққа құжаттарды жолдайды - 15 минут;</w:t>
      </w:r>
      <w:r>
        <w:br/>
      </w:r>
      <w:r>
        <w:rPr>
          <w:rFonts w:ascii="Times New Roman"/>
          <w:b w:val="false"/>
          <w:i w:val="false"/>
          <w:color w:val="000000"/>
          <w:sz w:val="28"/>
        </w:rPr>
        <w:t>
      2) көрсетілетін қызметті берушінің басшылығы бұрыштама қояды, құжаттарды жауапты орындаушыға жібереді - 15 минут;</w:t>
      </w:r>
      <w:r>
        <w:br/>
      </w:r>
      <w:r>
        <w:rPr>
          <w:rFonts w:ascii="Times New Roman"/>
          <w:b w:val="false"/>
          <w:i w:val="false"/>
          <w:color w:val="000000"/>
          <w:sz w:val="28"/>
        </w:rPr>
        <w:t>
      3) көрсетілетін қызметті берушінің жауапты орындаушысы құжаттарды материалдарымен қоса учаскелік комиссияға жолдайды - 1 жұмыс күні;</w:t>
      </w:r>
      <w:r>
        <w:br/>
      </w:r>
      <w:r>
        <w:rPr>
          <w:rFonts w:ascii="Times New Roman"/>
          <w:b w:val="false"/>
          <w:i w:val="false"/>
          <w:color w:val="000000"/>
          <w:sz w:val="28"/>
        </w:rPr>
        <w:t>
      4) учаскелік комиссия тексеру актісін ауылдық округ әкіміне немесе көрсетілетін қызметті берушіге жолдайды – 2 жұмыс күні;</w:t>
      </w:r>
      <w:r>
        <w:br/>
      </w:r>
      <w:r>
        <w:rPr>
          <w:rFonts w:ascii="Times New Roman"/>
          <w:b w:val="false"/>
          <w:i w:val="false"/>
          <w:color w:val="000000"/>
          <w:sz w:val="28"/>
        </w:rPr>
        <w:t>
      5) ауылдық округ әкімі тексеру актісін уәкілетті органға жолдайды - 9 жұмыс күні;</w:t>
      </w:r>
      <w:r>
        <w:br/>
      </w:r>
      <w:r>
        <w:rPr>
          <w:rFonts w:ascii="Times New Roman"/>
          <w:b w:val="false"/>
          <w:i w:val="false"/>
          <w:color w:val="000000"/>
          <w:sz w:val="28"/>
        </w:rPr>
        <w:t>
      6) көрсетілетін қызметті берушінің басшылығы хабарламаға немесе мемлекеттік қызметті көрсетуден бас тарту туралы дәлелді жауапқа қол қояды – 15 минут;</w:t>
      </w:r>
      <w:r>
        <w:br/>
      </w:r>
      <w:r>
        <w:rPr>
          <w:rFonts w:ascii="Times New Roman"/>
          <w:b w:val="false"/>
          <w:i w:val="false"/>
          <w:color w:val="000000"/>
          <w:sz w:val="28"/>
        </w:rPr>
        <w:t>
      7) көрсетілетін қызметті берушінің кеңсесі көрсетілген мемлекеттік қызметтің нәтижесін береді немесе ауылдық округ әкіміне мемлекеттік қызметті тағайындау туралы хабарламаны немесе мемлекеттік қызметті көрсетуден бас тарту туралы дәлелді жауапты жібереді - 15 минут.</w:t>
      </w:r>
      <w:r>
        <w:br/>
      </w:r>
      <w:r>
        <w:rPr>
          <w:rFonts w:ascii="Times New Roman"/>
          <w:b w:val="false"/>
          <w:i w:val="false"/>
          <w:color w:val="000000"/>
          <w:sz w:val="28"/>
        </w:rPr>
        <w:t>
</w:t>
      </w:r>
      <w:r>
        <w:rPr>
          <w:rFonts w:ascii="Times New Roman"/>
          <w:b w:val="false"/>
          <w:i w:val="false"/>
          <w:color w:val="000000"/>
          <w:sz w:val="28"/>
        </w:rPr>
        <w:t>
      8. Рәсімдер (іс-қимылдар) кезеңділігінің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p>
    <w:bookmarkEnd w:id="26"/>
    <w:bookmarkStart w:name="z57" w:id="27"/>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7"/>
    <w:bookmarkStart w:name="z58" w:id="28"/>
    <w:p>
      <w:pPr>
        <w:spacing w:after="0"/>
        <w:ind w:left="0"/>
        <w:jc w:val="both"/>
      </w:pPr>
      <w:r>
        <w:rPr>
          <w:rFonts w:ascii="Times New Roman"/>
          <w:b w:val="false"/>
          <w:i w:val="false"/>
          <w:color w:val="000000"/>
          <w:sz w:val="28"/>
        </w:rPr>
        <w:t>
      9. Мемлекеттік қызметті алу үшін көрсетілетін қызметті алушы Орталыққа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r>
        <w:br/>
      </w:r>
      <w:r>
        <w:rPr>
          <w:rFonts w:ascii="Times New Roman"/>
          <w:b w:val="false"/>
          <w:i w:val="false"/>
          <w:color w:val="000000"/>
          <w:sz w:val="28"/>
        </w:rPr>
        <w:t>
      Мемлекеттік электрондық ақпараттық ресурстары болып табылатын көрсетілетін қызметті алушының тұлғасын растайтын мәліметтерді көрсетілетін қызметті беруші электронды-цифрлық қол қойылған электронды құжаттар нысанында орталықтардың ақпараттық жүйесі арқылы тиісті мемлекеттік ақпараттық жүйеден алады.</w:t>
      </w:r>
      <w:r>
        <w:br/>
      </w:r>
      <w:r>
        <w:rPr>
          <w:rFonts w:ascii="Times New Roman"/>
          <w:b w:val="false"/>
          <w:i w:val="false"/>
          <w:color w:val="000000"/>
          <w:sz w:val="28"/>
        </w:rPr>
        <w:t>
      Орталықтың қызметшісі құжаттардың түпнұсқаларын мемлекеттік органдардың мемлекеттік ақпараттық жүйелерінен ұсынылған мәліметтерімен салыстырып тексереді, сонан кейін түпнұсқаларды көрсетілетін қызмет алушыға қайтарады.</w:t>
      </w:r>
      <w:r>
        <w:br/>
      </w:r>
      <w:r>
        <w:rPr>
          <w:rFonts w:ascii="Times New Roman"/>
          <w:b w:val="false"/>
          <w:i w:val="false"/>
          <w:color w:val="000000"/>
          <w:sz w:val="28"/>
        </w:rPr>
        <w:t>
</w:t>
      </w:r>
      <w:r>
        <w:rPr>
          <w:rFonts w:ascii="Times New Roman"/>
          <w:b w:val="false"/>
          <w:i w:val="false"/>
          <w:color w:val="000000"/>
          <w:sz w:val="28"/>
        </w:rPr>
        <w:t>
      10. Барлық қажетті құжаттарды тапсырғаннан кейін көрсетілетін қызметті алушыға тиісті құжаттарды қабылдағандығы туралы қолхат беріледі:</w:t>
      </w:r>
      <w:r>
        <w:br/>
      </w:r>
      <w:r>
        <w:rPr>
          <w:rFonts w:ascii="Times New Roman"/>
          <w:b w:val="false"/>
          <w:i w:val="false"/>
          <w:color w:val="000000"/>
          <w:sz w:val="28"/>
        </w:rPr>
        <w:t>
      төмендегілерді көрсету арқылы, тиісті құжаттарды қабылдағаны туралы қолхат:</w:t>
      </w:r>
      <w:r>
        <w:br/>
      </w:r>
      <w:r>
        <w:rPr>
          <w:rFonts w:ascii="Times New Roman"/>
          <w:b w:val="false"/>
          <w:i w:val="false"/>
          <w:color w:val="000000"/>
          <w:sz w:val="28"/>
        </w:rPr>
        <w:t>
      өтінішті қабылдаған күні мен нөмірі;</w:t>
      </w:r>
      <w:r>
        <w:br/>
      </w:r>
      <w:r>
        <w:rPr>
          <w:rFonts w:ascii="Times New Roman"/>
          <w:b w:val="false"/>
          <w:i w:val="false"/>
          <w:color w:val="000000"/>
          <w:sz w:val="28"/>
        </w:rPr>
        <w:t>
      сұратылып отырған мемлекеттік көрсетілетін қызметтің түрі;</w:t>
      </w:r>
      <w:r>
        <w:br/>
      </w:r>
      <w:r>
        <w:rPr>
          <w:rFonts w:ascii="Times New Roman"/>
          <w:b w:val="false"/>
          <w:i w:val="false"/>
          <w:color w:val="000000"/>
          <w:sz w:val="28"/>
        </w:rPr>
        <w:t>
      қоса ұсылынған құжаттардың саны мен атауы;</w:t>
      </w:r>
      <w:r>
        <w:br/>
      </w:r>
      <w:r>
        <w:rPr>
          <w:rFonts w:ascii="Times New Roman"/>
          <w:b w:val="false"/>
          <w:i w:val="false"/>
          <w:color w:val="000000"/>
          <w:sz w:val="28"/>
        </w:rPr>
        <w:t>
      құжаттың берілген мерзімі, уақыты мен орны; құжаттарды ресімдеуге қабылдаған Орталық қызметкерінің тегі, аты, әкесінің аты;</w:t>
      </w:r>
      <w:r>
        <w:br/>
      </w:r>
      <w:r>
        <w:rPr>
          <w:rFonts w:ascii="Times New Roman"/>
          <w:b w:val="false"/>
          <w:i w:val="false"/>
          <w:color w:val="000000"/>
          <w:sz w:val="28"/>
        </w:rPr>
        <w:t>
      көрсетілетін қызметті алушының тегі, аты,әкесінің аты, уәкілетті өкілдің тегі, аты,әкесінің аты және байланыс телефондары.</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мақсатында, көрсетілетін қызметті берушіге сұраныс жіберіледі.</w:t>
      </w:r>
      <w:r>
        <w:br/>
      </w:r>
      <w:r>
        <w:rPr>
          <w:rFonts w:ascii="Times New Roman"/>
          <w:b w:val="false"/>
          <w:i w:val="false"/>
          <w:color w:val="000000"/>
          <w:sz w:val="28"/>
        </w:rPr>
        <w:t>
</w:t>
      </w:r>
      <w:r>
        <w:rPr>
          <w:rFonts w:ascii="Times New Roman"/>
          <w:b w:val="false"/>
          <w:i w:val="false"/>
          <w:color w:val="000000"/>
          <w:sz w:val="28"/>
        </w:rPr>
        <w:t>
      12. Мемлекеттік қызмет көрсетудің нәтижесін беру (немесе бермеу туралы хабарлама) «терезе» арқылы жеке өзі орталыққа өтініш білдірген жағдайда іске асырылады.</w:t>
      </w:r>
      <w:r>
        <w:br/>
      </w:r>
      <w:r>
        <w:rPr>
          <w:rFonts w:ascii="Times New Roman"/>
          <w:b w:val="false"/>
          <w:i w:val="false"/>
          <w:color w:val="000000"/>
          <w:sz w:val="28"/>
        </w:rPr>
        <w:t>
</w:t>
      </w:r>
      <w:r>
        <w:rPr>
          <w:rFonts w:ascii="Times New Roman"/>
          <w:b w:val="false"/>
          <w:i w:val="false"/>
          <w:color w:val="000000"/>
          <w:sz w:val="28"/>
        </w:rPr>
        <w:t>
      13. Егер де, көрсетілетін қызметті алушы құжаттарды алу үшін орталыққа уақытында өтініш білдірмеген болса, онда орталық құжаттардың сақтауын 1 ай қамтамасыз етеді. Құжаттарды қабылдаудан бас тартқан жағдайда, Орталық қызметкері мемлекеттік көрсетілетін қызметті алушыға жетіспейтін құжаттарды көрсету арқылы қолхат береді.</w:t>
      </w:r>
      <w:r>
        <w:br/>
      </w:r>
      <w:r>
        <w:rPr>
          <w:rFonts w:ascii="Times New Roman"/>
          <w:b w:val="false"/>
          <w:i w:val="false"/>
          <w:color w:val="000000"/>
          <w:sz w:val="28"/>
        </w:rPr>
        <w:t>
</w:t>
      </w:r>
      <w:r>
        <w:rPr>
          <w:rFonts w:ascii="Times New Roman"/>
          <w:b w:val="false"/>
          <w:i w:val="false"/>
          <w:color w:val="000000"/>
          <w:sz w:val="28"/>
        </w:rPr>
        <w:t>
      14. Бас тартылған жағдайда, Орталық қызметкері көрсетілетін қызметті алушыға 1 күн ішінде хабарлайды және мемлекеттік мекеменің бас тарту туралы жазбаша негіздемесін береді.</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көрсетуден:</w:t>
      </w:r>
      <w:r>
        <w:br/>
      </w:r>
      <w:r>
        <w:rPr>
          <w:rFonts w:ascii="Times New Roman"/>
          <w:b w:val="false"/>
          <w:i w:val="false"/>
          <w:color w:val="000000"/>
          <w:sz w:val="28"/>
        </w:rPr>
        <w:t>
      балалар толық мемлекеттік қамсыздандыруда болған кезде бас тартылады.</w:t>
      </w:r>
      <w:r>
        <w:br/>
      </w:r>
      <w:r>
        <w:rPr>
          <w:rFonts w:ascii="Times New Roman"/>
          <w:b w:val="false"/>
          <w:i w:val="false"/>
          <w:color w:val="000000"/>
          <w:sz w:val="28"/>
        </w:rPr>
        <w:t>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ХҚО қызметкері құжаттарды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көрсетуге тартылған ақпараттық жүйелердің функционалдық өзара әрекет етуі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17.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Орталықпен өзара іс-қимыл тәртібінің осы регламенттің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17-тармақпен толықтырылды - Ақмола облысы әкімдігінің 05.01.2015 </w:t>
      </w:r>
      <w:r>
        <w:rPr>
          <w:rFonts w:ascii="Times New Roman"/>
          <w:b w:val="false"/>
          <w:i w:val="false"/>
          <w:color w:val="000000"/>
          <w:sz w:val="28"/>
        </w:rPr>
        <w:t>№ А-1/1</w:t>
      </w:r>
      <w:r>
        <w:rPr>
          <w:rFonts w:ascii="Times New Roman"/>
          <w:b w:val="false"/>
          <w:i w:val="false"/>
          <w:color w:val="ff0000"/>
          <w:sz w:val="28"/>
        </w:rPr>
        <w:t xml:space="preserve"> (ресми жарияланған күнінен бастап қолданысқа енгізіледі) қаулысымен.</w:t>
      </w:r>
    </w:p>
    <w:bookmarkEnd w:id="28"/>
    <w:bookmarkStart w:name="z66" w:id="29"/>
    <w:p>
      <w:pPr>
        <w:spacing w:after="0"/>
        <w:ind w:left="0"/>
        <w:jc w:val="both"/>
      </w:pPr>
      <w:r>
        <w:rPr>
          <w:rFonts w:ascii="Times New Roman"/>
          <w:b w:val="false"/>
          <w:i w:val="false"/>
          <w:color w:val="000000"/>
          <w:sz w:val="28"/>
        </w:rPr>
        <w:t>
«Он сегіз жасқа дейінгі балаларға</w:t>
      </w:r>
      <w:r>
        <w:br/>
      </w:r>
      <w:r>
        <w:rPr>
          <w:rFonts w:ascii="Times New Roman"/>
          <w:b w:val="false"/>
          <w:i w:val="false"/>
          <w:color w:val="000000"/>
          <w:sz w:val="28"/>
        </w:rPr>
        <w:t>
мемлекеттік жәрдемақыны тағайындау»</w:t>
      </w:r>
      <w:r>
        <w:br/>
      </w:r>
      <w:r>
        <w:rPr>
          <w:rFonts w:ascii="Times New Roman"/>
          <w:b w:val="false"/>
          <w:i w:val="false"/>
          <w:color w:val="000000"/>
          <w:sz w:val="28"/>
        </w:rPr>
        <w:t>
мемлекеттік көрсетілетін қызметтің</w:t>
      </w:r>
      <w:r>
        <w:br/>
      </w:r>
      <w:r>
        <w:rPr>
          <w:rFonts w:ascii="Times New Roman"/>
          <w:b w:val="false"/>
          <w:i w:val="false"/>
          <w:color w:val="000000"/>
          <w:sz w:val="28"/>
        </w:rPr>
        <w:t xml:space="preserve">
регламентіне 1-қосымша      </w:t>
      </w:r>
    </w:p>
    <w:bookmarkEnd w:id="29"/>
    <w:bookmarkStart w:name="z67" w:id="30"/>
    <w:p>
      <w:pPr>
        <w:spacing w:after="0"/>
        <w:ind w:left="0"/>
        <w:jc w:val="left"/>
      </w:pPr>
      <w:r>
        <w:rPr>
          <w:rFonts w:ascii="Times New Roman"/>
          <w:b/>
          <w:i w:val="false"/>
          <w:color w:val="000000"/>
        </w:rPr>
        <w:t xml:space="preserve"> 
Рәсімдер (іс-қимылдар) кезеңділігінің сипаттамасы</w:t>
      </w:r>
    </w:p>
    <w:bookmarkEnd w:id="30"/>
    <w:p>
      <w:pPr>
        <w:spacing w:after="0"/>
        <w:ind w:left="0"/>
        <w:jc w:val="both"/>
      </w:pPr>
      <w:r>
        <w:drawing>
          <wp:inline distT="0" distB="0" distL="0" distR="0">
            <wp:extent cx="72009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200900" cy="6591300"/>
                    </a:xfrm>
                    <a:prstGeom prst="rect">
                      <a:avLst/>
                    </a:prstGeom>
                  </pic:spPr>
                </pic:pic>
              </a:graphicData>
            </a:graphic>
          </wp:inline>
        </w:drawing>
      </w:r>
    </w:p>
    <w:p>
      <w:pPr>
        <w:spacing w:after="0"/>
        <w:ind w:left="0"/>
        <w:jc w:val="both"/>
      </w:pPr>
      <w:r>
        <w:rPr>
          <w:rFonts w:ascii="Times New Roman"/>
          <w:b w:val="false"/>
          <w:i w:val="false"/>
          <w:color w:val="000000"/>
          <w:sz w:val="28"/>
        </w:rPr>
        <w:t>Ескерту: қысқарған сөздердің толық жазылуы:</w:t>
      </w:r>
      <w:r>
        <w:br/>
      </w:r>
      <w:r>
        <w:rPr>
          <w:rFonts w:ascii="Times New Roman"/>
          <w:b w:val="false"/>
          <w:i w:val="false"/>
          <w:color w:val="000000"/>
          <w:sz w:val="28"/>
        </w:rPr>
        <w:t>
ҚФБ – құрылымдық-функционалдық бірлік</w:t>
      </w:r>
    </w:p>
    <w:bookmarkStart w:name="z68" w:id="31"/>
    <w:p>
      <w:pPr>
        <w:spacing w:after="0"/>
        <w:ind w:left="0"/>
        <w:jc w:val="both"/>
      </w:pPr>
      <w:r>
        <w:rPr>
          <w:rFonts w:ascii="Times New Roman"/>
          <w:b w:val="false"/>
          <w:i w:val="false"/>
          <w:color w:val="000000"/>
          <w:sz w:val="28"/>
        </w:rPr>
        <w:t xml:space="preserve">
«Он сегіз жасқа дейінгі балаларға </w:t>
      </w:r>
      <w:r>
        <w:br/>
      </w:r>
      <w:r>
        <w:rPr>
          <w:rFonts w:ascii="Times New Roman"/>
          <w:b w:val="false"/>
          <w:i w:val="false"/>
          <w:color w:val="000000"/>
          <w:sz w:val="28"/>
        </w:rPr>
        <w:t>
мемлекеттік жәрдемақыны тағайындау»</w:t>
      </w:r>
      <w:r>
        <w:br/>
      </w:r>
      <w:r>
        <w:rPr>
          <w:rFonts w:ascii="Times New Roman"/>
          <w:b w:val="false"/>
          <w:i w:val="false"/>
          <w:color w:val="000000"/>
          <w:sz w:val="28"/>
        </w:rPr>
        <w:t xml:space="preserve">
мемлекеттік көрсетілетін қызметтің </w:t>
      </w:r>
      <w:r>
        <w:br/>
      </w:r>
      <w:r>
        <w:rPr>
          <w:rFonts w:ascii="Times New Roman"/>
          <w:b w:val="false"/>
          <w:i w:val="false"/>
          <w:color w:val="000000"/>
          <w:sz w:val="28"/>
        </w:rPr>
        <w:t xml:space="preserve">
регламентіне 2-қосымша       </w:t>
      </w:r>
    </w:p>
    <w:bookmarkEnd w:id="31"/>
    <w:bookmarkStart w:name="z69" w:id="32"/>
    <w:p>
      <w:pPr>
        <w:spacing w:after="0"/>
        <w:ind w:left="0"/>
        <w:jc w:val="left"/>
      </w:pPr>
      <w:r>
        <w:rPr>
          <w:rFonts w:ascii="Times New Roman"/>
          <w:b/>
          <w:i w:val="false"/>
          <w:color w:val="000000"/>
        </w:rPr>
        <w:t xml:space="preserve"> 
Рәсімдер (іс-қимылдар) кезеңділігінің сипаттамасы</w:t>
      </w:r>
    </w:p>
    <w:bookmarkEnd w:id="32"/>
    <w:p>
      <w:pPr>
        <w:spacing w:after="0"/>
        <w:ind w:left="0"/>
        <w:jc w:val="both"/>
      </w:pPr>
      <w:r>
        <w:drawing>
          <wp:inline distT="0" distB="0" distL="0" distR="0">
            <wp:extent cx="58420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842000" cy="6616700"/>
                    </a:xfrm>
                    <a:prstGeom prst="rect">
                      <a:avLst/>
                    </a:prstGeom>
                  </pic:spPr>
                </pic:pic>
              </a:graphicData>
            </a:graphic>
          </wp:inline>
        </w:drawing>
      </w:r>
    </w:p>
    <w:p>
      <w:pPr>
        <w:spacing w:after="0"/>
        <w:ind w:left="0"/>
        <w:jc w:val="both"/>
      </w:pPr>
      <w:r>
        <w:rPr>
          <w:rFonts w:ascii="Times New Roman"/>
          <w:b w:val="false"/>
          <w:i w:val="false"/>
          <w:color w:val="000000"/>
          <w:sz w:val="28"/>
        </w:rPr>
        <w:t>Ескерту: қысқарған сөздердің толық жазылуы:</w:t>
      </w:r>
      <w:r>
        <w:br/>
      </w:r>
      <w:r>
        <w:rPr>
          <w:rFonts w:ascii="Times New Roman"/>
          <w:b w:val="false"/>
          <w:i w:val="false"/>
          <w:color w:val="000000"/>
          <w:sz w:val="28"/>
        </w:rPr>
        <w:t>
ҚФБ – құрылымдық-функционалдық бірлік</w:t>
      </w:r>
    </w:p>
    <w:bookmarkStart w:name="z425" w:id="33"/>
    <w:p>
      <w:pPr>
        <w:spacing w:after="0"/>
        <w:ind w:left="0"/>
        <w:jc w:val="both"/>
      </w:pPr>
      <w:r>
        <w:rPr>
          <w:rFonts w:ascii="Times New Roman"/>
          <w:b w:val="false"/>
          <w:i w:val="false"/>
          <w:color w:val="000000"/>
          <w:sz w:val="28"/>
        </w:rPr>
        <w:t xml:space="preserve">
«Он сегіз жасқа дейінгі балаларға </w:t>
      </w:r>
      <w:r>
        <w:br/>
      </w:r>
      <w:r>
        <w:rPr>
          <w:rFonts w:ascii="Times New Roman"/>
          <w:b w:val="false"/>
          <w:i w:val="false"/>
          <w:color w:val="000000"/>
          <w:sz w:val="28"/>
        </w:rPr>
        <w:t xml:space="preserve">
мемлекеттік жәрдемақы тағайындау» </w:t>
      </w:r>
      <w:r>
        <w:br/>
      </w:r>
      <w:r>
        <w:rPr>
          <w:rFonts w:ascii="Times New Roman"/>
          <w:b w:val="false"/>
          <w:i w:val="false"/>
          <w:color w:val="000000"/>
          <w:sz w:val="28"/>
        </w:rPr>
        <w:t>
мемлекеттік көрсетілетін қызметтің</w:t>
      </w:r>
      <w:r>
        <w:br/>
      </w:r>
      <w:r>
        <w:rPr>
          <w:rFonts w:ascii="Times New Roman"/>
          <w:b w:val="false"/>
          <w:i w:val="false"/>
          <w:color w:val="000000"/>
          <w:sz w:val="28"/>
        </w:rPr>
        <w:t xml:space="preserve">
регламентіне 3-қосымша      </w:t>
      </w:r>
    </w:p>
    <w:bookmarkEnd w:id="33"/>
    <w:bookmarkStart w:name="z426" w:id="34"/>
    <w:p>
      <w:pPr>
        <w:spacing w:after="0"/>
        <w:ind w:left="0"/>
        <w:jc w:val="left"/>
      </w:pPr>
      <w:r>
        <w:rPr>
          <w:rFonts w:ascii="Times New Roman"/>
          <w:b/>
          <w:i w:val="false"/>
          <w:color w:val="000000"/>
        </w:rPr>
        <w:t xml:space="preserve"> 
«Он сегіз жасқа дейінгі балаларға мемлекеттік жәрдемақы тағайындау» мемлекеттік көрсетілетін қызмет көрсетудің бизнес-үрдіс анықтамалығы</w:t>
      </w:r>
    </w:p>
    <w:bookmarkEnd w:id="34"/>
    <w:p>
      <w:pPr>
        <w:spacing w:after="0"/>
        <w:ind w:left="0"/>
        <w:jc w:val="both"/>
      </w:pPr>
      <w:r>
        <w:rPr>
          <w:rFonts w:ascii="Times New Roman"/>
          <w:b w:val="false"/>
          <w:i w:val="false"/>
          <w:color w:val="ff0000"/>
          <w:sz w:val="28"/>
        </w:rPr>
        <w:t xml:space="preserve">      Ескерту. Регламент 3-қосымшамен толықтырылды - Ақмола облысы әкімдігінің 05.01.2015 </w:t>
      </w:r>
      <w:r>
        <w:rPr>
          <w:rFonts w:ascii="Times New Roman"/>
          <w:b w:val="false"/>
          <w:i w:val="false"/>
          <w:color w:val="ff0000"/>
          <w:sz w:val="28"/>
        </w:rPr>
        <w:t>№ А-1/1</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76327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32700" cy="83820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 алушы мен құрылымдық қызметкерлердің арасындағы өзара қарым-қатынасы, халыққа қызмет көрсету орталығы, «электронды үкімет» веб-порталы;</w:t>
      </w:r>
    </w:p>
    <w:p>
      <w:pPr>
        <w:spacing w:after="0"/>
        <w:ind w:left="0"/>
        <w:jc w:val="both"/>
      </w:pPr>
      <w:r>
        <w:drawing>
          <wp:inline distT="0" distB="0" distL="0" distR="0">
            <wp:extent cx="69088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908800" cy="1816100"/>
                    </a:xfrm>
                    <a:prstGeom prst="rect">
                      <a:avLst/>
                    </a:prstGeom>
                  </pic:spPr>
                </pic:pic>
              </a:graphicData>
            </a:graphic>
          </wp:inline>
        </w:drawing>
      </w:r>
    </w:p>
    <w:bookmarkStart w:name="z427" w:id="35"/>
    <w:p>
      <w:pPr>
        <w:spacing w:after="0"/>
        <w:ind w:left="0"/>
        <w:jc w:val="both"/>
      </w:pPr>
      <w:r>
        <w:rPr>
          <w:rFonts w:ascii="Times New Roman"/>
          <w:b w:val="false"/>
          <w:i w:val="false"/>
          <w:color w:val="000000"/>
          <w:sz w:val="28"/>
        </w:rPr>
        <w:t xml:space="preserve">
«Он сегіз жасқа дейінгі балаларға </w:t>
      </w:r>
      <w:r>
        <w:br/>
      </w:r>
      <w:r>
        <w:rPr>
          <w:rFonts w:ascii="Times New Roman"/>
          <w:b w:val="false"/>
          <w:i w:val="false"/>
          <w:color w:val="000000"/>
          <w:sz w:val="28"/>
        </w:rPr>
        <w:t xml:space="preserve">
мемлекеттік жәрдемақы тағайындау» </w:t>
      </w:r>
      <w:r>
        <w:br/>
      </w:r>
      <w:r>
        <w:rPr>
          <w:rFonts w:ascii="Times New Roman"/>
          <w:b w:val="false"/>
          <w:i w:val="false"/>
          <w:color w:val="000000"/>
          <w:sz w:val="28"/>
        </w:rPr>
        <w:t>
мемлекеттік көрсетілетін қызметтің</w:t>
      </w:r>
      <w:r>
        <w:br/>
      </w:r>
      <w:r>
        <w:rPr>
          <w:rFonts w:ascii="Times New Roman"/>
          <w:b w:val="false"/>
          <w:i w:val="false"/>
          <w:color w:val="000000"/>
          <w:sz w:val="28"/>
        </w:rPr>
        <w:t xml:space="preserve">
регламентіне 4-қосымша      </w:t>
      </w:r>
    </w:p>
    <w:bookmarkEnd w:id="35"/>
    <w:bookmarkStart w:name="z428" w:id="36"/>
    <w:p>
      <w:pPr>
        <w:spacing w:after="0"/>
        <w:ind w:left="0"/>
        <w:jc w:val="left"/>
      </w:pPr>
      <w:r>
        <w:rPr>
          <w:rFonts w:ascii="Times New Roman"/>
          <w:b/>
          <w:i w:val="false"/>
          <w:color w:val="000000"/>
        </w:rPr>
        <w:t xml:space="preserve"> 
«Он сегіз жасқа дейінгі балаларға мемлекеттік жәрдемақы тағайындау» мемлекеттік көрсетілетін қызмет көрсетудің бизнес-үрдіс анықтамалығы</w:t>
      </w:r>
    </w:p>
    <w:bookmarkEnd w:id="36"/>
    <w:p>
      <w:pPr>
        <w:spacing w:after="0"/>
        <w:ind w:left="0"/>
        <w:jc w:val="both"/>
      </w:pPr>
      <w:r>
        <w:rPr>
          <w:rFonts w:ascii="Times New Roman"/>
          <w:b w:val="false"/>
          <w:i w:val="false"/>
          <w:color w:val="ff0000"/>
          <w:sz w:val="28"/>
        </w:rPr>
        <w:t xml:space="preserve">      Ескерту. Регламент 4-қосымшамен толықтырылды - Ақмола облысы әкімдігінің 05.01.2015 </w:t>
      </w:r>
      <w:r>
        <w:rPr>
          <w:rFonts w:ascii="Times New Roman"/>
          <w:b w:val="false"/>
          <w:i w:val="false"/>
          <w:color w:val="ff0000"/>
          <w:sz w:val="28"/>
        </w:rPr>
        <w:t>№ А-1/1</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73406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340600" cy="80899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 алушы мен құрылымдық қызметкерлердің арасындағы өзара қарым-қатынасы, халыққа қызмет көрсету орталығы, «электронды үкімет» веб-порталы;</w:t>
      </w:r>
    </w:p>
    <w:p>
      <w:pPr>
        <w:spacing w:after="0"/>
        <w:ind w:left="0"/>
        <w:jc w:val="both"/>
      </w:pPr>
      <w:r>
        <w:drawing>
          <wp:inline distT="0" distB="0" distL="0" distR="0">
            <wp:extent cx="68834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883400" cy="2146300"/>
                    </a:xfrm>
                    <a:prstGeom prst="rect">
                      <a:avLst/>
                    </a:prstGeom>
                  </pic:spPr>
                </pic:pic>
              </a:graphicData>
            </a:graphic>
          </wp:inline>
        </w:drawing>
      </w:r>
    </w:p>
    <w:bookmarkStart w:name="z70" w:id="37"/>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2014 жылғы 10 сәуірдегі № А-4/130</w:t>
      </w:r>
      <w:r>
        <w:br/>
      </w:r>
      <w:r>
        <w:rPr>
          <w:rFonts w:ascii="Times New Roman"/>
          <w:b w:val="false"/>
          <w:i w:val="false"/>
          <w:color w:val="000000"/>
          <w:sz w:val="28"/>
        </w:rPr>
        <w:t xml:space="preserve">
қаулысымен бекітілді       </w:t>
      </w:r>
    </w:p>
    <w:bookmarkEnd w:id="37"/>
    <w:bookmarkStart w:name="z71" w:id="38"/>
    <w:p>
      <w:pPr>
        <w:spacing w:after="0"/>
        <w:ind w:left="0"/>
        <w:jc w:val="left"/>
      </w:pPr>
      <w:r>
        <w:rPr>
          <w:rFonts w:ascii="Times New Roman"/>
          <w:b/>
          <w:i w:val="false"/>
          <w:color w:val="000000"/>
        </w:rPr>
        <w:t xml:space="preserve">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регламенті</w:t>
      </w:r>
    </w:p>
    <w:bookmarkEnd w:id="38"/>
    <w:bookmarkStart w:name="z72" w:id="39"/>
    <w:p>
      <w:pPr>
        <w:spacing w:after="0"/>
        <w:ind w:left="0"/>
        <w:jc w:val="left"/>
      </w:pPr>
      <w:r>
        <w:rPr>
          <w:rFonts w:ascii="Times New Roman"/>
          <w:b/>
          <w:i w:val="false"/>
          <w:color w:val="000000"/>
        </w:rPr>
        <w:t xml:space="preserve"> 
1. Жалпы ережелер</w:t>
      </w:r>
    </w:p>
    <w:bookmarkEnd w:id="39"/>
    <w:bookmarkStart w:name="z73" w:id="40"/>
    <w:p>
      <w:pPr>
        <w:spacing w:after="0"/>
        <w:ind w:left="0"/>
        <w:jc w:val="both"/>
      </w:pPr>
      <w:r>
        <w:rPr>
          <w:rFonts w:ascii="Times New Roman"/>
          <w:b w:val="false"/>
          <w:i w:val="false"/>
          <w:color w:val="000000"/>
          <w:sz w:val="28"/>
        </w:rPr>
        <w:t>
      1.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(бұдан әрі – мемлекеттік көрсетілетін қызмет) аудандардың және облыстық маңызы бар қалалардың жұмыспен қамту және әлеуметтік бағдарламалар бөлімдерімен (бұдан әрі –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
      3.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туралы хабарлама (бұдан әрі - хабарлама) көрсетілетін мемлекеттік қызметтің нәтижесі болып табылады.</w:t>
      </w:r>
    </w:p>
    <w:bookmarkEnd w:id="40"/>
    <w:bookmarkStart w:name="z76" w:id="4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41"/>
    <w:bookmarkStart w:name="z77" w:id="42"/>
    <w:p>
      <w:pPr>
        <w:spacing w:after="0"/>
        <w:ind w:left="0"/>
        <w:jc w:val="both"/>
      </w:pPr>
      <w:r>
        <w:rPr>
          <w:rFonts w:ascii="Times New Roman"/>
          <w:b w:val="false"/>
          <w:i w:val="false"/>
          <w:color w:val="000000"/>
          <w:sz w:val="28"/>
        </w:rPr>
        <w:t>
      4. Мемлекеттік қызметті алу үшін көрсетілетін қызметті алушы Қазақстан Республикасы Үкіметінің 2014 жылғы 11 наурыздағы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кеңсесі құжаттарды қабылдауды және тіркеуді іске асырады – 15 минут. Нәтижесі – тиісті құжаттарды қабылдау туралы қолхат;</w:t>
      </w:r>
      <w:r>
        <w:br/>
      </w:r>
      <w:r>
        <w:rPr>
          <w:rFonts w:ascii="Times New Roman"/>
          <w:b w:val="false"/>
          <w:i w:val="false"/>
          <w:color w:val="000000"/>
          <w:sz w:val="28"/>
        </w:rPr>
        <w:t>
      2) көрсетілетін қызметті берушінің басшылығы құжаттармен танысады – 15 минут. Нәтижесі – орындау үшін жауапты орындаушыны белгілейді;</w:t>
      </w:r>
      <w:r>
        <w:br/>
      </w:r>
      <w:r>
        <w:rPr>
          <w:rFonts w:ascii="Times New Roman"/>
          <w:b w:val="false"/>
          <w:i w:val="false"/>
          <w:color w:val="000000"/>
          <w:sz w:val="28"/>
        </w:rPr>
        <w:t>
      3) көрсетілетін қызметті берушінің жауапты орындаушысы құжаттардың толықтығын тексереді – 9 жұмыс күні. Нәтижесі – хабарламаны дайындау;</w:t>
      </w:r>
      <w:r>
        <w:br/>
      </w:r>
      <w:r>
        <w:rPr>
          <w:rFonts w:ascii="Times New Roman"/>
          <w:b w:val="false"/>
          <w:i w:val="false"/>
          <w:color w:val="000000"/>
          <w:sz w:val="28"/>
        </w:rPr>
        <w:t>
      4) көрсетілетін қызметті берушінің басшылығы құжаттармен танысады – 15 минут. Нәтижесі – хабарламаға қол қоюы;</w:t>
      </w:r>
      <w:r>
        <w:br/>
      </w:r>
      <w:r>
        <w:rPr>
          <w:rFonts w:ascii="Times New Roman"/>
          <w:b w:val="false"/>
          <w:i w:val="false"/>
          <w:color w:val="000000"/>
          <w:sz w:val="28"/>
        </w:rPr>
        <w:t>
      5) көрсетілетін қызметті берушінің кеңсесі көрсетілетін қызметті алушыға мемлекеттік қызметтің нәтижесін береді – 15 минут. Нәтижесі – көрсетілетін қызметті алушының мемлекеттік қызмет көрсету жөніндегі журналға қол қоюы.</w:t>
      </w:r>
    </w:p>
    <w:bookmarkEnd w:id="42"/>
    <w:bookmarkStart w:name="z79" w:id="4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3"/>
    <w:bookmarkStart w:name="z80" w:id="44"/>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 (іс-қимылдар) кезеңділігінің сипаттамасы:</w:t>
      </w:r>
      <w:r>
        <w:br/>
      </w:r>
      <w:r>
        <w:rPr>
          <w:rFonts w:ascii="Times New Roman"/>
          <w:b w:val="false"/>
          <w:i w:val="false"/>
          <w:color w:val="000000"/>
          <w:sz w:val="28"/>
        </w:rPr>
        <w:t>
      1) уәкілетті органның кеңсесі бұрыштама қою үшін құжаттарды басшылыққа жолдайды - 15 минут;</w:t>
      </w:r>
      <w:r>
        <w:br/>
      </w:r>
      <w:r>
        <w:rPr>
          <w:rFonts w:ascii="Times New Roman"/>
          <w:b w:val="false"/>
          <w:i w:val="false"/>
          <w:color w:val="000000"/>
          <w:sz w:val="28"/>
        </w:rPr>
        <w:t>
      2) көрсетілетін қызметті берушінің басшылығы бұрыштама қояды, құжаттарды жауапты орындаушыға жібереді - 15 минут;</w:t>
      </w:r>
      <w:r>
        <w:br/>
      </w:r>
      <w:r>
        <w:rPr>
          <w:rFonts w:ascii="Times New Roman"/>
          <w:b w:val="false"/>
          <w:i w:val="false"/>
          <w:color w:val="000000"/>
          <w:sz w:val="28"/>
        </w:rPr>
        <w:t>
      3) жауапты орындаушысы құжаттарды материалдарымен қоса басшылыққа жолдайды – 9 жұмыс күні;</w:t>
      </w:r>
      <w:r>
        <w:br/>
      </w:r>
      <w:r>
        <w:rPr>
          <w:rFonts w:ascii="Times New Roman"/>
          <w:b w:val="false"/>
          <w:i w:val="false"/>
          <w:color w:val="000000"/>
          <w:sz w:val="28"/>
        </w:rPr>
        <w:t>
      4) көрсетілетін қызметті берушінің басшылығы хабарламаға қол қояды – 15 минут;</w:t>
      </w:r>
      <w:r>
        <w:br/>
      </w:r>
      <w:r>
        <w:rPr>
          <w:rFonts w:ascii="Times New Roman"/>
          <w:b w:val="false"/>
          <w:i w:val="false"/>
          <w:color w:val="000000"/>
          <w:sz w:val="28"/>
        </w:rPr>
        <w:t>
      5) уәкілетті органның кеңсесі көрсетілген мемлекеттік қызметтің нәтижесін береді – 15 минут.</w:t>
      </w:r>
      <w:r>
        <w:br/>
      </w:r>
      <w:r>
        <w:rPr>
          <w:rFonts w:ascii="Times New Roman"/>
          <w:b w:val="false"/>
          <w:i w:val="false"/>
          <w:color w:val="000000"/>
          <w:sz w:val="28"/>
        </w:rPr>
        <w:t>
</w:t>
      </w:r>
      <w:r>
        <w:rPr>
          <w:rFonts w:ascii="Times New Roman"/>
          <w:b w:val="false"/>
          <w:i w:val="false"/>
          <w:color w:val="000000"/>
          <w:sz w:val="28"/>
        </w:rPr>
        <w:t>
      8. Рәсім (іс-қимыл) кезеңділігінің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облысы әкімдігінің 05.01.2015 </w:t>
      </w:r>
      <w:r>
        <w:rPr>
          <w:rFonts w:ascii="Times New Roman"/>
          <w:b w:val="false"/>
          <w:i w:val="false"/>
          <w:color w:val="000000"/>
          <w:sz w:val="28"/>
        </w:rPr>
        <w:t>№ А-1/1</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9</w:t>
      </w:r>
      <w:r>
        <w:rPr>
          <w:rFonts w:ascii="Times New Roman"/>
          <w:b w:val="false"/>
          <w:i w:val="false"/>
          <w:color w:val="002060"/>
          <w:sz w:val="28"/>
        </w:rPr>
        <w:t>.</w:t>
      </w: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(қызметшілерінің) өзара әрекет етуінің, рәсімдері (әрекеттері) кезеңділігінің толық сиппатамасы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9-тармақпен толықтырылды - Ақмола облысы әкімдігінің 05.01.2015 </w:t>
      </w:r>
      <w:r>
        <w:rPr>
          <w:rFonts w:ascii="Times New Roman"/>
          <w:b w:val="false"/>
          <w:i w:val="false"/>
          <w:color w:val="000000"/>
          <w:sz w:val="28"/>
        </w:rPr>
        <w:t>№ А-1/1</w:t>
      </w:r>
      <w:r>
        <w:rPr>
          <w:rFonts w:ascii="Times New Roman"/>
          <w:b w:val="false"/>
          <w:i w:val="false"/>
          <w:color w:val="ff0000"/>
          <w:sz w:val="28"/>
        </w:rPr>
        <w:t xml:space="preserve"> (ресми жарияланған күнінен бастап қолданысқа енгізіледі) қаулысымен.</w:t>
      </w:r>
    </w:p>
    <w:bookmarkEnd w:id="44"/>
    <w:bookmarkStart w:name="z83" w:id="45"/>
    <w:p>
      <w:pPr>
        <w:spacing w:after="0"/>
        <w:ind w:left="0"/>
        <w:jc w:val="both"/>
      </w:pPr>
      <w:r>
        <w:rPr>
          <w:rFonts w:ascii="Times New Roman"/>
          <w:b w:val="false"/>
          <w:i w:val="false"/>
          <w:color w:val="000000"/>
          <w:sz w:val="28"/>
        </w:rPr>
        <w:t xml:space="preserve">
«Жүріп-тұруы қиын бірінші топтағы   </w:t>
      </w:r>
      <w:r>
        <w:br/>
      </w:r>
      <w:r>
        <w:rPr>
          <w:rFonts w:ascii="Times New Roman"/>
          <w:b w:val="false"/>
          <w:i w:val="false"/>
          <w:color w:val="000000"/>
          <w:sz w:val="28"/>
        </w:rPr>
        <w:t xml:space="preserve">
мүгедектерге жеке көмекшінің және   </w:t>
      </w:r>
      <w:r>
        <w:br/>
      </w:r>
      <w:r>
        <w:rPr>
          <w:rFonts w:ascii="Times New Roman"/>
          <w:b w:val="false"/>
          <w:i w:val="false"/>
          <w:color w:val="000000"/>
          <w:sz w:val="28"/>
        </w:rPr>
        <w:t xml:space="preserve">
есту кемістігі бар мүгедектерге ымдау </w:t>
      </w:r>
      <w:r>
        <w:br/>
      </w:r>
      <w:r>
        <w:rPr>
          <w:rFonts w:ascii="Times New Roman"/>
          <w:b w:val="false"/>
          <w:i w:val="false"/>
          <w:color w:val="000000"/>
          <w:sz w:val="28"/>
        </w:rPr>
        <w:t xml:space="preserve">
тілі маманының қызметтерін ұсыну   </w:t>
      </w:r>
      <w:r>
        <w:br/>
      </w:r>
      <w:r>
        <w:rPr>
          <w:rFonts w:ascii="Times New Roman"/>
          <w:b w:val="false"/>
          <w:i w:val="false"/>
          <w:color w:val="000000"/>
          <w:sz w:val="28"/>
        </w:rPr>
        <w:t>
үшін мүгедектерге құжаттарды ресімдеу»</w:t>
      </w:r>
      <w:r>
        <w:br/>
      </w:r>
      <w:r>
        <w:rPr>
          <w:rFonts w:ascii="Times New Roman"/>
          <w:b w:val="false"/>
          <w:i w:val="false"/>
          <w:color w:val="000000"/>
          <w:sz w:val="28"/>
        </w:rPr>
        <w:t xml:space="preserve">
мемлекеттік көрсетілетін қызметтің  </w:t>
      </w:r>
      <w:r>
        <w:br/>
      </w:r>
      <w:r>
        <w:rPr>
          <w:rFonts w:ascii="Times New Roman"/>
          <w:b w:val="false"/>
          <w:i w:val="false"/>
          <w:color w:val="000000"/>
          <w:sz w:val="28"/>
        </w:rPr>
        <w:t xml:space="preserve">
регламентіне 1 қосымша         </w:t>
      </w:r>
    </w:p>
    <w:bookmarkEnd w:id="45"/>
    <w:bookmarkStart w:name="z84" w:id="46"/>
    <w:p>
      <w:pPr>
        <w:spacing w:after="0"/>
        <w:ind w:left="0"/>
        <w:jc w:val="left"/>
      </w:pPr>
      <w:r>
        <w:rPr>
          <w:rFonts w:ascii="Times New Roman"/>
          <w:b/>
          <w:i w:val="false"/>
          <w:color w:val="000000"/>
        </w:rPr>
        <w:t xml:space="preserve"> 
Кезектілік сипаттамасының және ҚФБ әкімшілік әрекеттерінің өзара әрекет етуінің блок-схемасы</w:t>
      </w:r>
    </w:p>
    <w:bookmarkEnd w:id="46"/>
    <w:p>
      <w:pPr>
        <w:spacing w:after="0"/>
        <w:ind w:left="0"/>
        <w:jc w:val="both"/>
      </w:pPr>
      <w:r>
        <w:rPr>
          <w:rFonts w:ascii="Times New Roman"/>
          <w:b w:val="false"/>
          <w:i w:val="false"/>
          <w:color w:val="ff0000"/>
          <w:sz w:val="28"/>
        </w:rPr>
        <w:t xml:space="preserve">      Ескерту. 1-қосымша жаңа редакцияда - Ақмола облысы әкімдігінің 05.01.2015 </w:t>
      </w:r>
      <w:r>
        <w:rPr>
          <w:rFonts w:ascii="Times New Roman"/>
          <w:b w:val="false"/>
          <w:i w:val="false"/>
          <w:color w:val="ff0000"/>
          <w:sz w:val="28"/>
        </w:rPr>
        <w:t>№ А-1/1</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82423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242300" cy="5791200"/>
                    </a:xfrm>
                    <a:prstGeom prst="rect">
                      <a:avLst/>
                    </a:prstGeom>
                  </pic:spPr>
                </pic:pic>
              </a:graphicData>
            </a:graphic>
          </wp:inline>
        </w:drawing>
      </w:r>
    </w:p>
    <w:p>
      <w:pPr>
        <w:spacing w:after="0"/>
        <w:ind w:left="0"/>
        <w:jc w:val="both"/>
      </w:pPr>
      <w:r>
        <w:rPr>
          <w:rFonts w:ascii="Times New Roman"/>
          <w:b w:val="false"/>
          <w:i w:val="false"/>
          <w:color w:val="000000"/>
          <w:sz w:val="28"/>
        </w:rPr>
        <w:t>Ескерту: қысқарған сөздердің толық жазылуы:</w:t>
      </w:r>
      <w:r>
        <w:br/>
      </w:r>
      <w:r>
        <w:rPr>
          <w:rFonts w:ascii="Times New Roman"/>
          <w:b w:val="false"/>
          <w:i w:val="false"/>
          <w:color w:val="000000"/>
          <w:sz w:val="28"/>
        </w:rPr>
        <w:t>
ҚФБ – құрылымдық-функционалдық бірлік</w:t>
      </w:r>
    </w:p>
    <w:bookmarkStart w:name="z430" w:id="47"/>
    <w:p>
      <w:pPr>
        <w:spacing w:after="0"/>
        <w:ind w:left="0"/>
        <w:jc w:val="both"/>
      </w:pPr>
      <w:r>
        <w:rPr>
          <w:rFonts w:ascii="Times New Roman"/>
          <w:b w:val="false"/>
          <w:i w:val="false"/>
          <w:color w:val="000000"/>
          <w:sz w:val="28"/>
        </w:rPr>
        <w:t xml:space="preserve">
«Жүріп-тұруы қиын бірінші топтағы  </w:t>
      </w:r>
      <w:r>
        <w:br/>
      </w:r>
      <w:r>
        <w:rPr>
          <w:rFonts w:ascii="Times New Roman"/>
          <w:b w:val="false"/>
          <w:i w:val="false"/>
          <w:color w:val="000000"/>
          <w:sz w:val="28"/>
        </w:rPr>
        <w:t xml:space="preserve">
мүгедектерге жеке көмекшінің және  </w:t>
      </w:r>
      <w:r>
        <w:br/>
      </w:r>
      <w:r>
        <w:rPr>
          <w:rFonts w:ascii="Times New Roman"/>
          <w:b w:val="false"/>
          <w:i w:val="false"/>
          <w:color w:val="000000"/>
          <w:sz w:val="28"/>
        </w:rPr>
        <w:t>
есту кемістігі бар мүгедектерге ымдау</w:t>
      </w:r>
      <w:r>
        <w:br/>
      </w:r>
      <w:r>
        <w:rPr>
          <w:rFonts w:ascii="Times New Roman"/>
          <w:b w:val="false"/>
          <w:i w:val="false"/>
          <w:color w:val="000000"/>
          <w:sz w:val="28"/>
        </w:rPr>
        <w:t>
тілі маманының қызметтерін ұсыну үшін</w:t>
      </w:r>
      <w:r>
        <w:br/>
      </w:r>
      <w:r>
        <w:rPr>
          <w:rFonts w:ascii="Times New Roman"/>
          <w:b w:val="false"/>
          <w:i w:val="false"/>
          <w:color w:val="000000"/>
          <w:sz w:val="28"/>
        </w:rPr>
        <w:t xml:space="preserve">
мүгедектерге құжаттарды ресімдеу»  </w:t>
      </w:r>
      <w:r>
        <w:br/>
      </w:r>
      <w:r>
        <w:rPr>
          <w:rFonts w:ascii="Times New Roman"/>
          <w:b w:val="false"/>
          <w:i w:val="false"/>
          <w:color w:val="000000"/>
          <w:sz w:val="28"/>
        </w:rPr>
        <w:t xml:space="preserve">
мемлекеттік көрсетілетін қызметтің </w:t>
      </w:r>
      <w:r>
        <w:br/>
      </w:r>
      <w:r>
        <w:rPr>
          <w:rFonts w:ascii="Times New Roman"/>
          <w:b w:val="false"/>
          <w:i w:val="false"/>
          <w:color w:val="000000"/>
          <w:sz w:val="28"/>
        </w:rPr>
        <w:t xml:space="preserve">
регламентіне 2-қосымша      </w:t>
      </w:r>
    </w:p>
    <w:bookmarkEnd w:id="47"/>
    <w:bookmarkStart w:name="z431" w:id="48"/>
    <w:p>
      <w:pPr>
        <w:spacing w:after="0"/>
        <w:ind w:left="0"/>
        <w:jc w:val="left"/>
      </w:pPr>
      <w:r>
        <w:rPr>
          <w:rFonts w:ascii="Times New Roman"/>
          <w:b/>
          <w:i w:val="false"/>
          <w:color w:val="000000"/>
        </w:rPr>
        <w:t xml:space="preserve">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көрсетудің бизнес-үрдіс анықтамалығы</w:t>
      </w:r>
    </w:p>
    <w:bookmarkEnd w:id="48"/>
    <w:p>
      <w:pPr>
        <w:spacing w:after="0"/>
        <w:ind w:left="0"/>
        <w:jc w:val="both"/>
      </w:pPr>
      <w:r>
        <w:rPr>
          <w:rFonts w:ascii="Times New Roman"/>
          <w:b w:val="false"/>
          <w:i w:val="false"/>
          <w:color w:val="ff0000"/>
          <w:sz w:val="28"/>
        </w:rPr>
        <w:t xml:space="preserve">      Ескерту. Регламент 2-қосымшамен толықтырылды - Ақмола облысы әкімдігінің 05.01.2015 </w:t>
      </w:r>
      <w:r>
        <w:rPr>
          <w:rFonts w:ascii="Times New Roman"/>
          <w:b w:val="false"/>
          <w:i w:val="false"/>
          <w:color w:val="ff0000"/>
          <w:sz w:val="28"/>
        </w:rPr>
        <w:t>№ А-1/1</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84201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420100" cy="81407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 алушы мен құрылымдық қызметкерлердің арасындағы өзара қарым-қатынасы, халыққа қызмет көрсету орталығы, «электронды үкімет» веб-порталы;</w:t>
      </w:r>
    </w:p>
    <w:p>
      <w:pPr>
        <w:spacing w:after="0"/>
        <w:ind w:left="0"/>
        <w:jc w:val="both"/>
      </w:pPr>
      <w:r>
        <w:drawing>
          <wp:inline distT="0" distB="0" distL="0" distR="0">
            <wp:extent cx="70231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023100" cy="1955800"/>
                    </a:xfrm>
                    <a:prstGeom prst="rect">
                      <a:avLst/>
                    </a:prstGeom>
                  </pic:spPr>
                </pic:pic>
              </a:graphicData>
            </a:graphic>
          </wp:inline>
        </w:drawing>
      </w:r>
    </w:p>
    <w:bookmarkStart w:name="z85" w:id="49"/>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2014 жылғы 10 сәуірдегі № А-4/130</w:t>
      </w:r>
      <w:r>
        <w:br/>
      </w:r>
      <w:r>
        <w:rPr>
          <w:rFonts w:ascii="Times New Roman"/>
          <w:b w:val="false"/>
          <w:i w:val="false"/>
          <w:color w:val="000000"/>
          <w:sz w:val="28"/>
        </w:rPr>
        <w:t xml:space="preserve">
қаулысымен бекітілді      </w:t>
      </w:r>
    </w:p>
    <w:bookmarkEnd w:id="49"/>
    <w:bookmarkStart w:name="z86" w:id="50"/>
    <w:p>
      <w:pPr>
        <w:spacing w:after="0"/>
        <w:ind w:left="0"/>
        <w:jc w:val="left"/>
      </w:pPr>
      <w:r>
        <w:rPr>
          <w:rFonts w:ascii="Times New Roman"/>
          <w:b/>
          <w:i w:val="false"/>
          <w:color w:val="000000"/>
        </w:rPr>
        <w:t xml:space="preserve"> 
«Мүгедектерге кресло-арбалар беру үшін құжаттарды ресімдеу» мемлекеттік көрсетілетін қызмет регламенті</w:t>
      </w:r>
    </w:p>
    <w:bookmarkEnd w:id="50"/>
    <w:bookmarkStart w:name="z87" w:id="51"/>
    <w:p>
      <w:pPr>
        <w:spacing w:after="0"/>
        <w:ind w:left="0"/>
        <w:jc w:val="left"/>
      </w:pPr>
      <w:r>
        <w:rPr>
          <w:rFonts w:ascii="Times New Roman"/>
          <w:b/>
          <w:i w:val="false"/>
          <w:color w:val="000000"/>
        </w:rPr>
        <w:t xml:space="preserve"> 
1. Жалпы ережелер</w:t>
      </w:r>
    </w:p>
    <w:bookmarkEnd w:id="51"/>
    <w:bookmarkStart w:name="z88" w:id="52"/>
    <w:p>
      <w:pPr>
        <w:spacing w:after="0"/>
        <w:ind w:left="0"/>
        <w:jc w:val="both"/>
      </w:pPr>
      <w:r>
        <w:rPr>
          <w:rFonts w:ascii="Times New Roman"/>
          <w:b w:val="false"/>
          <w:i w:val="false"/>
          <w:color w:val="000000"/>
          <w:sz w:val="28"/>
        </w:rPr>
        <w:t>
      1. «Мүгедектерге кресло-арбалар беру үшін құжаттарды ресімдеу» мемлекеттік көрсетілетін қызмет (бұдан әрі - мемлекеттік көрсетілетін қызмет) аудандардың және облыстық маңызы бар қалалардың жұмыспен қамту және әлеуметтік бағдарламалар бөлімдерімен (бұдан әрі –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қағаз.</w:t>
      </w:r>
      <w:r>
        <w:br/>
      </w:r>
      <w:r>
        <w:rPr>
          <w:rFonts w:ascii="Times New Roman"/>
          <w:b w:val="false"/>
          <w:i w:val="false"/>
          <w:color w:val="000000"/>
          <w:sz w:val="28"/>
        </w:rPr>
        <w:t>
</w:t>
      </w:r>
      <w:r>
        <w:rPr>
          <w:rFonts w:ascii="Times New Roman"/>
          <w:b w:val="false"/>
          <w:i w:val="false"/>
          <w:color w:val="000000"/>
          <w:sz w:val="28"/>
        </w:rPr>
        <w:t>
      3. Мүгедектерге кресло-арбалар беру мерзімдерін көрсету арқылы құжаттарды ресімдеу туралы хабарлама (бұдан әрі – хабарлама) көрсетілетін мемлекеттік қызметтің нәтижесі болып табылады.</w:t>
      </w:r>
    </w:p>
    <w:bookmarkEnd w:id="52"/>
    <w:bookmarkStart w:name="z91" w:id="5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53"/>
    <w:bookmarkStart w:name="z92" w:id="54"/>
    <w:p>
      <w:pPr>
        <w:spacing w:after="0"/>
        <w:ind w:left="0"/>
        <w:jc w:val="both"/>
      </w:pPr>
      <w:r>
        <w:rPr>
          <w:rFonts w:ascii="Times New Roman"/>
          <w:b w:val="false"/>
          <w:i w:val="false"/>
          <w:color w:val="000000"/>
          <w:sz w:val="28"/>
        </w:rPr>
        <w:t>
      4. Мемлекеттік қызметті алу үшін көрсетілетін қызметті алушы Қазақстан Республикасы Үкіметінің 2014 жылғы 11 наурыздағы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«Мүгедектерге кресло-арбалар беру үшін құжаттарды ресімдеу»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кеңсесі құжаттарды қабылдауды және тіркеуді іске асырады – 15 минут. Нәтижесі – тиісті құжаттарды қабылдау туралы қолхат;</w:t>
      </w:r>
      <w:r>
        <w:br/>
      </w:r>
      <w:r>
        <w:rPr>
          <w:rFonts w:ascii="Times New Roman"/>
          <w:b w:val="false"/>
          <w:i w:val="false"/>
          <w:color w:val="000000"/>
          <w:sz w:val="28"/>
        </w:rPr>
        <w:t>
      2) көрсетілетін қызметті берушінің басшылығы құжаттармен танысады – 15 минут. Нәтижесі - орындау үшін жауапты орындаушыны белгілеу;</w:t>
      </w:r>
      <w:r>
        <w:br/>
      </w:r>
      <w:r>
        <w:rPr>
          <w:rFonts w:ascii="Times New Roman"/>
          <w:b w:val="false"/>
          <w:i w:val="false"/>
          <w:color w:val="000000"/>
          <w:sz w:val="28"/>
        </w:rPr>
        <w:t>
      3) көрсетілетін қызметті берушінің жауапты орындаушысы құжаттардың толықтығын тексереді – 9 жұмыс күні. Нәтижесі – хабарламаны дайындау;</w:t>
      </w:r>
      <w:r>
        <w:br/>
      </w:r>
      <w:r>
        <w:rPr>
          <w:rFonts w:ascii="Times New Roman"/>
          <w:b w:val="false"/>
          <w:i w:val="false"/>
          <w:color w:val="000000"/>
          <w:sz w:val="28"/>
        </w:rPr>
        <w:t>
      4) көрсетілетін қызметті берушінің басшылығы құжаттармен танысады – 15 минут. Нәтижесі – хабарламаға қол қою;</w:t>
      </w:r>
      <w:r>
        <w:br/>
      </w:r>
      <w:r>
        <w:rPr>
          <w:rFonts w:ascii="Times New Roman"/>
          <w:b w:val="false"/>
          <w:i w:val="false"/>
          <w:color w:val="000000"/>
          <w:sz w:val="28"/>
        </w:rPr>
        <w:t>
      5) көрсетілетін қызметті берушінің кеңсесі көрсетілетін қызметті алушыға хабарлама береді – 15 минут. Нәтижесі – көрсетілетін қызметті алушының мемлекеттік қызмет көрсету жөніндегі журналға қол қоюы.</w:t>
      </w:r>
    </w:p>
    <w:bookmarkEnd w:id="54"/>
    <w:bookmarkStart w:name="z94" w:id="5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5"/>
    <w:bookmarkStart w:name="z95" w:id="56"/>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 (іс-қимылдар) кезеңділігінің сипаттамасы:</w:t>
      </w:r>
      <w:r>
        <w:br/>
      </w:r>
      <w:r>
        <w:rPr>
          <w:rFonts w:ascii="Times New Roman"/>
          <w:b w:val="false"/>
          <w:i w:val="false"/>
          <w:color w:val="000000"/>
          <w:sz w:val="28"/>
        </w:rPr>
        <w:t>
      1) уәкілетті органның кеңсесі бұрыштама қою үшін құжаттарды басшылыққа жолдайды - 15 минут;</w:t>
      </w:r>
      <w:r>
        <w:br/>
      </w:r>
      <w:r>
        <w:rPr>
          <w:rFonts w:ascii="Times New Roman"/>
          <w:b w:val="false"/>
          <w:i w:val="false"/>
          <w:color w:val="000000"/>
          <w:sz w:val="28"/>
        </w:rPr>
        <w:t>
      2) көрсетілетін қызметті берушінің басшылығы бұрыштама қояды, құжаттарды жауапты орындаушыға жібереді - 15 минут;</w:t>
      </w:r>
      <w:r>
        <w:br/>
      </w:r>
      <w:r>
        <w:rPr>
          <w:rFonts w:ascii="Times New Roman"/>
          <w:b w:val="false"/>
          <w:i w:val="false"/>
          <w:color w:val="000000"/>
          <w:sz w:val="28"/>
        </w:rPr>
        <w:t>
      3) көрсетілетін қызметті берушінің жауапты орындаушысы құжаттарды материалдарымен қоса басшылыққа жолдайды – 9 жұмыс күні;</w:t>
      </w:r>
      <w:r>
        <w:br/>
      </w:r>
      <w:r>
        <w:rPr>
          <w:rFonts w:ascii="Times New Roman"/>
          <w:b w:val="false"/>
          <w:i w:val="false"/>
          <w:color w:val="000000"/>
          <w:sz w:val="28"/>
        </w:rPr>
        <w:t>
      4) көрсетілетін қызметті берушінің басшылығы хабарламаға қол қояды – 15 минут;</w:t>
      </w:r>
      <w:r>
        <w:br/>
      </w:r>
      <w:r>
        <w:rPr>
          <w:rFonts w:ascii="Times New Roman"/>
          <w:b w:val="false"/>
          <w:i w:val="false"/>
          <w:color w:val="000000"/>
          <w:sz w:val="28"/>
        </w:rPr>
        <w:t>
      5) уәкілетті органның кеңсесі хабарламаны береді – 15 минут.</w:t>
      </w:r>
      <w:r>
        <w:br/>
      </w:r>
      <w:r>
        <w:rPr>
          <w:rFonts w:ascii="Times New Roman"/>
          <w:b w:val="false"/>
          <w:i w:val="false"/>
          <w:color w:val="000000"/>
          <w:sz w:val="28"/>
        </w:rPr>
        <w:t>
</w:t>
      </w:r>
      <w:r>
        <w:rPr>
          <w:rFonts w:ascii="Times New Roman"/>
          <w:b w:val="false"/>
          <w:i w:val="false"/>
          <w:color w:val="000000"/>
          <w:sz w:val="28"/>
        </w:rPr>
        <w:t>
      8. Рәсім (іс-қимыл) кезеңділігінің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облысы әкімдігінің 05.01.2015 </w:t>
      </w:r>
      <w:r>
        <w:rPr>
          <w:rFonts w:ascii="Times New Roman"/>
          <w:b w:val="false"/>
          <w:i w:val="false"/>
          <w:color w:val="000000"/>
          <w:sz w:val="28"/>
        </w:rPr>
        <w:t>№ А-1/1</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процесінде көрсетілетін қызметті берушінің құрылымдық бөлімшелерінің (қызметшілерінің) өзара әрекет етуінің, рәсімдері (әрекеттері) кезеңділігінің толық сиппатамасы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9-тармақпен толықтырылды - Ақмола облысы әкімдігінің 05.01.2015 </w:t>
      </w:r>
      <w:r>
        <w:rPr>
          <w:rFonts w:ascii="Times New Roman"/>
          <w:b w:val="false"/>
          <w:i w:val="false"/>
          <w:color w:val="000000"/>
          <w:sz w:val="28"/>
        </w:rPr>
        <w:t>№ А-1/1</w:t>
      </w:r>
      <w:r>
        <w:rPr>
          <w:rFonts w:ascii="Times New Roman"/>
          <w:b w:val="false"/>
          <w:i w:val="false"/>
          <w:color w:val="ff0000"/>
          <w:sz w:val="28"/>
        </w:rPr>
        <w:t xml:space="preserve"> (ресми жарияланған күнінен бастап қолданысқа енгізіледі) қаулысымен.</w:t>
      </w:r>
    </w:p>
    <w:bookmarkEnd w:id="56"/>
    <w:bookmarkStart w:name="z98" w:id="57"/>
    <w:p>
      <w:pPr>
        <w:spacing w:after="0"/>
        <w:ind w:left="0"/>
        <w:jc w:val="both"/>
      </w:pPr>
      <w:r>
        <w:rPr>
          <w:rFonts w:ascii="Times New Roman"/>
          <w:b w:val="false"/>
          <w:i w:val="false"/>
          <w:color w:val="000000"/>
          <w:sz w:val="28"/>
        </w:rPr>
        <w:t xml:space="preserve">
«Мүгедектерге кресло-арбалар  </w:t>
      </w:r>
      <w:r>
        <w:br/>
      </w:r>
      <w:r>
        <w:rPr>
          <w:rFonts w:ascii="Times New Roman"/>
          <w:b w:val="false"/>
          <w:i w:val="false"/>
          <w:color w:val="000000"/>
          <w:sz w:val="28"/>
        </w:rPr>
        <w:t xml:space="preserve">
беру үшін құжаттарды ресімдеу»  </w:t>
      </w:r>
      <w:r>
        <w:br/>
      </w:r>
      <w:r>
        <w:rPr>
          <w:rFonts w:ascii="Times New Roman"/>
          <w:b w:val="false"/>
          <w:i w:val="false"/>
          <w:color w:val="000000"/>
          <w:sz w:val="28"/>
        </w:rPr>
        <w:t>
мемлекеттік көрсетілген қызметтің</w:t>
      </w:r>
      <w:r>
        <w:br/>
      </w:r>
      <w:r>
        <w:rPr>
          <w:rFonts w:ascii="Times New Roman"/>
          <w:b w:val="false"/>
          <w:i w:val="false"/>
          <w:color w:val="000000"/>
          <w:sz w:val="28"/>
        </w:rPr>
        <w:t xml:space="preserve">
регламентіне 1 қосымша     </w:t>
      </w:r>
    </w:p>
    <w:bookmarkEnd w:id="57"/>
    <w:bookmarkStart w:name="z99" w:id="58"/>
    <w:p>
      <w:pPr>
        <w:spacing w:after="0"/>
        <w:ind w:left="0"/>
        <w:jc w:val="left"/>
      </w:pPr>
      <w:r>
        <w:rPr>
          <w:rFonts w:ascii="Times New Roman"/>
          <w:b/>
          <w:i w:val="false"/>
          <w:color w:val="000000"/>
        </w:rPr>
        <w:t xml:space="preserve"> 
Кезектілік сипаттамасының және ҚФБ әкімшілік әрекеттерінің өзара әрекет етуінің блок-схемасы</w:t>
      </w:r>
    </w:p>
    <w:bookmarkEnd w:id="58"/>
    <w:p>
      <w:pPr>
        <w:spacing w:after="0"/>
        <w:ind w:left="0"/>
        <w:jc w:val="both"/>
      </w:pPr>
      <w:r>
        <w:rPr>
          <w:rFonts w:ascii="Times New Roman"/>
          <w:b w:val="false"/>
          <w:i w:val="false"/>
          <w:color w:val="ff0000"/>
          <w:sz w:val="28"/>
        </w:rPr>
        <w:t xml:space="preserve">      Ескерту. 1-қосымша жаңа редакцияда - Ақмола облысы әкімдігінің 05.01.2015 </w:t>
      </w:r>
      <w:r>
        <w:rPr>
          <w:rFonts w:ascii="Times New Roman"/>
          <w:b w:val="false"/>
          <w:i w:val="false"/>
          <w:color w:val="ff0000"/>
          <w:sz w:val="28"/>
        </w:rPr>
        <w:t>№ А-1/1</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81661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8166100" cy="5715000"/>
                    </a:xfrm>
                    <a:prstGeom prst="rect">
                      <a:avLst/>
                    </a:prstGeom>
                  </pic:spPr>
                </pic:pic>
              </a:graphicData>
            </a:graphic>
          </wp:inline>
        </w:drawing>
      </w:r>
    </w:p>
    <w:p>
      <w:pPr>
        <w:spacing w:after="0"/>
        <w:ind w:left="0"/>
        <w:jc w:val="both"/>
      </w:pPr>
      <w:r>
        <w:rPr>
          <w:rFonts w:ascii="Times New Roman"/>
          <w:b w:val="false"/>
          <w:i w:val="false"/>
          <w:color w:val="000000"/>
          <w:sz w:val="28"/>
        </w:rPr>
        <w:t>Ескерту: қысқарған сөздердің толық жазылуы:</w:t>
      </w:r>
      <w:r>
        <w:br/>
      </w:r>
      <w:r>
        <w:rPr>
          <w:rFonts w:ascii="Times New Roman"/>
          <w:b w:val="false"/>
          <w:i w:val="false"/>
          <w:color w:val="000000"/>
          <w:sz w:val="28"/>
        </w:rPr>
        <w:t>
ҚФБ – құрылымдық-функционалдық бірлік</w:t>
      </w:r>
    </w:p>
    <w:bookmarkStart w:name="z433" w:id="59"/>
    <w:p>
      <w:pPr>
        <w:spacing w:after="0"/>
        <w:ind w:left="0"/>
        <w:jc w:val="both"/>
      </w:pPr>
      <w:r>
        <w:rPr>
          <w:rFonts w:ascii="Times New Roman"/>
          <w:b w:val="false"/>
          <w:i w:val="false"/>
          <w:color w:val="000000"/>
          <w:sz w:val="28"/>
        </w:rPr>
        <w:t xml:space="preserve">
«Мүгедектерге кресло-арбалар беру </w:t>
      </w:r>
      <w:r>
        <w:br/>
      </w:r>
      <w:r>
        <w:rPr>
          <w:rFonts w:ascii="Times New Roman"/>
          <w:b w:val="false"/>
          <w:i w:val="false"/>
          <w:color w:val="000000"/>
          <w:sz w:val="28"/>
        </w:rPr>
        <w:t xml:space="preserve">
үшін құжаттарды ресімдеу»     </w:t>
      </w:r>
      <w:r>
        <w:br/>
      </w:r>
      <w:r>
        <w:rPr>
          <w:rFonts w:ascii="Times New Roman"/>
          <w:b w:val="false"/>
          <w:i w:val="false"/>
          <w:color w:val="000000"/>
          <w:sz w:val="28"/>
        </w:rPr>
        <w:t>
мемлекеттік көрсетілетін қызметтің</w:t>
      </w:r>
      <w:r>
        <w:br/>
      </w:r>
      <w:r>
        <w:rPr>
          <w:rFonts w:ascii="Times New Roman"/>
          <w:b w:val="false"/>
          <w:i w:val="false"/>
          <w:color w:val="000000"/>
          <w:sz w:val="28"/>
        </w:rPr>
        <w:t xml:space="preserve">
регламентіне 2-қосымша      </w:t>
      </w:r>
    </w:p>
    <w:bookmarkEnd w:id="59"/>
    <w:bookmarkStart w:name="z434" w:id="60"/>
    <w:p>
      <w:pPr>
        <w:spacing w:after="0"/>
        <w:ind w:left="0"/>
        <w:jc w:val="left"/>
      </w:pPr>
      <w:r>
        <w:rPr>
          <w:rFonts w:ascii="Times New Roman"/>
          <w:b/>
          <w:i w:val="false"/>
          <w:color w:val="000000"/>
        </w:rPr>
        <w:t xml:space="preserve"> 
«Мүгедектерге кресло-арбалар беру үшін құжаттарды ресімдеу» мемлекеттік көрсетілетін қызмет көрсетудің бизнес-үрдіс анықтамалығы</w:t>
      </w:r>
    </w:p>
    <w:bookmarkEnd w:id="60"/>
    <w:p>
      <w:pPr>
        <w:spacing w:after="0"/>
        <w:ind w:left="0"/>
        <w:jc w:val="both"/>
      </w:pPr>
      <w:r>
        <w:rPr>
          <w:rFonts w:ascii="Times New Roman"/>
          <w:b w:val="false"/>
          <w:i w:val="false"/>
          <w:color w:val="ff0000"/>
          <w:sz w:val="28"/>
        </w:rPr>
        <w:t xml:space="preserve">      Ескерту. Регламент 2-қосымшамен толықтырылды - Ақмола облысы әкімдігінің 05.01.2015 </w:t>
      </w:r>
      <w:r>
        <w:rPr>
          <w:rFonts w:ascii="Times New Roman"/>
          <w:b w:val="false"/>
          <w:i w:val="false"/>
          <w:color w:val="ff0000"/>
          <w:sz w:val="28"/>
        </w:rPr>
        <w:t>№ А-1/1</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80264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026400" cy="84963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 алушы мен құрылымдық қызметкерлердің арасындағы өзара қарым-қатынасы, халыққа қызмет көрсету орталығы, «электронды үкімет» веб-порталы;</w:t>
      </w:r>
    </w:p>
    <w:p>
      <w:pPr>
        <w:spacing w:after="0"/>
        <w:ind w:left="0"/>
        <w:jc w:val="both"/>
      </w:pPr>
      <w:r>
        <w:drawing>
          <wp:inline distT="0" distB="0" distL="0" distR="0">
            <wp:extent cx="66929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692900" cy="1816100"/>
                    </a:xfrm>
                    <a:prstGeom prst="rect">
                      <a:avLst/>
                    </a:prstGeom>
                  </pic:spPr>
                </pic:pic>
              </a:graphicData>
            </a:graphic>
          </wp:inline>
        </w:drawing>
      </w:r>
    </w:p>
    <w:bookmarkStart w:name="z100" w:id="61"/>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2014 жылғы 10 сәуірдегі № А-4/130</w:t>
      </w:r>
      <w:r>
        <w:br/>
      </w:r>
      <w:r>
        <w:rPr>
          <w:rFonts w:ascii="Times New Roman"/>
          <w:b w:val="false"/>
          <w:i w:val="false"/>
          <w:color w:val="000000"/>
          <w:sz w:val="28"/>
        </w:rPr>
        <w:t xml:space="preserve">
қаулысымен бекітілді      </w:t>
      </w:r>
    </w:p>
    <w:bookmarkEnd w:id="61"/>
    <w:bookmarkStart w:name="z101" w:id="62"/>
    <w:p>
      <w:pPr>
        <w:spacing w:after="0"/>
        <w:ind w:left="0"/>
        <w:jc w:val="left"/>
      </w:pPr>
      <w:r>
        <w:rPr>
          <w:rFonts w:ascii="Times New Roman"/>
          <w:b/>
          <w:i w:val="false"/>
          <w:color w:val="000000"/>
        </w:rPr>
        <w:t xml:space="preserve"> 
«Үйде оқитын мүгедек балаларға материалдық қамсыздандыруды тағайындау» мемлекеттік көрсетілетін қызмет регламенті</w:t>
      </w:r>
    </w:p>
    <w:bookmarkEnd w:id="62"/>
    <w:bookmarkStart w:name="z102" w:id="63"/>
    <w:p>
      <w:pPr>
        <w:spacing w:after="0"/>
        <w:ind w:left="0"/>
        <w:jc w:val="left"/>
      </w:pPr>
      <w:r>
        <w:rPr>
          <w:rFonts w:ascii="Times New Roman"/>
          <w:b/>
          <w:i w:val="false"/>
          <w:color w:val="000000"/>
        </w:rPr>
        <w:t xml:space="preserve"> 
1. Жалпы ережелер</w:t>
      </w:r>
    </w:p>
    <w:bookmarkEnd w:id="63"/>
    <w:bookmarkStart w:name="z103" w:id="64"/>
    <w:p>
      <w:pPr>
        <w:spacing w:after="0"/>
        <w:ind w:left="0"/>
        <w:jc w:val="both"/>
      </w:pPr>
      <w:r>
        <w:rPr>
          <w:rFonts w:ascii="Times New Roman"/>
          <w:b w:val="false"/>
          <w:i w:val="false"/>
          <w:color w:val="000000"/>
          <w:sz w:val="28"/>
        </w:rPr>
        <w:t>
      1. «Үйде оқитын мүгедек балаларға материалдық қамсыздандыруды тағайындау» мемлекеттік көрсетілетін қызмет (бұдан әрі – мемлекеттік көрсетілетін қызмет) аудандардың және облыстық маңызы бар қалалардың жұмыспен қамту және әлеуметтік бағдарламалар бөлімдерімен (бұдан әрі – көрсетілетін қызметті беруші) көрсетіледі.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1) аудандардың және қалалық маңызы бар қалалардың жұмыспен қамту және әлеуметтік бағдарламалар бөлімдерімен (бұдан әрі – көрсетілетін қызметті беруші);</w:t>
      </w:r>
      <w:r>
        <w:br/>
      </w:r>
      <w:r>
        <w:rPr>
          <w:rFonts w:ascii="Times New Roman"/>
          <w:b w:val="false"/>
          <w:i w:val="false"/>
          <w:color w:val="000000"/>
          <w:sz w:val="28"/>
        </w:rPr>
        <w:t>
      2)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ХҚКО);</w:t>
      </w:r>
      <w:r>
        <w:br/>
      </w:r>
      <w:r>
        <w:rPr>
          <w:rFonts w:ascii="Times New Roman"/>
          <w:b w:val="false"/>
          <w:i w:val="false"/>
          <w:color w:val="000000"/>
          <w:sz w:val="28"/>
        </w:rPr>
        <w:t>
      3) үйде оқитын мүгедек балаларға материалдық қамсыздандыруды тағайындау туралы ақпарат беру бөлігінде «электронды үкіметтің» www.egov.kz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электрондық және (немесе) қағаз.</w:t>
      </w:r>
      <w:r>
        <w:br/>
      </w:r>
      <w:r>
        <w:rPr>
          <w:rFonts w:ascii="Times New Roman"/>
          <w:b w:val="false"/>
          <w:i w:val="false"/>
          <w:color w:val="000000"/>
          <w:sz w:val="28"/>
        </w:rPr>
        <w:t>
</w:t>
      </w:r>
      <w:r>
        <w:rPr>
          <w:rFonts w:ascii="Times New Roman"/>
          <w:b w:val="false"/>
          <w:i w:val="false"/>
          <w:color w:val="000000"/>
          <w:sz w:val="28"/>
        </w:rPr>
        <w:t>
      3. Үйде оқитын мүгедек балаларға материалдық қамсыздандыруды тағайындау туралы хабарлама (бұдан әрі – хабарлама) көрсетілетін мемлекеттік қызметтің нәтижесі болып табылады.</w:t>
      </w:r>
    </w:p>
    <w:bookmarkEnd w:id="64"/>
    <w:bookmarkStart w:name="z106" w:id="6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65"/>
    <w:bookmarkStart w:name="z107" w:id="66"/>
    <w:p>
      <w:pPr>
        <w:spacing w:after="0"/>
        <w:ind w:left="0"/>
        <w:jc w:val="both"/>
      </w:pPr>
      <w:r>
        <w:rPr>
          <w:rFonts w:ascii="Times New Roman"/>
          <w:b w:val="false"/>
          <w:i w:val="false"/>
          <w:color w:val="000000"/>
          <w:sz w:val="28"/>
        </w:rPr>
        <w:t>
      4. Мемлекеттік қызметті алу үшін көрсетілетін қызметті алушы Қазақстан Республикасы Үкіметінің 2014 жылғы 11 наурыздағы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«Үйде оқитын мүгедек балаларға материалдық қамсыздандыруды тағайындау»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кеңсесі құжаттарды қабылдауды және тіркеуді іске асырады – 15 минут. Нәтижесі – тиісті құжаттарды қабылдау туралы қолхат;</w:t>
      </w:r>
      <w:r>
        <w:br/>
      </w:r>
      <w:r>
        <w:rPr>
          <w:rFonts w:ascii="Times New Roman"/>
          <w:b w:val="false"/>
          <w:i w:val="false"/>
          <w:color w:val="000000"/>
          <w:sz w:val="28"/>
        </w:rPr>
        <w:t>
      2) көрсетілетін қызметті берушінің басшылығы құжаттармен танысады – 15 минут. Нәтижесі – орындау үшін жауапты орындаушыны белгілеу;</w:t>
      </w:r>
      <w:r>
        <w:br/>
      </w:r>
      <w:r>
        <w:rPr>
          <w:rFonts w:ascii="Times New Roman"/>
          <w:b w:val="false"/>
          <w:i w:val="false"/>
          <w:color w:val="000000"/>
          <w:sz w:val="28"/>
        </w:rPr>
        <w:t>
      3) көрсетілетін қызметті берушінің жауапты орындаушысы құжаттардың толықтығын тексереді – 9 жұмыс күні. Нәтижесі – хабарламаны дайындау;</w:t>
      </w:r>
      <w:r>
        <w:br/>
      </w:r>
      <w:r>
        <w:rPr>
          <w:rFonts w:ascii="Times New Roman"/>
          <w:b w:val="false"/>
          <w:i w:val="false"/>
          <w:color w:val="000000"/>
          <w:sz w:val="28"/>
        </w:rPr>
        <w:t>
      4) көрсетілетін қызметті берушінің басшылығы құжаттармен танысады – 15 минут. Нәтижесі – хабарламаға қол қою;</w:t>
      </w:r>
      <w:r>
        <w:br/>
      </w:r>
      <w:r>
        <w:rPr>
          <w:rFonts w:ascii="Times New Roman"/>
          <w:b w:val="false"/>
          <w:i w:val="false"/>
          <w:color w:val="000000"/>
          <w:sz w:val="28"/>
        </w:rPr>
        <w:t>
      5) көрсетілетін қызметті берушінің кеңсесі көрсетілетін қызметті алушыға немесе Орталық қызметкеріне хабарлама береді – 15 минут. Нәтижесі – көрсетілетін қызметті алушының немесе Орталық қызметкері мемлекеттік қызмет көрсету жөніндегі журналға қол қою.</w:t>
      </w:r>
    </w:p>
    <w:bookmarkEnd w:id="66"/>
    <w:bookmarkStart w:name="z109" w:id="6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7"/>
    <w:bookmarkStart w:name="z110" w:id="68"/>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 (іс-қимылдар) кезеңділігінің сипаттамасы:</w:t>
      </w:r>
      <w:r>
        <w:br/>
      </w:r>
      <w:r>
        <w:rPr>
          <w:rFonts w:ascii="Times New Roman"/>
          <w:b w:val="false"/>
          <w:i w:val="false"/>
          <w:color w:val="000000"/>
          <w:sz w:val="28"/>
        </w:rPr>
        <w:t>
      1) көрсетілетін қызметті берушінің кеңсесі бұрыштама қою үшін басшылыққа құжаттарды жолдайды - 15 минут;</w:t>
      </w:r>
      <w:r>
        <w:br/>
      </w:r>
      <w:r>
        <w:rPr>
          <w:rFonts w:ascii="Times New Roman"/>
          <w:b w:val="false"/>
          <w:i w:val="false"/>
          <w:color w:val="000000"/>
          <w:sz w:val="28"/>
        </w:rPr>
        <w:t>
      2) көрсетілетін қызметті берушінің басшылығы бұрыштама қояды, құжаттарды жауапты орындаушыға жібереді - 15 минут;</w:t>
      </w:r>
      <w:r>
        <w:br/>
      </w:r>
      <w:r>
        <w:rPr>
          <w:rFonts w:ascii="Times New Roman"/>
          <w:b w:val="false"/>
          <w:i w:val="false"/>
          <w:color w:val="000000"/>
          <w:sz w:val="28"/>
        </w:rPr>
        <w:t>
      3) көрсетілетін қызметті берушінің жауапты орындаушысы құжаттарды материалдарымен қоса басшылыққа жолдайды – 9 жұмыс күн;</w:t>
      </w:r>
      <w:r>
        <w:br/>
      </w:r>
      <w:r>
        <w:rPr>
          <w:rFonts w:ascii="Times New Roman"/>
          <w:b w:val="false"/>
          <w:i w:val="false"/>
          <w:color w:val="000000"/>
          <w:sz w:val="28"/>
        </w:rPr>
        <w:t>
      4) көрсетілетін қызметті берушінің басшылығы хабарламаға қол қояды – 15 минут;</w:t>
      </w:r>
      <w:r>
        <w:br/>
      </w:r>
      <w:r>
        <w:rPr>
          <w:rFonts w:ascii="Times New Roman"/>
          <w:b w:val="false"/>
          <w:i w:val="false"/>
          <w:color w:val="000000"/>
          <w:sz w:val="28"/>
        </w:rPr>
        <w:t>
      5) көрсетілетін қызметті берушінің кеңсесі хабарлама береді – 15 минут.</w:t>
      </w:r>
      <w:r>
        <w:br/>
      </w:r>
      <w:r>
        <w:rPr>
          <w:rFonts w:ascii="Times New Roman"/>
          <w:b w:val="false"/>
          <w:i w:val="false"/>
          <w:color w:val="000000"/>
          <w:sz w:val="28"/>
        </w:rPr>
        <w:t>
</w:t>
      </w:r>
      <w:r>
        <w:rPr>
          <w:rFonts w:ascii="Times New Roman"/>
          <w:b w:val="false"/>
          <w:i w:val="false"/>
          <w:color w:val="000000"/>
          <w:sz w:val="28"/>
        </w:rPr>
        <w:t>
      8. Рәсімдер (іс-қимылдар) кезеңділігінің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p>
    <w:bookmarkEnd w:id="68"/>
    <w:bookmarkStart w:name="z113" w:id="69"/>
    <w:p>
      <w:pPr>
        <w:spacing w:after="0"/>
        <w:ind w:left="0"/>
        <w:jc w:val="left"/>
      </w:pPr>
      <w:r>
        <w:rPr>
          <w:rFonts w:ascii="Times New Roman"/>
          <w:b/>
          <w:i w:val="false"/>
          <w:color w:val="000000"/>
        </w:rPr>
        <w:t xml:space="preserve"> 
4. Халыққа қызмет көрсету орталығымен және (немесе) «электрондық үкіметтің» www.e.gov.kz веб-порталымен өзара әрекет ету тәртібін, сондай-ақ мемлекеттік қызмет көрсету процесінде ақпараттық жүйелерді пайдалану тәртібін сипаттау</w:t>
      </w:r>
    </w:p>
    <w:bookmarkEnd w:id="69"/>
    <w:bookmarkStart w:name="z114" w:id="70"/>
    <w:p>
      <w:pPr>
        <w:spacing w:after="0"/>
        <w:ind w:left="0"/>
        <w:jc w:val="both"/>
      </w:pPr>
      <w:r>
        <w:rPr>
          <w:rFonts w:ascii="Times New Roman"/>
          <w:b w:val="false"/>
          <w:i w:val="false"/>
          <w:color w:val="000000"/>
          <w:sz w:val="28"/>
        </w:rPr>
        <w:t>
      9. Мемлекеттік қызметті алу үшін көрсетілетін қызметті алушы Орталыққа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r>
        <w:br/>
      </w:r>
      <w:r>
        <w:rPr>
          <w:rFonts w:ascii="Times New Roman"/>
          <w:b w:val="false"/>
          <w:i w:val="false"/>
          <w:color w:val="000000"/>
          <w:sz w:val="28"/>
        </w:rPr>
        <w:t>
      Көрсетілетін қызметті алушының мемлекеттік электрондық ақпараттық ресурстары болып табылатын жеке басын куәландыратын құжаттардың мәліметін Орталықтың қызметшісі тиісті мемлекеттік ақпараттық жүйелердің мемлекеттік қызметтер көрсету мониторингісінің ақпараттық жүйесінің көмегімен электрондық-цифрлық қолтаңбасымен қол қойылған электрондық мәліметтер түрінде алады.</w:t>
      </w:r>
      <w:r>
        <w:br/>
      </w:r>
      <w:r>
        <w:rPr>
          <w:rFonts w:ascii="Times New Roman"/>
          <w:b w:val="false"/>
          <w:i w:val="false"/>
          <w:color w:val="000000"/>
          <w:sz w:val="28"/>
        </w:rPr>
        <w:t>
      Орталықтың қызметшісі құжаттардың түпнұсқаларын мемлекеттік органдардың мемлекеттік ақпараттық жүйелерінен ұсынылған мәліметтерімен салыстырып тексереді, сонан кейін түпнұсқаларды көрсетілетін қызметті алушыға қайтарады.</w:t>
      </w:r>
      <w:r>
        <w:br/>
      </w:r>
      <w:r>
        <w:rPr>
          <w:rFonts w:ascii="Times New Roman"/>
          <w:b w:val="false"/>
          <w:i w:val="false"/>
          <w:color w:val="000000"/>
          <w:sz w:val="28"/>
        </w:rPr>
        <w:t>
</w:t>
      </w:r>
      <w:r>
        <w:rPr>
          <w:rFonts w:ascii="Times New Roman"/>
          <w:b w:val="false"/>
          <w:i w:val="false"/>
          <w:color w:val="000000"/>
          <w:sz w:val="28"/>
        </w:rPr>
        <w:t>
      10. Барлық қажетті құжаттарды тапсырғаннан кейін көрсетілетін қызметті алушыға тиісті құжаттарды қабылдағандығы туралы қолхат беріледі төмендегілерді көрсету арқылы, тиісті құжаттарды қабылдағаны туралы қолхат:</w:t>
      </w:r>
      <w:r>
        <w:br/>
      </w:r>
      <w:r>
        <w:rPr>
          <w:rFonts w:ascii="Times New Roman"/>
          <w:b w:val="false"/>
          <w:i w:val="false"/>
          <w:color w:val="000000"/>
          <w:sz w:val="28"/>
        </w:rPr>
        <w:t>
      өтінішті қабылдаған күні мен нөмірі;</w:t>
      </w:r>
      <w:r>
        <w:br/>
      </w:r>
      <w:r>
        <w:rPr>
          <w:rFonts w:ascii="Times New Roman"/>
          <w:b w:val="false"/>
          <w:i w:val="false"/>
          <w:color w:val="000000"/>
          <w:sz w:val="28"/>
        </w:rPr>
        <w:t>
      сұратылып отырған мемлекеттік көрсетілетін қызметтің түрі;</w:t>
      </w:r>
      <w:r>
        <w:br/>
      </w:r>
      <w:r>
        <w:rPr>
          <w:rFonts w:ascii="Times New Roman"/>
          <w:b w:val="false"/>
          <w:i w:val="false"/>
          <w:color w:val="000000"/>
          <w:sz w:val="28"/>
        </w:rPr>
        <w:t>
      қоса ұсылынған құжаттардың саны мен атауы; құжаттың берілген мерзімі, уақыты мен орны; құжаттарды ресімдеуге қабылдаған Орталық қызметкерінің тегі, аты, әкесінің аты;</w:t>
      </w:r>
      <w:r>
        <w:br/>
      </w:r>
      <w:r>
        <w:rPr>
          <w:rFonts w:ascii="Times New Roman"/>
          <w:b w:val="false"/>
          <w:i w:val="false"/>
          <w:color w:val="000000"/>
          <w:sz w:val="28"/>
        </w:rPr>
        <w:t>
      көрсетілетін қызметті алушының тегі, аты, әкесінің аты, уәкілетті өкілінің тегі, аты, әкесінің аты және байланыс телефондары.</w:t>
      </w:r>
      <w:r>
        <w:br/>
      </w:r>
      <w:r>
        <w:rPr>
          <w:rFonts w:ascii="Times New Roman"/>
          <w:b w:val="false"/>
          <w:i w:val="false"/>
          <w:color w:val="000000"/>
          <w:sz w:val="28"/>
        </w:rPr>
        <w:t>
</w:t>
      </w:r>
      <w:r>
        <w:rPr>
          <w:rFonts w:ascii="Times New Roman"/>
          <w:b w:val="false"/>
          <w:i w:val="false"/>
          <w:color w:val="000000"/>
          <w:sz w:val="28"/>
        </w:rPr>
        <w:t>
      11. Мемлекеттік қызметтің нәтижесін беру Орталыққа жеке хабарласқан кезде «терезе» арқылы іске асырылады.</w:t>
      </w:r>
      <w:r>
        <w:br/>
      </w:r>
      <w:r>
        <w:rPr>
          <w:rFonts w:ascii="Times New Roman"/>
          <w:b w:val="false"/>
          <w:i w:val="false"/>
          <w:color w:val="000000"/>
          <w:sz w:val="28"/>
        </w:rPr>
        <w:t>
</w:t>
      </w:r>
      <w:r>
        <w:rPr>
          <w:rFonts w:ascii="Times New Roman"/>
          <w:b w:val="false"/>
          <w:i w:val="false"/>
          <w:color w:val="000000"/>
          <w:sz w:val="28"/>
        </w:rPr>
        <w:t>
      12. Егер де, көрсетілетін қызметті алушы құжаттарды алу үшін орталыққа уақытында өтініш білдірмеген болса, онда орталық құжаттардың сақтауын 1 ай қамтамасыз етіп,содан кейін Орталық мұрағатына жібереді.</w:t>
      </w:r>
      <w:r>
        <w:br/>
      </w:r>
      <w:r>
        <w:rPr>
          <w:rFonts w:ascii="Times New Roman"/>
          <w:b w:val="false"/>
          <w:i w:val="false"/>
          <w:color w:val="000000"/>
          <w:sz w:val="28"/>
        </w:rPr>
        <w:t>
</w:t>
      </w:r>
      <w:r>
        <w:rPr>
          <w:rFonts w:ascii="Times New Roman"/>
          <w:b w:val="false"/>
          <w:i w:val="false"/>
          <w:color w:val="000000"/>
          <w:sz w:val="28"/>
        </w:rPr>
        <w:t>
      13. Бас тартылған жағдайда, Орталық қызметкері көрсетілетін қызметті алушыға 1 күн ішінде хабарлайды және көрсетілетін қызметті берушіге кері қайтару себебі туралы жазбаша негіздемесін береді.</w:t>
      </w:r>
      <w:r>
        <w:br/>
      </w:r>
      <w:r>
        <w:rPr>
          <w:rFonts w:ascii="Times New Roman"/>
          <w:b w:val="false"/>
          <w:i w:val="false"/>
          <w:color w:val="000000"/>
          <w:sz w:val="28"/>
        </w:rPr>
        <w:t>
</w:t>
      </w:r>
      <w:r>
        <w:rPr>
          <w:rFonts w:ascii="Times New Roman"/>
          <w:b w:val="false"/>
          <w:i w:val="false"/>
          <w:color w:val="000000"/>
          <w:sz w:val="28"/>
        </w:rPr>
        <w:t>
      14. Мемлекеттік көрсетілетін қызметті берішінің берілмеуінің негіздемесі:</w:t>
      </w:r>
      <w:r>
        <w:br/>
      </w:r>
      <w:r>
        <w:rPr>
          <w:rFonts w:ascii="Times New Roman"/>
          <w:b w:val="false"/>
          <w:i w:val="false"/>
          <w:color w:val="000000"/>
          <w:sz w:val="28"/>
        </w:rPr>
        <w:t>
      Егер, көрсетілетін қызметті алушының тізілімге сәйкес қажетті құжаттар толық болмаған жағдайда,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көрсетілетін қызметті алушы Орталықтан құжаттарды қабылмаудың қолхаты беріледі.</w:t>
      </w:r>
      <w:r>
        <w:br/>
      </w:r>
      <w:r>
        <w:rPr>
          <w:rFonts w:ascii="Times New Roman"/>
          <w:b w:val="false"/>
          <w:i w:val="false"/>
          <w:color w:val="000000"/>
          <w:sz w:val="28"/>
        </w:rPr>
        <w:t>
</w:t>
      </w:r>
      <w:r>
        <w:rPr>
          <w:rFonts w:ascii="Times New Roman"/>
          <w:b w:val="false"/>
          <w:i w:val="false"/>
          <w:color w:val="000000"/>
          <w:sz w:val="28"/>
        </w:rPr>
        <w:t>
      15. Орталық арқылы рәсімдеудің (іс-әрекеттердің) кезеңділігін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r>
        <w:rPr>
          <w:rFonts w:ascii="Times New Roman"/>
          <w:b w:val="false"/>
          <w:i w:val="false"/>
          <w:color w:val="000000"/>
          <w:sz w:val="28"/>
        </w:rPr>
        <w:t>
      16. Портал арқылы көрсетілетін қызмет берушінің және көрсетілетін қызметі алушының қадам бойынша әрекеті және шешімі:</w:t>
      </w:r>
      <w:r>
        <w:br/>
      </w:r>
      <w:r>
        <w:rPr>
          <w:rFonts w:ascii="Times New Roman"/>
          <w:b w:val="false"/>
          <w:i w:val="false"/>
          <w:color w:val="000000"/>
          <w:sz w:val="28"/>
        </w:rPr>
        <w:t>
      1) көрсетілетін қызметті алушы жеке сәйкестендіру нөмірінің (бұдан әрі – ЖСН) және бизнес-сәйкестендіру нөмірінің (бұдан әрі – БСН), сондай-ақ паролінің (Порталда тіркелмеген көрсетілетін қызмет алушылар үшін іске асырылады) көмегімен Порталда тіркеуді іске асырады;</w:t>
      </w:r>
      <w:r>
        <w:br/>
      </w:r>
      <w:r>
        <w:rPr>
          <w:rFonts w:ascii="Times New Roman"/>
          <w:b w:val="false"/>
          <w:i w:val="false"/>
          <w:color w:val="000000"/>
          <w:sz w:val="28"/>
        </w:rPr>
        <w:t>
      2) 1-процесс – қызметті алу үшін көрсетілетін қызметті алушының ЖСН/БСН және паролін енгізу процесі (авторизациялау процесі);</w:t>
      </w:r>
      <w:r>
        <w:br/>
      </w:r>
      <w:r>
        <w:rPr>
          <w:rFonts w:ascii="Times New Roman"/>
          <w:b w:val="false"/>
          <w:i w:val="false"/>
          <w:color w:val="000000"/>
          <w:sz w:val="28"/>
        </w:rPr>
        <w:t>
      3) 1-шарт – Порталда ЖСН/БСН және пароль арқылы тіркелген көрсетілетін қызметті алушы туралы деректердің түпнұсқалығын тексеру;</w:t>
      </w:r>
      <w:r>
        <w:br/>
      </w:r>
      <w:r>
        <w:rPr>
          <w:rFonts w:ascii="Times New Roman"/>
          <w:b w:val="false"/>
          <w:i w:val="false"/>
          <w:color w:val="000000"/>
          <w:sz w:val="28"/>
        </w:rPr>
        <w:t>
      4) 2-процесс – Порталмен көрсетілетін қызметті алушының деректерінде бұзушылықтардың болуына байланысты авторизациядан бас тарту туралы хабарлама қалыптастыруы;</w:t>
      </w:r>
      <w:r>
        <w:br/>
      </w:r>
      <w:r>
        <w:rPr>
          <w:rFonts w:ascii="Times New Roman"/>
          <w:b w:val="false"/>
          <w:i w:val="false"/>
          <w:color w:val="000000"/>
          <w:sz w:val="28"/>
        </w:rPr>
        <w:t>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сұрау салу нысанын экранға шығару,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 түрде қажетті құжаттардың көшірмелеріне сұрау салу нысанына бекітілген құрылымы мен форматтық талаптарды ескере отырып, көрсетілетін қызметті алушымен нысандарды толтыруы (деректерді енгізу), сондай-ақ көрсетілетін қызметті алушының сұрау салуды растауы (қол қою) үшін электрондық цифрлық қолтаңбаның (бұдан әрі – ЭЦҚ) тіркеу куәлігін алуы;</w:t>
      </w:r>
      <w:r>
        <w:br/>
      </w:r>
      <w:r>
        <w:rPr>
          <w:rFonts w:ascii="Times New Roman"/>
          <w:b w:val="false"/>
          <w:i w:val="false"/>
          <w:color w:val="000000"/>
          <w:sz w:val="28"/>
        </w:rPr>
        <w:t>
      6) 2-шарт – Порталда ЭЦҚ тіркеу куәлігінің қолдану мерзімін және кері қайтарылған (жойылған) тіркеу куәліктерінің тізімінде жоқтығын, сондай-ақ сәйкестендіру мәліметтерінің (сұрау салуда көрсетілген ЖСН/БСН және ЭЦҚ тіркеу куәлігінде көрсетілген ЖСН/БСН арасындағы) сәйкестілігін тексеру;</w:t>
      </w:r>
      <w:r>
        <w:br/>
      </w:r>
      <w:r>
        <w:rPr>
          <w:rFonts w:ascii="Times New Roman"/>
          <w:b w:val="false"/>
          <w:i w:val="false"/>
          <w:color w:val="000000"/>
          <w:sz w:val="28"/>
        </w:rPr>
        <w:t>
      7) 4-процесс – көрсетілетін қызметті алушының ЭЦҚ түпнұсқалының расталмауына байланысты сұратылып отырған қызметтен бас тарту туралы хабарлама құрастыру;</w:t>
      </w:r>
      <w:r>
        <w:br/>
      </w:r>
      <w:r>
        <w:rPr>
          <w:rFonts w:ascii="Times New Roman"/>
          <w:b w:val="false"/>
          <w:i w:val="false"/>
          <w:color w:val="000000"/>
          <w:sz w:val="28"/>
        </w:rPr>
        <w:t>
      8) 5-процесс – көрсетілетін қызметті алушымен сұрау салуды пысықтау үшін «электрондық үкімет» өңірлік шлюзінің автоматтандырылған жұмыс орнына (бұдан әрі – ЭҮӨШ АЖО) «электрондық үкімет» шлюзі (бұдан әрі – ЭҮШ) арқылы көрсетілетін қызметті алушының ЭЦҚ расталған (қол қойылған) электрондық құжатты (көрсетілетін қызметті алушының сұрау салуын) жолдау;</w:t>
      </w:r>
      <w:r>
        <w:br/>
      </w:r>
      <w:r>
        <w:rPr>
          <w:rFonts w:ascii="Times New Roman"/>
          <w:b w:val="false"/>
          <w:i w:val="false"/>
          <w:color w:val="000000"/>
          <w:sz w:val="28"/>
        </w:rPr>
        <w:t>
      9) 3-шарт – көрсетілетін қызметті беруші </w:t>
      </w:r>
      <w:r>
        <w:rPr>
          <w:rFonts w:ascii="Times New Roman"/>
          <w:b w:val="false"/>
          <w:i w:val="false"/>
          <w:color w:val="000000"/>
          <w:sz w:val="28"/>
        </w:rPr>
        <w:t>Стандартта</w:t>
      </w:r>
      <w:r>
        <w:rPr>
          <w:rFonts w:ascii="Times New Roman"/>
          <w:b w:val="false"/>
          <w:i w:val="false"/>
          <w:color w:val="000000"/>
          <w:sz w:val="28"/>
        </w:rPr>
        <w:t xml:space="preserve"> көрсетілген көрсетілетін қызметті алушының қоса ұсынған құжаттарының сәйкестілігін және қызмет көрсету үшін негіздемені тексереді;</w:t>
      </w:r>
      <w:r>
        <w:br/>
      </w:r>
      <w:r>
        <w:rPr>
          <w:rFonts w:ascii="Times New Roman"/>
          <w:b w:val="false"/>
          <w:i w:val="false"/>
          <w:color w:val="000000"/>
          <w:sz w:val="28"/>
        </w:rPr>
        <w:t>
      10) 6-процесс – көрсетілетін қызметті алушының құжаттарында бұзушылықтар орын алған жағдайда сұратылып отырған қызметтен бас тарту туралы хабарлама құрастыру;</w:t>
      </w:r>
      <w:r>
        <w:br/>
      </w:r>
      <w:r>
        <w:rPr>
          <w:rFonts w:ascii="Times New Roman"/>
          <w:b w:val="false"/>
          <w:i w:val="false"/>
          <w:color w:val="000000"/>
          <w:sz w:val="28"/>
        </w:rPr>
        <w:t>
      11) 7-процесс – көрсетілетін қызметті алушының Порталмен құрастырылған қызмет нәтижелерін алуы (электрондық құжат нысанындағы хабарлама). Электрондық құжат көрсетілетін қызметті берушінің уәкілетті тұлғасының ЭЦҚ пайдалана отырып құрастырылады.</w:t>
      </w:r>
      <w:r>
        <w:br/>
      </w:r>
      <w:r>
        <w:rPr>
          <w:rFonts w:ascii="Times New Roman"/>
          <w:b w:val="false"/>
          <w:i w:val="false"/>
          <w:color w:val="000000"/>
          <w:sz w:val="28"/>
        </w:rPr>
        <w:t>
</w:t>
      </w:r>
      <w:r>
        <w:rPr>
          <w:rFonts w:ascii="Times New Roman"/>
          <w:b w:val="false"/>
          <w:i w:val="false"/>
          <w:color w:val="000000"/>
          <w:sz w:val="28"/>
        </w:rPr>
        <w:t>
      17. Портал арқылы мемлекеттік қызмет көрсету кезінде іске қосылған ақпараттық жүйелердің функционалдық өзара іс-қимыл етуі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
      18. Мемлекеттік қызметті көрсету процесінде көрсетілетін қызметті берушінің құрылымдық бөлімшелерінің (қызметшілерінің) өзара әрекет етудің, рәсімдері (әрекеттері) кезеңділігінің толық сипаттамасы, сонымен қатар халыққа қызмет көрсету орталығымен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18-тармақпен толықтырылды - Ақмола облысы әкімдігінің 05.01.2015 </w:t>
      </w:r>
      <w:r>
        <w:rPr>
          <w:rFonts w:ascii="Times New Roman"/>
          <w:b w:val="false"/>
          <w:i w:val="false"/>
          <w:color w:val="000000"/>
          <w:sz w:val="28"/>
        </w:rPr>
        <w:t>№ А-1/1</w:t>
      </w:r>
      <w:r>
        <w:rPr>
          <w:rFonts w:ascii="Times New Roman"/>
          <w:b w:val="false"/>
          <w:i w:val="false"/>
          <w:color w:val="ff0000"/>
          <w:sz w:val="28"/>
        </w:rPr>
        <w:t xml:space="preserve"> (ресми жарияланған күнінен бастап қолданысқа енгізіледі) қаулысымен.</w:t>
      </w:r>
    </w:p>
    <w:bookmarkEnd w:id="70"/>
    <w:bookmarkStart w:name="z123" w:id="71"/>
    <w:p>
      <w:pPr>
        <w:spacing w:after="0"/>
        <w:ind w:left="0"/>
        <w:jc w:val="both"/>
      </w:pPr>
      <w:r>
        <w:rPr>
          <w:rFonts w:ascii="Times New Roman"/>
          <w:b w:val="false"/>
          <w:i w:val="false"/>
          <w:color w:val="000000"/>
          <w:sz w:val="28"/>
        </w:rPr>
        <w:t xml:space="preserve">
«Үйде оқитын мүгедек балаларға    </w:t>
      </w:r>
      <w:r>
        <w:br/>
      </w:r>
      <w:r>
        <w:rPr>
          <w:rFonts w:ascii="Times New Roman"/>
          <w:b w:val="false"/>
          <w:i w:val="false"/>
          <w:color w:val="000000"/>
          <w:sz w:val="28"/>
        </w:rPr>
        <w:t xml:space="preserve">
материалдық қамсыздандыруды     </w:t>
      </w:r>
      <w:r>
        <w:br/>
      </w:r>
      <w:r>
        <w:rPr>
          <w:rFonts w:ascii="Times New Roman"/>
          <w:b w:val="false"/>
          <w:i w:val="false"/>
          <w:color w:val="000000"/>
          <w:sz w:val="28"/>
        </w:rPr>
        <w:t>
тағайындау» мемлекеттік көрсетілетін</w:t>
      </w:r>
      <w:r>
        <w:br/>
      </w:r>
      <w:r>
        <w:rPr>
          <w:rFonts w:ascii="Times New Roman"/>
          <w:b w:val="false"/>
          <w:i w:val="false"/>
          <w:color w:val="000000"/>
          <w:sz w:val="28"/>
        </w:rPr>
        <w:t xml:space="preserve">
қызметтің регламентіне 1-қосымша   </w:t>
      </w:r>
    </w:p>
    <w:bookmarkEnd w:id="71"/>
    <w:bookmarkStart w:name="z124" w:id="72"/>
    <w:p>
      <w:pPr>
        <w:spacing w:after="0"/>
        <w:ind w:left="0"/>
        <w:jc w:val="left"/>
      </w:pPr>
      <w:r>
        <w:rPr>
          <w:rFonts w:ascii="Times New Roman"/>
          <w:b/>
          <w:i w:val="false"/>
          <w:color w:val="000000"/>
        </w:rPr>
        <w:t xml:space="preserve"> 
Рәсімдер (іс-қимылдар) кезеңділігінің сипаттамасы</w:t>
      </w:r>
    </w:p>
    <w:bookmarkEnd w:id="72"/>
    <w:p>
      <w:pPr>
        <w:spacing w:after="0"/>
        <w:ind w:left="0"/>
        <w:jc w:val="both"/>
      </w:pPr>
      <w:r>
        <w:drawing>
          <wp:inline distT="0" distB="0" distL="0" distR="0">
            <wp:extent cx="74168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416800" cy="5410200"/>
                    </a:xfrm>
                    <a:prstGeom prst="rect">
                      <a:avLst/>
                    </a:prstGeom>
                  </pic:spPr>
                </pic:pic>
              </a:graphicData>
            </a:graphic>
          </wp:inline>
        </w:drawing>
      </w:r>
    </w:p>
    <w:p>
      <w:pPr>
        <w:spacing w:after="0"/>
        <w:ind w:left="0"/>
        <w:jc w:val="both"/>
      </w:pPr>
      <w:r>
        <w:rPr>
          <w:rFonts w:ascii="Times New Roman"/>
          <w:b w:val="false"/>
          <w:i w:val="false"/>
          <w:color w:val="000000"/>
          <w:sz w:val="28"/>
        </w:rPr>
        <w:t>Ескерту: қысқартылған сөздердің толық жазылуы:</w:t>
      </w:r>
      <w:r>
        <w:br/>
      </w:r>
      <w:r>
        <w:rPr>
          <w:rFonts w:ascii="Times New Roman"/>
          <w:b w:val="false"/>
          <w:i w:val="false"/>
          <w:color w:val="000000"/>
          <w:sz w:val="28"/>
        </w:rPr>
        <w:t>
ҚҚБ – құрылымдық-функционалдық бірлік</w:t>
      </w:r>
    </w:p>
    <w:bookmarkStart w:name="z125" w:id="73"/>
    <w:p>
      <w:pPr>
        <w:spacing w:after="0"/>
        <w:ind w:left="0"/>
        <w:jc w:val="both"/>
      </w:pPr>
      <w:r>
        <w:rPr>
          <w:rFonts w:ascii="Times New Roman"/>
          <w:b w:val="false"/>
          <w:i w:val="false"/>
          <w:color w:val="000000"/>
          <w:sz w:val="28"/>
        </w:rPr>
        <w:t xml:space="preserve">
«Үйде оқитын мүгедек балаларға     </w:t>
      </w:r>
      <w:r>
        <w:br/>
      </w:r>
      <w:r>
        <w:rPr>
          <w:rFonts w:ascii="Times New Roman"/>
          <w:b w:val="false"/>
          <w:i w:val="false"/>
          <w:color w:val="000000"/>
          <w:sz w:val="28"/>
        </w:rPr>
        <w:t>
материалдық қамсыздандыруды тағайындау»</w:t>
      </w:r>
      <w:r>
        <w:br/>
      </w:r>
      <w:r>
        <w:rPr>
          <w:rFonts w:ascii="Times New Roman"/>
          <w:b w:val="false"/>
          <w:i w:val="false"/>
          <w:color w:val="000000"/>
          <w:sz w:val="28"/>
        </w:rPr>
        <w:t xml:space="preserve">
мемлекеттік көрсетілетін қызметтің  </w:t>
      </w:r>
      <w:r>
        <w:br/>
      </w:r>
      <w:r>
        <w:rPr>
          <w:rFonts w:ascii="Times New Roman"/>
          <w:b w:val="false"/>
          <w:i w:val="false"/>
          <w:color w:val="000000"/>
          <w:sz w:val="28"/>
        </w:rPr>
        <w:t xml:space="preserve">
регламентіне 2-қосымша        </w:t>
      </w:r>
    </w:p>
    <w:bookmarkEnd w:id="73"/>
    <w:bookmarkStart w:name="z126" w:id="74"/>
    <w:p>
      <w:pPr>
        <w:spacing w:after="0"/>
        <w:ind w:left="0"/>
        <w:jc w:val="left"/>
      </w:pPr>
      <w:r>
        <w:rPr>
          <w:rFonts w:ascii="Times New Roman"/>
          <w:b/>
          <w:i w:val="false"/>
          <w:color w:val="000000"/>
        </w:rPr>
        <w:t xml:space="preserve"> 
Рәсімдер (іс-қимылдар) кезеңділігінің сипаттамасы</w:t>
      </w:r>
    </w:p>
    <w:bookmarkEnd w:id="74"/>
    <w:p>
      <w:pPr>
        <w:spacing w:after="0"/>
        <w:ind w:left="0"/>
        <w:jc w:val="both"/>
      </w:pPr>
      <w:r>
        <w:drawing>
          <wp:inline distT="0" distB="0" distL="0" distR="0">
            <wp:extent cx="59055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905500" cy="6451600"/>
                    </a:xfrm>
                    <a:prstGeom prst="rect">
                      <a:avLst/>
                    </a:prstGeom>
                  </pic:spPr>
                </pic:pic>
              </a:graphicData>
            </a:graphic>
          </wp:inline>
        </w:drawing>
      </w:r>
    </w:p>
    <w:p>
      <w:pPr>
        <w:spacing w:after="0"/>
        <w:ind w:left="0"/>
        <w:jc w:val="both"/>
      </w:pPr>
      <w:r>
        <w:rPr>
          <w:rFonts w:ascii="Times New Roman"/>
          <w:b w:val="false"/>
          <w:i w:val="false"/>
          <w:color w:val="000000"/>
          <w:sz w:val="28"/>
        </w:rPr>
        <w:t>Ескерту: қысқартылған сөздердің толық жазылуы:</w:t>
      </w:r>
      <w:r>
        <w:br/>
      </w:r>
      <w:r>
        <w:rPr>
          <w:rFonts w:ascii="Times New Roman"/>
          <w:b w:val="false"/>
          <w:i w:val="false"/>
          <w:color w:val="000000"/>
          <w:sz w:val="28"/>
        </w:rPr>
        <w:t>
ҚҚБ – құрылымдық-функционалдық бірлік</w:t>
      </w:r>
    </w:p>
    <w:bookmarkStart w:name="z127" w:id="75"/>
    <w:p>
      <w:pPr>
        <w:spacing w:after="0"/>
        <w:ind w:left="0"/>
        <w:jc w:val="both"/>
      </w:pPr>
      <w:r>
        <w:rPr>
          <w:rFonts w:ascii="Times New Roman"/>
          <w:b w:val="false"/>
          <w:i w:val="false"/>
          <w:color w:val="000000"/>
          <w:sz w:val="28"/>
        </w:rPr>
        <w:t xml:space="preserve">
«Үйде оқитын мүгедек балаларға    </w:t>
      </w:r>
      <w:r>
        <w:br/>
      </w:r>
      <w:r>
        <w:rPr>
          <w:rFonts w:ascii="Times New Roman"/>
          <w:b w:val="false"/>
          <w:i w:val="false"/>
          <w:color w:val="000000"/>
          <w:sz w:val="28"/>
        </w:rPr>
        <w:t>
материалдық қамсыздандыруды тағайындау»</w:t>
      </w:r>
      <w:r>
        <w:br/>
      </w:r>
      <w:r>
        <w:rPr>
          <w:rFonts w:ascii="Times New Roman"/>
          <w:b w:val="false"/>
          <w:i w:val="false"/>
          <w:color w:val="000000"/>
          <w:sz w:val="28"/>
        </w:rPr>
        <w:t xml:space="preserve">
мемлекеттік көрсетілетін қызметтің   </w:t>
      </w:r>
      <w:r>
        <w:br/>
      </w:r>
      <w:r>
        <w:rPr>
          <w:rFonts w:ascii="Times New Roman"/>
          <w:b w:val="false"/>
          <w:i w:val="false"/>
          <w:color w:val="000000"/>
          <w:sz w:val="28"/>
        </w:rPr>
        <w:t xml:space="preserve">
регламентіне 3-қосымша       </w:t>
      </w:r>
    </w:p>
    <w:bookmarkEnd w:id="75"/>
    <w:bookmarkStart w:name="z128" w:id="76"/>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әрекет етудің диаграммасы</w:t>
      </w:r>
    </w:p>
    <w:bookmarkEnd w:id="76"/>
    <w:p>
      <w:pPr>
        <w:spacing w:after="0"/>
        <w:ind w:left="0"/>
        <w:jc w:val="both"/>
      </w:pPr>
      <w:r>
        <w:drawing>
          <wp:inline distT="0" distB="0" distL="0" distR="0">
            <wp:extent cx="98044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9804400" cy="4076700"/>
                    </a:xfrm>
                    <a:prstGeom prst="rect">
                      <a:avLst/>
                    </a:prstGeom>
                  </pic:spPr>
                </pic:pic>
              </a:graphicData>
            </a:graphic>
          </wp:inline>
        </w:drawing>
      </w:r>
    </w:p>
    <w:bookmarkStart w:name="z436" w:id="77"/>
    <w:p>
      <w:pPr>
        <w:spacing w:after="0"/>
        <w:ind w:left="0"/>
        <w:jc w:val="both"/>
      </w:pPr>
      <w:r>
        <w:rPr>
          <w:rFonts w:ascii="Times New Roman"/>
          <w:b w:val="false"/>
          <w:i w:val="false"/>
          <w:color w:val="000000"/>
          <w:sz w:val="28"/>
        </w:rPr>
        <w:t xml:space="preserve">
«Үйде оқитын мүгедек балаларға    </w:t>
      </w:r>
      <w:r>
        <w:br/>
      </w:r>
      <w:r>
        <w:rPr>
          <w:rFonts w:ascii="Times New Roman"/>
          <w:b w:val="false"/>
          <w:i w:val="false"/>
          <w:color w:val="000000"/>
          <w:sz w:val="28"/>
        </w:rPr>
        <w:t>
материалдық қамсыздандыруды тағайындау»</w:t>
      </w:r>
      <w:r>
        <w:br/>
      </w:r>
      <w:r>
        <w:rPr>
          <w:rFonts w:ascii="Times New Roman"/>
          <w:b w:val="false"/>
          <w:i w:val="false"/>
          <w:color w:val="000000"/>
          <w:sz w:val="28"/>
        </w:rPr>
        <w:t xml:space="preserve">
мемлекеттік көрсетілетін қызметтің   </w:t>
      </w:r>
      <w:r>
        <w:br/>
      </w:r>
      <w:r>
        <w:rPr>
          <w:rFonts w:ascii="Times New Roman"/>
          <w:b w:val="false"/>
          <w:i w:val="false"/>
          <w:color w:val="000000"/>
          <w:sz w:val="28"/>
        </w:rPr>
        <w:t xml:space="preserve">
регламентіне 4-қосымша        </w:t>
      </w:r>
    </w:p>
    <w:bookmarkEnd w:id="77"/>
    <w:bookmarkStart w:name="z437" w:id="78"/>
    <w:p>
      <w:pPr>
        <w:spacing w:after="0"/>
        <w:ind w:left="0"/>
        <w:jc w:val="left"/>
      </w:pPr>
      <w:r>
        <w:rPr>
          <w:rFonts w:ascii="Times New Roman"/>
          <w:b/>
          <w:i w:val="false"/>
          <w:color w:val="000000"/>
        </w:rPr>
        <w:t xml:space="preserve"> 
«Үйде оқитын мүгедек балаларға материалдық қамсыздандыруды тағайындау» мемлекеттік көрсетілетін қызмет көрсетудің бизнес-үрдіс анықтамалығы</w:t>
      </w:r>
    </w:p>
    <w:bookmarkEnd w:id="78"/>
    <w:p>
      <w:pPr>
        <w:spacing w:after="0"/>
        <w:ind w:left="0"/>
        <w:jc w:val="both"/>
      </w:pPr>
      <w:r>
        <w:rPr>
          <w:rFonts w:ascii="Times New Roman"/>
          <w:b w:val="false"/>
          <w:i w:val="false"/>
          <w:color w:val="ff0000"/>
          <w:sz w:val="28"/>
        </w:rPr>
        <w:t xml:space="preserve">      Ескерту. Регламент 4-қосымшамен толықтырылды - Ақмола облысы әкімдігінің 05.01.2015 </w:t>
      </w:r>
      <w:r>
        <w:rPr>
          <w:rFonts w:ascii="Times New Roman"/>
          <w:b w:val="false"/>
          <w:i w:val="false"/>
          <w:color w:val="ff0000"/>
          <w:sz w:val="28"/>
        </w:rPr>
        <w:t>№ А-1/1</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71247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124700" cy="82169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қызмет берушінің құрылымдық бөлімшелерінің (қызметшілерінің), халыққа қызмет көрсету орталығының, «электрондық үкімет» веб-порталының өзара әрекет етуі;</w:t>
      </w:r>
    </w:p>
    <w:p>
      <w:pPr>
        <w:spacing w:after="0"/>
        <w:ind w:left="0"/>
        <w:jc w:val="both"/>
      </w:pPr>
      <w:r>
        <w:drawing>
          <wp:inline distT="0" distB="0" distL="0" distR="0">
            <wp:extent cx="65024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502400" cy="1689100"/>
                    </a:xfrm>
                    <a:prstGeom prst="rect">
                      <a:avLst/>
                    </a:prstGeom>
                  </pic:spPr>
                </pic:pic>
              </a:graphicData>
            </a:graphic>
          </wp:inline>
        </w:drawing>
      </w:r>
    </w:p>
    <w:bookmarkStart w:name="z438" w:id="79"/>
    <w:p>
      <w:pPr>
        <w:spacing w:after="0"/>
        <w:ind w:left="0"/>
        <w:jc w:val="both"/>
      </w:pPr>
      <w:r>
        <w:rPr>
          <w:rFonts w:ascii="Times New Roman"/>
          <w:b w:val="false"/>
          <w:i w:val="false"/>
          <w:color w:val="000000"/>
          <w:sz w:val="28"/>
        </w:rPr>
        <w:t xml:space="preserve">
«Үйде оқитын мүгедек балаларға    </w:t>
      </w:r>
      <w:r>
        <w:br/>
      </w:r>
      <w:r>
        <w:rPr>
          <w:rFonts w:ascii="Times New Roman"/>
          <w:b w:val="false"/>
          <w:i w:val="false"/>
          <w:color w:val="000000"/>
          <w:sz w:val="28"/>
        </w:rPr>
        <w:t>
материалдық қамсыздандыруды тағайындау»</w:t>
      </w:r>
      <w:r>
        <w:br/>
      </w:r>
      <w:r>
        <w:rPr>
          <w:rFonts w:ascii="Times New Roman"/>
          <w:b w:val="false"/>
          <w:i w:val="false"/>
          <w:color w:val="000000"/>
          <w:sz w:val="28"/>
        </w:rPr>
        <w:t xml:space="preserve">
мемлекеттік көрсетілетін қызметтің  </w:t>
      </w:r>
      <w:r>
        <w:br/>
      </w:r>
      <w:r>
        <w:rPr>
          <w:rFonts w:ascii="Times New Roman"/>
          <w:b w:val="false"/>
          <w:i w:val="false"/>
          <w:color w:val="000000"/>
          <w:sz w:val="28"/>
        </w:rPr>
        <w:t xml:space="preserve">
регламентіне 5-қосымша       </w:t>
      </w:r>
    </w:p>
    <w:bookmarkEnd w:id="79"/>
    <w:bookmarkStart w:name="z439" w:id="80"/>
    <w:p>
      <w:pPr>
        <w:spacing w:after="0"/>
        <w:ind w:left="0"/>
        <w:jc w:val="left"/>
      </w:pPr>
      <w:r>
        <w:rPr>
          <w:rFonts w:ascii="Times New Roman"/>
          <w:b/>
          <w:i w:val="false"/>
          <w:color w:val="000000"/>
        </w:rPr>
        <w:t xml:space="preserve"> 
«Үйде оқитын мүгедек балаларға материалдық қамсыздандыруды тағайындау» мемлекеттік көрсетілетін қызмет көрсетудің бизнес-үрдіс анықтамалығы</w:t>
      </w:r>
    </w:p>
    <w:bookmarkEnd w:id="80"/>
    <w:p>
      <w:pPr>
        <w:spacing w:after="0"/>
        <w:ind w:left="0"/>
        <w:jc w:val="both"/>
      </w:pPr>
      <w:r>
        <w:rPr>
          <w:rFonts w:ascii="Times New Roman"/>
          <w:b w:val="false"/>
          <w:i w:val="false"/>
          <w:color w:val="ff0000"/>
          <w:sz w:val="28"/>
        </w:rPr>
        <w:t xml:space="preserve">      Ескерту. Регламент 5-қосымшамен толықтырылды - Ақмола облысы әкімдігінің 05.01.2015 </w:t>
      </w:r>
      <w:r>
        <w:rPr>
          <w:rFonts w:ascii="Times New Roman"/>
          <w:b w:val="false"/>
          <w:i w:val="false"/>
          <w:color w:val="ff0000"/>
          <w:sz w:val="28"/>
        </w:rPr>
        <w:t>№ А-1/1</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67945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794500" cy="79121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қызмет берушінің құрылымдық бөлімшелерінің (қызметшілерінің), халыққа қызмет көрсету орталығының, «электрондық үкімет» веб-порталының өзара әрекет етуі;</w:t>
      </w:r>
    </w:p>
    <w:p>
      <w:pPr>
        <w:spacing w:after="0"/>
        <w:ind w:left="0"/>
        <w:jc w:val="both"/>
      </w:pPr>
      <w:r>
        <w:drawing>
          <wp:inline distT="0" distB="0" distL="0" distR="0">
            <wp:extent cx="64389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438900" cy="1536700"/>
                    </a:xfrm>
                    <a:prstGeom prst="rect">
                      <a:avLst/>
                    </a:prstGeom>
                  </pic:spPr>
                </pic:pic>
              </a:graphicData>
            </a:graphic>
          </wp:inline>
        </w:drawing>
      </w:r>
    </w:p>
    <w:bookmarkStart w:name="z440" w:id="81"/>
    <w:p>
      <w:pPr>
        <w:spacing w:after="0"/>
        <w:ind w:left="0"/>
        <w:jc w:val="both"/>
      </w:pPr>
      <w:r>
        <w:rPr>
          <w:rFonts w:ascii="Times New Roman"/>
          <w:b w:val="false"/>
          <w:i w:val="false"/>
          <w:color w:val="000000"/>
          <w:sz w:val="28"/>
        </w:rPr>
        <w:t xml:space="preserve">
«Үйде оқитын мүгедек балаларға     </w:t>
      </w:r>
      <w:r>
        <w:br/>
      </w:r>
      <w:r>
        <w:rPr>
          <w:rFonts w:ascii="Times New Roman"/>
          <w:b w:val="false"/>
          <w:i w:val="false"/>
          <w:color w:val="000000"/>
          <w:sz w:val="28"/>
        </w:rPr>
        <w:t>
материалдық қамсыздандыруды тағайындау»</w:t>
      </w:r>
      <w:r>
        <w:br/>
      </w:r>
      <w:r>
        <w:rPr>
          <w:rFonts w:ascii="Times New Roman"/>
          <w:b w:val="false"/>
          <w:i w:val="false"/>
          <w:color w:val="000000"/>
          <w:sz w:val="28"/>
        </w:rPr>
        <w:t xml:space="preserve">
мемлекеттік көрсетілетін қызметтің  </w:t>
      </w:r>
      <w:r>
        <w:br/>
      </w:r>
      <w:r>
        <w:rPr>
          <w:rFonts w:ascii="Times New Roman"/>
          <w:b w:val="false"/>
          <w:i w:val="false"/>
          <w:color w:val="000000"/>
          <w:sz w:val="28"/>
        </w:rPr>
        <w:t xml:space="preserve">
регламентіне 6-қосымша       </w:t>
      </w:r>
    </w:p>
    <w:bookmarkEnd w:id="81"/>
    <w:bookmarkStart w:name="z441" w:id="82"/>
    <w:p>
      <w:pPr>
        <w:spacing w:after="0"/>
        <w:ind w:left="0"/>
        <w:jc w:val="left"/>
      </w:pPr>
      <w:r>
        <w:rPr>
          <w:rFonts w:ascii="Times New Roman"/>
          <w:b/>
          <w:i w:val="false"/>
          <w:color w:val="000000"/>
        </w:rPr>
        <w:t xml:space="preserve"> 
«Үйде оқитын мүгедек балаларға материалдық қамсыздандыруды тағайындау» мемлекеттік көрсетілетін қызмет регламенті бизнес-процестерінің анықтамалығы</w:t>
      </w:r>
    </w:p>
    <w:bookmarkEnd w:id="82"/>
    <w:p>
      <w:pPr>
        <w:spacing w:after="0"/>
        <w:ind w:left="0"/>
        <w:jc w:val="both"/>
      </w:pPr>
      <w:r>
        <w:rPr>
          <w:rFonts w:ascii="Times New Roman"/>
          <w:b w:val="false"/>
          <w:i w:val="false"/>
          <w:color w:val="ff0000"/>
          <w:sz w:val="28"/>
        </w:rPr>
        <w:t xml:space="preserve">      Ескерту. Регламент 6-қосымшамен толықтырылды - Ақмола облысы әкімдігінің 05.01.2015 </w:t>
      </w:r>
      <w:r>
        <w:rPr>
          <w:rFonts w:ascii="Times New Roman"/>
          <w:b w:val="false"/>
          <w:i w:val="false"/>
          <w:color w:val="ff0000"/>
          <w:sz w:val="28"/>
        </w:rPr>
        <w:t>№ А-1/1</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110744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1074400" cy="36957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қызмет берушінің құрылымдық бөлімшелерінің (қызметшілерінің), халыққа қызмет көрсету орталығының, «электрондық үкімет» веб-порталының өзара әрекет етуі;</w:t>
      </w:r>
    </w:p>
    <w:p>
      <w:pPr>
        <w:spacing w:after="0"/>
        <w:ind w:left="0"/>
        <w:jc w:val="both"/>
      </w:pPr>
      <w:r>
        <w:drawing>
          <wp:inline distT="0" distB="0" distL="0" distR="0">
            <wp:extent cx="63500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350000" cy="1524000"/>
                    </a:xfrm>
                    <a:prstGeom prst="rect">
                      <a:avLst/>
                    </a:prstGeom>
                  </pic:spPr>
                </pic:pic>
              </a:graphicData>
            </a:graphic>
          </wp:inline>
        </w:drawing>
      </w:r>
    </w:p>
    <w:bookmarkStart w:name="z129" w:id="83"/>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2014 жылғы 10 сәуірдегі № А-4/130</w:t>
      </w:r>
      <w:r>
        <w:br/>
      </w:r>
      <w:r>
        <w:rPr>
          <w:rFonts w:ascii="Times New Roman"/>
          <w:b w:val="false"/>
          <w:i w:val="false"/>
          <w:color w:val="000000"/>
          <w:sz w:val="28"/>
        </w:rPr>
        <w:t xml:space="preserve">
қаулысымен бекітілді      </w:t>
      </w:r>
    </w:p>
    <w:bookmarkEnd w:id="83"/>
    <w:bookmarkStart w:name="z130" w:id="84"/>
    <w:p>
      <w:pPr>
        <w:spacing w:after="0"/>
        <w:ind w:left="0"/>
        <w:jc w:val="left"/>
      </w:pPr>
      <w:r>
        <w:rPr>
          <w:rFonts w:ascii="Times New Roman"/>
          <w:b/>
          <w:i w:val="false"/>
          <w:color w:val="000000"/>
        </w:rPr>
        <w:t xml:space="preserve"> 
«Медициналық-әлеуметтік мекемелерде (ұйымдарда) арнаулы әлеуметтік қызметтер көрсетуге құжаттар ресімдеу» мемлекеттік көрсетілетін қызмет регламенті</w:t>
      </w:r>
    </w:p>
    <w:bookmarkEnd w:id="84"/>
    <w:bookmarkStart w:name="z131" w:id="85"/>
    <w:p>
      <w:pPr>
        <w:spacing w:after="0"/>
        <w:ind w:left="0"/>
        <w:jc w:val="left"/>
      </w:pPr>
      <w:r>
        <w:rPr>
          <w:rFonts w:ascii="Times New Roman"/>
          <w:b/>
          <w:i w:val="false"/>
          <w:color w:val="000000"/>
        </w:rPr>
        <w:t xml:space="preserve"> 
1. Жалпы ережелер</w:t>
      </w:r>
    </w:p>
    <w:bookmarkEnd w:id="85"/>
    <w:bookmarkStart w:name="z132" w:id="86"/>
    <w:p>
      <w:pPr>
        <w:spacing w:after="0"/>
        <w:ind w:left="0"/>
        <w:jc w:val="both"/>
      </w:pPr>
      <w:r>
        <w:rPr>
          <w:rFonts w:ascii="Times New Roman"/>
          <w:b w:val="false"/>
          <w:i w:val="false"/>
          <w:color w:val="000000"/>
          <w:sz w:val="28"/>
        </w:rPr>
        <w:t>
      1. «Медициналық-әлеуметтік мекемелерде (ұйымдарда) арнаулы әлеуметтік қызметтер көрсетуге құжаттар ресімдеу» мемлекеттік көрсетілетін қызмет (бұдан әрі – мемлекеттік көрсетілетін қызмет) аудандардың және облыстық маңызы бар қалаларының жұмыспен қамту және әлеуметтік бағдарламалар бөлімдерімен (бұдан әрі –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қағаз.</w:t>
      </w:r>
      <w:r>
        <w:br/>
      </w:r>
      <w:r>
        <w:rPr>
          <w:rFonts w:ascii="Times New Roman"/>
          <w:b w:val="false"/>
          <w:i w:val="false"/>
          <w:color w:val="000000"/>
          <w:sz w:val="28"/>
        </w:rPr>
        <w:t>
</w:t>
      </w:r>
      <w:r>
        <w:rPr>
          <w:rFonts w:ascii="Times New Roman"/>
          <w:b w:val="false"/>
          <w:i w:val="false"/>
          <w:color w:val="000000"/>
          <w:sz w:val="28"/>
        </w:rPr>
        <w:t>
      3. Медициналық-әлеуметтік мекемелерде (ұйымдарда) арнаулы әлеуметтік қызметтер көрсету мерзімі көрсетілген құжаттарды ресімдеу туралы хабарлама (бұдан әрі - хабарлама) немесе мемлекеттік көрсетілетін қызметтен бас тарту туралы дәлелді жауап көрсетілетін мемлекеттік қызметтің нәтижесі болып табылады.</w:t>
      </w:r>
    </w:p>
    <w:bookmarkEnd w:id="86"/>
    <w:bookmarkStart w:name="z135" w:id="8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87"/>
    <w:bookmarkStart w:name="z136" w:id="88"/>
    <w:p>
      <w:pPr>
        <w:spacing w:after="0"/>
        <w:ind w:left="0"/>
        <w:jc w:val="both"/>
      </w:pPr>
      <w:r>
        <w:rPr>
          <w:rFonts w:ascii="Times New Roman"/>
          <w:b w:val="false"/>
          <w:i w:val="false"/>
          <w:color w:val="000000"/>
          <w:sz w:val="28"/>
        </w:rPr>
        <w:t>
      4. Мемлекеттік қызметті алу үшін көрсетілетін қызметті алушы Қазақстан Республикасы Үкіметінің 2014 жылғы 11 наурыздағы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«Медициналық-әлеуметтік мекемелерде (ұйымдарда) арнаулы әлеуметтік қызметтер көрсетуге құжаттар ресімдеу»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кеңсесі құжаттарды қабылдауды және тіркеуді іске асырады – 15 минут. Нәтижесі – тиісті құжаттарды қабылдау туралы қолхат;</w:t>
      </w:r>
      <w:r>
        <w:br/>
      </w:r>
      <w:r>
        <w:rPr>
          <w:rFonts w:ascii="Times New Roman"/>
          <w:b w:val="false"/>
          <w:i w:val="false"/>
          <w:color w:val="000000"/>
          <w:sz w:val="28"/>
        </w:rPr>
        <w:t>
      2) көрсетілетін қызметті берушінің басшылығы құжаттармен танысады – 15 минут. Нәтижесі – орындау үшін жауапты орындаушыны белгілеу;</w:t>
      </w:r>
      <w:r>
        <w:br/>
      </w:r>
      <w:r>
        <w:rPr>
          <w:rFonts w:ascii="Times New Roman"/>
          <w:b w:val="false"/>
          <w:i w:val="false"/>
          <w:color w:val="000000"/>
          <w:sz w:val="28"/>
        </w:rPr>
        <w:t>
      3) көрсетілетін қызметті берушінің жауапты орындаушысы құжаттардың толықтығын тексереді – 16 жұмыс күні. Нәтижесі – хабарламаны дайындау немесе мемлекеттік көрсетілетін қызметтен бас тарту туралы дәлелді жауап;</w:t>
      </w:r>
      <w:r>
        <w:br/>
      </w:r>
      <w:r>
        <w:rPr>
          <w:rFonts w:ascii="Times New Roman"/>
          <w:b w:val="false"/>
          <w:i w:val="false"/>
          <w:color w:val="000000"/>
          <w:sz w:val="28"/>
        </w:rPr>
        <w:t>
      4) көрсетілетін қызметті берушінің басшылығы құжаттармен танысады, хабарламаға қол қою немесе мемлекеттік көрсетілетін қызметтен бас тарту туралы дәлелді жауап береді – 15 минут. Нәтижесі – хабарламаға қол қою немесе мемлекеттік көрсетілетін қызметтен бас тарту туралы дәлелді жауап;</w:t>
      </w:r>
      <w:r>
        <w:br/>
      </w:r>
      <w:r>
        <w:rPr>
          <w:rFonts w:ascii="Times New Roman"/>
          <w:b w:val="false"/>
          <w:i w:val="false"/>
          <w:color w:val="000000"/>
          <w:sz w:val="28"/>
        </w:rPr>
        <w:t>
      5) көрсетілетін қызметті берушінің кеңсесі көрсетілетін қызметті алушыға хабарлама береді – 15 минут. Нәтижесі – көрсетілетін қызметті алушының мемлекеттік қызмет көрсету жөніндегі журналға қол қоюы.</w:t>
      </w:r>
    </w:p>
    <w:bookmarkEnd w:id="88"/>
    <w:bookmarkStart w:name="z138" w:id="8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89"/>
    <w:bookmarkStart w:name="z139" w:id="90"/>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 (іс-қимылдар) кезеңділігінің сипаттамасы:</w:t>
      </w:r>
      <w:r>
        <w:br/>
      </w:r>
      <w:r>
        <w:rPr>
          <w:rFonts w:ascii="Times New Roman"/>
          <w:b w:val="false"/>
          <w:i w:val="false"/>
          <w:color w:val="000000"/>
          <w:sz w:val="28"/>
        </w:rPr>
        <w:t>
      1) көрсетілетін қызметті берушінің кеңсесі бұрыштама қою үшін басшылыққа құжаттарды жолдайды - 15 минут;</w:t>
      </w:r>
      <w:r>
        <w:br/>
      </w:r>
      <w:r>
        <w:rPr>
          <w:rFonts w:ascii="Times New Roman"/>
          <w:b w:val="false"/>
          <w:i w:val="false"/>
          <w:color w:val="000000"/>
          <w:sz w:val="28"/>
        </w:rPr>
        <w:t>
      2) көрсетілетін қызметті берушінің басшылығы бұрыштама қояды, құжаттарды жауапты орындаушыға жібереді - 15 минут;</w:t>
      </w:r>
      <w:r>
        <w:br/>
      </w:r>
      <w:r>
        <w:rPr>
          <w:rFonts w:ascii="Times New Roman"/>
          <w:b w:val="false"/>
          <w:i w:val="false"/>
          <w:color w:val="000000"/>
          <w:sz w:val="28"/>
        </w:rPr>
        <w:t>
      3) көрсетілетін қызметті берушінің жауапты орындаушысы құжаттарды материалдарымен қоса басшылыққа жолдайды – 16 жұмыс күні;</w:t>
      </w:r>
      <w:r>
        <w:br/>
      </w:r>
      <w:r>
        <w:rPr>
          <w:rFonts w:ascii="Times New Roman"/>
          <w:b w:val="false"/>
          <w:i w:val="false"/>
          <w:color w:val="000000"/>
          <w:sz w:val="28"/>
        </w:rPr>
        <w:t>
      4) көрсетілетін қызметті берушінің басшылығы хабарламаға қол қояды немесе мемлекеттік көрсетілетін қызметтен бас тарту туралы дәлелді жауап береді – 15 минут;</w:t>
      </w:r>
      <w:r>
        <w:br/>
      </w:r>
      <w:r>
        <w:rPr>
          <w:rFonts w:ascii="Times New Roman"/>
          <w:b w:val="false"/>
          <w:i w:val="false"/>
          <w:color w:val="000000"/>
          <w:sz w:val="28"/>
        </w:rPr>
        <w:t>
      5) көрсетілетін қызметті берушінің кеңсесі хабарлама береді – 15 минут.</w:t>
      </w:r>
      <w:r>
        <w:br/>
      </w:r>
      <w:r>
        <w:rPr>
          <w:rFonts w:ascii="Times New Roman"/>
          <w:b w:val="false"/>
          <w:i w:val="false"/>
          <w:color w:val="000000"/>
          <w:sz w:val="28"/>
        </w:rPr>
        <w:t>
</w:t>
      </w:r>
      <w:r>
        <w:rPr>
          <w:rFonts w:ascii="Times New Roman"/>
          <w:b w:val="false"/>
          <w:i w:val="false"/>
          <w:color w:val="000000"/>
          <w:sz w:val="28"/>
        </w:rPr>
        <w:t>
      8. Рәсім (іс-қимыл) кезеңділігінің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облысы әкімдігінің 05.01.2015 </w:t>
      </w:r>
      <w:r>
        <w:rPr>
          <w:rFonts w:ascii="Times New Roman"/>
          <w:b w:val="false"/>
          <w:i w:val="false"/>
          <w:color w:val="000000"/>
          <w:sz w:val="28"/>
        </w:rPr>
        <w:t>№ А-1/1</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процесінде көрсетілетін қызметті берушінің құрылымдық бөлімшелерінің (қызметшілерінің) өзара әрекет етуінің, рәсімдері (әрекеттері) кезеңділігінің толық сиппатамасы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9-тармақпен толықтырылды - Ақмола облысы әкімдігінің 05.01.2015 </w:t>
      </w:r>
      <w:r>
        <w:rPr>
          <w:rFonts w:ascii="Times New Roman"/>
          <w:b w:val="false"/>
          <w:i w:val="false"/>
          <w:color w:val="000000"/>
          <w:sz w:val="28"/>
        </w:rPr>
        <w:t>№ А-1/1</w:t>
      </w:r>
      <w:r>
        <w:rPr>
          <w:rFonts w:ascii="Times New Roman"/>
          <w:b w:val="false"/>
          <w:i w:val="false"/>
          <w:color w:val="ff0000"/>
          <w:sz w:val="28"/>
        </w:rPr>
        <w:t xml:space="preserve"> (ресми жарияланған күнінен бастап қолданысқа енгізіледі) қаулысымен.</w:t>
      </w:r>
    </w:p>
    <w:bookmarkEnd w:id="90"/>
    <w:bookmarkStart w:name="z142" w:id="91"/>
    <w:p>
      <w:pPr>
        <w:spacing w:after="0"/>
        <w:ind w:left="0"/>
        <w:jc w:val="both"/>
      </w:pPr>
      <w:r>
        <w:rPr>
          <w:rFonts w:ascii="Times New Roman"/>
          <w:b w:val="false"/>
          <w:i w:val="false"/>
          <w:color w:val="000000"/>
          <w:sz w:val="28"/>
        </w:rPr>
        <w:t xml:space="preserve">
«Медициналық-әлеуметтік мекемелерде </w:t>
      </w:r>
      <w:r>
        <w:br/>
      </w:r>
      <w:r>
        <w:rPr>
          <w:rFonts w:ascii="Times New Roman"/>
          <w:b w:val="false"/>
          <w:i w:val="false"/>
          <w:color w:val="000000"/>
          <w:sz w:val="28"/>
        </w:rPr>
        <w:t xml:space="preserve">
(ұйымдарда) арнаулы әлеуметтік     </w:t>
      </w:r>
      <w:r>
        <w:br/>
      </w:r>
      <w:r>
        <w:rPr>
          <w:rFonts w:ascii="Times New Roman"/>
          <w:b w:val="false"/>
          <w:i w:val="false"/>
          <w:color w:val="000000"/>
          <w:sz w:val="28"/>
        </w:rPr>
        <w:t>
қызметтер көрсетуге құжаттар ресімдеу»</w:t>
      </w:r>
      <w:r>
        <w:br/>
      </w:r>
      <w:r>
        <w:rPr>
          <w:rFonts w:ascii="Times New Roman"/>
          <w:b w:val="false"/>
          <w:i w:val="false"/>
          <w:color w:val="000000"/>
          <w:sz w:val="28"/>
        </w:rPr>
        <w:t xml:space="preserve">
мемлекеттік көрсетілетін қызметтің  </w:t>
      </w:r>
      <w:r>
        <w:br/>
      </w:r>
      <w:r>
        <w:rPr>
          <w:rFonts w:ascii="Times New Roman"/>
          <w:b w:val="false"/>
          <w:i w:val="false"/>
          <w:color w:val="000000"/>
          <w:sz w:val="28"/>
        </w:rPr>
        <w:t xml:space="preserve">
регламентіне 1 қосымша       </w:t>
      </w:r>
    </w:p>
    <w:bookmarkEnd w:id="91"/>
    <w:bookmarkStart w:name="z143" w:id="92"/>
    <w:p>
      <w:pPr>
        <w:spacing w:after="0"/>
        <w:ind w:left="0"/>
        <w:jc w:val="left"/>
      </w:pPr>
      <w:r>
        <w:rPr>
          <w:rFonts w:ascii="Times New Roman"/>
          <w:b/>
          <w:i w:val="false"/>
          <w:color w:val="000000"/>
        </w:rPr>
        <w:t xml:space="preserve"> 
Кезектілік сипаттамасының және ҚФБ әкімшілік әрекеттерінің өзара әрекет етуінің блок-схемасы</w:t>
      </w:r>
    </w:p>
    <w:bookmarkEnd w:id="92"/>
    <w:p>
      <w:pPr>
        <w:spacing w:after="0"/>
        <w:ind w:left="0"/>
        <w:jc w:val="both"/>
      </w:pPr>
      <w:r>
        <w:rPr>
          <w:rFonts w:ascii="Times New Roman"/>
          <w:b w:val="false"/>
          <w:i w:val="false"/>
          <w:color w:val="ff0000"/>
          <w:sz w:val="28"/>
        </w:rPr>
        <w:t xml:space="preserve">      Ескерту. 1-қосымша жаңа редакцияда - Ақмола облысы әкімдігінің 05.01.2015 </w:t>
      </w:r>
      <w:r>
        <w:rPr>
          <w:rFonts w:ascii="Times New Roman"/>
          <w:b w:val="false"/>
          <w:i w:val="false"/>
          <w:color w:val="ff0000"/>
          <w:sz w:val="28"/>
        </w:rPr>
        <w:t>№ А-1/1</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drawing>
          <wp:inline distT="0" distB="0" distL="0" distR="0">
            <wp:extent cx="72771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277100" cy="5524500"/>
                    </a:xfrm>
                    <a:prstGeom prst="rect">
                      <a:avLst/>
                    </a:prstGeom>
                  </pic:spPr>
                </pic:pic>
              </a:graphicData>
            </a:graphic>
          </wp:inline>
        </w:drawing>
      </w:r>
    </w:p>
    <w:p>
      <w:pPr>
        <w:spacing w:after="0"/>
        <w:ind w:left="0"/>
        <w:jc w:val="both"/>
      </w:pPr>
      <w:r>
        <w:rPr>
          <w:rFonts w:ascii="Times New Roman"/>
          <w:b w:val="false"/>
          <w:i w:val="false"/>
          <w:color w:val="000000"/>
          <w:sz w:val="28"/>
        </w:rPr>
        <w:t>Ескерту: қысқарған сөздердің толық жазылуы:</w:t>
      </w:r>
      <w:r>
        <w:br/>
      </w:r>
      <w:r>
        <w:rPr>
          <w:rFonts w:ascii="Times New Roman"/>
          <w:b w:val="false"/>
          <w:i w:val="false"/>
          <w:color w:val="000000"/>
          <w:sz w:val="28"/>
        </w:rPr>
        <w:t>
ҚФБ – құрылымдық-функционалдық бірлік</w:t>
      </w:r>
    </w:p>
    <w:bookmarkStart w:name="z443" w:id="93"/>
    <w:p>
      <w:pPr>
        <w:spacing w:after="0"/>
        <w:ind w:left="0"/>
        <w:jc w:val="both"/>
      </w:pPr>
      <w:r>
        <w:rPr>
          <w:rFonts w:ascii="Times New Roman"/>
          <w:b w:val="false"/>
          <w:i w:val="false"/>
          <w:color w:val="000000"/>
          <w:sz w:val="28"/>
        </w:rPr>
        <w:t xml:space="preserve">
«Медициналық-әлеуметтік мекемелерде  </w:t>
      </w:r>
      <w:r>
        <w:br/>
      </w:r>
      <w:r>
        <w:rPr>
          <w:rFonts w:ascii="Times New Roman"/>
          <w:b w:val="false"/>
          <w:i w:val="false"/>
          <w:color w:val="000000"/>
          <w:sz w:val="28"/>
        </w:rPr>
        <w:t xml:space="preserve">
(ұйымдарда) арнаулы әлеуметтік     </w:t>
      </w:r>
      <w:r>
        <w:br/>
      </w:r>
      <w:r>
        <w:rPr>
          <w:rFonts w:ascii="Times New Roman"/>
          <w:b w:val="false"/>
          <w:i w:val="false"/>
          <w:color w:val="000000"/>
          <w:sz w:val="28"/>
        </w:rPr>
        <w:t>
қызметтер көрсетуге құжаттар ресімдеу»</w:t>
      </w:r>
      <w:r>
        <w:br/>
      </w:r>
      <w:r>
        <w:rPr>
          <w:rFonts w:ascii="Times New Roman"/>
          <w:b w:val="false"/>
          <w:i w:val="false"/>
          <w:color w:val="000000"/>
          <w:sz w:val="28"/>
        </w:rPr>
        <w:t xml:space="preserve">
мемлекеттік көрсетілетін қызметтің   </w:t>
      </w:r>
      <w:r>
        <w:br/>
      </w:r>
      <w:r>
        <w:rPr>
          <w:rFonts w:ascii="Times New Roman"/>
          <w:b w:val="false"/>
          <w:i w:val="false"/>
          <w:color w:val="000000"/>
          <w:sz w:val="28"/>
        </w:rPr>
        <w:t xml:space="preserve">
регламентіне 2-қосымша        </w:t>
      </w:r>
    </w:p>
    <w:bookmarkEnd w:id="93"/>
    <w:bookmarkStart w:name="z444" w:id="94"/>
    <w:p>
      <w:pPr>
        <w:spacing w:after="0"/>
        <w:ind w:left="0"/>
        <w:jc w:val="left"/>
      </w:pPr>
      <w:r>
        <w:rPr>
          <w:rFonts w:ascii="Times New Roman"/>
          <w:b/>
          <w:i w:val="false"/>
          <w:color w:val="000000"/>
        </w:rPr>
        <w:t xml:space="preserve"> 
«Медициналық-әлеуметтік мекемелерде (ұйымдарда) арнаулы әлеуметтік қызметтер көрсетуге құжаттар ресімдеу» мемлекеттік көрсетілетін қызмет көрсетудің бизнес-үрдіс анықтамалығы</w:t>
      </w:r>
    </w:p>
    <w:bookmarkEnd w:id="94"/>
    <w:p>
      <w:pPr>
        <w:spacing w:after="0"/>
        <w:ind w:left="0"/>
        <w:jc w:val="both"/>
      </w:pPr>
      <w:r>
        <w:rPr>
          <w:rFonts w:ascii="Times New Roman"/>
          <w:b w:val="false"/>
          <w:i w:val="false"/>
          <w:color w:val="ff0000"/>
          <w:sz w:val="28"/>
        </w:rPr>
        <w:t xml:space="preserve">      Ескерту. Регламент 2-қосымшамен толықтырылды - Ақмола облысы әкімдігінің 05.01.2015 </w:t>
      </w:r>
      <w:r>
        <w:rPr>
          <w:rFonts w:ascii="Times New Roman"/>
          <w:b w:val="false"/>
          <w:i w:val="false"/>
          <w:color w:val="ff0000"/>
          <w:sz w:val="28"/>
        </w:rPr>
        <w:t>№ А-1/1</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72390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239000" cy="76327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 алушы мен құрылымдық қызметкерлердің арасындағы өзара қарым-қатынасы, халыққа қызмет көрсету орталығы, «электронды үкімет» веб-порталы;</w:t>
      </w:r>
    </w:p>
    <w:p>
      <w:pPr>
        <w:spacing w:after="0"/>
        <w:ind w:left="0"/>
        <w:jc w:val="both"/>
      </w:pPr>
      <w:r>
        <w:drawing>
          <wp:inline distT="0" distB="0" distL="0" distR="0">
            <wp:extent cx="57785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778500" cy="1701800"/>
                    </a:xfrm>
                    <a:prstGeom prst="rect">
                      <a:avLst/>
                    </a:prstGeom>
                  </pic:spPr>
                </pic:pic>
              </a:graphicData>
            </a:graphic>
          </wp:inline>
        </w:drawing>
      </w:r>
    </w:p>
    <w:bookmarkStart w:name="z144" w:id="95"/>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2014 жылғы 10 сәуірдегі № А-4/130</w:t>
      </w:r>
      <w:r>
        <w:br/>
      </w:r>
      <w:r>
        <w:rPr>
          <w:rFonts w:ascii="Times New Roman"/>
          <w:b w:val="false"/>
          <w:i w:val="false"/>
          <w:color w:val="000000"/>
          <w:sz w:val="28"/>
        </w:rPr>
        <w:t xml:space="preserve">
қаулысымен бекітілді      </w:t>
      </w:r>
    </w:p>
    <w:bookmarkEnd w:id="95"/>
    <w:bookmarkStart w:name="z145" w:id="96"/>
    <w:p>
      <w:pPr>
        <w:spacing w:after="0"/>
        <w:ind w:left="0"/>
        <w:jc w:val="left"/>
      </w:pPr>
      <w:r>
        <w:rPr>
          <w:rFonts w:ascii="Times New Roman"/>
          <w:b/>
          <w:i w:val="false"/>
          <w:color w:val="000000"/>
        </w:rPr>
        <w:t xml:space="preserve"> 
«Мемлекеттік атаулы әлеуметтік көмек тағайындау» мемлекеттік көрсетілетін қызмет регламенті</w:t>
      </w:r>
    </w:p>
    <w:bookmarkEnd w:id="96"/>
    <w:bookmarkStart w:name="z146" w:id="97"/>
    <w:p>
      <w:pPr>
        <w:spacing w:after="0"/>
        <w:ind w:left="0"/>
        <w:jc w:val="left"/>
      </w:pPr>
      <w:r>
        <w:rPr>
          <w:rFonts w:ascii="Times New Roman"/>
          <w:b/>
          <w:i w:val="false"/>
          <w:color w:val="000000"/>
        </w:rPr>
        <w:t xml:space="preserve"> 
1. Жалпы ережелер</w:t>
      </w:r>
    </w:p>
    <w:bookmarkEnd w:id="97"/>
    <w:bookmarkStart w:name="z147" w:id="98"/>
    <w:p>
      <w:pPr>
        <w:spacing w:after="0"/>
        <w:ind w:left="0"/>
        <w:jc w:val="both"/>
      </w:pPr>
      <w:r>
        <w:rPr>
          <w:rFonts w:ascii="Times New Roman"/>
          <w:b w:val="false"/>
          <w:i w:val="false"/>
          <w:color w:val="000000"/>
          <w:sz w:val="28"/>
        </w:rPr>
        <w:t>
      1. «Мемлекеттік атаулы әлеуметтік көмек тағайындау» мемлекеттік көрсетілетін қызмет (бұдан әрі - мемлекеттік көрсетілетін қызмет) аудандардың және қала облыстық маңызы бар қалалардың жұмыспен қамту және әлеуметтік бағдарламалар бөлімдерімен (бұдан әрі – көрсетілетін қызметті беруші) көрсетіледі.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1) аудандардың және қалалардың маңызы бар жұмыспен қамту және әлеуметтік бағдарламалар (бұдан әрі – көрсетілетін қызметті беруші);</w:t>
      </w:r>
      <w:r>
        <w:br/>
      </w:r>
      <w:r>
        <w:rPr>
          <w:rFonts w:ascii="Times New Roman"/>
          <w:b w:val="false"/>
          <w:i w:val="false"/>
          <w:color w:val="000000"/>
          <w:sz w:val="28"/>
        </w:rPr>
        <w:t>
      2)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ХҚКО);</w:t>
      </w:r>
      <w:r>
        <w:br/>
      </w:r>
      <w:r>
        <w:rPr>
          <w:rFonts w:ascii="Times New Roman"/>
          <w:b w:val="false"/>
          <w:i w:val="false"/>
          <w:color w:val="000000"/>
          <w:sz w:val="28"/>
        </w:rPr>
        <w:t>
      3) тұрғылықты жері бойынша көрсетілетін қызметті беруші болмаған жағдайда, кент, ауыл, ауылдық округ әкімі (бұдан әрі – ауылдық округ әкімі) арқылы жүзеге асырылады.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қағаз.</w:t>
      </w:r>
      <w:r>
        <w:br/>
      </w:r>
      <w:r>
        <w:rPr>
          <w:rFonts w:ascii="Times New Roman"/>
          <w:b w:val="false"/>
          <w:i w:val="false"/>
          <w:color w:val="000000"/>
          <w:sz w:val="28"/>
        </w:rPr>
        <w:t>
</w:t>
      </w:r>
      <w:r>
        <w:rPr>
          <w:rFonts w:ascii="Times New Roman"/>
          <w:b w:val="false"/>
          <w:i w:val="false"/>
          <w:color w:val="000000"/>
          <w:sz w:val="28"/>
        </w:rPr>
        <w:t>
      3. Мемлекеттік атаулы әлеуметтік көмек тағайындау туралы хабарлама немесе мемлекеттік қызметті көрсетуден бас тарту туралы дәлелді жауап көрсетілетін мемлекеттік қызмет.</w:t>
      </w:r>
    </w:p>
    <w:bookmarkEnd w:id="98"/>
    <w:bookmarkStart w:name="z150" w:id="9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99"/>
    <w:bookmarkStart w:name="z151" w:id="100"/>
    <w:p>
      <w:pPr>
        <w:spacing w:after="0"/>
        <w:ind w:left="0"/>
        <w:jc w:val="both"/>
      </w:pPr>
      <w:r>
        <w:rPr>
          <w:rFonts w:ascii="Times New Roman"/>
          <w:b w:val="false"/>
          <w:i w:val="false"/>
          <w:color w:val="000000"/>
          <w:sz w:val="28"/>
        </w:rPr>
        <w:t>
      4. Мемлекеттік қызметті алу үшін көрсетілетін қызметті алушы Қазақстан Республикасы Үкіметінің 2014 жылғы 11 наурыздаға № 217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атаулы әлеуметтік көмек тағайындау»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кеңсесі немесе ауылдық округ әкімі құжаттарды қабылдауды және тіркеуді іске асырады – 15 минут. Нәтижесі – көрсетілетін қызметті алушыға қолхат беру;</w:t>
      </w:r>
      <w:r>
        <w:br/>
      </w:r>
      <w:r>
        <w:rPr>
          <w:rFonts w:ascii="Times New Roman"/>
          <w:b w:val="false"/>
          <w:i w:val="false"/>
          <w:color w:val="000000"/>
          <w:sz w:val="28"/>
        </w:rPr>
        <w:t>
      2) көрсетілетін қызметті берушінің басшылығы немесе ауылдық округ әкімі құжаттармен танысады – 15 минут. Нәтижесі - жауапты орындаушыны белгілеу;</w:t>
      </w:r>
      <w:r>
        <w:br/>
      </w:r>
      <w:r>
        <w:rPr>
          <w:rFonts w:ascii="Times New Roman"/>
          <w:b w:val="false"/>
          <w:i w:val="false"/>
          <w:color w:val="000000"/>
          <w:sz w:val="28"/>
        </w:rPr>
        <w:t>
      3) көрсетілетін қызметті берушінің жауапты орындаушысы құжаттардың толықтығын тексереді – 3 жұмыс күні. Нәтижесі – құжаттарды учаскелік комиссияның қарауына жіберу;</w:t>
      </w:r>
      <w:r>
        <w:br/>
      </w:r>
      <w:r>
        <w:rPr>
          <w:rFonts w:ascii="Times New Roman"/>
          <w:b w:val="false"/>
          <w:i w:val="false"/>
          <w:color w:val="000000"/>
          <w:sz w:val="28"/>
        </w:rPr>
        <w:t>
      4) учаскелік комиссия көрсетілетін қызметті алушының (отбасының) материалдық жағдайын тексереді - 2 жұмыс күні. Нәтижесі – көрсетілетін қызметті алушының (отбасының) материалдық жағдайын тексеру актісі (бұдан әрі – тексеру актісі) және көрсетілетін қызметті алушыға атаулы әлеуметтік көмек көрсету қажеттілігі немесе одан бас тарту туралы қорытынды (бұдан әрі - қорытынды).</w:t>
      </w:r>
      <w:r>
        <w:br/>
      </w:r>
      <w:r>
        <w:rPr>
          <w:rFonts w:ascii="Times New Roman"/>
          <w:b w:val="false"/>
          <w:i w:val="false"/>
          <w:color w:val="000000"/>
          <w:sz w:val="28"/>
        </w:rPr>
        <w:t>
      5) ауылдық округ әкімі тексеру актісімен және қорытындысымен танысады – 10 жұмыс күні. Нәтижесі – тексеру актісі мен қорытындысын көрсетілетін қызметті берушіге жіберу;</w:t>
      </w:r>
      <w:r>
        <w:br/>
      </w:r>
      <w:r>
        <w:rPr>
          <w:rFonts w:ascii="Times New Roman"/>
          <w:b w:val="false"/>
          <w:i w:val="false"/>
          <w:color w:val="000000"/>
          <w:sz w:val="28"/>
        </w:rPr>
        <w:t>
      6) көрсетілетін қызметті берушінің жауапты орындаушысы тексеру актісімен және қорытындысымен танысады – 1 жұмыс күні. Нәтижесі – мемелекеттік қызметті тағайындау немесе тағайындаудан бас тарту туралы хабарламаны дайындау;</w:t>
      </w:r>
      <w:r>
        <w:br/>
      </w:r>
      <w:r>
        <w:rPr>
          <w:rFonts w:ascii="Times New Roman"/>
          <w:b w:val="false"/>
          <w:i w:val="false"/>
          <w:color w:val="000000"/>
          <w:sz w:val="28"/>
        </w:rPr>
        <w:t>
      7) көрсетілетін қызметті берушінің басшылығы ұсынылған құжаттармен танысады – 15 минут. Нәтижесі – мемлекеттік қызметті тағайындау немесе одан бас тарту туралы хабарламаға қол қоюы;</w:t>
      </w:r>
      <w:r>
        <w:br/>
      </w:r>
      <w:r>
        <w:rPr>
          <w:rFonts w:ascii="Times New Roman"/>
          <w:b w:val="false"/>
          <w:i w:val="false"/>
          <w:color w:val="000000"/>
          <w:sz w:val="28"/>
        </w:rPr>
        <w:t>
      8) көрсетілетін қызметті берушінің кеңсесі көрсетілетін қызметті алушыға немесе Орталық қызметкеріне немесе мемлекеттік қызметті тағайындау тағайындаудан бас тарту туралы хабарламаны береді немесе ауылдық округ әкіміне жолдайды – 15 минут. Нәтижесі – көрсетілетін қызметті алушының немесе Орталық қызметкердің мемлекеттік қызмет көрсету жөніндегі журналға қол қоюы;</w:t>
      </w:r>
      <w:r>
        <w:br/>
      </w:r>
      <w:r>
        <w:rPr>
          <w:rFonts w:ascii="Times New Roman"/>
          <w:b w:val="false"/>
          <w:i w:val="false"/>
          <w:color w:val="000000"/>
          <w:sz w:val="28"/>
        </w:rPr>
        <w:t>
      9) ауылдық округ әкімі көрсетілетін қызметті алушыға хабарлама немесе дәлелді бас тарту жауабын береді – 15 минут. Нәтижесі - көрсетілетін қызметті алушының мемлекеттік қызмет көрсету жөніндегі журналға қол қоюы.</w:t>
      </w:r>
    </w:p>
    <w:bookmarkEnd w:id="100"/>
    <w:bookmarkStart w:name="z153" w:id="10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01"/>
    <w:bookmarkStart w:name="z154" w:id="102"/>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ауылдық округ әкімі;</w:t>
      </w:r>
      <w:r>
        <w:br/>
      </w:r>
      <w:r>
        <w:rPr>
          <w:rFonts w:ascii="Times New Roman"/>
          <w:b w:val="false"/>
          <w:i w:val="false"/>
          <w:color w:val="000000"/>
          <w:sz w:val="28"/>
        </w:rPr>
        <w:t>
      2) уәкілетті органның басшылығы;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4) учаскелік комиссия.</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 (іс-қимылдар) кезеңділігінің сипаттамасы:</w:t>
      </w:r>
      <w:r>
        <w:br/>
      </w:r>
      <w:r>
        <w:rPr>
          <w:rFonts w:ascii="Times New Roman"/>
          <w:b w:val="false"/>
          <w:i w:val="false"/>
          <w:color w:val="000000"/>
          <w:sz w:val="28"/>
        </w:rPr>
        <w:t>
      1) көрсетілетін қызметті берушінің кеңсесі бұрыштама қою үшін басшылыққа құжаттарды жолдайды - 15 минут;</w:t>
      </w:r>
      <w:r>
        <w:br/>
      </w:r>
      <w:r>
        <w:rPr>
          <w:rFonts w:ascii="Times New Roman"/>
          <w:b w:val="false"/>
          <w:i w:val="false"/>
          <w:color w:val="000000"/>
          <w:sz w:val="28"/>
        </w:rPr>
        <w:t>
      2) көрсетілетін қызметті берушінің басшылығы бұрыштама қояды, құжаттарды жауапты орындаушыға жібереді - 15 минут;</w:t>
      </w:r>
      <w:r>
        <w:br/>
      </w:r>
      <w:r>
        <w:rPr>
          <w:rFonts w:ascii="Times New Roman"/>
          <w:b w:val="false"/>
          <w:i w:val="false"/>
          <w:color w:val="000000"/>
          <w:sz w:val="28"/>
        </w:rPr>
        <w:t>
      3) көрсетілетін қызметті берушінің жауапты орындаушысы құжаттарды материалдарымен қоса учаскелік комиссияға жолдайды - 3 жұмыс күні;</w:t>
      </w:r>
      <w:r>
        <w:br/>
      </w:r>
      <w:r>
        <w:rPr>
          <w:rFonts w:ascii="Times New Roman"/>
          <w:b w:val="false"/>
          <w:i w:val="false"/>
          <w:color w:val="000000"/>
          <w:sz w:val="28"/>
        </w:rPr>
        <w:t>
      4) учаскелік комиссия тексеріс өткізіп, тексеріс актісін ауылдық округ әкіміне және көрсетілетін қызметті берушіге жібереді – 2 жұмыс күні;</w:t>
      </w:r>
      <w:r>
        <w:br/>
      </w:r>
      <w:r>
        <w:rPr>
          <w:rFonts w:ascii="Times New Roman"/>
          <w:b w:val="false"/>
          <w:i w:val="false"/>
          <w:color w:val="000000"/>
          <w:sz w:val="28"/>
        </w:rPr>
        <w:t>
      5) ауылдық округ әкімі тексеру актісін уәкілетті органға жолдайды - 10 жұмыс күні;</w:t>
      </w:r>
      <w:r>
        <w:br/>
      </w:r>
      <w:r>
        <w:rPr>
          <w:rFonts w:ascii="Times New Roman"/>
          <w:b w:val="false"/>
          <w:i w:val="false"/>
          <w:color w:val="000000"/>
          <w:sz w:val="28"/>
        </w:rPr>
        <w:t>
      6) көрсетілетін қызметті берушінің басшылығы хабарламаға немесе мемлекеттік қызметті көрсетуден бас тарту туралы дәлелді жауапқа қол қояды – 1 жұмыс күні;</w:t>
      </w:r>
      <w:r>
        <w:br/>
      </w:r>
      <w:r>
        <w:rPr>
          <w:rFonts w:ascii="Times New Roman"/>
          <w:b w:val="false"/>
          <w:i w:val="false"/>
          <w:color w:val="000000"/>
          <w:sz w:val="28"/>
        </w:rPr>
        <w:t>
      7) көрсетілетін қызметті берушінің кеңсесі көрсетілген мемлекеттік қызметтің көрсетілетін қызметті алушыға немесе Орталық қызметкеріне нәтижесін береді немесе ауылдық округ әкіміне мемлекеттік қызметті тағайындау туралы хабарламасын немесе мемлекеттік қызметті көрсетуден бас тарту туралы дәлелді жауапты жібереді - 15 минут.</w:t>
      </w:r>
      <w:r>
        <w:br/>
      </w:r>
      <w:r>
        <w:rPr>
          <w:rFonts w:ascii="Times New Roman"/>
          <w:b w:val="false"/>
          <w:i w:val="false"/>
          <w:color w:val="000000"/>
          <w:sz w:val="28"/>
        </w:rPr>
        <w:t>
</w:t>
      </w:r>
      <w:r>
        <w:rPr>
          <w:rFonts w:ascii="Times New Roman"/>
          <w:b w:val="false"/>
          <w:i w:val="false"/>
          <w:color w:val="000000"/>
          <w:sz w:val="28"/>
        </w:rPr>
        <w:t>
      8. Рәсімдер (іс-қимылдар) кезеңділігінің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p>
    <w:bookmarkEnd w:id="102"/>
    <w:bookmarkStart w:name="z157" w:id="103"/>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03"/>
    <w:bookmarkStart w:name="z158" w:id="104"/>
    <w:p>
      <w:pPr>
        <w:spacing w:after="0"/>
        <w:ind w:left="0"/>
        <w:jc w:val="both"/>
      </w:pPr>
      <w:r>
        <w:rPr>
          <w:rFonts w:ascii="Times New Roman"/>
          <w:b w:val="false"/>
          <w:i w:val="false"/>
          <w:color w:val="000000"/>
          <w:sz w:val="28"/>
        </w:rPr>
        <w:t>
      9. Мемлекеттік қызметті алу үшін көрсетілетін қызметті алушы Орталыққа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r>
        <w:br/>
      </w:r>
      <w:r>
        <w:rPr>
          <w:rFonts w:ascii="Times New Roman"/>
          <w:b w:val="false"/>
          <w:i w:val="false"/>
          <w:color w:val="000000"/>
          <w:sz w:val="28"/>
        </w:rPr>
        <w:t>
      Мемлекеттік электрондық ақпараттық ресурстары болып табылатын құжаттар бойынша мәліметтерді көрсетілетін қызметті беруші электронды-цифрлық қол қойылған электронды құжаттар нысанында, орталықтардың ақпараттық жүйесі арқылы тиісті мемлекеттік ақпараттық жүйеден алады.</w:t>
      </w:r>
      <w:r>
        <w:br/>
      </w:r>
      <w:r>
        <w:rPr>
          <w:rFonts w:ascii="Times New Roman"/>
          <w:b w:val="false"/>
          <w:i w:val="false"/>
          <w:color w:val="000000"/>
          <w:sz w:val="28"/>
        </w:rPr>
        <w:t>
      Орталықтың қызметшісі құжаттардың түпнұсқаларын мемлекеттік органдардың мемлекеттік ақпараттық жүйелерінен ұсынылған мәліметтерімен салыстырып тексереді, сонан кейін түпнұсқаларды көрсетілетін қызметті алушыға қайтарады.</w:t>
      </w:r>
      <w:r>
        <w:br/>
      </w:r>
      <w:r>
        <w:rPr>
          <w:rFonts w:ascii="Times New Roman"/>
          <w:b w:val="false"/>
          <w:i w:val="false"/>
          <w:color w:val="000000"/>
          <w:sz w:val="28"/>
        </w:rPr>
        <w:t>
</w:t>
      </w:r>
      <w:r>
        <w:rPr>
          <w:rFonts w:ascii="Times New Roman"/>
          <w:b w:val="false"/>
          <w:i w:val="false"/>
          <w:color w:val="000000"/>
          <w:sz w:val="28"/>
        </w:rPr>
        <w:t>
      10. Барлық қажетті құжаттарды тапсырғаннан кейін, көрсетілетін қызметті алушыға тиісті құжаттарды қабылдағандығы туралы қолхат беріледі:</w:t>
      </w:r>
      <w:r>
        <w:br/>
      </w:r>
      <w:r>
        <w:rPr>
          <w:rFonts w:ascii="Times New Roman"/>
          <w:b w:val="false"/>
          <w:i w:val="false"/>
          <w:color w:val="000000"/>
          <w:sz w:val="28"/>
        </w:rPr>
        <w:t>
      төмендегілерді көрсету арқылы, тиісті құжаттарды қабылдағаны туралы қолхат:</w:t>
      </w:r>
      <w:r>
        <w:br/>
      </w:r>
      <w:r>
        <w:rPr>
          <w:rFonts w:ascii="Times New Roman"/>
          <w:b w:val="false"/>
          <w:i w:val="false"/>
          <w:color w:val="000000"/>
          <w:sz w:val="28"/>
        </w:rPr>
        <w:t>
      өтінішті қабылдаған күні мен нөмірі;</w:t>
      </w:r>
      <w:r>
        <w:br/>
      </w:r>
      <w:r>
        <w:rPr>
          <w:rFonts w:ascii="Times New Roman"/>
          <w:b w:val="false"/>
          <w:i w:val="false"/>
          <w:color w:val="000000"/>
          <w:sz w:val="28"/>
        </w:rPr>
        <w:t>
      сұратылып отырған мемлекеттік көрсетілетін қызметтің түрі;</w:t>
      </w:r>
      <w:r>
        <w:br/>
      </w:r>
      <w:r>
        <w:rPr>
          <w:rFonts w:ascii="Times New Roman"/>
          <w:b w:val="false"/>
          <w:i w:val="false"/>
          <w:color w:val="000000"/>
          <w:sz w:val="28"/>
        </w:rPr>
        <w:t>
      қоса ұсынылған құжаттардың саны мен атауы; құжаттың берілген мерзімі, уақыты мен орны; құжаттарды ресімдеуге қабылдаған Орталық қызметкерінің тегі, аты, әкесінің аты;</w:t>
      </w:r>
      <w:r>
        <w:br/>
      </w:r>
      <w:r>
        <w:rPr>
          <w:rFonts w:ascii="Times New Roman"/>
          <w:b w:val="false"/>
          <w:i w:val="false"/>
          <w:color w:val="000000"/>
          <w:sz w:val="28"/>
        </w:rPr>
        <w:t>
      көрсетілетін қызметті алушының тегі, аты, әкесінің аты, уәкілетті өкілінің тегі, аты, әкесінің аты және байланыс телефондары.</w:t>
      </w:r>
      <w:r>
        <w:br/>
      </w:r>
      <w:r>
        <w:rPr>
          <w:rFonts w:ascii="Times New Roman"/>
          <w:b w:val="false"/>
          <w:i w:val="false"/>
          <w:color w:val="000000"/>
          <w:sz w:val="28"/>
        </w:rPr>
        <w:t>
</w:t>
      </w:r>
      <w:r>
        <w:rPr>
          <w:rFonts w:ascii="Times New Roman"/>
          <w:b w:val="false"/>
          <w:i w:val="false"/>
          <w:color w:val="000000"/>
          <w:sz w:val="28"/>
        </w:rPr>
        <w:t>
      11. Мемлекеттік қызмет көрсету мақсатында, көрсетілетін қызметті берушіге сұраныс жіберіледі.</w:t>
      </w:r>
      <w:r>
        <w:br/>
      </w:r>
      <w:r>
        <w:rPr>
          <w:rFonts w:ascii="Times New Roman"/>
          <w:b w:val="false"/>
          <w:i w:val="false"/>
          <w:color w:val="000000"/>
          <w:sz w:val="28"/>
        </w:rPr>
        <w:t>
</w:t>
      </w:r>
      <w:r>
        <w:rPr>
          <w:rFonts w:ascii="Times New Roman"/>
          <w:b w:val="false"/>
          <w:i w:val="false"/>
          <w:color w:val="000000"/>
          <w:sz w:val="28"/>
        </w:rPr>
        <w:t>
      12. Мемлекеттік қызмет көрсету нәтижесін беру (немесе бермеу туралы хабарламасы) «терезе» арқылы жеке өзі орталыққа өтініш білдірген кезде іске асырылады.</w:t>
      </w:r>
      <w:r>
        <w:br/>
      </w:r>
      <w:r>
        <w:rPr>
          <w:rFonts w:ascii="Times New Roman"/>
          <w:b w:val="false"/>
          <w:i w:val="false"/>
          <w:color w:val="000000"/>
          <w:sz w:val="28"/>
        </w:rPr>
        <w:t>
</w:t>
      </w:r>
      <w:r>
        <w:rPr>
          <w:rFonts w:ascii="Times New Roman"/>
          <w:b w:val="false"/>
          <w:i w:val="false"/>
          <w:color w:val="000000"/>
          <w:sz w:val="28"/>
        </w:rPr>
        <w:t>
      13. Егер де, көрсетілетін қызметті алушы құжаттарды алу үшін орталыққа уақытында өтініш білдірмеген болса, онда орталық құжаттардың сақтауын 1 ай қамтамасыз етеді. Құжаттарды қабылдаудан бас тартқан жағдайда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Орталық қызметкері мемлекеттік көрсетілетін қызметті алушыға жетіспейтін құжаттарды көрсету арқылы қолхат береді.</w:t>
      </w:r>
      <w:r>
        <w:br/>
      </w:r>
      <w:r>
        <w:rPr>
          <w:rFonts w:ascii="Times New Roman"/>
          <w:b w:val="false"/>
          <w:i w:val="false"/>
          <w:color w:val="000000"/>
          <w:sz w:val="28"/>
        </w:rPr>
        <w:t>
</w:t>
      </w:r>
      <w:r>
        <w:rPr>
          <w:rFonts w:ascii="Times New Roman"/>
          <w:b w:val="false"/>
          <w:i w:val="false"/>
          <w:color w:val="000000"/>
          <w:sz w:val="28"/>
        </w:rPr>
        <w:t>
      14. Бас тартылған жағдайда, Орталық қызметкері көрсетілетін қызметті алушыға 1 күн ішінде хабарлайды және мемлекеттік мекеменің бас тарту туралы көрсетілетін қызметті берушінің жазбаша негіздемесін береді.</w:t>
      </w:r>
      <w:r>
        <w:br/>
      </w:r>
      <w:r>
        <w:rPr>
          <w:rFonts w:ascii="Times New Roman"/>
          <w:b w:val="false"/>
          <w:i w:val="false"/>
          <w:color w:val="000000"/>
          <w:sz w:val="28"/>
        </w:rPr>
        <w:t>
</w:t>
      </w:r>
      <w:r>
        <w:rPr>
          <w:rFonts w:ascii="Times New Roman"/>
          <w:b w:val="false"/>
          <w:i w:val="false"/>
          <w:color w:val="000000"/>
          <w:sz w:val="28"/>
        </w:rPr>
        <w:t>
      15. Мемлекеттік қызмет көрсетудің Қазақстан Республикасының 2001 жылдың 17 шілдедегі «Мемлекеттік атаулы әлеуметтік көмек беру туралы» Заңының 2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негіздемесі:</w:t>
      </w:r>
      <w:r>
        <w:br/>
      </w:r>
      <w:r>
        <w:rPr>
          <w:rFonts w:ascii="Times New Roman"/>
          <w:b w:val="false"/>
          <w:i w:val="false"/>
          <w:color w:val="000000"/>
          <w:sz w:val="28"/>
        </w:rPr>
        <w:t>
      1) егерде, көрсетілетін қызметті алушы жұмыссыз болғанда, ҚР жұмыспен қамту және еңбекке жарамды уәкілетті органдарында тіркелмегенде, жұмыспен қамту жұмысынан жазбаша бас тартқанында, бұлардан басқа мүгедектермен 1 айдан кем ішіндегі күндізгі емдікте болғанда, оқушылар, студенттер, тыңдаушылар, күндізгі оқу бөлімінде оқып жүрген курсанттар мен магистрлер, сонымен қатар азаматтар, 1 және 2 топтағы мүгедектерге қарайтын жандар, он сегіз жасқа дейінгі балаларды баққан кезде.</w:t>
      </w:r>
      <w:r>
        <w:br/>
      </w:r>
      <w:r>
        <w:rPr>
          <w:rFonts w:ascii="Times New Roman"/>
          <w:b w:val="false"/>
          <w:i w:val="false"/>
          <w:color w:val="000000"/>
          <w:sz w:val="28"/>
        </w:rPr>
        <w:t>
      2) егерде, көрсетілетін қызметті алушы жұмыссыз болғанда, уәкілетті органдарынан жұмыспен қамту жұмысынан ешбір себепсіз, сонымен қатар қоғамдық және әлеуметтік жұмыстардан, кәсіби дайындықтан, кәсібіи мамандықты қайта даярлау, кәсіби мамандығын жоғарлау өздігінен осындай жұмыстар мен оқудан бас тартқан кезде.</w:t>
      </w:r>
      <w:r>
        <w:br/>
      </w:r>
      <w:r>
        <w:rPr>
          <w:rFonts w:ascii="Times New Roman"/>
          <w:b w:val="false"/>
          <w:i w:val="false"/>
          <w:color w:val="000000"/>
          <w:sz w:val="28"/>
        </w:rPr>
        <w:t>
</w:t>
      </w:r>
      <w:r>
        <w:rPr>
          <w:rFonts w:ascii="Times New Roman"/>
          <w:b w:val="false"/>
          <w:i w:val="false"/>
          <w:color w:val="000000"/>
          <w:sz w:val="28"/>
        </w:rPr>
        <w:t>
      16. Мемлекеттік қызметті ұсынуға тартылған ақпараттық жүйелердің функционалдық өзара әрекет етуі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17.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халыққа қызмет көрсету орталығымен өзара іс-қимыл тәртібінің осы регламенттің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17-тармақпен толықтырылды - Ақмола облысы әкімдігінің 05.01.2015 </w:t>
      </w:r>
      <w:r>
        <w:rPr>
          <w:rFonts w:ascii="Times New Roman"/>
          <w:b w:val="false"/>
          <w:i w:val="false"/>
          <w:color w:val="000000"/>
          <w:sz w:val="28"/>
        </w:rPr>
        <w:t>№ А-1/1</w:t>
      </w:r>
      <w:r>
        <w:rPr>
          <w:rFonts w:ascii="Times New Roman"/>
          <w:b w:val="false"/>
          <w:i w:val="false"/>
          <w:color w:val="ff0000"/>
          <w:sz w:val="28"/>
        </w:rPr>
        <w:t xml:space="preserve"> (ресми жарияланған күнінен бастап қолданысқа енгізіледі) қаулысымен.</w:t>
      </w:r>
    </w:p>
    <w:bookmarkEnd w:id="104"/>
    <w:bookmarkStart w:name="z166" w:id="105"/>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xml:space="preserve">
көмек тағайындау» мемлекеттік </w:t>
      </w:r>
      <w:r>
        <w:br/>
      </w:r>
      <w:r>
        <w:rPr>
          <w:rFonts w:ascii="Times New Roman"/>
          <w:b w:val="false"/>
          <w:i w:val="false"/>
          <w:color w:val="000000"/>
          <w:sz w:val="28"/>
        </w:rPr>
        <w:t xml:space="preserve">
көрсетілетін қызметтің    </w:t>
      </w:r>
      <w:r>
        <w:br/>
      </w:r>
      <w:r>
        <w:rPr>
          <w:rFonts w:ascii="Times New Roman"/>
          <w:b w:val="false"/>
          <w:i w:val="false"/>
          <w:color w:val="000000"/>
          <w:sz w:val="28"/>
        </w:rPr>
        <w:t xml:space="preserve">
регламентіне 1-қосымша    </w:t>
      </w:r>
    </w:p>
    <w:bookmarkEnd w:id="105"/>
    <w:bookmarkStart w:name="z167" w:id="106"/>
    <w:p>
      <w:pPr>
        <w:spacing w:after="0"/>
        <w:ind w:left="0"/>
        <w:jc w:val="left"/>
      </w:pPr>
      <w:r>
        <w:rPr>
          <w:rFonts w:ascii="Times New Roman"/>
          <w:b/>
          <w:i w:val="false"/>
          <w:color w:val="000000"/>
        </w:rPr>
        <w:t xml:space="preserve"> 
Рәсімдер (іс-қимылдар) кезеңділігінің сипаттамасы</w:t>
      </w:r>
    </w:p>
    <w:bookmarkEnd w:id="106"/>
    <w:p>
      <w:pPr>
        <w:spacing w:after="0"/>
        <w:ind w:left="0"/>
        <w:jc w:val="both"/>
      </w:pPr>
      <w:r>
        <w:drawing>
          <wp:inline distT="0" distB="0" distL="0" distR="0">
            <wp:extent cx="70358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035800" cy="6781800"/>
                    </a:xfrm>
                    <a:prstGeom prst="rect">
                      <a:avLst/>
                    </a:prstGeom>
                  </pic:spPr>
                </pic:pic>
              </a:graphicData>
            </a:graphic>
          </wp:inline>
        </w:drawing>
      </w:r>
    </w:p>
    <w:p>
      <w:pPr>
        <w:spacing w:after="0"/>
        <w:ind w:left="0"/>
        <w:jc w:val="both"/>
      </w:pPr>
      <w:r>
        <w:rPr>
          <w:rFonts w:ascii="Times New Roman"/>
          <w:b w:val="false"/>
          <w:i w:val="false"/>
          <w:color w:val="000000"/>
          <w:sz w:val="28"/>
        </w:rPr>
        <w:t>Ескерту: қысқартылған сөздер:</w:t>
      </w:r>
      <w:r>
        <w:br/>
      </w:r>
      <w:r>
        <w:rPr>
          <w:rFonts w:ascii="Times New Roman"/>
          <w:b w:val="false"/>
          <w:i w:val="false"/>
          <w:color w:val="000000"/>
          <w:sz w:val="28"/>
        </w:rPr>
        <w:t>
ҚҚБ – құрылымдық-қызметтік бірлік</w:t>
      </w:r>
    </w:p>
    <w:bookmarkStart w:name="z168" w:id="107"/>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мемлекеттік</w:t>
      </w:r>
      <w:r>
        <w:br/>
      </w:r>
      <w:r>
        <w:rPr>
          <w:rFonts w:ascii="Times New Roman"/>
          <w:b w:val="false"/>
          <w:i w:val="false"/>
          <w:color w:val="000000"/>
          <w:sz w:val="28"/>
        </w:rPr>
        <w:t xml:space="preserve">
көрсетілетін қызметтің    </w:t>
      </w:r>
      <w:r>
        <w:br/>
      </w:r>
      <w:r>
        <w:rPr>
          <w:rFonts w:ascii="Times New Roman"/>
          <w:b w:val="false"/>
          <w:i w:val="false"/>
          <w:color w:val="000000"/>
          <w:sz w:val="28"/>
        </w:rPr>
        <w:t xml:space="preserve">
регламентіне 2-қосымша    </w:t>
      </w:r>
    </w:p>
    <w:bookmarkEnd w:id="107"/>
    <w:bookmarkStart w:name="z169" w:id="108"/>
    <w:p>
      <w:pPr>
        <w:spacing w:after="0"/>
        <w:ind w:left="0"/>
        <w:jc w:val="left"/>
      </w:pPr>
      <w:r>
        <w:rPr>
          <w:rFonts w:ascii="Times New Roman"/>
          <w:b/>
          <w:i w:val="false"/>
          <w:color w:val="000000"/>
        </w:rPr>
        <w:t xml:space="preserve"> 
Рәсімдер (іс-қимылдар) кезеңділігінің сипаттамасы</w:t>
      </w:r>
    </w:p>
    <w:bookmarkEnd w:id="108"/>
    <w:p>
      <w:pPr>
        <w:spacing w:after="0"/>
        <w:ind w:left="0"/>
        <w:jc w:val="both"/>
      </w:pPr>
      <w:r>
        <w:drawing>
          <wp:inline distT="0" distB="0" distL="0" distR="0">
            <wp:extent cx="59182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918200" cy="6565900"/>
                    </a:xfrm>
                    <a:prstGeom prst="rect">
                      <a:avLst/>
                    </a:prstGeom>
                  </pic:spPr>
                </pic:pic>
              </a:graphicData>
            </a:graphic>
          </wp:inline>
        </w:drawing>
      </w:r>
    </w:p>
    <w:p>
      <w:pPr>
        <w:spacing w:after="0"/>
        <w:ind w:left="0"/>
        <w:jc w:val="both"/>
      </w:pPr>
      <w:r>
        <w:rPr>
          <w:rFonts w:ascii="Times New Roman"/>
          <w:b w:val="false"/>
          <w:i w:val="false"/>
          <w:color w:val="000000"/>
          <w:sz w:val="28"/>
        </w:rPr>
        <w:t>Ескерту: қысқартылған сөздер:</w:t>
      </w:r>
      <w:r>
        <w:br/>
      </w:r>
      <w:r>
        <w:rPr>
          <w:rFonts w:ascii="Times New Roman"/>
          <w:b w:val="false"/>
          <w:i w:val="false"/>
          <w:color w:val="000000"/>
          <w:sz w:val="28"/>
        </w:rPr>
        <w:t>
ҚҚБ – құрылымдық-қызметтік бірлік</w:t>
      </w:r>
    </w:p>
    <w:bookmarkStart w:name="z446" w:id="109"/>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мемлекеттік</w:t>
      </w:r>
      <w:r>
        <w:br/>
      </w:r>
      <w:r>
        <w:rPr>
          <w:rFonts w:ascii="Times New Roman"/>
          <w:b w:val="false"/>
          <w:i w:val="false"/>
          <w:color w:val="000000"/>
          <w:sz w:val="28"/>
        </w:rPr>
        <w:t xml:space="preserve">
көрсетілетін қызметтің   </w:t>
      </w:r>
      <w:r>
        <w:br/>
      </w:r>
      <w:r>
        <w:rPr>
          <w:rFonts w:ascii="Times New Roman"/>
          <w:b w:val="false"/>
          <w:i w:val="false"/>
          <w:color w:val="000000"/>
          <w:sz w:val="28"/>
        </w:rPr>
        <w:t xml:space="preserve">
регламентіне 3-қосымша   </w:t>
      </w:r>
    </w:p>
    <w:bookmarkEnd w:id="109"/>
    <w:bookmarkStart w:name="z447" w:id="110"/>
    <w:p>
      <w:pPr>
        <w:spacing w:after="0"/>
        <w:ind w:left="0"/>
        <w:jc w:val="left"/>
      </w:pPr>
      <w:r>
        <w:rPr>
          <w:rFonts w:ascii="Times New Roman"/>
          <w:b/>
          <w:i w:val="false"/>
          <w:color w:val="000000"/>
        </w:rPr>
        <w:t xml:space="preserve"> 
«Мемлекеттік атаулы әлеуметтік көмек тағайындау» мемлекеттік көрсетілетін қызмет көрсетудің бизнес-үрдіс анықтамалығы</w:t>
      </w:r>
    </w:p>
    <w:bookmarkEnd w:id="110"/>
    <w:p>
      <w:pPr>
        <w:spacing w:after="0"/>
        <w:ind w:left="0"/>
        <w:jc w:val="both"/>
      </w:pPr>
      <w:r>
        <w:rPr>
          <w:rFonts w:ascii="Times New Roman"/>
          <w:b w:val="false"/>
          <w:i w:val="false"/>
          <w:color w:val="ff0000"/>
          <w:sz w:val="28"/>
        </w:rPr>
        <w:t xml:space="preserve">      Ескерту. Регламент 3-қосымшамен толықтырылды - Ақмола облысы әкімдігінің 05.01.2015 </w:t>
      </w:r>
      <w:r>
        <w:rPr>
          <w:rFonts w:ascii="Times New Roman"/>
          <w:b w:val="false"/>
          <w:i w:val="false"/>
          <w:color w:val="ff0000"/>
          <w:sz w:val="28"/>
        </w:rPr>
        <w:t>№ А-1/1</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76962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696200" cy="77724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 алушы мен құрылымдық қызметкерлердің арасындағы өзара қарым-қатынасы, халыққа қызмет көрсету орталығы, «электронды үкімет» веб-порталы;</w:t>
      </w:r>
    </w:p>
    <w:p>
      <w:pPr>
        <w:spacing w:after="0"/>
        <w:ind w:left="0"/>
        <w:jc w:val="both"/>
      </w:pPr>
      <w:r>
        <w:drawing>
          <wp:inline distT="0" distB="0" distL="0" distR="0">
            <wp:extent cx="57150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715000" cy="1562100"/>
                    </a:xfrm>
                    <a:prstGeom prst="rect">
                      <a:avLst/>
                    </a:prstGeom>
                  </pic:spPr>
                </pic:pic>
              </a:graphicData>
            </a:graphic>
          </wp:inline>
        </w:drawing>
      </w:r>
    </w:p>
    <w:bookmarkStart w:name="z448" w:id="111"/>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мемлекеттік</w:t>
      </w:r>
      <w:r>
        <w:br/>
      </w:r>
      <w:r>
        <w:rPr>
          <w:rFonts w:ascii="Times New Roman"/>
          <w:b w:val="false"/>
          <w:i w:val="false"/>
          <w:color w:val="000000"/>
          <w:sz w:val="28"/>
        </w:rPr>
        <w:t xml:space="preserve">
көрсетілетін қызметтің   </w:t>
      </w:r>
      <w:r>
        <w:br/>
      </w:r>
      <w:r>
        <w:rPr>
          <w:rFonts w:ascii="Times New Roman"/>
          <w:b w:val="false"/>
          <w:i w:val="false"/>
          <w:color w:val="000000"/>
          <w:sz w:val="28"/>
        </w:rPr>
        <w:t xml:space="preserve">
регламентіне 4-қосымша   </w:t>
      </w:r>
    </w:p>
    <w:bookmarkEnd w:id="111"/>
    <w:bookmarkStart w:name="z449" w:id="112"/>
    <w:p>
      <w:pPr>
        <w:spacing w:after="0"/>
        <w:ind w:left="0"/>
        <w:jc w:val="left"/>
      </w:pPr>
      <w:r>
        <w:rPr>
          <w:rFonts w:ascii="Times New Roman"/>
          <w:b/>
          <w:i w:val="false"/>
          <w:color w:val="000000"/>
        </w:rPr>
        <w:t xml:space="preserve"> 
«Мемлекеттік атаулы әлеуметтік көмек тағайындау» мемлекеттік көрсетілетін қызмет көрсетудің бизнес-үрдіс анықтамалығы</w:t>
      </w:r>
    </w:p>
    <w:bookmarkEnd w:id="112"/>
    <w:p>
      <w:pPr>
        <w:spacing w:after="0"/>
        <w:ind w:left="0"/>
        <w:jc w:val="both"/>
      </w:pPr>
      <w:r>
        <w:rPr>
          <w:rFonts w:ascii="Times New Roman"/>
          <w:b w:val="false"/>
          <w:i w:val="false"/>
          <w:color w:val="ff0000"/>
          <w:sz w:val="28"/>
        </w:rPr>
        <w:t xml:space="preserve">      Ескерту. Регламент 4-қосымшамен толықтырылды - Ақмола облысы әкімдігінің 05.01.2015 </w:t>
      </w:r>
      <w:r>
        <w:rPr>
          <w:rFonts w:ascii="Times New Roman"/>
          <w:b w:val="false"/>
          <w:i w:val="false"/>
          <w:color w:val="ff0000"/>
          <w:sz w:val="28"/>
        </w:rPr>
        <w:t>№ А-1/1</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72771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277100" cy="77978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 алушы мен құрылымдық қызметкерлердің арасындағы өзара қарым-қатынасы, халыққа қызмет көрсету орталығы, «электронды үкімет» веб-порталы;</w:t>
      </w:r>
    </w:p>
    <w:p>
      <w:pPr>
        <w:spacing w:after="0"/>
        <w:ind w:left="0"/>
        <w:jc w:val="both"/>
      </w:pPr>
      <w:r>
        <w:drawing>
          <wp:inline distT="0" distB="0" distL="0" distR="0">
            <wp:extent cx="59563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956300" cy="1574800"/>
                    </a:xfrm>
                    <a:prstGeom prst="rect">
                      <a:avLst/>
                    </a:prstGeom>
                  </pic:spPr>
                </pic:pic>
              </a:graphicData>
            </a:graphic>
          </wp:inline>
        </w:drawing>
      </w:r>
    </w:p>
    <w:bookmarkStart w:name="z170" w:id="113"/>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2014 жылғы 10 сәуірдегі № А-4/130</w:t>
      </w:r>
      <w:r>
        <w:br/>
      </w:r>
      <w:r>
        <w:rPr>
          <w:rFonts w:ascii="Times New Roman"/>
          <w:b w:val="false"/>
          <w:i w:val="false"/>
          <w:color w:val="000000"/>
          <w:sz w:val="28"/>
        </w:rPr>
        <w:t xml:space="preserve">
қаулысымен бекітілді     </w:t>
      </w:r>
    </w:p>
    <w:bookmarkEnd w:id="113"/>
    <w:bookmarkStart w:name="z171" w:id="114"/>
    <w:p>
      <w:pPr>
        <w:spacing w:after="0"/>
        <w:ind w:left="0"/>
        <w:jc w:val="left"/>
      </w:pPr>
      <w:r>
        <w:rPr>
          <w:rFonts w:ascii="Times New Roman"/>
          <w:b/>
          <w:i w:val="false"/>
          <w:color w:val="000000"/>
        </w:rPr>
        <w:t xml:space="preserve"> 
«Адамдарға жұмыспен қамтуға жәрдемдесудің белсенді нысандарына қатысуға жолдамалар беру» мемлекеттік көрсетілетін қызмет регламенті</w:t>
      </w:r>
    </w:p>
    <w:bookmarkEnd w:id="114"/>
    <w:bookmarkStart w:name="z172" w:id="115"/>
    <w:p>
      <w:pPr>
        <w:spacing w:after="0"/>
        <w:ind w:left="0"/>
        <w:jc w:val="left"/>
      </w:pPr>
      <w:r>
        <w:rPr>
          <w:rFonts w:ascii="Times New Roman"/>
          <w:b/>
          <w:i w:val="false"/>
          <w:color w:val="000000"/>
        </w:rPr>
        <w:t xml:space="preserve"> 
1. Жалпы ережелер</w:t>
      </w:r>
    </w:p>
    <w:bookmarkEnd w:id="115"/>
    <w:bookmarkStart w:name="z173" w:id="116"/>
    <w:p>
      <w:pPr>
        <w:spacing w:after="0"/>
        <w:ind w:left="0"/>
        <w:jc w:val="both"/>
      </w:pPr>
      <w:r>
        <w:rPr>
          <w:rFonts w:ascii="Times New Roman"/>
          <w:b w:val="false"/>
          <w:i w:val="false"/>
          <w:color w:val="000000"/>
          <w:sz w:val="28"/>
        </w:rPr>
        <w:t>
      1. «Адамдарға жұмыспен қамтуға жәрдемдесудің белсенді нысандарына қатысуға жолдамалар беру» мемлекеттік көрсетілетін қызмет (бұдан әрі – мемлекеттік көрсетілетін қызмет) аудандардың және облыстық маңызы бар қалалардың жұмыспен қамту және әлеуметтік бағдарламалар бөлімдерімен (бұдан әрі - көрсетілетін қызметті беруші), «электронды үкіметтің»: www.egov.kz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электронды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қызметінің нәтижесі: тұлғаларға жұмыспен қамтуға жәрдемдесудің белсенді нысандарына қатысуға жолдамалар беру, ол қамтиды:</w:t>
      </w:r>
      <w:r>
        <w:br/>
      </w:r>
      <w:r>
        <w:rPr>
          <w:rFonts w:ascii="Times New Roman"/>
          <w:b w:val="false"/>
          <w:i w:val="false"/>
          <w:color w:val="000000"/>
          <w:sz w:val="28"/>
        </w:rPr>
        <w:t>
      1) жұмысқа орналасуға берілген жолдама;</w:t>
      </w:r>
      <w:r>
        <w:br/>
      </w:r>
      <w:r>
        <w:rPr>
          <w:rFonts w:ascii="Times New Roman"/>
          <w:b w:val="false"/>
          <w:i w:val="false"/>
          <w:color w:val="000000"/>
          <w:sz w:val="28"/>
        </w:rPr>
        <w:t>
      2) қоғамдық жұмыстарға берілген жолдама;</w:t>
      </w:r>
      <w:r>
        <w:br/>
      </w:r>
      <w:r>
        <w:rPr>
          <w:rFonts w:ascii="Times New Roman"/>
          <w:b w:val="false"/>
          <w:i w:val="false"/>
          <w:color w:val="000000"/>
          <w:sz w:val="28"/>
        </w:rPr>
        <w:t>
      3) тұлғаларға кәсіби даярлауға, қайта даярлауға және біліктілігін арттыруға берілген жолдама;</w:t>
      </w:r>
      <w:r>
        <w:br/>
      </w:r>
      <w:r>
        <w:rPr>
          <w:rFonts w:ascii="Times New Roman"/>
          <w:b w:val="false"/>
          <w:i w:val="false"/>
          <w:color w:val="000000"/>
          <w:sz w:val="28"/>
        </w:rPr>
        <w:t>
      4) әлеуметтік жұмыс орындарына жұмысқа орналасуға берілген жолдама;</w:t>
      </w:r>
      <w:r>
        <w:br/>
      </w:r>
      <w:r>
        <w:rPr>
          <w:rFonts w:ascii="Times New Roman"/>
          <w:b w:val="false"/>
          <w:i w:val="false"/>
          <w:color w:val="000000"/>
          <w:sz w:val="28"/>
        </w:rPr>
        <w:t>
      5) жастар іс-тәжірибесіне берілген жолдама;</w:t>
      </w:r>
      <w:r>
        <w:br/>
      </w:r>
      <w:r>
        <w:rPr>
          <w:rFonts w:ascii="Times New Roman"/>
          <w:b w:val="false"/>
          <w:i w:val="false"/>
          <w:color w:val="000000"/>
          <w:sz w:val="28"/>
        </w:rPr>
        <w:t>
      6) тұлғаларға кәсіби бағдарлануға тегін қызметтер көрсету (бұдан әрі – жолдама).</w:t>
      </w:r>
    </w:p>
    <w:bookmarkEnd w:id="116"/>
    <w:bookmarkStart w:name="z176" w:id="11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17"/>
    <w:bookmarkStart w:name="z177" w:id="118"/>
    <w:p>
      <w:pPr>
        <w:spacing w:after="0"/>
        <w:ind w:left="0"/>
        <w:jc w:val="both"/>
      </w:pPr>
      <w:r>
        <w:rPr>
          <w:rFonts w:ascii="Times New Roman"/>
          <w:b w:val="false"/>
          <w:i w:val="false"/>
          <w:color w:val="000000"/>
          <w:sz w:val="28"/>
        </w:rPr>
        <w:t>
      4. Мемлекеттік қызметті алу үшін көрсетілетін қызметті алушы Қазақстан Республикасы Үкіметінің 2014 жылғы 11 наурыздағы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«Адамдарға жұмыспен қамтуға жәрдемдесудің белсенді нысандарына қатысуға жолдамалар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жауапты орындаушысы құжаттарды қабылдауды және тіркеуді іске асырады – 5 минут. Нәтижесі – басшылыққа қол қою үшін жіберу;</w:t>
      </w:r>
      <w:r>
        <w:br/>
      </w:r>
      <w:r>
        <w:rPr>
          <w:rFonts w:ascii="Times New Roman"/>
          <w:b w:val="false"/>
          <w:i w:val="false"/>
          <w:color w:val="000000"/>
          <w:sz w:val="28"/>
        </w:rPr>
        <w:t>
      2) көрсетілетін қызметті берушінің басшылығы хат-хабарлармен танысады – 20 минут. Нәтижесі - жолдамаға қол қою;</w:t>
      </w:r>
      <w:r>
        <w:br/>
      </w:r>
      <w:r>
        <w:rPr>
          <w:rFonts w:ascii="Times New Roman"/>
          <w:b w:val="false"/>
          <w:i w:val="false"/>
          <w:color w:val="000000"/>
          <w:sz w:val="28"/>
        </w:rPr>
        <w:t>
      3) көрсетілетін қызметті берушінің жауапты орындаушысы көрсетілетін қызметті алушыға қол қойылған жолдаманы береді - 5 минут. Нәтижесі – көрсетілетін қызметті алушының мемлекеттік қызмет көрсету жөніндегі журналға қол қойюы.</w:t>
      </w:r>
    </w:p>
    <w:bookmarkEnd w:id="118"/>
    <w:bookmarkStart w:name="z179" w:id="11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19"/>
    <w:bookmarkStart w:name="z180" w:id="120"/>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жауапты орындаушысы;</w:t>
      </w:r>
      <w:r>
        <w:br/>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 (іс-қимылдар) кезеңділігінің сипаттамасы:</w:t>
      </w:r>
      <w:r>
        <w:br/>
      </w:r>
      <w:r>
        <w:rPr>
          <w:rFonts w:ascii="Times New Roman"/>
          <w:b w:val="false"/>
          <w:i w:val="false"/>
          <w:color w:val="000000"/>
          <w:sz w:val="28"/>
        </w:rPr>
        <w:t>
      1) көрсетілетін қызметті берушінің жауапты орындаушысы басшылыққа танысу және қол қою үшін құжаттарды жолдайды - 5 минут;</w:t>
      </w:r>
      <w:r>
        <w:br/>
      </w:r>
      <w:r>
        <w:rPr>
          <w:rFonts w:ascii="Times New Roman"/>
          <w:b w:val="false"/>
          <w:i w:val="false"/>
          <w:color w:val="000000"/>
          <w:sz w:val="28"/>
        </w:rPr>
        <w:t>
      2) көрсетілетін қызметті берушінің басшылығы құжаттармен танысады, қол қояды жәнежауапты орындаушыға жібереді – 20 минут;</w:t>
      </w:r>
      <w:r>
        <w:br/>
      </w:r>
      <w:r>
        <w:rPr>
          <w:rFonts w:ascii="Times New Roman"/>
          <w:b w:val="false"/>
          <w:i w:val="false"/>
          <w:color w:val="000000"/>
          <w:sz w:val="28"/>
        </w:rPr>
        <w:t>
      3) көрсетілетін қызметті берушінің жауапты орындаушысы көрсетілетін қызметті алушыға қол қойылған жолдаманы береді – 5 минут.</w:t>
      </w:r>
      <w:r>
        <w:br/>
      </w:r>
      <w:r>
        <w:rPr>
          <w:rFonts w:ascii="Times New Roman"/>
          <w:b w:val="false"/>
          <w:i w:val="false"/>
          <w:color w:val="000000"/>
          <w:sz w:val="28"/>
        </w:rPr>
        <w:t>
</w:t>
      </w:r>
      <w:r>
        <w:rPr>
          <w:rFonts w:ascii="Times New Roman"/>
          <w:b w:val="false"/>
          <w:i w:val="false"/>
          <w:color w:val="000000"/>
          <w:sz w:val="28"/>
        </w:rPr>
        <w:t>
      8. Рәсімдер(іс-қимылдар) кезеңділігінің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p>
    <w:bookmarkEnd w:id="120"/>
    <w:bookmarkStart w:name="z183" w:id="121"/>
    <w:p>
      <w:pPr>
        <w:spacing w:after="0"/>
        <w:ind w:left="0"/>
        <w:jc w:val="left"/>
      </w:pPr>
      <w:r>
        <w:rPr>
          <w:rFonts w:ascii="Times New Roman"/>
          <w:b/>
          <w:i w:val="false"/>
          <w:color w:val="000000"/>
        </w:rPr>
        <w:t xml:space="preserve"> 
4. «Электрондық үкіметтің» www.e.gov.kz веб-порталымен өзара әрекет етудің тәртібін, сондай-ақ мемлекеттік қызмет көрсету процесінде ақпараттық жүйелерді пайдалану тәртібін сипаттау</w:t>
      </w:r>
    </w:p>
    <w:bookmarkEnd w:id="121"/>
    <w:bookmarkStart w:name="z184" w:id="122"/>
    <w:p>
      <w:pPr>
        <w:spacing w:after="0"/>
        <w:ind w:left="0"/>
        <w:jc w:val="both"/>
      </w:pPr>
      <w:r>
        <w:rPr>
          <w:rFonts w:ascii="Times New Roman"/>
          <w:b w:val="false"/>
          <w:i w:val="false"/>
          <w:color w:val="000000"/>
          <w:sz w:val="28"/>
        </w:rPr>
        <w:t>
      9. Портал арқылы көрсетілетін қызметті берушінің қадам бойынша әрекеті және шешімі:</w:t>
      </w:r>
      <w:r>
        <w:br/>
      </w:r>
      <w:r>
        <w:rPr>
          <w:rFonts w:ascii="Times New Roman"/>
          <w:b w:val="false"/>
          <w:i w:val="false"/>
          <w:color w:val="000000"/>
          <w:sz w:val="28"/>
        </w:rPr>
        <w:t>
      1) көрсетілетін қызметті алушы жеке сәйкестендіру нөмірінің (бұдан әрі – ЖСН) және бизнес-сәйкестендіру нөмірінің (бұдан әрі – БСН), сондай-ақ паролінің (Порталда тіркелмеген көрсетілетін қызмет алушылар үшін іске асырылады) көмегімен Порталда тіркеуді іске асырады;</w:t>
      </w:r>
      <w:r>
        <w:br/>
      </w:r>
      <w:r>
        <w:rPr>
          <w:rFonts w:ascii="Times New Roman"/>
          <w:b w:val="false"/>
          <w:i w:val="false"/>
          <w:color w:val="000000"/>
          <w:sz w:val="28"/>
        </w:rPr>
        <w:t>
      2) 1-процесс – қызметті алу үшін көрсетілетін қызметті алушының ЖСН/БСН және паролін енгізу процесі (авторизациялау процесі);</w:t>
      </w:r>
      <w:r>
        <w:br/>
      </w:r>
      <w:r>
        <w:rPr>
          <w:rFonts w:ascii="Times New Roman"/>
          <w:b w:val="false"/>
          <w:i w:val="false"/>
          <w:color w:val="000000"/>
          <w:sz w:val="28"/>
        </w:rPr>
        <w:t>
      3) 1-шарт – Порталда ЖСН/БСН және пароль арқылы тіркелген көрсетілетін қызметті алушы туралы деректердің түпнұсқалығын тексеру;</w:t>
      </w:r>
      <w:r>
        <w:br/>
      </w:r>
      <w:r>
        <w:rPr>
          <w:rFonts w:ascii="Times New Roman"/>
          <w:b w:val="false"/>
          <w:i w:val="false"/>
          <w:color w:val="000000"/>
          <w:sz w:val="28"/>
        </w:rPr>
        <w:t>
      4) 2-процесс – Порталмен көрсетілетін қызметті алушының деректерінде бұзушылықтардың болуына байланысты авторизациялаудан бас тарту туралы хабарлама қалыптастыруы;</w:t>
      </w:r>
      <w:r>
        <w:br/>
      </w:r>
      <w:r>
        <w:rPr>
          <w:rFonts w:ascii="Times New Roman"/>
          <w:b w:val="false"/>
          <w:i w:val="false"/>
          <w:color w:val="000000"/>
          <w:sz w:val="28"/>
        </w:rPr>
        <w:t>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сұрау салу нысанын экранға шығару,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 түрде қажетті құжаттардың көшірмелеріне сұрау салу нысанына бекітілген құрылымы мен форматтық талаптарды ескере отырып, көрсетілетін қызметті алушымен нысандарды толтыруы (деректерді енгізу), сондай-ақ көрсетілетін қызметті алушының сұрау салуды растауы (қол қою) үшін электрондық-цифрлық қолтаңбаның (бұдан әрі – ЭЦҚ)тіркеу куәлігін алуы;</w:t>
      </w:r>
      <w:r>
        <w:br/>
      </w:r>
      <w:r>
        <w:rPr>
          <w:rFonts w:ascii="Times New Roman"/>
          <w:b w:val="false"/>
          <w:i w:val="false"/>
          <w:color w:val="000000"/>
          <w:sz w:val="28"/>
        </w:rPr>
        <w:t>
      6) 2-шарт – Порталда ЭЦҚ тіркеу куәлігінің қолдану мерзімін және кері қайтарылған (жойылған) тіркеу куәліктерінің тізімінде жоқтығын, сондай-ақ сәйкестендіру мәліметтерінің (сұрау сауалда көрсетілген ЖСН/БСН және ЭЦҚ тіркеу куәлігінде көрсетілген ЖСН/БСН арасындағы) сәйкестілігін тексеру;</w:t>
      </w:r>
      <w:r>
        <w:br/>
      </w: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қызметтен бас тарту туралы хабарлама құрастыру;</w:t>
      </w:r>
      <w:r>
        <w:br/>
      </w:r>
      <w:r>
        <w:rPr>
          <w:rFonts w:ascii="Times New Roman"/>
          <w:b w:val="false"/>
          <w:i w:val="false"/>
          <w:color w:val="000000"/>
          <w:sz w:val="28"/>
        </w:rPr>
        <w:t>
      8) 5-процесс – көрсетілетін қызметті алушымен сұрау салуды пысықтау үшін «электрондық үкімет» өңірлік шлюзінің автоматтандырылған жұмыс орнына (бұдан әрі – ЭҮӨШ АЖО) «электрондық үкімет» шлюзі (бұдан әрі - ЭҮШ)арқылы көрсетілетін қызметті алушының ЭЦҚ расталған (қол қойылған)электрондық құжатты (көрсетілетін қызметті алушының сұрау салуын) жолдау;</w:t>
      </w:r>
      <w:r>
        <w:br/>
      </w:r>
      <w:r>
        <w:rPr>
          <w:rFonts w:ascii="Times New Roman"/>
          <w:b w:val="false"/>
          <w:i w:val="false"/>
          <w:color w:val="000000"/>
          <w:sz w:val="28"/>
        </w:rPr>
        <w:t>
      9) 3-шарт – көрсетілетін қызметті беруші </w:t>
      </w:r>
      <w:r>
        <w:rPr>
          <w:rFonts w:ascii="Times New Roman"/>
          <w:b w:val="false"/>
          <w:i w:val="false"/>
          <w:color w:val="000000"/>
          <w:sz w:val="28"/>
        </w:rPr>
        <w:t>Стандартта</w:t>
      </w:r>
      <w:r>
        <w:rPr>
          <w:rFonts w:ascii="Times New Roman"/>
          <w:b w:val="false"/>
          <w:i w:val="false"/>
          <w:color w:val="000000"/>
          <w:sz w:val="28"/>
        </w:rPr>
        <w:t xml:space="preserve"> көрсетілген көрсетілетін қызметті алушының қоса ұсынған құжаттарының сәйкестілігін және қызмет көрсету үшін негіздемені тексереді;</w:t>
      </w:r>
      <w:r>
        <w:br/>
      </w:r>
      <w:r>
        <w:rPr>
          <w:rFonts w:ascii="Times New Roman"/>
          <w:b w:val="false"/>
          <w:i w:val="false"/>
          <w:color w:val="000000"/>
          <w:sz w:val="28"/>
        </w:rPr>
        <w:t>
      10) 6-процесс – көрсетілетін қызметті алушының Порталмен құрастырылған қызмет нәтижелерін алуы (электрондық құжат нысанындағы хабарлама).Электрондық құжат көрсетілетін қызметті берушінің уәкілетті тұлғасының ЭЦҚ пайдалана отырып құрастырылады.</w:t>
      </w:r>
      <w:r>
        <w:br/>
      </w:r>
      <w:r>
        <w:rPr>
          <w:rFonts w:ascii="Times New Roman"/>
          <w:b w:val="false"/>
          <w:i w:val="false"/>
          <w:color w:val="000000"/>
          <w:sz w:val="28"/>
        </w:rPr>
        <w:t>
</w:t>
      </w:r>
      <w:r>
        <w:rPr>
          <w:rFonts w:ascii="Times New Roman"/>
          <w:b w:val="false"/>
          <w:i w:val="false"/>
          <w:color w:val="000000"/>
          <w:sz w:val="28"/>
        </w:rPr>
        <w:t>
      10. Портал арқылы мемлекеттік қызмет көрсету кезінде іске қосылған ақпараттық жүйелердің функционалдық өзара әрекет етуі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процесінде көрсетілетін қызметті берушінің құрылымдық бөлімшелерінің (қызметшілерінің) өзара әрекет етудің, рәсімдері (әрекеттері) кезеңділігінің толық сипаттамасы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11-тармақпен толықтырылды - Ақмола облысы әкімдігінің 05.01.2015 </w:t>
      </w:r>
      <w:r>
        <w:rPr>
          <w:rFonts w:ascii="Times New Roman"/>
          <w:b w:val="false"/>
          <w:i w:val="false"/>
          <w:color w:val="000000"/>
          <w:sz w:val="28"/>
        </w:rPr>
        <w:t>№ А-1/1</w:t>
      </w:r>
      <w:r>
        <w:rPr>
          <w:rFonts w:ascii="Times New Roman"/>
          <w:b w:val="false"/>
          <w:i w:val="false"/>
          <w:color w:val="ff0000"/>
          <w:sz w:val="28"/>
        </w:rPr>
        <w:t xml:space="preserve"> (ресми жарияланған күнінен бастап қолданысқа енгізіледі) қаулысымен.</w:t>
      </w:r>
    </w:p>
    <w:bookmarkEnd w:id="122"/>
    <w:bookmarkStart w:name="z186" w:id="123"/>
    <w:p>
      <w:pPr>
        <w:spacing w:after="0"/>
        <w:ind w:left="0"/>
        <w:jc w:val="both"/>
      </w:pPr>
      <w:r>
        <w:rPr>
          <w:rFonts w:ascii="Times New Roman"/>
          <w:b w:val="false"/>
          <w:i w:val="false"/>
          <w:color w:val="000000"/>
          <w:sz w:val="28"/>
        </w:rPr>
        <w:t xml:space="preserve">
«Адамдарға жұмыспен қамтуға    </w:t>
      </w:r>
      <w:r>
        <w:br/>
      </w:r>
      <w:r>
        <w:rPr>
          <w:rFonts w:ascii="Times New Roman"/>
          <w:b w:val="false"/>
          <w:i w:val="false"/>
          <w:color w:val="000000"/>
          <w:sz w:val="28"/>
        </w:rPr>
        <w:t xml:space="preserve">
жәрдемдесудің белсенді нысандарына </w:t>
      </w:r>
      <w:r>
        <w:br/>
      </w:r>
      <w:r>
        <w:rPr>
          <w:rFonts w:ascii="Times New Roman"/>
          <w:b w:val="false"/>
          <w:i w:val="false"/>
          <w:color w:val="000000"/>
          <w:sz w:val="28"/>
        </w:rPr>
        <w:t xml:space="preserve">
қатысуға жолдамалар беру»     </w:t>
      </w:r>
      <w:r>
        <w:br/>
      </w:r>
      <w:r>
        <w:rPr>
          <w:rFonts w:ascii="Times New Roman"/>
          <w:b w:val="false"/>
          <w:i w:val="false"/>
          <w:color w:val="000000"/>
          <w:sz w:val="28"/>
        </w:rPr>
        <w:t>
мемлекеттік көрсетілетін қызметтің</w:t>
      </w:r>
      <w:r>
        <w:br/>
      </w:r>
      <w:r>
        <w:rPr>
          <w:rFonts w:ascii="Times New Roman"/>
          <w:b w:val="false"/>
          <w:i w:val="false"/>
          <w:color w:val="000000"/>
          <w:sz w:val="28"/>
        </w:rPr>
        <w:t xml:space="preserve">
регламентіне 1-қосымша      </w:t>
      </w:r>
    </w:p>
    <w:bookmarkEnd w:id="123"/>
    <w:bookmarkStart w:name="z187" w:id="124"/>
    <w:p>
      <w:pPr>
        <w:spacing w:after="0"/>
        <w:ind w:left="0"/>
        <w:jc w:val="left"/>
      </w:pPr>
      <w:r>
        <w:rPr>
          <w:rFonts w:ascii="Times New Roman"/>
          <w:b/>
          <w:i w:val="false"/>
          <w:color w:val="000000"/>
        </w:rPr>
        <w:t xml:space="preserve"> 
Рәсімдер (іс-қимылдар) кезеңділігінің сипаттамасы</w:t>
      </w:r>
    </w:p>
    <w:bookmarkEnd w:id="124"/>
    <w:p>
      <w:pPr>
        <w:spacing w:after="0"/>
        <w:ind w:left="0"/>
        <w:jc w:val="both"/>
      </w:pPr>
      <w:r>
        <w:drawing>
          <wp:inline distT="0" distB="0" distL="0" distR="0">
            <wp:extent cx="64389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438900" cy="3340100"/>
                    </a:xfrm>
                    <a:prstGeom prst="rect">
                      <a:avLst/>
                    </a:prstGeom>
                  </pic:spPr>
                </pic:pic>
              </a:graphicData>
            </a:graphic>
          </wp:inline>
        </w:drawing>
      </w:r>
    </w:p>
    <w:p>
      <w:pPr>
        <w:spacing w:after="0"/>
        <w:ind w:left="0"/>
        <w:jc w:val="both"/>
      </w:pPr>
      <w:r>
        <w:rPr>
          <w:rFonts w:ascii="Times New Roman"/>
          <w:b w:val="false"/>
          <w:i w:val="false"/>
          <w:color w:val="000000"/>
          <w:sz w:val="28"/>
        </w:rPr>
        <w:t>Ескерту: қысқарған сөздердің толық жазылуы:</w:t>
      </w:r>
      <w:r>
        <w:br/>
      </w:r>
      <w:r>
        <w:rPr>
          <w:rFonts w:ascii="Times New Roman"/>
          <w:b w:val="false"/>
          <w:i w:val="false"/>
          <w:color w:val="000000"/>
          <w:sz w:val="28"/>
        </w:rPr>
        <w:t>
ҚФБ – құрылымдық-функционалдық бірлік.</w:t>
      </w:r>
    </w:p>
    <w:bookmarkStart w:name="z188" w:id="125"/>
    <w:p>
      <w:pPr>
        <w:spacing w:after="0"/>
        <w:ind w:left="0"/>
        <w:jc w:val="both"/>
      </w:pPr>
      <w:r>
        <w:rPr>
          <w:rFonts w:ascii="Times New Roman"/>
          <w:b w:val="false"/>
          <w:i w:val="false"/>
          <w:color w:val="000000"/>
          <w:sz w:val="28"/>
        </w:rPr>
        <w:t xml:space="preserve">
«Адамдарға жұмыспен қамтуға    </w:t>
      </w:r>
      <w:r>
        <w:br/>
      </w:r>
      <w:r>
        <w:rPr>
          <w:rFonts w:ascii="Times New Roman"/>
          <w:b w:val="false"/>
          <w:i w:val="false"/>
          <w:color w:val="000000"/>
          <w:sz w:val="28"/>
        </w:rPr>
        <w:t xml:space="preserve">
жәрдемдесудің белсенді нысандарына </w:t>
      </w:r>
      <w:r>
        <w:br/>
      </w:r>
      <w:r>
        <w:rPr>
          <w:rFonts w:ascii="Times New Roman"/>
          <w:b w:val="false"/>
          <w:i w:val="false"/>
          <w:color w:val="000000"/>
          <w:sz w:val="28"/>
        </w:rPr>
        <w:t xml:space="preserve">
қатысуға жолдамалар беру»     </w:t>
      </w:r>
      <w:r>
        <w:br/>
      </w:r>
      <w:r>
        <w:rPr>
          <w:rFonts w:ascii="Times New Roman"/>
          <w:b w:val="false"/>
          <w:i w:val="false"/>
          <w:color w:val="000000"/>
          <w:sz w:val="28"/>
        </w:rPr>
        <w:t xml:space="preserve">
мемлекеттік көрсетілетін қызметтің </w:t>
      </w:r>
      <w:r>
        <w:br/>
      </w:r>
      <w:r>
        <w:rPr>
          <w:rFonts w:ascii="Times New Roman"/>
          <w:b w:val="false"/>
          <w:i w:val="false"/>
          <w:color w:val="000000"/>
          <w:sz w:val="28"/>
        </w:rPr>
        <w:t xml:space="preserve">
регламентіне 2-қосымша       </w:t>
      </w:r>
    </w:p>
    <w:bookmarkEnd w:id="125"/>
    <w:bookmarkStart w:name="z189" w:id="126"/>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әрекет ету диаграммасы</w:t>
      </w:r>
    </w:p>
    <w:bookmarkEnd w:id="126"/>
    <w:p>
      <w:pPr>
        <w:spacing w:after="0"/>
        <w:ind w:left="0"/>
        <w:jc w:val="both"/>
      </w:pPr>
      <w:r>
        <w:drawing>
          <wp:inline distT="0" distB="0" distL="0" distR="0">
            <wp:extent cx="96647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9664700" cy="4241800"/>
                    </a:xfrm>
                    <a:prstGeom prst="rect">
                      <a:avLst/>
                    </a:prstGeom>
                  </pic:spPr>
                </pic:pic>
              </a:graphicData>
            </a:graphic>
          </wp:inline>
        </w:drawing>
      </w:r>
    </w:p>
    <w:bookmarkStart w:name="z451" w:id="127"/>
    <w:p>
      <w:pPr>
        <w:spacing w:after="0"/>
        <w:ind w:left="0"/>
        <w:jc w:val="both"/>
      </w:pPr>
      <w:r>
        <w:rPr>
          <w:rFonts w:ascii="Times New Roman"/>
          <w:b w:val="false"/>
          <w:i w:val="false"/>
          <w:color w:val="000000"/>
          <w:sz w:val="28"/>
        </w:rPr>
        <w:t xml:space="preserve">
«Адамдарға жұмыспен қамтуға     </w:t>
      </w:r>
      <w:r>
        <w:br/>
      </w:r>
      <w:r>
        <w:rPr>
          <w:rFonts w:ascii="Times New Roman"/>
          <w:b w:val="false"/>
          <w:i w:val="false"/>
          <w:color w:val="000000"/>
          <w:sz w:val="28"/>
        </w:rPr>
        <w:t xml:space="preserve">
жәрдемдесудің белсенді нысандарына  </w:t>
      </w:r>
      <w:r>
        <w:br/>
      </w:r>
      <w:r>
        <w:rPr>
          <w:rFonts w:ascii="Times New Roman"/>
          <w:b w:val="false"/>
          <w:i w:val="false"/>
          <w:color w:val="000000"/>
          <w:sz w:val="28"/>
        </w:rPr>
        <w:t>
қатысуға жолдамалар беру» мемлекеттік</w:t>
      </w:r>
      <w:r>
        <w:br/>
      </w:r>
      <w:r>
        <w:rPr>
          <w:rFonts w:ascii="Times New Roman"/>
          <w:b w:val="false"/>
          <w:i w:val="false"/>
          <w:color w:val="000000"/>
          <w:sz w:val="28"/>
        </w:rPr>
        <w:t xml:space="preserve">
көрсетілетін қызметтің        </w:t>
      </w:r>
      <w:r>
        <w:br/>
      </w:r>
      <w:r>
        <w:rPr>
          <w:rFonts w:ascii="Times New Roman"/>
          <w:b w:val="false"/>
          <w:i w:val="false"/>
          <w:color w:val="000000"/>
          <w:sz w:val="28"/>
        </w:rPr>
        <w:t xml:space="preserve">
регламентіне 3-қосымша        </w:t>
      </w:r>
    </w:p>
    <w:bookmarkEnd w:id="127"/>
    <w:bookmarkStart w:name="z452" w:id="128"/>
    <w:p>
      <w:pPr>
        <w:spacing w:after="0"/>
        <w:ind w:left="0"/>
        <w:jc w:val="left"/>
      </w:pPr>
      <w:r>
        <w:rPr>
          <w:rFonts w:ascii="Times New Roman"/>
          <w:b/>
          <w:i w:val="false"/>
          <w:color w:val="000000"/>
        </w:rPr>
        <w:t xml:space="preserve"> 
«Адамдарға жұмыспен қамтуға жәрдемдесудің белсенді нысандарына қатысуға жолдамалар беру» мемлекеттік көрсетілетін қызмет көрсетудің бизнес-үрдіс анықтамалығы</w:t>
      </w:r>
    </w:p>
    <w:bookmarkEnd w:id="128"/>
    <w:p>
      <w:pPr>
        <w:spacing w:after="0"/>
        <w:ind w:left="0"/>
        <w:jc w:val="both"/>
      </w:pPr>
      <w:r>
        <w:rPr>
          <w:rFonts w:ascii="Times New Roman"/>
          <w:b w:val="false"/>
          <w:i w:val="false"/>
          <w:color w:val="ff0000"/>
          <w:sz w:val="28"/>
        </w:rPr>
        <w:t xml:space="preserve">      Ескерту. Регламент 3-қосымшамен толықтырылды - Ақмола облысы әкімдігінің 05.01.2015 </w:t>
      </w:r>
      <w:r>
        <w:rPr>
          <w:rFonts w:ascii="Times New Roman"/>
          <w:b w:val="false"/>
          <w:i w:val="false"/>
          <w:color w:val="ff0000"/>
          <w:sz w:val="28"/>
        </w:rPr>
        <w:t>№ А-1/1</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47117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711700" cy="68580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қызмет берушінің құрылымдық бөлімшелерінің (қызметшілерінің), халыққа қызмет көрсету орталығының, «электрондық үкімет» веб-порталының өзара әрекет етуі;</w:t>
      </w:r>
    </w:p>
    <w:p>
      <w:pPr>
        <w:spacing w:after="0"/>
        <w:ind w:left="0"/>
        <w:jc w:val="both"/>
      </w:pPr>
      <w:r>
        <w:drawing>
          <wp:inline distT="0" distB="0" distL="0" distR="0">
            <wp:extent cx="59563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956300" cy="1422400"/>
                    </a:xfrm>
                    <a:prstGeom prst="rect">
                      <a:avLst/>
                    </a:prstGeom>
                  </pic:spPr>
                </pic:pic>
              </a:graphicData>
            </a:graphic>
          </wp:inline>
        </w:drawing>
      </w:r>
    </w:p>
    <w:bookmarkStart w:name="z453" w:id="129"/>
    <w:p>
      <w:pPr>
        <w:spacing w:after="0"/>
        <w:ind w:left="0"/>
        <w:jc w:val="both"/>
      </w:pPr>
      <w:r>
        <w:rPr>
          <w:rFonts w:ascii="Times New Roman"/>
          <w:b w:val="false"/>
          <w:i w:val="false"/>
          <w:color w:val="000000"/>
          <w:sz w:val="28"/>
        </w:rPr>
        <w:t xml:space="preserve">
«Адамдарға жұмыспен қамтуға     </w:t>
      </w:r>
      <w:r>
        <w:br/>
      </w:r>
      <w:r>
        <w:rPr>
          <w:rFonts w:ascii="Times New Roman"/>
          <w:b w:val="false"/>
          <w:i w:val="false"/>
          <w:color w:val="000000"/>
          <w:sz w:val="28"/>
        </w:rPr>
        <w:t xml:space="preserve">
жәрдемдесудің белсенді нысандарына  </w:t>
      </w:r>
      <w:r>
        <w:br/>
      </w:r>
      <w:r>
        <w:rPr>
          <w:rFonts w:ascii="Times New Roman"/>
          <w:b w:val="false"/>
          <w:i w:val="false"/>
          <w:color w:val="000000"/>
          <w:sz w:val="28"/>
        </w:rPr>
        <w:t>
қатысуға жолдамалар беру» мемлекеттік</w:t>
      </w:r>
      <w:r>
        <w:br/>
      </w:r>
      <w:r>
        <w:rPr>
          <w:rFonts w:ascii="Times New Roman"/>
          <w:b w:val="false"/>
          <w:i w:val="false"/>
          <w:color w:val="000000"/>
          <w:sz w:val="28"/>
        </w:rPr>
        <w:t xml:space="preserve">
көрсетілетін қызметтің       </w:t>
      </w:r>
      <w:r>
        <w:br/>
      </w:r>
      <w:r>
        <w:rPr>
          <w:rFonts w:ascii="Times New Roman"/>
          <w:b w:val="false"/>
          <w:i w:val="false"/>
          <w:color w:val="000000"/>
          <w:sz w:val="28"/>
        </w:rPr>
        <w:t xml:space="preserve">
регламентіне 4-қосымша       </w:t>
      </w:r>
    </w:p>
    <w:bookmarkEnd w:id="129"/>
    <w:p>
      <w:pPr>
        <w:spacing w:after="0"/>
        <w:ind w:left="0"/>
        <w:jc w:val="left"/>
      </w:pPr>
      <w:r>
        <w:rPr>
          <w:rFonts w:ascii="Times New Roman"/>
          <w:b/>
          <w:i w:val="false"/>
          <w:color w:val="000000"/>
        </w:rPr>
        <w:t xml:space="preserve"> «Адамдарға жұмыспен қамтуға жәрдемдесудің белсенді нысандарына қатысуға жолдамалар беру» мемлекеттік көрсетілетін қызмет регламенті бизнес-процестерінің анықтамалығы</w:t>
      </w:r>
    </w:p>
    <w:p>
      <w:pPr>
        <w:spacing w:after="0"/>
        <w:ind w:left="0"/>
        <w:jc w:val="both"/>
      </w:pPr>
      <w:r>
        <w:rPr>
          <w:rFonts w:ascii="Times New Roman"/>
          <w:b w:val="false"/>
          <w:i w:val="false"/>
          <w:color w:val="ff0000"/>
          <w:sz w:val="28"/>
        </w:rPr>
        <w:t xml:space="preserve">      Ескерту. Регламент 4-қосымшамен толықтырылды - Ақмола облысы әкімдігінің 05.01.2015 </w:t>
      </w:r>
      <w:r>
        <w:rPr>
          <w:rFonts w:ascii="Times New Roman"/>
          <w:b w:val="false"/>
          <w:i w:val="false"/>
          <w:color w:val="ff0000"/>
          <w:sz w:val="28"/>
        </w:rPr>
        <w:t>№ А-1/1</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79756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975600" cy="29972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қызмет берушінің құрылымдық бөлімшелерінің (қызметшілерінің), халыққа қызмет көрсету орталығының, «электрондық үкімет» веб-порталының өзара әрекет етуі;</w:t>
      </w:r>
    </w:p>
    <w:p>
      <w:pPr>
        <w:spacing w:after="0"/>
        <w:ind w:left="0"/>
        <w:jc w:val="both"/>
      </w:pPr>
      <w:r>
        <w:drawing>
          <wp:inline distT="0" distB="0" distL="0" distR="0">
            <wp:extent cx="62738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273800" cy="1498600"/>
                    </a:xfrm>
                    <a:prstGeom prst="rect">
                      <a:avLst/>
                    </a:prstGeom>
                  </pic:spPr>
                </pic:pic>
              </a:graphicData>
            </a:graphic>
          </wp:inline>
        </w:drawing>
      </w:r>
    </w:p>
    <w:bookmarkStart w:name="z190" w:id="130"/>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2014 жылғы 10 сәуірдегі № А-4/130</w:t>
      </w:r>
      <w:r>
        <w:br/>
      </w:r>
      <w:r>
        <w:rPr>
          <w:rFonts w:ascii="Times New Roman"/>
          <w:b w:val="false"/>
          <w:i w:val="false"/>
          <w:color w:val="000000"/>
          <w:sz w:val="28"/>
        </w:rPr>
        <w:t xml:space="preserve">
қаулысымен бекітілді      </w:t>
      </w:r>
    </w:p>
    <w:bookmarkEnd w:id="130"/>
    <w:bookmarkStart w:name="z191" w:id="131"/>
    <w:p>
      <w:pPr>
        <w:spacing w:after="0"/>
        <w:ind w:left="0"/>
        <w:jc w:val="left"/>
      </w:pPr>
      <w:r>
        <w:rPr>
          <w:rFonts w:ascii="Times New Roman"/>
          <w:b/>
          <w:i w:val="false"/>
          <w:color w:val="000000"/>
        </w:rPr>
        <w:t xml:space="preserve"> 
«Үйде күтім көрсету жағдайында арнаулы әлеуметтік қызмет көрсетуге құжаттарды ресімдеу» мемлекеттік көрсетілетін қызмет регламенті</w:t>
      </w:r>
    </w:p>
    <w:bookmarkEnd w:id="131"/>
    <w:bookmarkStart w:name="z192" w:id="132"/>
    <w:p>
      <w:pPr>
        <w:spacing w:after="0"/>
        <w:ind w:left="0"/>
        <w:jc w:val="left"/>
      </w:pPr>
      <w:r>
        <w:rPr>
          <w:rFonts w:ascii="Times New Roman"/>
          <w:b/>
          <w:i w:val="false"/>
          <w:color w:val="000000"/>
        </w:rPr>
        <w:t xml:space="preserve"> 
1. Жалпы ережелер</w:t>
      </w:r>
    </w:p>
    <w:bookmarkEnd w:id="132"/>
    <w:bookmarkStart w:name="z193" w:id="133"/>
    <w:p>
      <w:pPr>
        <w:spacing w:after="0"/>
        <w:ind w:left="0"/>
        <w:jc w:val="both"/>
      </w:pPr>
      <w:r>
        <w:rPr>
          <w:rFonts w:ascii="Times New Roman"/>
          <w:b w:val="false"/>
          <w:i w:val="false"/>
          <w:color w:val="000000"/>
          <w:sz w:val="28"/>
        </w:rPr>
        <w:t>
      1. «Үйде күтім көрсету жағдайында арнаулы әлеуметтік қызмет көрсетуге құжаттарды ресімдеу» мемлекеттік көрсетілетін қызмет (бұдан әрі-мемлекеттік көрсетілетін қызмет) аудандардың және облыстық маңызы бар қалалардың жұмыспен қамту және әлеуметтік бағдарламалар бөлімдерімен (бұдан әрі – уәкілетті орган)көрсетіледі.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
      3. Үйде күтім көрсету жағдайында арнаулы әлеуметтік қызмет көрсету мерзімін көрсету арқылы құжаттарды ресімдеу туралы хабарлама (бұдан әрі – хабарлама) немесе мемлекеттік қызмет көрсетуден бас тарту туралы дәлелді жауап беру (бұдан әрі – бас тарту)мемлекеттік қызметті көрсетудің нәтижесі болып табылады.</w:t>
      </w:r>
    </w:p>
    <w:bookmarkEnd w:id="133"/>
    <w:bookmarkStart w:name="z196" w:id="13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34"/>
    <w:bookmarkStart w:name="z197" w:id="135"/>
    <w:p>
      <w:pPr>
        <w:spacing w:after="0"/>
        <w:ind w:left="0"/>
        <w:jc w:val="both"/>
      </w:pPr>
      <w:r>
        <w:rPr>
          <w:rFonts w:ascii="Times New Roman"/>
          <w:b w:val="false"/>
          <w:i w:val="false"/>
          <w:color w:val="000000"/>
          <w:sz w:val="28"/>
        </w:rPr>
        <w:t>
      4. Мемлекеттік қызметті алу үшін көрсетілетін қызметті алушы Қазақстан Республикасы Үкіметінің 2014 жылғы 11 наурыздағы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«Үйде күтім көрсету жағдайында арнаулы әлеуметтік қызмет көрсетуге құжаттар ресімдеу»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кеңсесі көрсетілетін қызметті алушыдан құжаттарды қабылдайды – 15 минут. Нәтижесі – тиісті құжаттарды қабылдағандығы туралы қолхат;</w:t>
      </w:r>
      <w:r>
        <w:br/>
      </w:r>
      <w:r>
        <w:rPr>
          <w:rFonts w:ascii="Times New Roman"/>
          <w:b w:val="false"/>
          <w:i w:val="false"/>
          <w:color w:val="000000"/>
          <w:sz w:val="28"/>
        </w:rPr>
        <w:t>
      2) көрсетілетін қызметті берушінің басшылығы құжаттармен танысады – 15 минут. Нәтижесі – орындау үшін жауапты орындаушыны белгілеу;</w:t>
      </w:r>
      <w:r>
        <w:br/>
      </w:r>
      <w:r>
        <w:rPr>
          <w:rFonts w:ascii="Times New Roman"/>
          <w:b w:val="false"/>
          <w:i w:val="false"/>
          <w:color w:val="000000"/>
          <w:sz w:val="28"/>
        </w:rPr>
        <w:t>
      3) көрсетілетін қызметті берушінің жауапты орындаушысы құжаттардың толықтығын тексереді – 13 жұмыс күні. Нәтижесі – хабарламаны дайындау;</w:t>
      </w:r>
      <w:r>
        <w:br/>
      </w:r>
      <w:r>
        <w:rPr>
          <w:rFonts w:ascii="Times New Roman"/>
          <w:b w:val="false"/>
          <w:i w:val="false"/>
          <w:color w:val="000000"/>
          <w:sz w:val="28"/>
        </w:rPr>
        <w:t>
      4) уәкілетті органның басшылығы құжаттармен танысады, қол қояды – 15 минут. Нәтижесі – мемлекеттік қызмет көрсету үшін анықтамаға қол қою;</w:t>
      </w:r>
      <w:r>
        <w:br/>
      </w:r>
      <w:r>
        <w:rPr>
          <w:rFonts w:ascii="Times New Roman"/>
          <w:b w:val="false"/>
          <w:i w:val="false"/>
          <w:color w:val="000000"/>
          <w:sz w:val="28"/>
        </w:rPr>
        <w:t>
      5) көрсетілетін қызметті берушінің кеңсесі көрсетілетін қызметті алушыға хабарламаны береді – 15 минут. Нәтижесі – көрсетілетін қызметті алушы мемлекеттік қызмет көрсету жөніндегі журналға қол қояды.</w:t>
      </w:r>
    </w:p>
    <w:bookmarkEnd w:id="135"/>
    <w:bookmarkStart w:name="z199" w:id="13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36"/>
    <w:bookmarkStart w:name="z200" w:id="137"/>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 (іс-қимылдар) кезеңділігінің сипаттамасы:</w:t>
      </w:r>
      <w:r>
        <w:br/>
      </w:r>
      <w:r>
        <w:rPr>
          <w:rFonts w:ascii="Times New Roman"/>
          <w:b w:val="false"/>
          <w:i w:val="false"/>
          <w:color w:val="000000"/>
          <w:sz w:val="28"/>
        </w:rPr>
        <w:t>
      1) көрсетілетін қызметті берушініңкеңсесі бұрыштама қою үшін басшылыққа құжаттарды жолдайды - 15 минут;</w:t>
      </w:r>
      <w:r>
        <w:br/>
      </w:r>
      <w:r>
        <w:rPr>
          <w:rFonts w:ascii="Times New Roman"/>
          <w:b w:val="false"/>
          <w:i w:val="false"/>
          <w:color w:val="000000"/>
          <w:sz w:val="28"/>
        </w:rPr>
        <w:t>
      2) көрсетілетін қызметті берушінің басшылығы бұрыштама қояды, құжаттарды жауапты орындаушыға жібереді - 15 минут;</w:t>
      </w:r>
      <w:r>
        <w:br/>
      </w:r>
      <w:r>
        <w:rPr>
          <w:rFonts w:ascii="Times New Roman"/>
          <w:b w:val="false"/>
          <w:i w:val="false"/>
          <w:color w:val="000000"/>
          <w:sz w:val="28"/>
        </w:rPr>
        <w:t>
      3) көрсетілетін қызметті берушінің жауапты орындаушысы құжаттарды материалдарымен қоса басшылыққа жолдайды – 13 жұмыс күні;</w:t>
      </w:r>
      <w:r>
        <w:br/>
      </w:r>
      <w:r>
        <w:rPr>
          <w:rFonts w:ascii="Times New Roman"/>
          <w:b w:val="false"/>
          <w:i w:val="false"/>
          <w:color w:val="000000"/>
          <w:sz w:val="28"/>
        </w:rPr>
        <w:t>
      4) көрсетілетін қызметті берушінің басшылығы хабарламаға қол қояды – 15 минут;</w:t>
      </w:r>
      <w:r>
        <w:br/>
      </w:r>
      <w:r>
        <w:rPr>
          <w:rFonts w:ascii="Times New Roman"/>
          <w:b w:val="false"/>
          <w:i w:val="false"/>
          <w:color w:val="000000"/>
          <w:sz w:val="28"/>
        </w:rPr>
        <w:t>
      5) көрсетілетін қызметті берушінің кеңсесі хабарламаны береді – 15 минут.</w:t>
      </w:r>
      <w:r>
        <w:br/>
      </w:r>
      <w:r>
        <w:rPr>
          <w:rFonts w:ascii="Times New Roman"/>
          <w:b w:val="false"/>
          <w:i w:val="false"/>
          <w:color w:val="000000"/>
          <w:sz w:val="28"/>
        </w:rPr>
        <w:t>
</w:t>
      </w:r>
      <w:r>
        <w:rPr>
          <w:rFonts w:ascii="Times New Roman"/>
          <w:b w:val="false"/>
          <w:i w:val="false"/>
          <w:color w:val="000000"/>
          <w:sz w:val="28"/>
        </w:rPr>
        <w:t>
      8. Мемлекеттік қызмет көрсетуден бас тарту үшін негіздеме:</w:t>
      </w:r>
      <w:r>
        <w:br/>
      </w:r>
      <w:r>
        <w:rPr>
          <w:rFonts w:ascii="Times New Roman"/>
          <w:b w:val="false"/>
          <w:i w:val="false"/>
          <w:color w:val="000000"/>
          <w:sz w:val="28"/>
        </w:rPr>
        <w:t>
ұсынылған мәліметтер мен құжаттардың дәйексіз болуы.</w:t>
      </w:r>
      <w:r>
        <w:br/>
      </w:r>
      <w:r>
        <w:rPr>
          <w:rFonts w:ascii="Times New Roman"/>
          <w:b w:val="false"/>
          <w:i w:val="false"/>
          <w:color w:val="000000"/>
          <w:sz w:val="28"/>
        </w:rPr>
        <w:t>
</w:t>
      </w:r>
      <w:r>
        <w:rPr>
          <w:rFonts w:ascii="Times New Roman"/>
          <w:b w:val="false"/>
          <w:i w:val="false"/>
          <w:color w:val="000000"/>
          <w:sz w:val="28"/>
        </w:rPr>
        <w:t>
      9. Рәсім (іс-қимыл) кезеңділігінің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Ақмола облысы әкімдігінің 05.01.2015 </w:t>
      </w:r>
      <w:r>
        <w:rPr>
          <w:rFonts w:ascii="Times New Roman"/>
          <w:b w:val="false"/>
          <w:i w:val="false"/>
          <w:color w:val="000000"/>
          <w:sz w:val="28"/>
        </w:rPr>
        <w:t>№ А-1/1</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процесінде көрсетілетін қызметті берушінің құрылымдық бөлімшелерінің (қызметшілерінің) өзара әрекет етуінің, рәсімдері (әрекеттері) кезеңділігінің толық сиппатамасы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 бизнес-процессінің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10-тармақпен толықтырылды - Ақмола облысы әкімдігінің 05.01.2015 </w:t>
      </w:r>
      <w:r>
        <w:rPr>
          <w:rFonts w:ascii="Times New Roman"/>
          <w:b w:val="false"/>
          <w:i w:val="false"/>
          <w:color w:val="000000"/>
          <w:sz w:val="28"/>
        </w:rPr>
        <w:t>№ А-1/1</w:t>
      </w:r>
      <w:r>
        <w:rPr>
          <w:rFonts w:ascii="Times New Roman"/>
          <w:b w:val="false"/>
          <w:i w:val="false"/>
          <w:color w:val="ff0000"/>
          <w:sz w:val="28"/>
        </w:rPr>
        <w:t xml:space="preserve"> (ресми жарияланған күнінен бастап қолданысқа енгізіледі) қаулысымен.</w:t>
      </w:r>
    </w:p>
    <w:bookmarkEnd w:id="137"/>
    <w:bookmarkStart w:name="z204" w:id="138"/>
    <w:p>
      <w:pPr>
        <w:spacing w:after="0"/>
        <w:ind w:left="0"/>
        <w:jc w:val="both"/>
      </w:pPr>
      <w:r>
        <w:rPr>
          <w:rFonts w:ascii="Times New Roman"/>
          <w:b w:val="false"/>
          <w:i w:val="false"/>
          <w:color w:val="000000"/>
          <w:sz w:val="28"/>
        </w:rPr>
        <w:t xml:space="preserve">
«Үйде күтім көрсету жағдайында   </w:t>
      </w:r>
      <w:r>
        <w:br/>
      </w:r>
      <w:r>
        <w:rPr>
          <w:rFonts w:ascii="Times New Roman"/>
          <w:b w:val="false"/>
          <w:i w:val="false"/>
          <w:color w:val="000000"/>
          <w:sz w:val="28"/>
        </w:rPr>
        <w:t xml:space="preserve">
арнаулы әлеуметтік қызмет     </w:t>
      </w:r>
      <w:r>
        <w:br/>
      </w:r>
      <w:r>
        <w:rPr>
          <w:rFonts w:ascii="Times New Roman"/>
          <w:b w:val="false"/>
          <w:i w:val="false"/>
          <w:color w:val="000000"/>
          <w:sz w:val="28"/>
        </w:rPr>
        <w:t xml:space="preserve">
көрсетуге құжаттар ресімдеу»   </w:t>
      </w:r>
      <w:r>
        <w:br/>
      </w:r>
      <w:r>
        <w:rPr>
          <w:rFonts w:ascii="Times New Roman"/>
          <w:b w:val="false"/>
          <w:i w:val="false"/>
          <w:color w:val="000000"/>
          <w:sz w:val="28"/>
        </w:rPr>
        <w:t>
мемлекеттік көрсетілетін қызметтің</w:t>
      </w:r>
      <w:r>
        <w:br/>
      </w:r>
      <w:r>
        <w:rPr>
          <w:rFonts w:ascii="Times New Roman"/>
          <w:b w:val="false"/>
          <w:i w:val="false"/>
          <w:color w:val="000000"/>
          <w:sz w:val="28"/>
        </w:rPr>
        <w:t xml:space="preserve">
регламентіне 1 қосымша      </w:t>
      </w:r>
    </w:p>
    <w:bookmarkEnd w:id="138"/>
    <w:bookmarkStart w:name="z205" w:id="139"/>
    <w:p>
      <w:pPr>
        <w:spacing w:after="0"/>
        <w:ind w:left="0"/>
        <w:jc w:val="left"/>
      </w:pPr>
      <w:r>
        <w:rPr>
          <w:rFonts w:ascii="Times New Roman"/>
          <w:b/>
          <w:i w:val="false"/>
          <w:color w:val="000000"/>
        </w:rPr>
        <w:t xml:space="preserve"> 
Рәсімдер (іс-қимылдар) кезеңділігінің сипаттамасы</w:t>
      </w:r>
    </w:p>
    <w:bookmarkEnd w:id="139"/>
    <w:p>
      <w:pPr>
        <w:spacing w:after="0"/>
        <w:ind w:left="0"/>
        <w:jc w:val="both"/>
      </w:pPr>
      <w:r>
        <w:rPr>
          <w:rFonts w:ascii="Times New Roman"/>
          <w:b w:val="false"/>
          <w:i w:val="false"/>
          <w:color w:val="ff0000"/>
          <w:sz w:val="28"/>
        </w:rPr>
        <w:t xml:space="preserve">      Ескерту. 1-қосымша жаңа редакцияда - Ақмола облысы әкімдігінің 05.01.2015 </w:t>
      </w:r>
      <w:r>
        <w:rPr>
          <w:rFonts w:ascii="Times New Roman"/>
          <w:b w:val="false"/>
          <w:i w:val="false"/>
          <w:color w:val="ff0000"/>
          <w:sz w:val="28"/>
        </w:rPr>
        <w:t>№ А-1/1</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77470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747000" cy="5410200"/>
                    </a:xfrm>
                    <a:prstGeom prst="rect">
                      <a:avLst/>
                    </a:prstGeom>
                  </pic:spPr>
                </pic:pic>
              </a:graphicData>
            </a:graphic>
          </wp:inline>
        </w:drawing>
      </w:r>
    </w:p>
    <w:p>
      <w:pPr>
        <w:spacing w:after="0"/>
        <w:ind w:left="0"/>
        <w:jc w:val="both"/>
      </w:pPr>
      <w:r>
        <w:rPr>
          <w:rFonts w:ascii="Times New Roman"/>
          <w:b w:val="false"/>
          <w:i w:val="false"/>
          <w:color w:val="000000"/>
          <w:sz w:val="28"/>
        </w:rPr>
        <w:t>Ескерту: қысқарған сөздердің толық жазылуы:</w:t>
      </w:r>
      <w:r>
        <w:br/>
      </w:r>
      <w:r>
        <w:rPr>
          <w:rFonts w:ascii="Times New Roman"/>
          <w:b w:val="false"/>
          <w:i w:val="false"/>
          <w:color w:val="000000"/>
          <w:sz w:val="28"/>
        </w:rPr>
        <w:t>
ҚФБ – құрылымдық-функционалдық бірлік</w:t>
      </w:r>
    </w:p>
    <w:bookmarkStart w:name="z455" w:id="140"/>
    <w:p>
      <w:pPr>
        <w:spacing w:after="0"/>
        <w:ind w:left="0"/>
        <w:jc w:val="both"/>
      </w:pPr>
      <w:r>
        <w:rPr>
          <w:rFonts w:ascii="Times New Roman"/>
          <w:b w:val="false"/>
          <w:i w:val="false"/>
          <w:color w:val="000000"/>
          <w:sz w:val="28"/>
        </w:rPr>
        <w:t xml:space="preserve">
«Үйде күтім көрсету жағдайында </w:t>
      </w:r>
      <w:r>
        <w:br/>
      </w:r>
      <w:r>
        <w:rPr>
          <w:rFonts w:ascii="Times New Roman"/>
          <w:b w:val="false"/>
          <w:i w:val="false"/>
          <w:color w:val="000000"/>
          <w:sz w:val="28"/>
        </w:rPr>
        <w:t xml:space="preserve">
арнаулы әлеуметтік қызмет    </w:t>
      </w:r>
      <w:r>
        <w:br/>
      </w:r>
      <w:r>
        <w:rPr>
          <w:rFonts w:ascii="Times New Roman"/>
          <w:b w:val="false"/>
          <w:i w:val="false"/>
          <w:color w:val="000000"/>
          <w:sz w:val="28"/>
        </w:rPr>
        <w:t xml:space="preserve">
көрсетуге құжаттарды ресімдеу»  </w:t>
      </w:r>
      <w:r>
        <w:br/>
      </w:r>
      <w:r>
        <w:rPr>
          <w:rFonts w:ascii="Times New Roman"/>
          <w:b w:val="false"/>
          <w:i w:val="false"/>
          <w:color w:val="000000"/>
          <w:sz w:val="28"/>
        </w:rPr>
        <w:t>
мемлекеттік көрсетілетін қызметтің</w:t>
      </w:r>
      <w:r>
        <w:br/>
      </w:r>
      <w:r>
        <w:rPr>
          <w:rFonts w:ascii="Times New Roman"/>
          <w:b w:val="false"/>
          <w:i w:val="false"/>
          <w:color w:val="000000"/>
          <w:sz w:val="28"/>
        </w:rPr>
        <w:t xml:space="preserve">
регламентіне 2-қосымша      </w:t>
      </w:r>
    </w:p>
    <w:bookmarkEnd w:id="140"/>
    <w:bookmarkStart w:name="z456" w:id="141"/>
    <w:p>
      <w:pPr>
        <w:spacing w:after="0"/>
        <w:ind w:left="0"/>
        <w:jc w:val="left"/>
      </w:pPr>
      <w:r>
        <w:rPr>
          <w:rFonts w:ascii="Times New Roman"/>
          <w:b/>
          <w:i w:val="false"/>
          <w:color w:val="000000"/>
        </w:rPr>
        <w:t xml:space="preserve"> 
«Үйде күтім көрсету жағдайында арнаулы әлеуметтік қызмет көрсетуге құжаттарды ресімдеу» мемлекеттік көрсетілетін қызмет көрсетудің бизнес-үрдіс анықтамалығы</w:t>
      </w:r>
    </w:p>
    <w:bookmarkEnd w:id="141"/>
    <w:p>
      <w:pPr>
        <w:spacing w:after="0"/>
        <w:ind w:left="0"/>
        <w:jc w:val="both"/>
      </w:pPr>
      <w:r>
        <w:rPr>
          <w:rFonts w:ascii="Times New Roman"/>
          <w:b w:val="false"/>
          <w:i w:val="false"/>
          <w:color w:val="ff0000"/>
          <w:sz w:val="28"/>
        </w:rPr>
        <w:t xml:space="preserve">      Ескерту. Регламент 2-қосымшамен толықтырылды - Ақмола облысы әкімдігінің 05.01.2015 </w:t>
      </w:r>
      <w:r>
        <w:rPr>
          <w:rFonts w:ascii="Times New Roman"/>
          <w:b w:val="false"/>
          <w:i w:val="false"/>
          <w:color w:val="ff0000"/>
          <w:sz w:val="28"/>
        </w:rPr>
        <w:t>№ А-1/1</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78867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86700" cy="80391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 алушы мен құрылымдық қызметкерлердің арасындағы өзара қарым-қатынасы, халыққа қызмет көрсету орталығы, «электронды үкімет» веб-порталы;</w:t>
      </w:r>
    </w:p>
    <w:p>
      <w:pPr>
        <w:spacing w:after="0"/>
        <w:ind w:left="0"/>
        <w:jc w:val="both"/>
      </w:pPr>
      <w:r>
        <w:drawing>
          <wp:inline distT="0" distB="0" distL="0" distR="0">
            <wp:extent cx="61722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172200" cy="1727200"/>
                    </a:xfrm>
                    <a:prstGeom prst="rect">
                      <a:avLst/>
                    </a:prstGeom>
                  </pic:spPr>
                </pic:pic>
              </a:graphicData>
            </a:graphic>
          </wp:inline>
        </w:drawing>
      </w:r>
    </w:p>
    <w:bookmarkStart w:name="z206" w:id="142"/>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2014 жылғы 10 сәуірдегі № А-4/130</w:t>
      </w:r>
      <w:r>
        <w:br/>
      </w:r>
      <w:r>
        <w:rPr>
          <w:rFonts w:ascii="Times New Roman"/>
          <w:b w:val="false"/>
          <w:i w:val="false"/>
          <w:color w:val="000000"/>
          <w:sz w:val="28"/>
        </w:rPr>
        <w:t xml:space="preserve">
қаулысымен бекітілді      </w:t>
      </w:r>
    </w:p>
    <w:bookmarkEnd w:id="142"/>
    <w:bookmarkStart w:name="z207" w:id="143"/>
    <w:p>
      <w:pPr>
        <w:spacing w:after="0"/>
        <w:ind w:left="0"/>
        <w:jc w:val="left"/>
      </w:pPr>
      <w:r>
        <w:rPr>
          <w:rFonts w:ascii="Times New Roman"/>
          <w:b/>
          <w:i w:val="false"/>
          <w:color w:val="000000"/>
        </w:rPr>
        <w:t xml:space="preserve"> 
«Оралман мәртебесін беру туралы» мемлекеттік көрсетілетін қызмет регламенті</w:t>
      </w:r>
    </w:p>
    <w:bookmarkEnd w:id="143"/>
    <w:bookmarkStart w:name="z208" w:id="144"/>
    <w:p>
      <w:pPr>
        <w:spacing w:after="0"/>
        <w:ind w:left="0"/>
        <w:jc w:val="left"/>
      </w:pPr>
      <w:r>
        <w:rPr>
          <w:rFonts w:ascii="Times New Roman"/>
          <w:b/>
          <w:i w:val="false"/>
          <w:color w:val="000000"/>
        </w:rPr>
        <w:t xml:space="preserve"> 
1. Жалпы ережелер</w:t>
      </w:r>
    </w:p>
    <w:bookmarkEnd w:id="144"/>
    <w:bookmarkStart w:name="z209" w:id="145"/>
    <w:p>
      <w:pPr>
        <w:spacing w:after="0"/>
        <w:ind w:left="0"/>
        <w:jc w:val="both"/>
      </w:pPr>
      <w:r>
        <w:rPr>
          <w:rFonts w:ascii="Times New Roman"/>
          <w:b w:val="false"/>
          <w:i w:val="false"/>
          <w:color w:val="000000"/>
          <w:sz w:val="28"/>
        </w:rPr>
        <w:t>
      1. «Оралман мәртебесін беру туралы» мемлекеттік көрсетілетін қызмет (бұдан әрі-мемлекеттік көрсетілетін қызмет)«Ақмола облысының жұмыспен қамтуды және әлеуметтік бағдарламаларды үйлестіру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көрсетудің нысаны: қағаз түрінде.</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(-ларға) оралман куәлігін (-терін) беру, көрсетілетін мемлекеттік қызметтің нәтижесі болып табылады.</w:t>
      </w:r>
    </w:p>
    <w:bookmarkEnd w:id="145"/>
    <w:bookmarkStart w:name="z212" w:id="14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46"/>
    <w:bookmarkStart w:name="z213" w:id="147"/>
    <w:p>
      <w:pPr>
        <w:spacing w:after="0"/>
        <w:ind w:left="0"/>
        <w:jc w:val="both"/>
      </w:pPr>
      <w:r>
        <w:rPr>
          <w:rFonts w:ascii="Times New Roman"/>
          <w:b w:val="false"/>
          <w:i w:val="false"/>
          <w:color w:val="000000"/>
          <w:sz w:val="28"/>
        </w:rPr>
        <w:t>
      4. Мемлекеттік қызметті алу үшін көрсетілетін қызметті алушы Қазақстан Республикасы Үкіметінің 2014 жылғы 11 наурыздағы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«Оралман мәртебесін беру»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уәкілетті орган кеңсесінің қызметкері көрсетілетін қызметті алушыдан құжаттарды қабылдауды жүзеге асырады – 10 минут. Нәтижесі – тиісті құжаттарды қабылдау туралы қолхат;</w:t>
      </w:r>
      <w:r>
        <w:br/>
      </w:r>
      <w:r>
        <w:rPr>
          <w:rFonts w:ascii="Times New Roman"/>
          <w:b w:val="false"/>
          <w:i w:val="false"/>
          <w:color w:val="000000"/>
          <w:sz w:val="28"/>
        </w:rPr>
        <w:t>
      2) уәкілетті органның басшылығы құжаттармен танысады – 20 минут. Нәтижесі – орындау үшін жауапты орындаушыны белгілеу;</w:t>
      </w:r>
      <w:r>
        <w:br/>
      </w:r>
      <w:r>
        <w:rPr>
          <w:rFonts w:ascii="Times New Roman"/>
          <w:b w:val="false"/>
          <w:i w:val="false"/>
          <w:color w:val="000000"/>
          <w:sz w:val="28"/>
        </w:rPr>
        <w:t>
      3) көрсетілетін қызметті берушінің жауапты орындаушысы құжаттардың толықтығын тексереді – 4 жұмыс күні. Нәтижесі – шешім дайындау.</w:t>
      </w:r>
      <w:r>
        <w:br/>
      </w:r>
      <w:r>
        <w:rPr>
          <w:rFonts w:ascii="Times New Roman"/>
          <w:b w:val="false"/>
          <w:i w:val="false"/>
          <w:color w:val="000000"/>
          <w:sz w:val="28"/>
        </w:rPr>
        <w:t>
      4) уәкілетті органның басшылығы құжаттармен танысады, шешімге қол қояды – 20 минут. Нәтижесі – анықтамаға қол қоюы.</w:t>
      </w:r>
      <w:r>
        <w:br/>
      </w:r>
      <w:r>
        <w:rPr>
          <w:rFonts w:ascii="Times New Roman"/>
          <w:b w:val="false"/>
          <w:i w:val="false"/>
          <w:color w:val="000000"/>
          <w:sz w:val="28"/>
        </w:rPr>
        <w:t>
      5) уәкілетті органның кеңсесікөрсетілетін қызметті алушыға мемлекеттік қызметтің нәтижесін береді – 10 минут. Нәтижесі – көрсетілетін қызметті алушының мемлекеттік қызмет көрсету жөніндегі журналға қол қоюы.</w:t>
      </w:r>
    </w:p>
    <w:bookmarkEnd w:id="147"/>
    <w:bookmarkStart w:name="z215" w:id="14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48"/>
    <w:bookmarkStart w:name="z216" w:id="149"/>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 (іс-қимылдар) кезеңділігінің сипаттамасы:</w:t>
      </w:r>
      <w:r>
        <w:br/>
      </w:r>
      <w:r>
        <w:rPr>
          <w:rFonts w:ascii="Times New Roman"/>
          <w:b w:val="false"/>
          <w:i w:val="false"/>
          <w:color w:val="000000"/>
          <w:sz w:val="28"/>
        </w:rPr>
        <w:t>
      1) уәкілетті органның кеңсесі бұрыштама қою үшін басшылыққа құжаттарды жолдайды - 10 минут;</w:t>
      </w:r>
      <w:r>
        <w:br/>
      </w:r>
      <w:r>
        <w:rPr>
          <w:rFonts w:ascii="Times New Roman"/>
          <w:b w:val="false"/>
          <w:i w:val="false"/>
          <w:color w:val="000000"/>
          <w:sz w:val="28"/>
        </w:rPr>
        <w:t>
      2) уәкілетті органның басшылығы бұрыштама қояды, құжаттарды жауапты орындаушыға жібереді - 20 минут;</w:t>
      </w:r>
      <w:r>
        <w:br/>
      </w:r>
      <w:r>
        <w:rPr>
          <w:rFonts w:ascii="Times New Roman"/>
          <w:b w:val="false"/>
          <w:i w:val="false"/>
          <w:color w:val="000000"/>
          <w:sz w:val="28"/>
        </w:rPr>
        <w:t>
      3) көрсетілетін қызметті берушінің жауапты орындаушысы құжаттарды материалдарымен қоса басшылыққа жолдайды – 4 жұмыс күні;</w:t>
      </w:r>
      <w:r>
        <w:br/>
      </w:r>
      <w:r>
        <w:rPr>
          <w:rFonts w:ascii="Times New Roman"/>
          <w:b w:val="false"/>
          <w:i w:val="false"/>
          <w:color w:val="000000"/>
          <w:sz w:val="28"/>
        </w:rPr>
        <w:t>
      4) көрсетілетін қызметті берушінің басшылығы шешімге қол қояды – 20 минут;</w:t>
      </w:r>
      <w:r>
        <w:br/>
      </w:r>
      <w:r>
        <w:rPr>
          <w:rFonts w:ascii="Times New Roman"/>
          <w:b w:val="false"/>
          <w:i w:val="false"/>
          <w:color w:val="000000"/>
          <w:sz w:val="28"/>
        </w:rPr>
        <w:t>
      5)уәкілетті органның кеңсесі көрсетілген мемлекеттік қызметтің нәтижесін береді – 10 минут.</w:t>
      </w:r>
      <w:r>
        <w:br/>
      </w:r>
      <w:r>
        <w:rPr>
          <w:rFonts w:ascii="Times New Roman"/>
          <w:b w:val="false"/>
          <w:i w:val="false"/>
          <w:color w:val="000000"/>
          <w:sz w:val="28"/>
        </w:rPr>
        <w:t>
</w:t>
      </w:r>
      <w:r>
        <w:rPr>
          <w:rFonts w:ascii="Times New Roman"/>
          <w:b w:val="false"/>
          <w:i w:val="false"/>
          <w:color w:val="000000"/>
          <w:sz w:val="28"/>
        </w:rPr>
        <w:t>
      8. Рәсім (іс-қимыл) кезеңділігінің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облысы әкімдігінің 05.01.2015 </w:t>
      </w:r>
      <w:r>
        <w:rPr>
          <w:rFonts w:ascii="Times New Roman"/>
          <w:b w:val="false"/>
          <w:i w:val="false"/>
          <w:color w:val="000000"/>
          <w:sz w:val="28"/>
        </w:rPr>
        <w:t>№ А-1/1</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процесінде көрсетілетін қызметті берушінің құрылымдық бөлімшелерінің (қызметшілерінің) өзара әрекет етуінің, рәсімдері (әрекеттері) кезеңділігінің толық сиппатамасы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9-тармақпен толықтырылды - Ақмола облысы әкімдігінің 05.01.2015 </w:t>
      </w:r>
      <w:r>
        <w:rPr>
          <w:rFonts w:ascii="Times New Roman"/>
          <w:b w:val="false"/>
          <w:i w:val="false"/>
          <w:color w:val="000000"/>
          <w:sz w:val="28"/>
        </w:rPr>
        <w:t>№ А-1/1</w:t>
      </w:r>
      <w:r>
        <w:rPr>
          <w:rFonts w:ascii="Times New Roman"/>
          <w:b w:val="false"/>
          <w:i w:val="false"/>
          <w:color w:val="ff0000"/>
          <w:sz w:val="28"/>
        </w:rPr>
        <w:t xml:space="preserve"> (ресми жарияланған күнінен бастап қолданысқа енгізіледі) қаулысымен.</w:t>
      </w:r>
    </w:p>
    <w:bookmarkEnd w:id="149"/>
    <w:bookmarkStart w:name="z219" w:id="150"/>
    <w:p>
      <w:pPr>
        <w:spacing w:after="0"/>
        <w:ind w:left="0"/>
        <w:jc w:val="both"/>
      </w:pPr>
      <w:r>
        <w:rPr>
          <w:rFonts w:ascii="Times New Roman"/>
          <w:b w:val="false"/>
          <w:i w:val="false"/>
          <w:color w:val="000000"/>
          <w:sz w:val="28"/>
        </w:rPr>
        <w:t xml:space="preserve">
«Оралман мәртебесін беру»     </w:t>
      </w:r>
      <w:r>
        <w:br/>
      </w:r>
      <w:r>
        <w:rPr>
          <w:rFonts w:ascii="Times New Roman"/>
          <w:b w:val="false"/>
          <w:i w:val="false"/>
          <w:color w:val="000000"/>
          <w:sz w:val="28"/>
        </w:rPr>
        <w:t>
мемлекеттік көрсетілетін қызметтің</w:t>
      </w:r>
      <w:r>
        <w:br/>
      </w:r>
      <w:r>
        <w:rPr>
          <w:rFonts w:ascii="Times New Roman"/>
          <w:b w:val="false"/>
          <w:i w:val="false"/>
          <w:color w:val="000000"/>
          <w:sz w:val="28"/>
        </w:rPr>
        <w:t xml:space="preserve">
регламентіне 1 қосымша       </w:t>
      </w:r>
    </w:p>
    <w:bookmarkEnd w:id="150"/>
    <w:bookmarkStart w:name="z220" w:id="151"/>
    <w:p>
      <w:pPr>
        <w:spacing w:after="0"/>
        <w:ind w:left="0"/>
        <w:jc w:val="left"/>
      </w:pPr>
      <w:r>
        <w:rPr>
          <w:rFonts w:ascii="Times New Roman"/>
          <w:b/>
          <w:i w:val="false"/>
          <w:color w:val="000000"/>
        </w:rPr>
        <w:t xml:space="preserve"> 
Кезектілік сипаттамасының және ҚФБ әкімшілік әрекеттерінің өзара әрекет етуінің блок-схемасы</w:t>
      </w:r>
    </w:p>
    <w:bookmarkEnd w:id="151"/>
    <w:p>
      <w:pPr>
        <w:spacing w:after="0"/>
        <w:ind w:left="0"/>
        <w:jc w:val="both"/>
      </w:pPr>
      <w:r>
        <w:rPr>
          <w:rFonts w:ascii="Times New Roman"/>
          <w:b w:val="false"/>
          <w:i w:val="false"/>
          <w:color w:val="ff0000"/>
          <w:sz w:val="28"/>
        </w:rPr>
        <w:t xml:space="preserve">      Ескерту. 1-қосымша жаңа редакцияда - Ақмола облысы әкімдігінің 05.01.2015 </w:t>
      </w:r>
      <w:r>
        <w:rPr>
          <w:rFonts w:ascii="Times New Roman"/>
          <w:b w:val="false"/>
          <w:i w:val="false"/>
          <w:color w:val="ff0000"/>
          <w:sz w:val="28"/>
        </w:rPr>
        <w:t>№ А-1/1</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77470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747000" cy="5397500"/>
                    </a:xfrm>
                    <a:prstGeom prst="rect">
                      <a:avLst/>
                    </a:prstGeom>
                  </pic:spPr>
                </pic:pic>
              </a:graphicData>
            </a:graphic>
          </wp:inline>
        </w:drawing>
      </w:r>
    </w:p>
    <w:p>
      <w:pPr>
        <w:spacing w:after="0"/>
        <w:ind w:left="0"/>
        <w:jc w:val="both"/>
      </w:pPr>
      <w:r>
        <w:rPr>
          <w:rFonts w:ascii="Times New Roman"/>
          <w:b w:val="false"/>
          <w:i w:val="false"/>
          <w:color w:val="000000"/>
          <w:sz w:val="28"/>
        </w:rPr>
        <w:t>Ескертпе: қысқарған сөздердің толық жазылуы:</w:t>
      </w:r>
      <w:r>
        <w:br/>
      </w:r>
      <w:r>
        <w:rPr>
          <w:rFonts w:ascii="Times New Roman"/>
          <w:b w:val="false"/>
          <w:i w:val="false"/>
          <w:color w:val="000000"/>
          <w:sz w:val="28"/>
        </w:rPr>
        <w:t>
ҚФБ – құрылымдық-функционалдық бірлік</w:t>
      </w:r>
    </w:p>
    <w:bookmarkStart w:name="z458" w:id="152"/>
    <w:p>
      <w:pPr>
        <w:spacing w:after="0"/>
        <w:ind w:left="0"/>
        <w:jc w:val="both"/>
      </w:pPr>
      <w:r>
        <w:rPr>
          <w:rFonts w:ascii="Times New Roman"/>
          <w:b w:val="false"/>
          <w:i w:val="false"/>
          <w:color w:val="000000"/>
          <w:sz w:val="28"/>
        </w:rPr>
        <w:t xml:space="preserve">
«Оралман мәртебесін беру туралы» </w:t>
      </w:r>
      <w:r>
        <w:br/>
      </w:r>
      <w:r>
        <w:rPr>
          <w:rFonts w:ascii="Times New Roman"/>
          <w:b w:val="false"/>
          <w:i w:val="false"/>
          <w:color w:val="000000"/>
          <w:sz w:val="28"/>
        </w:rPr>
        <w:t>
мемлекеттік көрсетілетін қызметтің</w:t>
      </w:r>
      <w:r>
        <w:br/>
      </w:r>
      <w:r>
        <w:rPr>
          <w:rFonts w:ascii="Times New Roman"/>
          <w:b w:val="false"/>
          <w:i w:val="false"/>
          <w:color w:val="000000"/>
          <w:sz w:val="28"/>
        </w:rPr>
        <w:t xml:space="preserve">
регламентіне 2-қосымша     </w:t>
      </w:r>
    </w:p>
    <w:bookmarkEnd w:id="152"/>
    <w:bookmarkStart w:name="z459" w:id="153"/>
    <w:p>
      <w:pPr>
        <w:spacing w:after="0"/>
        <w:ind w:left="0"/>
        <w:jc w:val="left"/>
      </w:pPr>
      <w:r>
        <w:rPr>
          <w:rFonts w:ascii="Times New Roman"/>
          <w:b/>
          <w:i w:val="false"/>
          <w:color w:val="000000"/>
        </w:rPr>
        <w:t xml:space="preserve"> 
«Оралман мәртебесін беру туралы» мемлекеттік көрсетілетін қызмет көрсетудің бизнес-үрдіс анықтамалығы</w:t>
      </w:r>
    </w:p>
    <w:bookmarkEnd w:id="153"/>
    <w:p>
      <w:pPr>
        <w:spacing w:after="0"/>
        <w:ind w:left="0"/>
        <w:jc w:val="both"/>
      </w:pPr>
      <w:r>
        <w:rPr>
          <w:rFonts w:ascii="Times New Roman"/>
          <w:b w:val="false"/>
          <w:i w:val="false"/>
          <w:color w:val="ff0000"/>
          <w:sz w:val="28"/>
        </w:rPr>
        <w:t xml:space="preserve">      Ескерту. Регламент 2-қосымшамен толықтырылды - Ақмола облысы әкімдігінің 05.01.2015 </w:t>
      </w:r>
      <w:r>
        <w:rPr>
          <w:rFonts w:ascii="Times New Roman"/>
          <w:b w:val="false"/>
          <w:i w:val="false"/>
          <w:color w:val="ff0000"/>
          <w:sz w:val="28"/>
        </w:rPr>
        <w:t>№ А-1/1</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77216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721600" cy="80645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 алушы мен құрылымдық қызметкерлердің арасындағы өзара қарым-қатынасы, халыққа қызмет көрсету орталығы, «электронды үкімет» веб-порталы;</w:t>
      </w:r>
    </w:p>
    <w:p>
      <w:pPr>
        <w:spacing w:after="0"/>
        <w:ind w:left="0"/>
        <w:jc w:val="both"/>
      </w:pPr>
      <w:r>
        <w:drawing>
          <wp:inline distT="0" distB="0" distL="0" distR="0">
            <wp:extent cx="61341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134100" cy="1727200"/>
                    </a:xfrm>
                    <a:prstGeom prst="rect">
                      <a:avLst/>
                    </a:prstGeom>
                  </pic:spPr>
                </pic:pic>
              </a:graphicData>
            </a:graphic>
          </wp:inline>
        </w:drawing>
      </w:r>
    </w:p>
    <w:bookmarkStart w:name="z221" w:id="154"/>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2014 жылғы 10 сәуірдегі № А-4/130</w:t>
      </w:r>
      <w:r>
        <w:br/>
      </w:r>
      <w:r>
        <w:rPr>
          <w:rFonts w:ascii="Times New Roman"/>
          <w:b w:val="false"/>
          <w:i w:val="false"/>
          <w:color w:val="000000"/>
          <w:sz w:val="28"/>
        </w:rPr>
        <w:t xml:space="preserve">
қаулысымен бекітілді      </w:t>
      </w:r>
    </w:p>
    <w:bookmarkEnd w:id="154"/>
    <w:bookmarkStart w:name="z222" w:id="155"/>
    <w:p>
      <w:pPr>
        <w:spacing w:after="0"/>
        <w:ind w:left="0"/>
        <w:jc w:val="left"/>
      </w:pPr>
      <w:r>
        <w:rPr>
          <w:rFonts w:ascii="Times New Roman"/>
          <w:b/>
          <w:i w:val="false"/>
          <w:color w:val="000000"/>
        </w:rPr>
        <w:t xml:space="preserve"> 
«Мүгедектерге протездік-ортопедиялық көмек ұсыну үшін оларға құжаттарды ресімдеу» мемлекеттік көрсетілетін қызмет регламенті</w:t>
      </w:r>
    </w:p>
    <w:bookmarkEnd w:id="155"/>
    <w:bookmarkStart w:name="z223" w:id="156"/>
    <w:p>
      <w:pPr>
        <w:spacing w:after="0"/>
        <w:ind w:left="0"/>
        <w:jc w:val="left"/>
      </w:pPr>
      <w:r>
        <w:rPr>
          <w:rFonts w:ascii="Times New Roman"/>
          <w:b/>
          <w:i w:val="false"/>
          <w:color w:val="000000"/>
        </w:rPr>
        <w:t xml:space="preserve"> 
1. Жалпы ережелер</w:t>
      </w:r>
    </w:p>
    <w:bookmarkEnd w:id="156"/>
    <w:bookmarkStart w:name="z224" w:id="157"/>
    <w:p>
      <w:pPr>
        <w:spacing w:after="0"/>
        <w:ind w:left="0"/>
        <w:jc w:val="both"/>
      </w:pPr>
      <w:r>
        <w:rPr>
          <w:rFonts w:ascii="Times New Roman"/>
          <w:b w:val="false"/>
          <w:i w:val="false"/>
          <w:color w:val="000000"/>
          <w:sz w:val="28"/>
        </w:rPr>
        <w:t>
      1. «Мүгедектерге протездік-ортопедиялық көмек ұсыну үшін оларға құжаттарды ресімдеу» мемлекеттік көрсетілетін қызмет (бұдан әрі – мемлекеттік көрсетілетін қызмет) аудандардың және қалалық маңызы бар қалалардың жұмыспен қамту және әлеуметтік бағдарламалар бөлімдерімен (бұданәрі – көрсетілетін қызметті беруші)көрсетіледі.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
      3. Мүгедектерге протездік-ортопедиялық көмек көрсету мерзімдерін көрсету арқылы құжаттарды ресімдеу туралы хабарлама (бұдан әрі – хабарлама) мемлекеттік қызмет көрсетудің нәтижесі болып табылады.</w:t>
      </w:r>
    </w:p>
    <w:bookmarkEnd w:id="157"/>
    <w:bookmarkStart w:name="z227" w:id="15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58"/>
    <w:bookmarkStart w:name="z228" w:id="159"/>
    <w:p>
      <w:pPr>
        <w:spacing w:after="0"/>
        <w:ind w:left="0"/>
        <w:jc w:val="both"/>
      </w:pPr>
      <w:r>
        <w:rPr>
          <w:rFonts w:ascii="Times New Roman"/>
          <w:b w:val="false"/>
          <w:i w:val="false"/>
          <w:color w:val="000000"/>
          <w:sz w:val="28"/>
        </w:rPr>
        <w:t>
      4. Мемлекеттік қызметті алу үшін көрсетілетін қызметті алушы Қазақстан Республикасы Үкіметінің 2014 жылғы 11 наурыздағы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«Мүгедектерге протездік-ортопедиялық көмек ұсыну үшін оларға құжаттарды ресімдеу»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кеңсесі құжаттарды қабылдауды және тіркеуді іске асырады – 15 минут. Нәтижесі – тиісті құжаттарды қабылдағаны туралы қолхат;</w:t>
      </w:r>
      <w:r>
        <w:br/>
      </w:r>
      <w:r>
        <w:rPr>
          <w:rFonts w:ascii="Times New Roman"/>
          <w:b w:val="false"/>
          <w:i w:val="false"/>
          <w:color w:val="000000"/>
          <w:sz w:val="28"/>
        </w:rPr>
        <w:t>
      2) көрсетілетін қызметті берушінің басшылығы құжаттармен танысады – 15 минут. Нәтижесі – орындау үшін жауапты орындаушыны белгілеу;</w:t>
      </w:r>
      <w:r>
        <w:br/>
      </w:r>
      <w:r>
        <w:rPr>
          <w:rFonts w:ascii="Times New Roman"/>
          <w:b w:val="false"/>
          <w:i w:val="false"/>
          <w:color w:val="000000"/>
          <w:sz w:val="28"/>
        </w:rPr>
        <w:t>
      3) көрсетілетін қызметті берушінің жауапты орындаушысы құжаттардың толықтығын тексереді – 9 жұмыс күні. Нәтижесі - хабарламаны дайындау;</w:t>
      </w:r>
      <w:r>
        <w:br/>
      </w:r>
      <w:r>
        <w:rPr>
          <w:rFonts w:ascii="Times New Roman"/>
          <w:b w:val="false"/>
          <w:i w:val="false"/>
          <w:color w:val="000000"/>
          <w:sz w:val="28"/>
        </w:rPr>
        <w:t>
      4) көрсетілетін қызметті берушінің басшылығы құжаттармен танысады – 15 минут. Нәтижесі – хабарламаға қол қою;</w:t>
      </w:r>
      <w:r>
        <w:br/>
      </w:r>
      <w:r>
        <w:rPr>
          <w:rFonts w:ascii="Times New Roman"/>
          <w:b w:val="false"/>
          <w:i w:val="false"/>
          <w:color w:val="000000"/>
          <w:sz w:val="28"/>
        </w:rPr>
        <w:t>
      5) көрсетілетін қызметті берушінің кеңсесі көрсетілетін қызметті алушыға хабарламаны береді – 15 минут. Нәтижесі - көрсетілетін қызметті алушының мемлекеттік қызмет көрсету жөніндегі журналға қол қоюы.</w:t>
      </w:r>
    </w:p>
    <w:bookmarkEnd w:id="159"/>
    <w:bookmarkStart w:name="z230" w:id="16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60"/>
    <w:bookmarkStart w:name="z231" w:id="161"/>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 (іс-қимылдар) кезеңділігінің сипаттамасы:</w:t>
      </w:r>
      <w:r>
        <w:br/>
      </w:r>
      <w:r>
        <w:rPr>
          <w:rFonts w:ascii="Times New Roman"/>
          <w:b w:val="false"/>
          <w:i w:val="false"/>
          <w:color w:val="000000"/>
          <w:sz w:val="28"/>
        </w:rPr>
        <w:t>
      1) уәкілетті органның кеңсесі бұрыштама қою үшін басшылыққа құжаттарды жолдайды - 15 минут;</w:t>
      </w:r>
      <w:r>
        <w:br/>
      </w:r>
      <w:r>
        <w:rPr>
          <w:rFonts w:ascii="Times New Roman"/>
          <w:b w:val="false"/>
          <w:i w:val="false"/>
          <w:color w:val="000000"/>
          <w:sz w:val="28"/>
        </w:rPr>
        <w:t>
      2) көрсетілетін қызметті берушінің басшылығы бұрыштама қояды, құжаттарды жауапты орындаушыға жібереді - 15 минут;</w:t>
      </w:r>
      <w:r>
        <w:br/>
      </w:r>
      <w:r>
        <w:rPr>
          <w:rFonts w:ascii="Times New Roman"/>
          <w:b w:val="false"/>
          <w:i w:val="false"/>
          <w:color w:val="000000"/>
          <w:sz w:val="28"/>
        </w:rPr>
        <w:t>
      3) көрсетілетін қызметті берушінің жауапты орындаушысы құжаттарды материалдарымен қоса басшылыққа жолдайды – 9 жұмыс күні;</w:t>
      </w:r>
      <w:r>
        <w:br/>
      </w:r>
      <w:r>
        <w:rPr>
          <w:rFonts w:ascii="Times New Roman"/>
          <w:b w:val="false"/>
          <w:i w:val="false"/>
          <w:color w:val="000000"/>
          <w:sz w:val="28"/>
        </w:rPr>
        <w:t>
      4) көрсетілетін қызметті берушінің басшылығы хабарламаға қол қояды – 15 минут;</w:t>
      </w:r>
      <w:r>
        <w:br/>
      </w:r>
      <w:r>
        <w:rPr>
          <w:rFonts w:ascii="Times New Roman"/>
          <w:b w:val="false"/>
          <w:i w:val="false"/>
          <w:color w:val="000000"/>
          <w:sz w:val="28"/>
        </w:rPr>
        <w:t>
      5)уәкілетті органның кеңсесі хабарлама береді – 15 минут.</w:t>
      </w:r>
      <w:r>
        <w:br/>
      </w:r>
      <w:r>
        <w:rPr>
          <w:rFonts w:ascii="Times New Roman"/>
          <w:b w:val="false"/>
          <w:i w:val="false"/>
          <w:color w:val="000000"/>
          <w:sz w:val="28"/>
        </w:rPr>
        <w:t>
</w:t>
      </w:r>
      <w:r>
        <w:rPr>
          <w:rFonts w:ascii="Times New Roman"/>
          <w:b w:val="false"/>
          <w:i w:val="false"/>
          <w:color w:val="000000"/>
          <w:sz w:val="28"/>
        </w:rPr>
        <w:t>
      8. Рәсім (іс-қимыл) кезеңділігінің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облысы әкімдігінің 05.01.2015 </w:t>
      </w:r>
      <w:r>
        <w:rPr>
          <w:rFonts w:ascii="Times New Roman"/>
          <w:b w:val="false"/>
          <w:i w:val="false"/>
          <w:color w:val="000000"/>
          <w:sz w:val="28"/>
        </w:rPr>
        <w:t>№ А-1/1</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процесінде көрсетілетін қызметті берушінің құрылымдық бөлімшелерінің (қызметшілерінің) өзара әрекет етуінің, рәсімдері (әрекеттері) кезеңділігінің толық сиппатамасы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 бизнес-процессінің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9-тармақпен толықтырылды - Ақмола облысы әкімдігінің 05.01.2015 </w:t>
      </w:r>
      <w:r>
        <w:rPr>
          <w:rFonts w:ascii="Times New Roman"/>
          <w:b w:val="false"/>
          <w:i w:val="false"/>
          <w:color w:val="000000"/>
          <w:sz w:val="28"/>
        </w:rPr>
        <w:t>№ А-1/1</w:t>
      </w:r>
      <w:r>
        <w:rPr>
          <w:rFonts w:ascii="Times New Roman"/>
          <w:b w:val="false"/>
          <w:i w:val="false"/>
          <w:color w:val="ff0000"/>
          <w:sz w:val="28"/>
        </w:rPr>
        <w:t xml:space="preserve"> (ресми жарияланған күнінен бастап қолданысқа енгізіледі) қаулысымен.</w:t>
      </w:r>
    </w:p>
    <w:bookmarkEnd w:id="161"/>
    <w:bookmarkStart w:name="z234" w:id="162"/>
    <w:p>
      <w:pPr>
        <w:spacing w:after="0"/>
        <w:ind w:left="0"/>
        <w:jc w:val="both"/>
      </w:pPr>
      <w:r>
        <w:rPr>
          <w:rFonts w:ascii="Times New Roman"/>
          <w:b w:val="false"/>
          <w:i w:val="false"/>
          <w:color w:val="000000"/>
          <w:sz w:val="28"/>
        </w:rPr>
        <w:t>
«Мүгедектерге протездік-ортопедиялық</w:t>
      </w:r>
      <w:r>
        <w:br/>
      </w:r>
      <w:r>
        <w:rPr>
          <w:rFonts w:ascii="Times New Roman"/>
          <w:b w:val="false"/>
          <w:i w:val="false"/>
          <w:color w:val="000000"/>
          <w:sz w:val="28"/>
        </w:rPr>
        <w:t xml:space="preserve">
көмек ұсыну үшін оларға құжаттарды </w:t>
      </w:r>
      <w:r>
        <w:br/>
      </w:r>
      <w:r>
        <w:rPr>
          <w:rFonts w:ascii="Times New Roman"/>
          <w:b w:val="false"/>
          <w:i w:val="false"/>
          <w:color w:val="000000"/>
          <w:sz w:val="28"/>
        </w:rPr>
        <w:t xml:space="preserve">
ресімдеу» мемлекеттік көрсетілетін </w:t>
      </w:r>
      <w:r>
        <w:br/>
      </w:r>
      <w:r>
        <w:rPr>
          <w:rFonts w:ascii="Times New Roman"/>
          <w:b w:val="false"/>
          <w:i w:val="false"/>
          <w:color w:val="000000"/>
          <w:sz w:val="28"/>
        </w:rPr>
        <w:t xml:space="preserve">
қызметтің регламентіне 1 қосымша  </w:t>
      </w:r>
    </w:p>
    <w:bookmarkEnd w:id="162"/>
    <w:bookmarkStart w:name="z235" w:id="163"/>
    <w:p>
      <w:pPr>
        <w:spacing w:after="0"/>
        <w:ind w:left="0"/>
        <w:jc w:val="left"/>
      </w:pPr>
      <w:r>
        <w:rPr>
          <w:rFonts w:ascii="Times New Roman"/>
          <w:b/>
          <w:i w:val="false"/>
          <w:color w:val="000000"/>
        </w:rPr>
        <w:t xml:space="preserve"> 
Кезектілік сипаттамасының және ҚФБ әкімшілік әрекеттерінің өзара әрекет етуінің блок-схемасы</w:t>
      </w:r>
    </w:p>
    <w:bookmarkEnd w:id="163"/>
    <w:p>
      <w:pPr>
        <w:spacing w:after="0"/>
        <w:ind w:left="0"/>
        <w:jc w:val="both"/>
      </w:pPr>
      <w:r>
        <w:rPr>
          <w:rFonts w:ascii="Times New Roman"/>
          <w:b w:val="false"/>
          <w:i w:val="false"/>
          <w:color w:val="ff0000"/>
          <w:sz w:val="28"/>
        </w:rPr>
        <w:t xml:space="preserve">      Ескерту. 1-қосымша жаңа редакцияда - Ақмола облысы әкімдігінің 05.01.2015 </w:t>
      </w:r>
      <w:r>
        <w:rPr>
          <w:rFonts w:ascii="Times New Roman"/>
          <w:b w:val="false"/>
          <w:i w:val="false"/>
          <w:color w:val="ff0000"/>
          <w:sz w:val="28"/>
        </w:rPr>
        <w:t>№ А-1/1</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71374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137400" cy="4965700"/>
                    </a:xfrm>
                    <a:prstGeom prst="rect">
                      <a:avLst/>
                    </a:prstGeom>
                  </pic:spPr>
                </pic:pic>
              </a:graphicData>
            </a:graphic>
          </wp:inline>
        </w:drawing>
      </w:r>
    </w:p>
    <w:p>
      <w:pPr>
        <w:spacing w:after="0"/>
        <w:ind w:left="0"/>
        <w:jc w:val="both"/>
      </w:pPr>
      <w:r>
        <w:rPr>
          <w:rFonts w:ascii="Times New Roman"/>
          <w:b w:val="false"/>
          <w:i w:val="false"/>
          <w:color w:val="000000"/>
          <w:sz w:val="28"/>
        </w:rPr>
        <w:t>Ескерту: қысқарған сөздердің толық жазылуы:</w:t>
      </w:r>
      <w:r>
        <w:br/>
      </w:r>
      <w:r>
        <w:rPr>
          <w:rFonts w:ascii="Times New Roman"/>
          <w:b w:val="false"/>
          <w:i w:val="false"/>
          <w:color w:val="000000"/>
          <w:sz w:val="28"/>
        </w:rPr>
        <w:t>
ҚФБ – құрылымдық-функционалдық бірлік</w:t>
      </w:r>
    </w:p>
    <w:bookmarkStart w:name="z461" w:id="164"/>
    <w:p>
      <w:pPr>
        <w:spacing w:after="0"/>
        <w:ind w:left="0"/>
        <w:jc w:val="both"/>
      </w:pPr>
      <w:r>
        <w:rPr>
          <w:rFonts w:ascii="Times New Roman"/>
          <w:b w:val="false"/>
          <w:i w:val="false"/>
          <w:color w:val="000000"/>
          <w:sz w:val="28"/>
        </w:rPr>
        <w:t>
«Мүгедектерге протездік-ортопедиялық</w:t>
      </w:r>
      <w:r>
        <w:br/>
      </w:r>
      <w:r>
        <w:rPr>
          <w:rFonts w:ascii="Times New Roman"/>
          <w:b w:val="false"/>
          <w:i w:val="false"/>
          <w:color w:val="000000"/>
          <w:sz w:val="28"/>
        </w:rPr>
        <w:t xml:space="preserve">
көмек ұсыну үшін оларға құжаттарды  </w:t>
      </w:r>
      <w:r>
        <w:br/>
      </w:r>
      <w:r>
        <w:rPr>
          <w:rFonts w:ascii="Times New Roman"/>
          <w:b w:val="false"/>
          <w:i w:val="false"/>
          <w:color w:val="000000"/>
          <w:sz w:val="28"/>
        </w:rPr>
        <w:t xml:space="preserve">
ресімдеу» мемлекеттік көрсетілетін  </w:t>
      </w:r>
      <w:r>
        <w:br/>
      </w:r>
      <w:r>
        <w:rPr>
          <w:rFonts w:ascii="Times New Roman"/>
          <w:b w:val="false"/>
          <w:i w:val="false"/>
          <w:color w:val="000000"/>
          <w:sz w:val="28"/>
        </w:rPr>
        <w:t xml:space="preserve">
қызметтің регламентіне 2-қосымша   </w:t>
      </w:r>
    </w:p>
    <w:bookmarkEnd w:id="164"/>
    <w:bookmarkStart w:name="z462" w:id="165"/>
    <w:p>
      <w:pPr>
        <w:spacing w:after="0"/>
        <w:ind w:left="0"/>
        <w:jc w:val="left"/>
      </w:pPr>
      <w:r>
        <w:rPr>
          <w:rFonts w:ascii="Times New Roman"/>
          <w:b/>
          <w:i w:val="false"/>
          <w:color w:val="000000"/>
        </w:rPr>
        <w:t xml:space="preserve"> 
«Мүгедектерге протездік-ортопедиялық көмек ұсыну үшін оларға құжаттарды ресімдеу» мемлекеттік көрсетілетін қызмет көрсетудің бизнес-үрдіс анықтамалығы</w:t>
      </w:r>
    </w:p>
    <w:bookmarkEnd w:id="165"/>
    <w:p>
      <w:pPr>
        <w:spacing w:after="0"/>
        <w:ind w:left="0"/>
        <w:jc w:val="both"/>
      </w:pPr>
      <w:r>
        <w:rPr>
          <w:rFonts w:ascii="Times New Roman"/>
          <w:b w:val="false"/>
          <w:i w:val="false"/>
          <w:color w:val="ff0000"/>
          <w:sz w:val="28"/>
        </w:rPr>
        <w:t xml:space="preserve">      Ескерту. Регламент 2-қосымшамен толықтырылды - Ақмола облысы әкімдігінің 05.01.2015 </w:t>
      </w:r>
      <w:r>
        <w:rPr>
          <w:rFonts w:ascii="Times New Roman"/>
          <w:b w:val="false"/>
          <w:i w:val="false"/>
          <w:color w:val="ff0000"/>
          <w:sz w:val="28"/>
        </w:rPr>
        <w:t>№ А-1/1</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72517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251700" cy="77470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 алушы мен құрылымдық қызметкерлердің арасындағы өзара қарым-қатынасы, халыққа қызмет көрсету орталығы, «электронды үкімет» веб-порталы;</w:t>
      </w:r>
    </w:p>
    <w:p>
      <w:pPr>
        <w:spacing w:after="0"/>
        <w:ind w:left="0"/>
        <w:jc w:val="both"/>
      </w:pPr>
      <w:r>
        <w:drawing>
          <wp:inline distT="0" distB="0" distL="0" distR="0">
            <wp:extent cx="59563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5956300" cy="1574800"/>
                    </a:xfrm>
                    <a:prstGeom prst="rect">
                      <a:avLst/>
                    </a:prstGeom>
                  </pic:spPr>
                </pic:pic>
              </a:graphicData>
            </a:graphic>
          </wp:inline>
        </w:drawing>
      </w:r>
    </w:p>
    <w:bookmarkStart w:name="z236" w:id="166"/>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2014 жылғы 10 сәуірдегі № А-4/130</w:t>
      </w:r>
      <w:r>
        <w:br/>
      </w:r>
      <w:r>
        <w:rPr>
          <w:rFonts w:ascii="Times New Roman"/>
          <w:b w:val="false"/>
          <w:i w:val="false"/>
          <w:color w:val="000000"/>
          <w:sz w:val="28"/>
        </w:rPr>
        <w:t xml:space="preserve">
қаулысымен бекітілді      </w:t>
      </w:r>
    </w:p>
    <w:bookmarkEnd w:id="166"/>
    <w:bookmarkStart w:name="z237" w:id="167"/>
    <w:p>
      <w:pPr>
        <w:spacing w:after="0"/>
        <w:ind w:left="0"/>
        <w:jc w:val="left"/>
      </w:pPr>
      <w:r>
        <w:rPr>
          <w:rFonts w:ascii="Times New Roman"/>
          <w:b/>
          <w:i w:val="false"/>
          <w:color w:val="000000"/>
        </w:rPr>
        <w:t xml:space="preserve"> 
«Жұмыссыз азаматтарды тіркеу және есепке қою» мемлекеттік көрсетілетін қызмет регламенті</w:t>
      </w:r>
    </w:p>
    <w:bookmarkEnd w:id="167"/>
    <w:bookmarkStart w:name="z238" w:id="168"/>
    <w:p>
      <w:pPr>
        <w:spacing w:after="0"/>
        <w:ind w:left="0"/>
        <w:jc w:val="left"/>
      </w:pPr>
      <w:r>
        <w:rPr>
          <w:rFonts w:ascii="Times New Roman"/>
          <w:b/>
          <w:i w:val="false"/>
          <w:color w:val="000000"/>
        </w:rPr>
        <w:t xml:space="preserve"> 
1. Жалпы ережелер</w:t>
      </w:r>
    </w:p>
    <w:bookmarkEnd w:id="168"/>
    <w:bookmarkStart w:name="z239" w:id="169"/>
    <w:p>
      <w:pPr>
        <w:spacing w:after="0"/>
        <w:ind w:left="0"/>
        <w:jc w:val="both"/>
      </w:pPr>
      <w:r>
        <w:rPr>
          <w:rFonts w:ascii="Times New Roman"/>
          <w:b w:val="false"/>
          <w:i w:val="false"/>
          <w:color w:val="000000"/>
          <w:sz w:val="28"/>
        </w:rPr>
        <w:t>
      1. «Жұмыссыз азаматтарды тіркеу және есепке қою» мемлекеттік көрсетілетін қызмет (бұдан әрі – мемлекеттік көрсетілетін қызмет) аудандардың және қалалық маңызы бар қалалардың жұмыспен қамту және әлеуметтік бағдарламалар бөлімдерімен (бұдан әрі – көрсетілетін қызметті беруші) көрсетіледі.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1) аудандардың және қалалық маңызы бар қалалардың жұмыспен қамту және әлеуметтік бағдарламалар бөлімдерімен (бұдан әрі – көрсетілетін қызметті беруші);</w:t>
      </w:r>
      <w:r>
        <w:br/>
      </w:r>
      <w:r>
        <w:rPr>
          <w:rFonts w:ascii="Times New Roman"/>
          <w:b w:val="false"/>
          <w:i w:val="false"/>
          <w:color w:val="000000"/>
          <w:sz w:val="28"/>
        </w:rPr>
        <w:t>
      2)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ХҚКО);</w:t>
      </w:r>
      <w:r>
        <w:br/>
      </w:r>
      <w:r>
        <w:rPr>
          <w:rFonts w:ascii="Times New Roman"/>
          <w:b w:val="false"/>
          <w:i w:val="false"/>
          <w:color w:val="000000"/>
          <w:sz w:val="28"/>
        </w:rPr>
        <w:t>
      3) «электрондық үкіметтің» www.egov.kz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электронды (ішінара автоматталған) және (немесе) қағаз.</w:t>
      </w:r>
      <w:r>
        <w:br/>
      </w:r>
      <w:r>
        <w:rPr>
          <w:rFonts w:ascii="Times New Roman"/>
          <w:b w:val="false"/>
          <w:i w:val="false"/>
          <w:color w:val="000000"/>
          <w:sz w:val="28"/>
        </w:rPr>
        <w:t>
</w:t>
      </w:r>
      <w:r>
        <w:rPr>
          <w:rFonts w:ascii="Times New Roman"/>
          <w:b w:val="false"/>
          <w:i w:val="false"/>
          <w:color w:val="000000"/>
          <w:sz w:val="28"/>
        </w:rPr>
        <w:t>
      3. Қағаз және электронды түрде жұмыссыз азаматтарды тіркеу және есепке қою туралы хабарлама көрсетілетін мемлекеттік қызметтің нәтижесі болып табылады (бұдан әрі-хабарлама).</w:t>
      </w:r>
    </w:p>
    <w:bookmarkEnd w:id="169"/>
    <w:bookmarkStart w:name="z242" w:id="17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70"/>
    <w:bookmarkStart w:name="z243" w:id="171"/>
    <w:p>
      <w:pPr>
        <w:spacing w:after="0"/>
        <w:ind w:left="0"/>
        <w:jc w:val="both"/>
      </w:pPr>
      <w:r>
        <w:rPr>
          <w:rFonts w:ascii="Times New Roman"/>
          <w:b w:val="false"/>
          <w:i w:val="false"/>
          <w:color w:val="000000"/>
          <w:sz w:val="28"/>
        </w:rPr>
        <w:t>
      4. Мемлекеттік қызметті алу үшін көрсетілетін қызметті алушы Қазақстан Республикасы Үкіметінің 2014 жылғы 11 наурыздағы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«Жұмыссыз азаматтарды тіркеу және есепке қою»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 кеңсесінің қызметкері көрсетілетін қызметті алушыдан құжаттарды қабылдайды – 5 минут. Нәтижесі – тиісті құжаттарды қабылдағандығы туралы қолхат;</w:t>
      </w:r>
      <w:r>
        <w:br/>
      </w:r>
      <w:r>
        <w:rPr>
          <w:rFonts w:ascii="Times New Roman"/>
          <w:b w:val="false"/>
          <w:i w:val="false"/>
          <w:color w:val="000000"/>
          <w:sz w:val="28"/>
        </w:rPr>
        <w:t>
      2) көрсетілетін қызметті берушінің басшылығы құжаттармен танысады – 10 минут. Нәтижесі – орындау үшін жауапты орындаушыны белгілеу;</w:t>
      </w:r>
      <w:r>
        <w:br/>
      </w:r>
      <w:r>
        <w:rPr>
          <w:rFonts w:ascii="Times New Roman"/>
          <w:b w:val="false"/>
          <w:i w:val="false"/>
          <w:color w:val="000000"/>
          <w:sz w:val="28"/>
        </w:rPr>
        <w:t>
      3) көрсетілетін қызметті берушінің жауапты орындаушысы құжаттардың толықтығын тексереді – 4 жұмыс күн. Нәтижесі – хабарламаны немесе мемлекеттік көрсетілетін қызметтен бас тарту туралы дәлелді жауапты дайындау;</w:t>
      </w:r>
      <w:r>
        <w:br/>
      </w:r>
      <w:r>
        <w:rPr>
          <w:rFonts w:ascii="Times New Roman"/>
          <w:b w:val="false"/>
          <w:i w:val="false"/>
          <w:color w:val="000000"/>
          <w:sz w:val="28"/>
        </w:rPr>
        <w:t>
      4) көрсетілетін қызметті берушінің басшылығы құжаттармен танысады – 5 минут. Нәтижесі – анықтамаға қол қою;</w:t>
      </w:r>
      <w:r>
        <w:br/>
      </w:r>
      <w:r>
        <w:rPr>
          <w:rFonts w:ascii="Times New Roman"/>
          <w:b w:val="false"/>
          <w:i w:val="false"/>
          <w:color w:val="000000"/>
          <w:sz w:val="28"/>
        </w:rPr>
        <w:t>
      5) көрсетілетін қызметті берушінің кеңсесі көрсетілетін қызметті алушыға немесе ХҚКО қызметкеріне хабарламаны береді – 15 минут. Нәтижесі – көрсетілетін қызметті алушының немесе ХҚКО қызметкерінің мемлекеттік қызмет көрсету жөніндегі журналға қол қоюы.</w:t>
      </w:r>
    </w:p>
    <w:bookmarkEnd w:id="171"/>
    <w:bookmarkStart w:name="z245" w:id="17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72"/>
    <w:bookmarkStart w:name="z246" w:id="173"/>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 (іс-қимылдар) кезеңділігінің сипаттамасы:</w:t>
      </w:r>
      <w:r>
        <w:br/>
      </w:r>
      <w:r>
        <w:rPr>
          <w:rFonts w:ascii="Times New Roman"/>
          <w:b w:val="false"/>
          <w:i w:val="false"/>
          <w:color w:val="000000"/>
          <w:sz w:val="28"/>
        </w:rPr>
        <w:t>
      1) көрсетілетін қызметті берушінің кеңсесі бұрыштама қою үшін басшылыққа құжаттарды жолдайды - 5 минут;</w:t>
      </w:r>
      <w:r>
        <w:br/>
      </w:r>
      <w:r>
        <w:rPr>
          <w:rFonts w:ascii="Times New Roman"/>
          <w:b w:val="false"/>
          <w:i w:val="false"/>
          <w:color w:val="000000"/>
          <w:sz w:val="28"/>
        </w:rPr>
        <w:t>
      2) көрсетілетін қызметті берушінің басшылығы бұрыштама қояды, құжаттарды жауапты орындаушыға жібереді - 10 минут;</w:t>
      </w:r>
      <w:r>
        <w:br/>
      </w:r>
      <w:r>
        <w:rPr>
          <w:rFonts w:ascii="Times New Roman"/>
          <w:b w:val="false"/>
          <w:i w:val="false"/>
          <w:color w:val="000000"/>
          <w:sz w:val="28"/>
        </w:rPr>
        <w:t>
      3) көрсетілетін қызметті берушінің жауапты орындаушысы құжаттарды материалдарымен қоса басшылыққа жолдайды – 4 жұмыс күні;</w:t>
      </w:r>
      <w:r>
        <w:br/>
      </w:r>
      <w:r>
        <w:rPr>
          <w:rFonts w:ascii="Times New Roman"/>
          <w:b w:val="false"/>
          <w:i w:val="false"/>
          <w:color w:val="000000"/>
          <w:sz w:val="28"/>
        </w:rPr>
        <w:t>
      4) көрсетілетін қызметті берушінің басшылығы хабарламаға қол қояды – 15 минут;</w:t>
      </w:r>
      <w:r>
        <w:br/>
      </w:r>
      <w:r>
        <w:rPr>
          <w:rFonts w:ascii="Times New Roman"/>
          <w:b w:val="false"/>
          <w:i w:val="false"/>
          <w:color w:val="000000"/>
          <w:sz w:val="28"/>
        </w:rPr>
        <w:t>
      5) көрсетілетін қызметті берушінің кеңсесі хабарламаны береді – 15 минут.</w:t>
      </w:r>
      <w:r>
        <w:br/>
      </w:r>
      <w:r>
        <w:rPr>
          <w:rFonts w:ascii="Times New Roman"/>
          <w:b w:val="false"/>
          <w:i w:val="false"/>
          <w:color w:val="000000"/>
          <w:sz w:val="28"/>
        </w:rPr>
        <w:t>
</w:t>
      </w:r>
      <w:r>
        <w:rPr>
          <w:rFonts w:ascii="Times New Roman"/>
          <w:b w:val="false"/>
          <w:i w:val="false"/>
          <w:color w:val="000000"/>
          <w:sz w:val="28"/>
        </w:rPr>
        <w:t>
      8. Рәсімдер (іс-қимылдар) кезеңділігінің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p>
    <w:bookmarkEnd w:id="173"/>
    <w:bookmarkStart w:name="z249" w:id="174"/>
    <w:p>
      <w:pPr>
        <w:spacing w:after="0"/>
        <w:ind w:left="0"/>
        <w:jc w:val="left"/>
      </w:pPr>
      <w:r>
        <w:rPr>
          <w:rFonts w:ascii="Times New Roman"/>
          <w:b/>
          <w:i w:val="false"/>
          <w:color w:val="000000"/>
        </w:rPr>
        <w:t xml:space="preserve"> 
4. Халыққа қызмет көрсету орталығымен және (немесе) «электрондық үкіметтің» www.e.gov.kz веб-порталымен өзара әрекет етудің тәртібін, сондай-ақ мемлекеттік қызмет көрсету процесінде ақпараттық жүйелерді пайдалану тәртібін сипаттау</w:t>
      </w:r>
    </w:p>
    <w:bookmarkEnd w:id="174"/>
    <w:bookmarkStart w:name="z250" w:id="175"/>
    <w:p>
      <w:pPr>
        <w:spacing w:after="0"/>
        <w:ind w:left="0"/>
        <w:jc w:val="both"/>
      </w:pPr>
      <w:r>
        <w:rPr>
          <w:rFonts w:ascii="Times New Roman"/>
          <w:b w:val="false"/>
          <w:i w:val="false"/>
          <w:color w:val="000000"/>
          <w:sz w:val="28"/>
        </w:rPr>
        <w:t>
      9. Мемлекеттік қызметті алу үшін көрсетілетін қызметті алушы ХҚКО-қа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r>
        <w:br/>
      </w:r>
      <w:r>
        <w:rPr>
          <w:rFonts w:ascii="Times New Roman"/>
          <w:b w:val="false"/>
          <w:i w:val="false"/>
          <w:color w:val="000000"/>
          <w:sz w:val="28"/>
        </w:rPr>
        <w:t>
      Мемлекеттік электрондық ақпараттық ресурстары болып табылатын көрсетілетін қызметті алушының тұлғасын растайтын мәліметтерді ХҚКО-ң қызметкері электронды-цифрлық қол қойылған электронды құжаттар нысанында орталықтардың ақпараттық жүйесі арқылы тиісті мемлекеттік ақпараттық жүйеден алады.</w:t>
      </w:r>
      <w:r>
        <w:br/>
      </w:r>
      <w:r>
        <w:rPr>
          <w:rFonts w:ascii="Times New Roman"/>
          <w:b w:val="false"/>
          <w:i w:val="false"/>
          <w:color w:val="000000"/>
          <w:sz w:val="28"/>
        </w:rPr>
        <w:t>
      ХҚКО-ң қызметшісі құжаттардың түпнұсқаларын мемлекеттік органдардың мемлекеттік ақпараттық жүйелерінен ұсынылған мәліметтерімен салыстырып тексереді, сонан кейін түпнұсқаларды көрсетілетін қызмет алушыға қайтарады.</w:t>
      </w:r>
      <w:r>
        <w:br/>
      </w:r>
      <w:r>
        <w:rPr>
          <w:rFonts w:ascii="Times New Roman"/>
          <w:b w:val="false"/>
          <w:i w:val="false"/>
          <w:color w:val="000000"/>
          <w:sz w:val="28"/>
        </w:rPr>
        <w:t>
</w:t>
      </w:r>
      <w:r>
        <w:rPr>
          <w:rFonts w:ascii="Times New Roman"/>
          <w:b w:val="false"/>
          <w:i w:val="false"/>
          <w:color w:val="000000"/>
          <w:sz w:val="28"/>
        </w:rPr>
        <w:t>
      10. Барлық қажетті құжаттарды тапсырғаннан кейін көрсетілетін қызметті алушыға тиісті құжаттарды қабылдағандығы туралы қолхат беріледі:</w:t>
      </w:r>
      <w:r>
        <w:br/>
      </w:r>
      <w:r>
        <w:rPr>
          <w:rFonts w:ascii="Times New Roman"/>
          <w:b w:val="false"/>
          <w:i w:val="false"/>
          <w:color w:val="000000"/>
          <w:sz w:val="28"/>
        </w:rPr>
        <w:t>
      төмендегілерді көрсету арқылы, тиісті құжаттарды қабылдағаны туралы қолхат:</w:t>
      </w:r>
      <w:r>
        <w:br/>
      </w:r>
      <w:r>
        <w:rPr>
          <w:rFonts w:ascii="Times New Roman"/>
          <w:b w:val="false"/>
          <w:i w:val="false"/>
          <w:color w:val="000000"/>
          <w:sz w:val="28"/>
        </w:rPr>
        <w:t>
      өтінішті қабылдаған күні мен нөмірі;</w:t>
      </w:r>
      <w:r>
        <w:br/>
      </w:r>
      <w:r>
        <w:rPr>
          <w:rFonts w:ascii="Times New Roman"/>
          <w:b w:val="false"/>
          <w:i w:val="false"/>
          <w:color w:val="000000"/>
          <w:sz w:val="28"/>
        </w:rPr>
        <w:t>
      сұратылып отырған мемлекеттік көрсетілетін қызметтің түрі;</w:t>
      </w:r>
      <w:r>
        <w:br/>
      </w:r>
      <w:r>
        <w:rPr>
          <w:rFonts w:ascii="Times New Roman"/>
          <w:b w:val="false"/>
          <w:i w:val="false"/>
          <w:color w:val="000000"/>
          <w:sz w:val="28"/>
        </w:rPr>
        <w:t>
      қоса ұсылынған құжаттардың саны мен атауы; құжаттың берілген мерзімі, уақыты мен орны; құжаттарды ресімдеуге қабылдаған ХҚКО қызметкерінің тегі, аты, әкесінің аты;</w:t>
      </w:r>
      <w:r>
        <w:br/>
      </w:r>
      <w:r>
        <w:rPr>
          <w:rFonts w:ascii="Times New Roman"/>
          <w:b w:val="false"/>
          <w:i w:val="false"/>
          <w:color w:val="000000"/>
          <w:sz w:val="28"/>
        </w:rPr>
        <w:t>
      көрсетілетін қызметті алушының тегі, аты, әкесінің аты, уәкілетті өкілінің тегі, аты, әкесінің аты және байланыс телефондары.</w:t>
      </w:r>
      <w:r>
        <w:br/>
      </w:r>
      <w:r>
        <w:rPr>
          <w:rFonts w:ascii="Times New Roman"/>
          <w:b w:val="false"/>
          <w:i w:val="false"/>
          <w:color w:val="000000"/>
          <w:sz w:val="28"/>
        </w:rPr>
        <w:t>
</w:t>
      </w:r>
      <w:r>
        <w:rPr>
          <w:rFonts w:ascii="Times New Roman"/>
          <w:b w:val="false"/>
          <w:i w:val="false"/>
          <w:color w:val="000000"/>
          <w:sz w:val="28"/>
        </w:rPr>
        <w:t>
      11. Мемлекеттік көрсетілетін қызметтің нәтижесін беру «терезе» арқылы жеке өзі ХҚКО-қа өтініш білдірген кезде іске асырылады.</w:t>
      </w:r>
      <w:r>
        <w:br/>
      </w:r>
      <w:r>
        <w:rPr>
          <w:rFonts w:ascii="Times New Roman"/>
          <w:b w:val="false"/>
          <w:i w:val="false"/>
          <w:color w:val="000000"/>
          <w:sz w:val="28"/>
        </w:rPr>
        <w:t>
</w:t>
      </w:r>
      <w:r>
        <w:rPr>
          <w:rFonts w:ascii="Times New Roman"/>
          <w:b w:val="false"/>
          <w:i w:val="false"/>
          <w:color w:val="000000"/>
          <w:sz w:val="28"/>
        </w:rPr>
        <w:t>
      12. Егер де, көрсетілетін қызметті алушы құжаттарды алу үшін  ХҚКО-қа уақытында өтініш білдірмеген болса, онда ХҚКО құжаттардың сақтауын 1 ай қамтамасыз етеді, одан кейін оны ХҚКО-ң мұрағатына тапсырады. Құжаттарды қабылдаудан бас тартқан жағдайда, ХҚКО қызметкері мемлекеттік көрсетілетін қызметті алушыға жетіспейтін құжаттарды көрсету арқылы қолхат береді.</w:t>
      </w:r>
      <w:r>
        <w:br/>
      </w:r>
      <w:r>
        <w:rPr>
          <w:rFonts w:ascii="Times New Roman"/>
          <w:b w:val="false"/>
          <w:i w:val="false"/>
          <w:color w:val="000000"/>
          <w:sz w:val="28"/>
        </w:rPr>
        <w:t>
</w:t>
      </w:r>
      <w:r>
        <w:rPr>
          <w:rFonts w:ascii="Times New Roman"/>
          <w:b w:val="false"/>
          <w:i w:val="false"/>
          <w:color w:val="000000"/>
          <w:sz w:val="28"/>
        </w:rPr>
        <w:t>
      13. Бас тартылған жағдайда, ХҚКО қызметкері көрсетілетін қызметті алушыға 1 күн ішінде хабарлайды және көрсетілетін қызметті берушінің жазбаша дәйектеме береді.</w:t>
      </w:r>
      <w:r>
        <w:br/>
      </w:r>
      <w:r>
        <w:rPr>
          <w:rFonts w:ascii="Times New Roman"/>
          <w:b w:val="false"/>
          <w:i w:val="false"/>
          <w:color w:val="000000"/>
          <w:sz w:val="28"/>
        </w:rPr>
        <w:t>
</w:t>
      </w:r>
      <w:r>
        <w:rPr>
          <w:rFonts w:ascii="Times New Roman"/>
          <w:b w:val="false"/>
          <w:i w:val="false"/>
          <w:color w:val="000000"/>
          <w:sz w:val="28"/>
        </w:rPr>
        <w:t>
      14. ХҚКО арқылы рәсімдеулердің (іс-әрекеттердің) кезеңділігін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r>
        <w:rPr>
          <w:rFonts w:ascii="Times New Roman"/>
          <w:b w:val="false"/>
          <w:i w:val="false"/>
          <w:color w:val="000000"/>
          <w:sz w:val="28"/>
        </w:rPr>
        <w:t>
      15. Портал арқылы көрсетілетін қызмет берушінің және көрсетілетін қызметі алушының қадам бойынша әрекеті және шешімі:</w:t>
      </w:r>
      <w:r>
        <w:br/>
      </w:r>
      <w:r>
        <w:rPr>
          <w:rFonts w:ascii="Times New Roman"/>
          <w:b w:val="false"/>
          <w:i w:val="false"/>
          <w:color w:val="000000"/>
          <w:sz w:val="28"/>
        </w:rPr>
        <w:t>
      1) көрсетілетін қызметті алушы жеке сәйкестендіру нөмірінің (бұдан әрі – ЖСН) және бизнес-сәйкестендіру нөмірінің (бұдан әрі – БСН), сондай-ақ паролінің (Порталда тіркелмеген көрсетілетін қызмет алушылар үшін іске асырылады) көмегімен Порталда тіркеуді іске асырады;</w:t>
      </w:r>
      <w:r>
        <w:br/>
      </w:r>
      <w:r>
        <w:rPr>
          <w:rFonts w:ascii="Times New Roman"/>
          <w:b w:val="false"/>
          <w:i w:val="false"/>
          <w:color w:val="000000"/>
          <w:sz w:val="28"/>
        </w:rPr>
        <w:t>
      2) 1-процесс – қызметті алу үшін көрсетілетін қызметті алушының ЖСН/БСН және паролін енгізу процесі (авторизациялау процесі);</w:t>
      </w:r>
      <w:r>
        <w:br/>
      </w:r>
      <w:r>
        <w:rPr>
          <w:rFonts w:ascii="Times New Roman"/>
          <w:b w:val="false"/>
          <w:i w:val="false"/>
          <w:color w:val="000000"/>
          <w:sz w:val="28"/>
        </w:rPr>
        <w:t>
      3) 1-шарт – Порталда ЖСН/БСН және пароль арқылы тіркелген көрсетілетін қызметті алушы туралы деректердің түпнұсқалығын тексеру;</w:t>
      </w:r>
      <w:r>
        <w:br/>
      </w:r>
      <w:r>
        <w:rPr>
          <w:rFonts w:ascii="Times New Roman"/>
          <w:b w:val="false"/>
          <w:i w:val="false"/>
          <w:color w:val="000000"/>
          <w:sz w:val="28"/>
        </w:rPr>
        <w:t>
      4) 2-процесс – Порталмен көрсетілетін қызметті алушының деректерінде бұзушылықтардың болуына байланысты авторизациядан бас тарту туралы хабарлама қалыптастыруы;</w:t>
      </w:r>
      <w:r>
        <w:br/>
      </w:r>
      <w:r>
        <w:rPr>
          <w:rFonts w:ascii="Times New Roman"/>
          <w:b w:val="false"/>
          <w:i w:val="false"/>
          <w:color w:val="000000"/>
          <w:sz w:val="28"/>
        </w:rPr>
        <w:t>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сұрау салу нысанын экранға шығару,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 түрде қажетті құжаттардың көшірмелеріне сұрау салу нысанына бекітілген құрылымы мен форматтық талаптарды ескере отырып, көрсетілетін қызметті алушымен нысандарды толтыруы (деректерді енгізу), сондай-ақ көрсетілетін қызметті алушының сұрау салуды растауы (қол қою) үшін электрондық цифрлық қолтаңбаның (бұдан әрі – ЭЦҚ) тіркеу куәлігін алуы;</w:t>
      </w:r>
      <w:r>
        <w:br/>
      </w:r>
      <w:r>
        <w:rPr>
          <w:rFonts w:ascii="Times New Roman"/>
          <w:b w:val="false"/>
          <w:i w:val="false"/>
          <w:color w:val="000000"/>
          <w:sz w:val="28"/>
        </w:rPr>
        <w:t>
      6) 2-шарт – Порталда ЭЦҚ тіркеу куәлігінің қолдану мерзімін және кері қайтарылған (жойылған) тіркеу куәліктерінің тізімінде жоқтығын, сондай-ақ сәйкестендіру мәліметтерінің (сұрау салуда көрсетілген ЖСН/БСН және ЭЦҚ тіркеу куәлігінде көрсетілген ЖСН/БСН арасындағы) сәйкестілігін тексеру;</w:t>
      </w:r>
      <w:r>
        <w:br/>
      </w:r>
      <w:r>
        <w:rPr>
          <w:rFonts w:ascii="Times New Roman"/>
          <w:b w:val="false"/>
          <w:i w:val="false"/>
          <w:color w:val="000000"/>
          <w:sz w:val="28"/>
        </w:rPr>
        <w:t>
      7) 4-процесс – көрсетілетін қызметті алушының ЭЦҚ түпнұсқалының расталмауына байланысты сұратылып отырған қызметтен бас тарту туралы хабарлама құрастыру;</w:t>
      </w:r>
      <w:r>
        <w:br/>
      </w:r>
      <w:r>
        <w:rPr>
          <w:rFonts w:ascii="Times New Roman"/>
          <w:b w:val="false"/>
          <w:i w:val="false"/>
          <w:color w:val="000000"/>
          <w:sz w:val="28"/>
        </w:rPr>
        <w:t>
      8) 5-процесс – көрсетілетін қызметті алушымен сұрау салуды пысықтау үшін «электрондық үкімет» өңірлік шлюзінің автоматтандырылған жұмыс орнына (бұдан әрі – ЭҮӨШ АЖО) «электрондық үкімет» шлюзі (бұдан әрі – ЭҮШ) арқылы көрсетілетін қызметті алушының ЭЦҚ расталған (қол қойылған) электрондық құжатты (көрсетілетін қызметті алушының сұрау салуын) жолдау;</w:t>
      </w:r>
      <w:r>
        <w:br/>
      </w:r>
      <w:r>
        <w:rPr>
          <w:rFonts w:ascii="Times New Roman"/>
          <w:b w:val="false"/>
          <w:i w:val="false"/>
          <w:color w:val="000000"/>
          <w:sz w:val="28"/>
        </w:rPr>
        <w:t>
      9) 3-шарт – көрсетілетін қызметті беруші </w:t>
      </w:r>
      <w:r>
        <w:rPr>
          <w:rFonts w:ascii="Times New Roman"/>
          <w:b w:val="false"/>
          <w:i w:val="false"/>
          <w:color w:val="000000"/>
          <w:sz w:val="28"/>
        </w:rPr>
        <w:t>Стандартта</w:t>
      </w:r>
      <w:r>
        <w:rPr>
          <w:rFonts w:ascii="Times New Roman"/>
          <w:b w:val="false"/>
          <w:i w:val="false"/>
          <w:color w:val="000000"/>
          <w:sz w:val="28"/>
        </w:rPr>
        <w:t xml:space="preserve"> көрсетілген көрсетілетін қызметті алушының қоса ұсынған құжаттарының сәйкестілігін және қызмет көрсету үшін негіздемені тексереді;</w:t>
      </w:r>
      <w:r>
        <w:br/>
      </w:r>
      <w:r>
        <w:rPr>
          <w:rFonts w:ascii="Times New Roman"/>
          <w:b w:val="false"/>
          <w:i w:val="false"/>
          <w:color w:val="000000"/>
          <w:sz w:val="28"/>
        </w:rPr>
        <w:t>
      10) 6-процесс – көрсетілетін қызметті алушының құжаттарында бұзушылықтар орын алған жағдайда сұратылып отырған қызметтен бас тарту туралы хабарлама құрастыру;</w:t>
      </w:r>
      <w:r>
        <w:br/>
      </w:r>
      <w:r>
        <w:rPr>
          <w:rFonts w:ascii="Times New Roman"/>
          <w:b w:val="false"/>
          <w:i w:val="false"/>
          <w:color w:val="000000"/>
          <w:sz w:val="28"/>
        </w:rPr>
        <w:t>
      11) 7-процесс – көрсетілетін қызметті алушының Порталмен құрастырылған қызмет нәтижелерін алуы (электрондық құжат нысанындағы хабарлама). Электрондық құжат көрсетілетін қызметті берушінің уәкілетті тұлғасының ЭЦҚ пайдалана отырып құрастырылады.</w:t>
      </w:r>
      <w:r>
        <w:br/>
      </w:r>
      <w:r>
        <w:rPr>
          <w:rFonts w:ascii="Times New Roman"/>
          <w:b w:val="false"/>
          <w:i w:val="false"/>
          <w:color w:val="000000"/>
          <w:sz w:val="28"/>
        </w:rPr>
        <w:t>
</w:t>
      </w:r>
      <w:r>
        <w:rPr>
          <w:rFonts w:ascii="Times New Roman"/>
          <w:b w:val="false"/>
          <w:i w:val="false"/>
          <w:color w:val="000000"/>
          <w:sz w:val="28"/>
        </w:rPr>
        <w:t>
      16. Портал арқылы мемлекеттік қызмет көрсету кезінде іске қосылған ақпараттық жүйелердің функционалдық өзара іс-қимыл етуі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процесінде көрсетілетін қызметті берушінің құрылымдық бөлімшелерінің (қызметшілерінің) өзара әрекет етудің, рәсімдері (әрекеттері) кезеңділігінің толық сипаттамасы, сонымен қатар Орталықпен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17-тармақпен толықтырылды - Ақмола облысы әкімдігінің 05.01.2015 </w:t>
      </w:r>
      <w:r>
        <w:rPr>
          <w:rFonts w:ascii="Times New Roman"/>
          <w:b w:val="false"/>
          <w:i w:val="false"/>
          <w:color w:val="000000"/>
          <w:sz w:val="28"/>
        </w:rPr>
        <w:t>№ А-1/1</w:t>
      </w:r>
      <w:r>
        <w:rPr>
          <w:rFonts w:ascii="Times New Roman"/>
          <w:b w:val="false"/>
          <w:i w:val="false"/>
          <w:color w:val="ff0000"/>
          <w:sz w:val="28"/>
        </w:rPr>
        <w:t xml:space="preserve"> (ресми жарияланған күнінен бастап қолданысқа енгізіледі) қаулысымен.</w:t>
      </w:r>
    </w:p>
    <w:bookmarkEnd w:id="175"/>
    <w:bookmarkStart w:name="z258" w:id="176"/>
    <w:p>
      <w:pPr>
        <w:spacing w:after="0"/>
        <w:ind w:left="0"/>
        <w:jc w:val="both"/>
      </w:pPr>
      <w:r>
        <w:rPr>
          <w:rFonts w:ascii="Times New Roman"/>
          <w:b w:val="false"/>
          <w:i w:val="false"/>
          <w:color w:val="000000"/>
          <w:sz w:val="28"/>
        </w:rPr>
        <w:t>
«Жұмыссыз азаматтарды тіркеу</w:t>
      </w:r>
      <w:r>
        <w:br/>
      </w:r>
      <w:r>
        <w:rPr>
          <w:rFonts w:ascii="Times New Roman"/>
          <w:b w:val="false"/>
          <w:i w:val="false"/>
          <w:color w:val="000000"/>
          <w:sz w:val="28"/>
        </w:rPr>
        <w:t>
және есепке қою» мемлекеттік</w:t>
      </w:r>
      <w:r>
        <w:br/>
      </w:r>
      <w:r>
        <w:rPr>
          <w:rFonts w:ascii="Times New Roman"/>
          <w:b w:val="false"/>
          <w:i w:val="false"/>
          <w:color w:val="000000"/>
          <w:sz w:val="28"/>
        </w:rPr>
        <w:t xml:space="preserve">
көрсетілетін қызметтің   </w:t>
      </w:r>
      <w:r>
        <w:br/>
      </w:r>
      <w:r>
        <w:rPr>
          <w:rFonts w:ascii="Times New Roman"/>
          <w:b w:val="false"/>
          <w:i w:val="false"/>
          <w:color w:val="000000"/>
          <w:sz w:val="28"/>
        </w:rPr>
        <w:t xml:space="preserve">
регламентіне 1-қосымша   </w:t>
      </w:r>
    </w:p>
    <w:bookmarkEnd w:id="176"/>
    <w:bookmarkStart w:name="z259" w:id="177"/>
    <w:p>
      <w:pPr>
        <w:spacing w:after="0"/>
        <w:ind w:left="0"/>
        <w:jc w:val="left"/>
      </w:pPr>
      <w:r>
        <w:rPr>
          <w:rFonts w:ascii="Times New Roman"/>
          <w:b/>
          <w:i w:val="false"/>
          <w:color w:val="000000"/>
        </w:rPr>
        <w:t xml:space="preserve"> 
Рәсімдер (іс-қимылдар) кезеңділігінің сипаттамасы</w:t>
      </w:r>
    </w:p>
    <w:bookmarkEnd w:id="177"/>
    <w:p>
      <w:pPr>
        <w:spacing w:after="0"/>
        <w:ind w:left="0"/>
        <w:jc w:val="both"/>
      </w:pPr>
      <w:r>
        <w:drawing>
          <wp:inline distT="0" distB="0" distL="0" distR="0">
            <wp:extent cx="82423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8242300" cy="6591300"/>
                    </a:xfrm>
                    <a:prstGeom prst="rect">
                      <a:avLst/>
                    </a:prstGeom>
                  </pic:spPr>
                </pic:pic>
              </a:graphicData>
            </a:graphic>
          </wp:inline>
        </w:drawing>
      </w:r>
    </w:p>
    <w:p>
      <w:pPr>
        <w:spacing w:after="0"/>
        <w:ind w:left="0"/>
        <w:jc w:val="both"/>
      </w:pPr>
      <w:r>
        <w:rPr>
          <w:rFonts w:ascii="Times New Roman"/>
          <w:b w:val="false"/>
          <w:i w:val="false"/>
          <w:color w:val="000000"/>
          <w:sz w:val="28"/>
        </w:rPr>
        <w:t>Ескерту: қысқартылған сөздердің толық жазылуы:</w:t>
      </w:r>
      <w:r>
        <w:br/>
      </w:r>
      <w:r>
        <w:rPr>
          <w:rFonts w:ascii="Times New Roman"/>
          <w:b w:val="false"/>
          <w:i w:val="false"/>
          <w:color w:val="000000"/>
          <w:sz w:val="28"/>
        </w:rPr>
        <w:t>
ҚҚБ – құрылымдық-функционалдық бірлік</w:t>
      </w:r>
    </w:p>
    <w:bookmarkStart w:name="z260" w:id="178"/>
    <w:p>
      <w:pPr>
        <w:spacing w:after="0"/>
        <w:ind w:left="0"/>
        <w:jc w:val="both"/>
      </w:pPr>
      <w:r>
        <w:rPr>
          <w:rFonts w:ascii="Times New Roman"/>
          <w:b w:val="false"/>
          <w:i w:val="false"/>
          <w:color w:val="000000"/>
          <w:sz w:val="28"/>
        </w:rPr>
        <w:t>
«Жұмыссыз азаматтарды тіркеу</w:t>
      </w:r>
      <w:r>
        <w:br/>
      </w:r>
      <w:r>
        <w:rPr>
          <w:rFonts w:ascii="Times New Roman"/>
          <w:b w:val="false"/>
          <w:i w:val="false"/>
          <w:color w:val="000000"/>
          <w:sz w:val="28"/>
        </w:rPr>
        <w:t>
және есепке қою» мемлекеттік</w:t>
      </w:r>
      <w:r>
        <w:br/>
      </w:r>
      <w:r>
        <w:rPr>
          <w:rFonts w:ascii="Times New Roman"/>
          <w:b w:val="false"/>
          <w:i w:val="false"/>
          <w:color w:val="000000"/>
          <w:sz w:val="28"/>
        </w:rPr>
        <w:t xml:space="preserve">
көрсетілетін қызметтің   </w:t>
      </w:r>
      <w:r>
        <w:br/>
      </w:r>
      <w:r>
        <w:rPr>
          <w:rFonts w:ascii="Times New Roman"/>
          <w:b w:val="false"/>
          <w:i w:val="false"/>
          <w:color w:val="000000"/>
          <w:sz w:val="28"/>
        </w:rPr>
        <w:t xml:space="preserve">
регламентіне 2-қосымша   </w:t>
      </w:r>
    </w:p>
    <w:bookmarkEnd w:id="178"/>
    <w:bookmarkStart w:name="z261" w:id="179"/>
    <w:p>
      <w:pPr>
        <w:spacing w:after="0"/>
        <w:ind w:left="0"/>
        <w:jc w:val="left"/>
      </w:pPr>
      <w:r>
        <w:rPr>
          <w:rFonts w:ascii="Times New Roman"/>
          <w:b/>
          <w:i w:val="false"/>
          <w:color w:val="000000"/>
        </w:rPr>
        <w:t xml:space="preserve"> 
Рәсімдер (іс-қимылдар) кезеңділігінің сипаттамасы</w:t>
      </w:r>
    </w:p>
    <w:bookmarkEnd w:id="179"/>
    <w:p>
      <w:pPr>
        <w:spacing w:after="0"/>
        <w:ind w:left="0"/>
        <w:jc w:val="both"/>
      </w:pPr>
      <w:r>
        <w:drawing>
          <wp:inline distT="0" distB="0" distL="0" distR="0">
            <wp:extent cx="58674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5867400" cy="6489700"/>
                    </a:xfrm>
                    <a:prstGeom prst="rect">
                      <a:avLst/>
                    </a:prstGeom>
                  </pic:spPr>
                </pic:pic>
              </a:graphicData>
            </a:graphic>
          </wp:inline>
        </w:drawing>
      </w:r>
    </w:p>
    <w:p>
      <w:pPr>
        <w:spacing w:after="0"/>
        <w:ind w:left="0"/>
        <w:jc w:val="both"/>
      </w:pPr>
      <w:r>
        <w:rPr>
          <w:rFonts w:ascii="Times New Roman"/>
          <w:b w:val="false"/>
          <w:i w:val="false"/>
          <w:color w:val="000000"/>
          <w:sz w:val="28"/>
        </w:rPr>
        <w:t>Ескерту: қысқартылған сөздердің толық жазылуы:</w:t>
      </w:r>
      <w:r>
        <w:br/>
      </w:r>
      <w:r>
        <w:rPr>
          <w:rFonts w:ascii="Times New Roman"/>
          <w:b w:val="false"/>
          <w:i w:val="false"/>
          <w:color w:val="000000"/>
          <w:sz w:val="28"/>
        </w:rPr>
        <w:t>
ҚҚБ – құрылымдық-функционалдық бірлік</w:t>
      </w:r>
    </w:p>
    <w:bookmarkStart w:name="z262" w:id="180"/>
    <w:p>
      <w:pPr>
        <w:spacing w:after="0"/>
        <w:ind w:left="0"/>
        <w:jc w:val="both"/>
      </w:pPr>
      <w:r>
        <w:rPr>
          <w:rFonts w:ascii="Times New Roman"/>
          <w:b w:val="false"/>
          <w:i w:val="false"/>
          <w:color w:val="000000"/>
          <w:sz w:val="28"/>
        </w:rPr>
        <w:t>
«Жұмыссыз азаматтарды тіркеу</w:t>
      </w:r>
      <w:r>
        <w:br/>
      </w:r>
      <w:r>
        <w:rPr>
          <w:rFonts w:ascii="Times New Roman"/>
          <w:b w:val="false"/>
          <w:i w:val="false"/>
          <w:color w:val="000000"/>
          <w:sz w:val="28"/>
        </w:rPr>
        <w:t>
және есепке қою» мемлекеттік</w:t>
      </w:r>
      <w:r>
        <w:br/>
      </w:r>
      <w:r>
        <w:rPr>
          <w:rFonts w:ascii="Times New Roman"/>
          <w:b w:val="false"/>
          <w:i w:val="false"/>
          <w:color w:val="000000"/>
          <w:sz w:val="28"/>
        </w:rPr>
        <w:t xml:space="preserve">
көрсетілетін қызметтің   </w:t>
      </w:r>
      <w:r>
        <w:br/>
      </w:r>
      <w:r>
        <w:rPr>
          <w:rFonts w:ascii="Times New Roman"/>
          <w:b w:val="false"/>
          <w:i w:val="false"/>
          <w:color w:val="000000"/>
          <w:sz w:val="28"/>
        </w:rPr>
        <w:t xml:space="preserve">
регламентіне 3-қосымша  </w:t>
      </w:r>
    </w:p>
    <w:bookmarkEnd w:id="180"/>
    <w:bookmarkStart w:name="z263" w:id="181"/>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әрекет етудің диаграммасы</w:t>
      </w:r>
    </w:p>
    <w:bookmarkEnd w:id="181"/>
    <w:p>
      <w:pPr>
        <w:spacing w:after="0"/>
        <w:ind w:left="0"/>
        <w:jc w:val="both"/>
      </w:pPr>
      <w:r>
        <w:drawing>
          <wp:inline distT="0" distB="0" distL="0" distR="0">
            <wp:extent cx="102489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0248900" cy="5016500"/>
                    </a:xfrm>
                    <a:prstGeom prst="rect">
                      <a:avLst/>
                    </a:prstGeom>
                  </pic:spPr>
                </pic:pic>
              </a:graphicData>
            </a:graphic>
          </wp:inline>
        </w:drawing>
      </w:r>
    </w:p>
    <w:p>
      <w:pPr>
        <w:spacing w:after="0"/>
        <w:ind w:left="0"/>
        <w:jc w:val="both"/>
      </w:pPr>
      <w:r>
        <w:rPr>
          <w:rFonts w:ascii="Times New Roman"/>
          <w:b w:val="false"/>
          <w:i w:val="false"/>
          <w:color w:val="000000"/>
          <w:sz w:val="28"/>
        </w:rPr>
        <w:t>Ескерту: қысқарған сөздердің толық жазылуы:</w:t>
      </w:r>
      <w:r>
        <w:br/>
      </w:r>
      <w:r>
        <w:rPr>
          <w:rFonts w:ascii="Times New Roman"/>
          <w:b w:val="false"/>
          <w:i w:val="false"/>
          <w:color w:val="000000"/>
          <w:sz w:val="28"/>
        </w:rPr>
        <w:t>
АЖ Порталы - ақпараттық жүйе порталы</w:t>
      </w:r>
      <w:r>
        <w:br/>
      </w:r>
      <w:r>
        <w:rPr>
          <w:rFonts w:ascii="Times New Roman"/>
          <w:b w:val="false"/>
          <w:i w:val="false"/>
          <w:color w:val="000000"/>
          <w:sz w:val="28"/>
        </w:rPr>
        <w:t>
ЭҮШ - электронды үкімет шлюзі</w:t>
      </w:r>
      <w:r>
        <w:br/>
      </w:r>
      <w:r>
        <w:rPr>
          <w:rFonts w:ascii="Times New Roman"/>
          <w:b w:val="false"/>
          <w:i w:val="false"/>
          <w:color w:val="000000"/>
          <w:sz w:val="28"/>
        </w:rPr>
        <w:t>
АЖО - автоматтандырылған жұмыс орны</w:t>
      </w:r>
      <w:r>
        <w:br/>
      </w:r>
      <w:r>
        <w:rPr>
          <w:rFonts w:ascii="Times New Roman"/>
          <w:b w:val="false"/>
          <w:i w:val="false"/>
          <w:color w:val="000000"/>
          <w:sz w:val="28"/>
        </w:rPr>
        <w:t>
ӨЭҮШ - өңірлік электронды үкімет шлюзі</w:t>
      </w:r>
    </w:p>
    <w:bookmarkStart w:name="z464" w:id="182"/>
    <w:p>
      <w:pPr>
        <w:spacing w:after="0"/>
        <w:ind w:left="0"/>
        <w:jc w:val="both"/>
      </w:pPr>
      <w:r>
        <w:rPr>
          <w:rFonts w:ascii="Times New Roman"/>
          <w:b w:val="false"/>
          <w:i w:val="false"/>
          <w:color w:val="000000"/>
          <w:sz w:val="28"/>
        </w:rPr>
        <w:t>
«Жұмыссыз азаматтарды тіркеу</w:t>
      </w:r>
      <w:r>
        <w:br/>
      </w:r>
      <w:r>
        <w:rPr>
          <w:rFonts w:ascii="Times New Roman"/>
          <w:b w:val="false"/>
          <w:i w:val="false"/>
          <w:color w:val="000000"/>
          <w:sz w:val="28"/>
        </w:rPr>
        <w:t>
және есепке қою» мемлекеттік</w:t>
      </w:r>
      <w:r>
        <w:br/>
      </w:r>
      <w:r>
        <w:rPr>
          <w:rFonts w:ascii="Times New Roman"/>
          <w:b w:val="false"/>
          <w:i w:val="false"/>
          <w:color w:val="000000"/>
          <w:sz w:val="28"/>
        </w:rPr>
        <w:t xml:space="preserve">
көрсетілетін қызметтің   </w:t>
      </w:r>
      <w:r>
        <w:br/>
      </w:r>
      <w:r>
        <w:rPr>
          <w:rFonts w:ascii="Times New Roman"/>
          <w:b w:val="false"/>
          <w:i w:val="false"/>
          <w:color w:val="000000"/>
          <w:sz w:val="28"/>
        </w:rPr>
        <w:t xml:space="preserve">
регламентіне 4-қосымша   </w:t>
      </w:r>
    </w:p>
    <w:bookmarkEnd w:id="182"/>
    <w:bookmarkStart w:name="z465" w:id="183"/>
    <w:p>
      <w:pPr>
        <w:spacing w:after="0"/>
        <w:ind w:left="0"/>
        <w:jc w:val="left"/>
      </w:pPr>
      <w:r>
        <w:rPr>
          <w:rFonts w:ascii="Times New Roman"/>
          <w:b/>
          <w:i w:val="false"/>
          <w:color w:val="000000"/>
        </w:rPr>
        <w:t xml:space="preserve"> 
«Жұмыссыз азаматтарды тіркеу және есепке қою» мемлекеттік көрсетілетін қызмет регламенті бизнес-процестерінің анықтамалығы</w:t>
      </w:r>
    </w:p>
    <w:bookmarkEnd w:id="183"/>
    <w:p>
      <w:pPr>
        <w:spacing w:after="0"/>
        <w:ind w:left="0"/>
        <w:jc w:val="both"/>
      </w:pPr>
      <w:r>
        <w:rPr>
          <w:rFonts w:ascii="Times New Roman"/>
          <w:b w:val="false"/>
          <w:i w:val="false"/>
          <w:color w:val="ff0000"/>
          <w:sz w:val="28"/>
        </w:rPr>
        <w:t xml:space="preserve">      Ескерту. Регламент 4-қосымшамен толықтырылды - Ақмола облысы әкімдігінің 05.01.2015 </w:t>
      </w:r>
      <w:r>
        <w:rPr>
          <w:rFonts w:ascii="Times New Roman"/>
          <w:b w:val="false"/>
          <w:i w:val="false"/>
          <w:color w:val="ff0000"/>
          <w:sz w:val="28"/>
        </w:rPr>
        <w:t>№ А-1/1</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59309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5930900" cy="80899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қызмет берушінің құрылымдық бөлімшелерінің (қызметшілерінің), халыққа қызмет көрсету орталығының, «электрондық үкімет» веб-порталының өзара әрекет етуі;</w:t>
      </w:r>
    </w:p>
    <w:p>
      <w:pPr>
        <w:spacing w:after="0"/>
        <w:ind w:left="0"/>
        <w:jc w:val="both"/>
      </w:pPr>
      <w:r>
        <w:drawing>
          <wp:inline distT="0" distB="0" distL="0" distR="0">
            <wp:extent cx="63500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6350000" cy="1524000"/>
                    </a:xfrm>
                    <a:prstGeom prst="rect">
                      <a:avLst/>
                    </a:prstGeom>
                  </pic:spPr>
                </pic:pic>
              </a:graphicData>
            </a:graphic>
          </wp:inline>
        </w:drawing>
      </w:r>
    </w:p>
    <w:bookmarkStart w:name="z466" w:id="184"/>
    <w:p>
      <w:pPr>
        <w:spacing w:after="0"/>
        <w:ind w:left="0"/>
        <w:jc w:val="both"/>
      </w:pPr>
      <w:r>
        <w:rPr>
          <w:rFonts w:ascii="Times New Roman"/>
          <w:b w:val="false"/>
          <w:i w:val="false"/>
          <w:color w:val="000000"/>
          <w:sz w:val="28"/>
        </w:rPr>
        <w:t xml:space="preserve">
«Жұмыссыз азаматтарды тіркеу және </w:t>
      </w:r>
      <w:r>
        <w:br/>
      </w:r>
      <w:r>
        <w:rPr>
          <w:rFonts w:ascii="Times New Roman"/>
          <w:b w:val="false"/>
          <w:i w:val="false"/>
          <w:color w:val="000000"/>
          <w:sz w:val="28"/>
        </w:rPr>
        <w:t>
есепке қою» мемлекеттік көрсетілетін</w:t>
      </w:r>
      <w:r>
        <w:br/>
      </w:r>
      <w:r>
        <w:rPr>
          <w:rFonts w:ascii="Times New Roman"/>
          <w:b w:val="false"/>
          <w:i w:val="false"/>
          <w:color w:val="000000"/>
          <w:sz w:val="28"/>
        </w:rPr>
        <w:t xml:space="preserve">
қызметтің регламентіне 5-қосымша  </w:t>
      </w:r>
    </w:p>
    <w:bookmarkEnd w:id="184"/>
    <w:bookmarkStart w:name="z467" w:id="185"/>
    <w:p>
      <w:pPr>
        <w:spacing w:after="0"/>
        <w:ind w:left="0"/>
        <w:jc w:val="left"/>
      </w:pPr>
      <w:r>
        <w:rPr>
          <w:rFonts w:ascii="Times New Roman"/>
          <w:b/>
          <w:i w:val="false"/>
          <w:color w:val="000000"/>
        </w:rPr>
        <w:t xml:space="preserve"> 
Жұмыссыз азаматтарды тіркеу және есепке қою» мемлекеттік көрсетілетін қызмет көрсетудің бизнес-үрдіс анықтамалығы</w:t>
      </w:r>
    </w:p>
    <w:bookmarkEnd w:id="185"/>
    <w:p>
      <w:pPr>
        <w:spacing w:after="0"/>
        <w:ind w:left="0"/>
        <w:jc w:val="both"/>
      </w:pPr>
      <w:r>
        <w:rPr>
          <w:rFonts w:ascii="Times New Roman"/>
          <w:b w:val="false"/>
          <w:i w:val="false"/>
          <w:color w:val="ff0000"/>
          <w:sz w:val="28"/>
        </w:rPr>
        <w:t xml:space="preserve">      Ескерту. Регламент 5-қосымшамен толықтырылды - Ақмола облысы әкімдігінің 05.01.2015 </w:t>
      </w:r>
      <w:r>
        <w:rPr>
          <w:rFonts w:ascii="Times New Roman"/>
          <w:b w:val="false"/>
          <w:i w:val="false"/>
          <w:color w:val="ff0000"/>
          <w:sz w:val="28"/>
        </w:rPr>
        <w:t>№ А-1/1</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58547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5854700" cy="81280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қызмет берушінің құрылымдық бөлімшелерінің (қызметшілерінің), халыққа қызмет көрсету орталығының, «электрондық үкімет» веб-порталының өзара әрекет етуі;</w:t>
      </w:r>
    </w:p>
    <w:p>
      <w:pPr>
        <w:spacing w:after="0"/>
        <w:ind w:left="0"/>
        <w:jc w:val="both"/>
      </w:pPr>
      <w:r>
        <w:drawing>
          <wp:inline distT="0" distB="0" distL="0" distR="0">
            <wp:extent cx="61849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6184900" cy="1765300"/>
                    </a:xfrm>
                    <a:prstGeom prst="rect">
                      <a:avLst/>
                    </a:prstGeom>
                  </pic:spPr>
                </pic:pic>
              </a:graphicData>
            </a:graphic>
          </wp:inline>
        </w:drawing>
      </w:r>
    </w:p>
    <w:bookmarkStart w:name="z468" w:id="186"/>
    <w:p>
      <w:pPr>
        <w:spacing w:after="0"/>
        <w:ind w:left="0"/>
        <w:jc w:val="both"/>
      </w:pPr>
      <w:r>
        <w:rPr>
          <w:rFonts w:ascii="Times New Roman"/>
          <w:b w:val="false"/>
          <w:i w:val="false"/>
          <w:color w:val="000000"/>
          <w:sz w:val="28"/>
        </w:rPr>
        <w:t>
«Жұмыссыз азаматтарды тіркеу</w:t>
      </w:r>
      <w:r>
        <w:br/>
      </w:r>
      <w:r>
        <w:rPr>
          <w:rFonts w:ascii="Times New Roman"/>
          <w:b w:val="false"/>
          <w:i w:val="false"/>
          <w:color w:val="000000"/>
          <w:sz w:val="28"/>
        </w:rPr>
        <w:t>
және есепке қою» мемлекеттік</w:t>
      </w:r>
      <w:r>
        <w:br/>
      </w:r>
      <w:r>
        <w:rPr>
          <w:rFonts w:ascii="Times New Roman"/>
          <w:b w:val="false"/>
          <w:i w:val="false"/>
          <w:color w:val="000000"/>
          <w:sz w:val="28"/>
        </w:rPr>
        <w:t xml:space="preserve">
көрсетілетін қызметтің   </w:t>
      </w:r>
      <w:r>
        <w:br/>
      </w:r>
      <w:r>
        <w:rPr>
          <w:rFonts w:ascii="Times New Roman"/>
          <w:b w:val="false"/>
          <w:i w:val="false"/>
          <w:color w:val="000000"/>
          <w:sz w:val="28"/>
        </w:rPr>
        <w:t xml:space="preserve">
регламентіне 6-қосымша   </w:t>
      </w:r>
    </w:p>
    <w:bookmarkEnd w:id="186"/>
    <w:bookmarkStart w:name="z469" w:id="187"/>
    <w:p>
      <w:pPr>
        <w:spacing w:after="0"/>
        <w:ind w:left="0"/>
        <w:jc w:val="left"/>
      </w:pPr>
      <w:r>
        <w:rPr>
          <w:rFonts w:ascii="Times New Roman"/>
          <w:b/>
          <w:i w:val="false"/>
          <w:color w:val="000000"/>
        </w:rPr>
        <w:t xml:space="preserve"> 
«Жұмыссыз азаматтарды тіркеу және есепке қою» мемлекеттік көрсетілетін қызмет регламенті бизнес-процестерінің анықтамалығы</w:t>
      </w:r>
    </w:p>
    <w:bookmarkEnd w:id="187"/>
    <w:p>
      <w:pPr>
        <w:spacing w:after="0"/>
        <w:ind w:left="0"/>
        <w:jc w:val="both"/>
      </w:pPr>
      <w:r>
        <w:rPr>
          <w:rFonts w:ascii="Times New Roman"/>
          <w:b w:val="false"/>
          <w:i w:val="false"/>
          <w:color w:val="ff0000"/>
          <w:sz w:val="28"/>
        </w:rPr>
        <w:t xml:space="preserve">      Ескерту. Регламент 6-қосымшамен толықтырылды - Ақмола облысы әкімдігінің 05.01.2015 </w:t>
      </w:r>
      <w:r>
        <w:rPr>
          <w:rFonts w:ascii="Times New Roman"/>
          <w:b w:val="false"/>
          <w:i w:val="false"/>
          <w:color w:val="ff0000"/>
          <w:sz w:val="28"/>
        </w:rPr>
        <w:t>№ А-1/1</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109220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0922000" cy="35814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қызмет берушінің құрылымдық бөлімшелерінің (қызметшілерінің), халыққа қызмет көрсету орталығының, «электрондық үкімет» веб-порталының өзара әрекет етуі;</w:t>
      </w:r>
    </w:p>
    <w:p>
      <w:pPr>
        <w:spacing w:after="0"/>
        <w:ind w:left="0"/>
        <w:jc w:val="both"/>
      </w:pPr>
      <w:r>
        <w:drawing>
          <wp:inline distT="0" distB="0" distL="0" distR="0">
            <wp:extent cx="63500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6350000" cy="1524000"/>
                    </a:xfrm>
                    <a:prstGeom prst="rect">
                      <a:avLst/>
                    </a:prstGeom>
                  </pic:spPr>
                </pic:pic>
              </a:graphicData>
            </a:graphic>
          </wp:inline>
        </w:drawing>
      </w:r>
    </w:p>
    <w:bookmarkStart w:name="z264" w:id="188"/>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2014 жылғы 10 сәуірдегі № А-4/130</w:t>
      </w:r>
      <w:r>
        <w:br/>
      </w:r>
      <w:r>
        <w:rPr>
          <w:rFonts w:ascii="Times New Roman"/>
          <w:b w:val="false"/>
          <w:i w:val="false"/>
          <w:color w:val="000000"/>
          <w:sz w:val="28"/>
        </w:rPr>
        <w:t xml:space="preserve">
қаулысымен бекітілді     </w:t>
      </w:r>
    </w:p>
    <w:bookmarkEnd w:id="188"/>
    <w:bookmarkStart w:name="z265" w:id="189"/>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куәліктер беру» мемлекеттік көрсетілетін қызмет регламенті</w:t>
      </w:r>
    </w:p>
    <w:bookmarkEnd w:id="189"/>
    <w:bookmarkStart w:name="z266" w:id="190"/>
    <w:p>
      <w:pPr>
        <w:spacing w:after="0"/>
        <w:ind w:left="0"/>
        <w:jc w:val="left"/>
      </w:pPr>
      <w:r>
        <w:rPr>
          <w:rFonts w:ascii="Times New Roman"/>
          <w:b/>
          <w:i w:val="false"/>
          <w:color w:val="000000"/>
        </w:rPr>
        <w:t xml:space="preserve"> 
1. Жалпы ережелер</w:t>
      </w:r>
    </w:p>
    <w:bookmarkEnd w:id="190"/>
    <w:bookmarkStart w:name="z267" w:id="191"/>
    <w:p>
      <w:pPr>
        <w:spacing w:after="0"/>
        <w:ind w:left="0"/>
        <w:jc w:val="both"/>
      </w:pPr>
      <w:r>
        <w:rPr>
          <w:rFonts w:ascii="Times New Roman"/>
          <w:b w:val="false"/>
          <w:i w:val="false"/>
          <w:color w:val="000000"/>
          <w:sz w:val="28"/>
        </w:rPr>
        <w:t>
      1. «Семей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куәліктер беру» мемлекеттік көрсетілетін қызмет (бұдан әрі – мемлекеттік көрсетілетін қызмет) аудандардың және облыстық маңызы бар қалалардың жұмыспен қамту және әлеуметтік бағдарламалар бөлімдерімен (бұдан әрі – көрсетілетін қызметті беруші) көрсетіледі.</w:t>
      </w:r>
      <w:r>
        <w:br/>
      </w:r>
      <w:r>
        <w:rPr>
          <w:rFonts w:ascii="Times New Roman"/>
          <w:b w:val="false"/>
          <w:i w:val="false"/>
          <w:color w:val="000000"/>
          <w:sz w:val="28"/>
        </w:rPr>
        <w:t>
      Өтінішті қабылдау және мемлекеттік қызмет көрсету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 арқылы жүзеге асырылады.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қағаз.</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w:t>
      </w:r>
      <w:r>
        <w:br/>
      </w:r>
      <w:r>
        <w:rPr>
          <w:rFonts w:ascii="Times New Roman"/>
          <w:b w:val="false"/>
          <w:i w:val="false"/>
          <w:color w:val="000000"/>
          <w:sz w:val="28"/>
        </w:rPr>
        <w:t>
      көрсетілетін қызметті берушіде немесе ХҚО-да:</w:t>
      </w:r>
      <w:r>
        <w:br/>
      </w:r>
      <w:r>
        <w:rPr>
          <w:rFonts w:ascii="Times New Roman"/>
          <w:b w:val="false"/>
          <w:i w:val="false"/>
          <w:color w:val="000000"/>
          <w:sz w:val="28"/>
        </w:rPr>
        <w:t>
      1) Қазақстан Республикасының азаматтарын Семей ядролық сынақ полигонындағы ядролық сынақтардың салдарынан зардап шеккендер деп тану туралы шешім;</w:t>
      </w:r>
      <w:r>
        <w:br/>
      </w:r>
      <w:r>
        <w:rPr>
          <w:rFonts w:ascii="Times New Roman"/>
          <w:b w:val="false"/>
          <w:i w:val="false"/>
          <w:color w:val="000000"/>
          <w:sz w:val="28"/>
        </w:rPr>
        <w:t>
      2) куәлікті немесе оның телнұсқасын беру;</w:t>
      </w:r>
      <w:r>
        <w:br/>
      </w:r>
      <w:r>
        <w:rPr>
          <w:rFonts w:ascii="Times New Roman"/>
          <w:b w:val="false"/>
          <w:i w:val="false"/>
          <w:color w:val="000000"/>
          <w:sz w:val="28"/>
        </w:rPr>
        <w:t>
      ЗТМО-да:</w:t>
      </w:r>
      <w:r>
        <w:br/>
      </w:r>
      <w:r>
        <w:rPr>
          <w:rFonts w:ascii="Times New Roman"/>
          <w:b w:val="false"/>
          <w:i w:val="false"/>
          <w:color w:val="000000"/>
          <w:sz w:val="28"/>
        </w:rPr>
        <w:t>
      1) көрсетілетін қызметті алушының дербес шотына аудару арқылы өтемақы төлеу;</w:t>
      </w:r>
      <w:r>
        <w:br/>
      </w:r>
      <w:r>
        <w:rPr>
          <w:rFonts w:ascii="Times New Roman"/>
          <w:b w:val="false"/>
          <w:i w:val="false"/>
          <w:color w:val="000000"/>
          <w:sz w:val="28"/>
        </w:rPr>
        <w:t>
      2) бас бостандығынан айыру орындарында жазасын өтеп жүрген көрсетілетін қызметті алушыларға жеке және заңды тұлғалардың ақшасын уақытша орналастыру қолма-қол ақшаны бақылау шоттарына қаражатты аудару арқылы өтемақы төлеу болып табылады.</w:t>
      </w:r>
    </w:p>
    <w:bookmarkEnd w:id="191"/>
    <w:bookmarkStart w:name="z270" w:id="19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92"/>
    <w:bookmarkStart w:name="z271" w:id="193"/>
    <w:p>
      <w:pPr>
        <w:spacing w:after="0"/>
        <w:ind w:left="0"/>
        <w:jc w:val="both"/>
      </w:pPr>
      <w:r>
        <w:rPr>
          <w:rFonts w:ascii="Times New Roman"/>
          <w:b w:val="false"/>
          <w:i w:val="false"/>
          <w:color w:val="000000"/>
          <w:sz w:val="28"/>
        </w:rPr>
        <w:t>
      4. Мемлекеттік қызметті алу үшін көрсетілетін қызметті алушы Қазақстан Республикасы Үкіметінің 2014 жылғы 11 наурыздағы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куәліктер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кеңсесі құжаттарды қабылдауды және тіркеуді іске асырады – 20 минут. Нәтижесі – тиісті құжаттарды қабылдағандығы туралы қолхат;</w:t>
      </w:r>
      <w:r>
        <w:br/>
      </w:r>
      <w:r>
        <w:rPr>
          <w:rFonts w:ascii="Times New Roman"/>
          <w:b w:val="false"/>
          <w:i w:val="false"/>
          <w:color w:val="000000"/>
          <w:sz w:val="28"/>
        </w:rPr>
        <w:t>
      2) көрсетілетін қызметті берушінің басшылығы құжаттармен танысады – 30 минут. Нәтижесі - жауапты орындаушыны белгіленеу;</w:t>
      </w:r>
      <w:r>
        <w:br/>
      </w:r>
      <w:r>
        <w:rPr>
          <w:rFonts w:ascii="Times New Roman"/>
          <w:b w:val="false"/>
          <w:i w:val="false"/>
          <w:color w:val="000000"/>
          <w:sz w:val="28"/>
        </w:rPr>
        <w:t>
      3) көрсетілетін қызметті берушінің жауапты орындаушысы құжаттардың толықтығын шешім бойынша тексереді – 20 жұмыс күні, куәлік бойынша – 5 жұмыс күні. Нәтижесі – шешім немесе куәлік дайындау;</w:t>
      </w:r>
      <w:r>
        <w:br/>
      </w:r>
      <w:r>
        <w:rPr>
          <w:rFonts w:ascii="Times New Roman"/>
          <w:b w:val="false"/>
          <w:i w:val="false"/>
          <w:color w:val="000000"/>
          <w:sz w:val="28"/>
        </w:rPr>
        <w:t>
      4) көрсетілетін қызметті берушінің басшылығы құжаттармен танысады – 30 минут. Нәтижесі – шешімге немесе куәлікке қол қою;</w:t>
      </w:r>
      <w:r>
        <w:br/>
      </w:r>
      <w:r>
        <w:rPr>
          <w:rFonts w:ascii="Times New Roman"/>
          <w:b w:val="false"/>
          <w:i w:val="false"/>
          <w:color w:val="000000"/>
          <w:sz w:val="28"/>
        </w:rPr>
        <w:t>
      5) көрсетілетін қызметті берушінің кеңсесі көрсетілетін қызметті алушыға мемлекеттік қызметтің немесе ХҚКО қызметкеріне нәтижесін береді – 20 минут. Нәтижесі – көрсетілетін қызметті алушының мемлекеттік қызмет көрсету жөніндегі журналға қол қоюы.</w:t>
      </w:r>
    </w:p>
    <w:bookmarkEnd w:id="193"/>
    <w:bookmarkStart w:name="z273" w:id="19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94"/>
    <w:bookmarkStart w:name="z274" w:id="195"/>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 (іс-қимылдар) кезеңділігінің сипаттамасы:</w:t>
      </w:r>
      <w:r>
        <w:br/>
      </w:r>
      <w:r>
        <w:rPr>
          <w:rFonts w:ascii="Times New Roman"/>
          <w:b w:val="false"/>
          <w:i w:val="false"/>
          <w:color w:val="000000"/>
          <w:sz w:val="28"/>
        </w:rPr>
        <w:t>
      1) көрсетілетін қызметті берушінің кеңсесі бұрыштама қою үшін басшылыққа құжаттарды жолдайды - 20 минут;</w:t>
      </w:r>
      <w:r>
        <w:br/>
      </w:r>
      <w:r>
        <w:rPr>
          <w:rFonts w:ascii="Times New Roman"/>
          <w:b w:val="false"/>
          <w:i w:val="false"/>
          <w:color w:val="000000"/>
          <w:sz w:val="28"/>
        </w:rPr>
        <w:t>
      2) көрсетілетін қызметті берушінің басшылығы бұрыштама қояды, құжаттарды жауапты орындаушыға жібереді - 30 минут;</w:t>
      </w:r>
      <w:r>
        <w:br/>
      </w:r>
      <w:r>
        <w:rPr>
          <w:rFonts w:ascii="Times New Roman"/>
          <w:b w:val="false"/>
          <w:i w:val="false"/>
          <w:color w:val="000000"/>
          <w:sz w:val="28"/>
        </w:rPr>
        <w:t>
      3) көрсетілетін қызметті берушінің жауапты орындаушысы құжаттарды материалдарымен қоса басшылыққа жолдайды (шешім бойынша) – 20 жұмыс күні, куәлік – 5 жұмыс күні;</w:t>
      </w:r>
      <w:r>
        <w:br/>
      </w:r>
      <w:r>
        <w:rPr>
          <w:rFonts w:ascii="Times New Roman"/>
          <w:b w:val="false"/>
          <w:i w:val="false"/>
          <w:color w:val="000000"/>
          <w:sz w:val="28"/>
        </w:rPr>
        <w:t>
      4) көрсетілетін қызметті берушінің басшылығы шешімге немесе куәлікке қол қояды – 30 минут;</w:t>
      </w:r>
      <w:r>
        <w:br/>
      </w:r>
      <w:r>
        <w:rPr>
          <w:rFonts w:ascii="Times New Roman"/>
          <w:b w:val="false"/>
          <w:i w:val="false"/>
          <w:color w:val="000000"/>
          <w:sz w:val="28"/>
        </w:rPr>
        <w:t>
      5) көрсетілетін қызметті берушінің кеңсесі көрсетілген мемлекеттік қызметтің нәтижесін береді – 20 минут.</w:t>
      </w:r>
      <w:r>
        <w:br/>
      </w:r>
      <w:r>
        <w:rPr>
          <w:rFonts w:ascii="Times New Roman"/>
          <w:b w:val="false"/>
          <w:i w:val="false"/>
          <w:color w:val="000000"/>
          <w:sz w:val="28"/>
        </w:rPr>
        <w:t>
</w:t>
      </w:r>
      <w:r>
        <w:rPr>
          <w:rFonts w:ascii="Times New Roman"/>
          <w:b w:val="false"/>
          <w:i w:val="false"/>
          <w:color w:val="000000"/>
          <w:sz w:val="28"/>
        </w:rPr>
        <w:t>
      8. Рәсімдер (іс-қимылдар) кезеңділігінің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p>
    <w:bookmarkEnd w:id="195"/>
    <w:bookmarkStart w:name="z277" w:id="196"/>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96"/>
    <w:bookmarkStart w:name="z278" w:id="197"/>
    <w:p>
      <w:pPr>
        <w:spacing w:after="0"/>
        <w:ind w:left="0"/>
        <w:jc w:val="both"/>
      </w:pPr>
      <w:r>
        <w:rPr>
          <w:rFonts w:ascii="Times New Roman"/>
          <w:b w:val="false"/>
          <w:i w:val="false"/>
          <w:color w:val="000000"/>
          <w:sz w:val="28"/>
        </w:rPr>
        <w:t>
      9. Мемлекеттік қызметті алу үшін көрсетілетін қызметті алушы Орталыққа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r>
        <w:br/>
      </w:r>
      <w:r>
        <w:rPr>
          <w:rFonts w:ascii="Times New Roman"/>
          <w:b w:val="false"/>
          <w:i w:val="false"/>
          <w:color w:val="000000"/>
          <w:sz w:val="28"/>
        </w:rPr>
        <w:t>
      Мемлекеттік электрондық ақпараттық ресурстары болып табылатын көрсетілетін қызметті алушының тұлғасын растайтын мәліметтерді көрсетілетін қызметті беруші электронды-цифрлық қол қойылған электронды құжаттар нысанында орталықтардың ақпараттық жүйесі арқылы тиісті мемлекеттік ақпараттық жүйеден алады.</w:t>
      </w:r>
      <w:r>
        <w:br/>
      </w:r>
      <w:r>
        <w:rPr>
          <w:rFonts w:ascii="Times New Roman"/>
          <w:b w:val="false"/>
          <w:i w:val="false"/>
          <w:color w:val="000000"/>
          <w:sz w:val="28"/>
        </w:rPr>
        <w:t>
      Орталықтың қызметшісі құжаттардың түпнұсқаларын мемлекеттік органдардың мемлекеттік ақпараттық жүйелерінен ұсынылған мәліметтерімен салыстырып тексереді, сонан кейін түпнұсқаларды көрсетілетін қызмет алушыға қайтарады.</w:t>
      </w:r>
      <w:r>
        <w:br/>
      </w:r>
      <w:r>
        <w:rPr>
          <w:rFonts w:ascii="Times New Roman"/>
          <w:b w:val="false"/>
          <w:i w:val="false"/>
          <w:color w:val="000000"/>
          <w:sz w:val="28"/>
        </w:rPr>
        <w:t>
</w:t>
      </w:r>
      <w:r>
        <w:rPr>
          <w:rFonts w:ascii="Times New Roman"/>
          <w:b w:val="false"/>
          <w:i w:val="false"/>
          <w:color w:val="000000"/>
          <w:sz w:val="28"/>
        </w:rPr>
        <w:t>
      10. Барлық қажетті құжаттарды тапсырғаннан кейін көрсетілетін қызметті алушыға тиісті құжаттарды қабылдағандығы туралы қолхат беріледі:</w:t>
      </w:r>
      <w:r>
        <w:br/>
      </w:r>
      <w:r>
        <w:rPr>
          <w:rFonts w:ascii="Times New Roman"/>
          <w:b w:val="false"/>
          <w:i w:val="false"/>
          <w:color w:val="000000"/>
          <w:sz w:val="28"/>
        </w:rPr>
        <w:t>
      төмендегілерді көрсету арқылы, тиісті құжаттарды қабылдағаны туралы қолхат:</w:t>
      </w:r>
      <w:r>
        <w:br/>
      </w:r>
      <w:r>
        <w:rPr>
          <w:rFonts w:ascii="Times New Roman"/>
          <w:b w:val="false"/>
          <w:i w:val="false"/>
          <w:color w:val="000000"/>
          <w:sz w:val="28"/>
        </w:rPr>
        <w:t>
      өтінішті қабылдаған күні мен нөмірі;</w:t>
      </w:r>
      <w:r>
        <w:br/>
      </w:r>
      <w:r>
        <w:rPr>
          <w:rFonts w:ascii="Times New Roman"/>
          <w:b w:val="false"/>
          <w:i w:val="false"/>
          <w:color w:val="000000"/>
          <w:sz w:val="28"/>
        </w:rPr>
        <w:t>
      сұратылып отырған мемлекеттік көрсетілетін қызметтің түрі;</w:t>
      </w:r>
      <w:r>
        <w:br/>
      </w:r>
      <w:r>
        <w:rPr>
          <w:rFonts w:ascii="Times New Roman"/>
          <w:b w:val="false"/>
          <w:i w:val="false"/>
          <w:color w:val="000000"/>
          <w:sz w:val="28"/>
        </w:rPr>
        <w:t>
      қоса ұсылынған құжаттардың саны мен атауы; құжаттың берілген мерзімі, уақыты мен орны; құжаттарды ресімдеуге қабылдаған Орталық қызметкерінің тегі, аты, әкесінің аты;</w:t>
      </w:r>
      <w:r>
        <w:br/>
      </w:r>
      <w:r>
        <w:rPr>
          <w:rFonts w:ascii="Times New Roman"/>
          <w:b w:val="false"/>
          <w:i w:val="false"/>
          <w:color w:val="000000"/>
          <w:sz w:val="28"/>
        </w:rPr>
        <w:t>
      көрсетілетін қызметті алушының тегі, аты, әкесінің аты, уәкілетті өкілінің тегі, аты, әкесінің аты және байланыс телефондары.</w:t>
      </w:r>
      <w:r>
        <w:br/>
      </w:r>
      <w:r>
        <w:rPr>
          <w:rFonts w:ascii="Times New Roman"/>
          <w:b w:val="false"/>
          <w:i w:val="false"/>
          <w:color w:val="000000"/>
          <w:sz w:val="28"/>
        </w:rPr>
        <w:t>
</w:t>
      </w:r>
      <w:r>
        <w:rPr>
          <w:rFonts w:ascii="Times New Roman"/>
          <w:b w:val="false"/>
          <w:i w:val="false"/>
          <w:color w:val="000000"/>
          <w:sz w:val="28"/>
        </w:rPr>
        <w:t>
      11. Мемлекеттік қызмет көрсету мақсатында, көрсетілетін қызметті берушіге сұраныс жіберіледі.</w:t>
      </w:r>
      <w:r>
        <w:br/>
      </w:r>
      <w:r>
        <w:rPr>
          <w:rFonts w:ascii="Times New Roman"/>
          <w:b w:val="false"/>
          <w:i w:val="false"/>
          <w:color w:val="000000"/>
          <w:sz w:val="28"/>
        </w:rPr>
        <w:t>
</w:t>
      </w:r>
      <w:r>
        <w:rPr>
          <w:rFonts w:ascii="Times New Roman"/>
          <w:b w:val="false"/>
          <w:i w:val="false"/>
          <w:color w:val="000000"/>
          <w:sz w:val="28"/>
        </w:rPr>
        <w:t>
      12. Мемлекеттік қызмет көрсету нәтижесін беру «терезе» арқылы жеке өзі орталыққа өтініш білдірген жағдайда іске асырылады.</w:t>
      </w:r>
      <w:r>
        <w:br/>
      </w:r>
      <w:r>
        <w:rPr>
          <w:rFonts w:ascii="Times New Roman"/>
          <w:b w:val="false"/>
          <w:i w:val="false"/>
          <w:color w:val="000000"/>
          <w:sz w:val="28"/>
        </w:rPr>
        <w:t>
</w:t>
      </w:r>
      <w:r>
        <w:rPr>
          <w:rFonts w:ascii="Times New Roman"/>
          <w:b w:val="false"/>
          <w:i w:val="false"/>
          <w:color w:val="000000"/>
          <w:sz w:val="28"/>
        </w:rPr>
        <w:t>
      13. Егер де, көрсетілетін қызметті алушы құжаттарды алу үшін орталыққа уақытында өтініш білдірмеген болса, онда орталық құжаттардың сақтауын 1 ай қамтамасыз етеді. Құжаттарды қабылдаудан бас тартқан жағдайда, Орталық қызметкері мемлекеттік көрсетілетін қызметті алушыға жетіспейтін құжаттарды көрсету арқылы қолхат береді.</w:t>
      </w:r>
      <w:r>
        <w:br/>
      </w:r>
      <w:r>
        <w:rPr>
          <w:rFonts w:ascii="Times New Roman"/>
          <w:b w:val="false"/>
          <w:i w:val="false"/>
          <w:color w:val="000000"/>
          <w:sz w:val="28"/>
        </w:rPr>
        <w:t>
</w:t>
      </w:r>
      <w:r>
        <w:rPr>
          <w:rFonts w:ascii="Times New Roman"/>
          <w:b w:val="false"/>
          <w:i w:val="false"/>
          <w:color w:val="000000"/>
          <w:sz w:val="28"/>
        </w:rPr>
        <w:t>
      14. Бас тартылған жағдайда, Орталық қызметкері көрсетілетін қызметті алушыға 1 күн ішінде хабарлайды және бас тарту туралы мемлекеттік мекеменің жазбаша негіздемесін береді.</w:t>
      </w:r>
      <w:r>
        <w:br/>
      </w:r>
      <w:r>
        <w:rPr>
          <w:rFonts w:ascii="Times New Roman"/>
          <w:b w:val="false"/>
          <w:i w:val="false"/>
          <w:color w:val="000000"/>
          <w:sz w:val="28"/>
        </w:rPr>
        <w:t>
</w:t>
      </w:r>
      <w:r>
        <w:rPr>
          <w:rFonts w:ascii="Times New Roman"/>
          <w:b w:val="false"/>
          <w:i w:val="false"/>
          <w:color w:val="000000"/>
          <w:sz w:val="28"/>
        </w:rPr>
        <w:t>
      15. Егер, көрсетілетін қызметті алушының тізілімге сәйкес қажетті құжаттар толық болмаған жағдайда,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көрсетілетін қызметті алушы Орталықтан құжаттарды қабылмаудың қолхаты беріледі.</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көрсетуге тартылған ақпараттық жүйелердің өзара функционалдық әрекет етуі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17.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халыққа қызмет көрсету орталығымен өзара іс-қимыл тәртібінің осы регламенттің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17-тармақпен толықтырылды - Ақмола облысы әкімдігінің 05.01.2015 </w:t>
      </w:r>
      <w:r>
        <w:rPr>
          <w:rFonts w:ascii="Times New Roman"/>
          <w:b w:val="false"/>
          <w:i w:val="false"/>
          <w:color w:val="000000"/>
          <w:sz w:val="28"/>
        </w:rPr>
        <w:t>№ А-1/1</w:t>
      </w:r>
      <w:r>
        <w:rPr>
          <w:rFonts w:ascii="Times New Roman"/>
          <w:b w:val="false"/>
          <w:i w:val="false"/>
          <w:color w:val="ff0000"/>
          <w:sz w:val="28"/>
        </w:rPr>
        <w:t xml:space="preserve"> (ресми жарияланған күнінен бастап қолданысқа енгізіледі) қаулысымен.</w:t>
      </w:r>
    </w:p>
    <w:bookmarkEnd w:id="197"/>
    <w:bookmarkStart w:name="z286" w:id="198"/>
    <w:p>
      <w:pPr>
        <w:spacing w:after="0"/>
        <w:ind w:left="0"/>
        <w:jc w:val="both"/>
      </w:pPr>
      <w:r>
        <w:rPr>
          <w:rFonts w:ascii="Times New Roman"/>
          <w:b w:val="false"/>
          <w:i w:val="false"/>
          <w:color w:val="000000"/>
          <w:sz w:val="28"/>
        </w:rPr>
        <w:t xml:space="preserve">
«Семей ядролық сынақ полигонында   </w:t>
      </w:r>
      <w:r>
        <w:br/>
      </w:r>
      <w:r>
        <w:rPr>
          <w:rFonts w:ascii="Times New Roman"/>
          <w:b w:val="false"/>
          <w:i w:val="false"/>
          <w:color w:val="000000"/>
          <w:sz w:val="28"/>
        </w:rPr>
        <w:t>
ядролық сынақтардың салдарынан зардап</w:t>
      </w:r>
      <w:r>
        <w:br/>
      </w:r>
      <w:r>
        <w:rPr>
          <w:rFonts w:ascii="Times New Roman"/>
          <w:b w:val="false"/>
          <w:i w:val="false"/>
          <w:color w:val="000000"/>
          <w:sz w:val="28"/>
        </w:rPr>
        <w:t xml:space="preserve">
шеккен азаматтарды тіркеу және    </w:t>
      </w:r>
      <w:r>
        <w:br/>
      </w:r>
      <w:r>
        <w:rPr>
          <w:rFonts w:ascii="Times New Roman"/>
          <w:b w:val="false"/>
          <w:i w:val="false"/>
          <w:color w:val="000000"/>
          <w:sz w:val="28"/>
        </w:rPr>
        <w:t xml:space="preserve">
есепке алу, біржолғы мемлекеттік   </w:t>
      </w:r>
      <w:r>
        <w:br/>
      </w:r>
      <w:r>
        <w:rPr>
          <w:rFonts w:ascii="Times New Roman"/>
          <w:b w:val="false"/>
          <w:i w:val="false"/>
          <w:color w:val="000000"/>
          <w:sz w:val="28"/>
        </w:rPr>
        <w:t>
ақшалай өтемақы төлеу, куәліктер беру»</w:t>
      </w:r>
      <w:r>
        <w:br/>
      </w:r>
      <w:r>
        <w:rPr>
          <w:rFonts w:ascii="Times New Roman"/>
          <w:b w:val="false"/>
          <w:i w:val="false"/>
          <w:color w:val="000000"/>
          <w:sz w:val="28"/>
        </w:rPr>
        <w:t xml:space="preserve">
мемлекеттік көрсетілетін қызметтің  </w:t>
      </w:r>
      <w:r>
        <w:br/>
      </w:r>
      <w:r>
        <w:rPr>
          <w:rFonts w:ascii="Times New Roman"/>
          <w:b w:val="false"/>
          <w:i w:val="false"/>
          <w:color w:val="000000"/>
          <w:sz w:val="28"/>
        </w:rPr>
        <w:t xml:space="preserve">
регламентіне 1-қосымша        </w:t>
      </w:r>
    </w:p>
    <w:bookmarkEnd w:id="198"/>
    <w:bookmarkStart w:name="z287" w:id="199"/>
    <w:p>
      <w:pPr>
        <w:spacing w:after="0"/>
        <w:ind w:left="0"/>
        <w:jc w:val="left"/>
      </w:pPr>
      <w:r>
        <w:rPr>
          <w:rFonts w:ascii="Times New Roman"/>
          <w:b/>
          <w:i w:val="false"/>
          <w:color w:val="000000"/>
        </w:rPr>
        <w:t xml:space="preserve"> 
Рәсімдер (іс-қимылдар) кезеңділігінің сипаттамасы</w:t>
      </w:r>
    </w:p>
    <w:bookmarkEnd w:id="199"/>
    <w:p>
      <w:pPr>
        <w:spacing w:after="0"/>
        <w:ind w:left="0"/>
        <w:jc w:val="both"/>
      </w:pPr>
      <w:r>
        <w:drawing>
          <wp:inline distT="0" distB="0" distL="0" distR="0">
            <wp:extent cx="74549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454900" cy="6197600"/>
                    </a:xfrm>
                    <a:prstGeom prst="rect">
                      <a:avLst/>
                    </a:prstGeom>
                  </pic:spPr>
                </pic:pic>
              </a:graphicData>
            </a:graphic>
          </wp:inline>
        </w:drawing>
      </w:r>
    </w:p>
    <w:p>
      <w:pPr>
        <w:spacing w:after="0"/>
        <w:ind w:left="0"/>
        <w:jc w:val="both"/>
      </w:pPr>
      <w:r>
        <w:rPr>
          <w:rFonts w:ascii="Times New Roman"/>
          <w:b w:val="false"/>
          <w:i w:val="false"/>
          <w:color w:val="000000"/>
          <w:sz w:val="28"/>
        </w:rPr>
        <w:t>Ескерту: қысқарған сөздердің толық жазылуы:</w:t>
      </w:r>
      <w:r>
        <w:br/>
      </w:r>
      <w:r>
        <w:rPr>
          <w:rFonts w:ascii="Times New Roman"/>
          <w:b w:val="false"/>
          <w:i w:val="false"/>
          <w:color w:val="000000"/>
          <w:sz w:val="28"/>
        </w:rPr>
        <w:t>
ҚФБ – құрылымдық-функционалдық бірлік</w:t>
      </w:r>
    </w:p>
    <w:bookmarkStart w:name="z288" w:id="200"/>
    <w:p>
      <w:pPr>
        <w:spacing w:after="0"/>
        <w:ind w:left="0"/>
        <w:jc w:val="both"/>
      </w:pPr>
      <w:r>
        <w:rPr>
          <w:rFonts w:ascii="Times New Roman"/>
          <w:b w:val="false"/>
          <w:i w:val="false"/>
          <w:color w:val="000000"/>
          <w:sz w:val="28"/>
        </w:rPr>
        <w:t xml:space="preserve">
«Семей ядролық сынақ полигонында   </w:t>
      </w:r>
      <w:r>
        <w:br/>
      </w:r>
      <w:r>
        <w:rPr>
          <w:rFonts w:ascii="Times New Roman"/>
          <w:b w:val="false"/>
          <w:i w:val="false"/>
          <w:color w:val="000000"/>
          <w:sz w:val="28"/>
        </w:rPr>
        <w:t>
ядролық сынақтардың салдарынан зардап</w:t>
      </w:r>
      <w:r>
        <w:br/>
      </w:r>
      <w:r>
        <w:rPr>
          <w:rFonts w:ascii="Times New Roman"/>
          <w:b w:val="false"/>
          <w:i w:val="false"/>
          <w:color w:val="000000"/>
          <w:sz w:val="28"/>
        </w:rPr>
        <w:t xml:space="preserve">
шеккен азаматтарды тіркеу және    </w:t>
      </w:r>
      <w:r>
        <w:br/>
      </w:r>
      <w:r>
        <w:rPr>
          <w:rFonts w:ascii="Times New Roman"/>
          <w:b w:val="false"/>
          <w:i w:val="false"/>
          <w:color w:val="000000"/>
          <w:sz w:val="28"/>
        </w:rPr>
        <w:t xml:space="preserve">
есепке алу, біржолғы мемлекеттік  </w:t>
      </w:r>
      <w:r>
        <w:br/>
      </w:r>
      <w:r>
        <w:rPr>
          <w:rFonts w:ascii="Times New Roman"/>
          <w:b w:val="false"/>
          <w:i w:val="false"/>
          <w:color w:val="000000"/>
          <w:sz w:val="28"/>
        </w:rPr>
        <w:t>
ақшалай өтемақы төлеу, куәліктер беру»</w:t>
      </w:r>
      <w:r>
        <w:br/>
      </w:r>
      <w:r>
        <w:rPr>
          <w:rFonts w:ascii="Times New Roman"/>
          <w:b w:val="false"/>
          <w:i w:val="false"/>
          <w:color w:val="000000"/>
          <w:sz w:val="28"/>
        </w:rPr>
        <w:t xml:space="preserve">
мемлекеттік көрсетілетін қызметтің  </w:t>
      </w:r>
      <w:r>
        <w:br/>
      </w:r>
      <w:r>
        <w:rPr>
          <w:rFonts w:ascii="Times New Roman"/>
          <w:b w:val="false"/>
          <w:i w:val="false"/>
          <w:color w:val="000000"/>
          <w:sz w:val="28"/>
        </w:rPr>
        <w:t xml:space="preserve">
регламентіне 2-қосымша       </w:t>
      </w:r>
    </w:p>
    <w:bookmarkEnd w:id="200"/>
    <w:bookmarkStart w:name="z289" w:id="201"/>
    <w:p>
      <w:pPr>
        <w:spacing w:after="0"/>
        <w:ind w:left="0"/>
        <w:jc w:val="left"/>
      </w:pPr>
      <w:r>
        <w:rPr>
          <w:rFonts w:ascii="Times New Roman"/>
          <w:b/>
          <w:i w:val="false"/>
          <w:color w:val="000000"/>
        </w:rPr>
        <w:t xml:space="preserve"> 
Рәсімдер (іс-қимылдар) кезеңділігінің сипаттамасы</w:t>
      </w:r>
    </w:p>
    <w:bookmarkEnd w:id="201"/>
    <w:p>
      <w:pPr>
        <w:spacing w:after="0"/>
        <w:ind w:left="0"/>
        <w:jc w:val="both"/>
      </w:pPr>
      <w:r>
        <w:drawing>
          <wp:inline distT="0" distB="0" distL="0" distR="0">
            <wp:extent cx="64516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6451600" cy="6527800"/>
                    </a:xfrm>
                    <a:prstGeom prst="rect">
                      <a:avLst/>
                    </a:prstGeom>
                  </pic:spPr>
                </pic:pic>
              </a:graphicData>
            </a:graphic>
          </wp:inline>
        </w:drawing>
      </w:r>
    </w:p>
    <w:p>
      <w:pPr>
        <w:spacing w:after="0"/>
        <w:ind w:left="0"/>
        <w:jc w:val="both"/>
      </w:pPr>
      <w:r>
        <w:rPr>
          <w:rFonts w:ascii="Times New Roman"/>
          <w:b w:val="false"/>
          <w:i w:val="false"/>
          <w:color w:val="000000"/>
          <w:sz w:val="28"/>
        </w:rPr>
        <w:t>Ескерту: қысқарған сөздердің толық жазылуы:</w:t>
      </w:r>
      <w:r>
        <w:br/>
      </w:r>
      <w:r>
        <w:rPr>
          <w:rFonts w:ascii="Times New Roman"/>
          <w:b w:val="false"/>
          <w:i w:val="false"/>
          <w:color w:val="000000"/>
          <w:sz w:val="28"/>
        </w:rPr>
        <w:t>
ҚФБ – құрылымдық-функционалдық бірлік</w:t>
      </w:r>
    </w:p>
    <w:bookmarkStart w:name="z471" w:id="202"/>
    <w:p>
      <w:pPr>
        <w:spacing w:after="0"/>
        <w:ind w:left="0"/>
        <w:jc w:val="both"/>
      </w:pPr>
      <w:r>
        <w:rPr>
          <w:rFonts w:ascii="Times New Roman"/>
          <w:b w:val="false"/>
          <w:i w:val="false"/>
          <w:color w:val="000000"/>
          <w:sz w:val="28"/>
        </w:rPr>
        <w:t xml:space="preserve">
«Семей ядролық сынақ полигонында   </w:t>
      </w:r>
      <w:r>
        <w:br/>
      </w:r>
      <w:r>
        <w:rPr>
          <w:rFonts w:ascii="Times New Roman"/>
          <w:b w:val="false"/>
          <w:i w:val="false"/>
          <w:color w:val="000000"/>
          <w:sz w:val="28"/>
        </w:rPr>
        <w:t>
ядролық сынақтардың салдарынан зардап</w:t>
      </w:r>
      <w:r>
        <w:br/>
      </w:r>
      <w:r>
        <w:rPr>
          <w:rFonts w:ascii="Times New Roman"/>
          <w:b w:val="false"/>
          <w:i w:val="false"/>
          <w:color w:val="000000"/>
          <w:sz w:val="28"/>
        </w:rPr>
        <w:t>
шеккен азаматтарды тіркеу және есепке</w:t>
      </w:r>
      <w:r>
        <w:br/>
      </w:r>
      <w:r>
        <w:rPr>
          <w:rFonts w:ascii="Times New Roman"/>
          <w:b w:val="false"/>
          <w:i w:val="false"/>
          <w:color w:val="000000"/>
          <w:sz w:val="28"/>
        </w:rPr>
        <w:t xml:space="preserve">
алу, біржолғы мемлекеттік ақшалай   </w:t>
      </w:r>
      <w:r>
        <w:br/>
      </w:r>
      <w:r>
        <w:rPr>
          <w:rFonts w:ascii="Times New Roman"/>
          <w:b w:val="false"/>
          <w:i w:val="false"/>
          <w:color w:val="000000"/>
          <w:sz w:val="28"/>
        </w:rPr>
        <w:t xml:space="preserve">
өтемақы төлеу, куәліктер беру»    </w:t>
      </w:r>
      <w:r>
        <w:br/>
      </w:r>
      <w:r>
        <w:rPr>
          <w:rFonts w:ascii="Times New Roman"/>
          <w:b w:val="false"/>
          <w:i w:val="false"/>
          <w:color w:val="000000"/>
          <w:sz w:val="28"/>
        </w:rPr>
        <w:t xml:space="preserve">
мемлекеттік көрсетілетін қызметтің </w:t>
      </w:r>
      <w:r>
        <w:br/>
      </w:r>
      <w:r>
        <w:rPr>
          <w:rFonts w:ascii="Times New Roman"/>
          <w:b w:val="false"/>
          <w:i w:val="false"/>
          <w:color w:val="000000"/>
          <w:sz w:val="28"/>
        </w:rPr>
        <w:t xml:space="preserve">
регламентіне 3-қосымша        </w:t>
      </w:r>
    </w:p>
    <w:bookmarkEnd w:id="202"/>
    <w:bookmarkStart w:name="z472" w:id="203"/>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куәліктер беру» мемлекеттік көрсетілетін қызмет көрсетудің бизнес-үрдіс анықтамалығы</w:t>
      </w:r>
    </w:p>
    <w:bookmarkEnd w:id="203"/>
    <w:p>
      <w:pPr>
        <w:spacing w:after="0"/>
        <w:ind w:left="0"/>
        <w:jc w:val="both"/>
      </w:pPr>
      <w:r>
        <w:rPr>
          <w:rFonts w:ascii="Times New Roman"/>
          <w:b w:val="false"/>
          <w:i w:val="false"/>
          <w:color w:val="ff0000"/>
          <w:sz w:val="28"/>
        </w:rPr>
        <w:t xml:space="preserve">      Ескерту. Регламент 3-қосымшамен толықтырылды - Ақмола облысы әкімдігінің 05.01.2015 </w:t>
      </w:r>
      <w:r>
        <w:rPr>
          <w:rFonts w:ascii="Times New Roman"/>
          <w:b w:val="false"/>
          <w:i w:val="false"/>
          <w:color w:val="ff0000"/>
          <w:sz w:val="28"/>
        </w:rPr>
        <w:t>№ А-1/1</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90805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9080500" cy="78867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 алушы мен құрылымдық қызметкерлердің арасындағы өзара қарым-қатынасы, халыққа қызмет көрсету орталығы, «электронды үкімет» веб-порталы;</w:t>
      </w:r>
    </w:p>
    <w:p>
      <w:pPr>
        <w:spacing w:after="0"/>
        <w:ind w:left="0"/>
        <w:jc w:val="both"/>
      </w:pPr>
      <w:r>
        <w:drawing>
          <wp:inline distT="0" distB="0" distL="0" distR="0">
            <wp:extent cx="70739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073900" cy="2108200"/>
                    </a:xfrm>
                    <a:prstGeom prst="rect">
                      <a:avLst/>
                    </a:prstGeom>
                  </pic:spPr>
                </pic:pic>
              </a:graphicData>
            </a:graphic>
          </wp:inline>
        </w:drawing>
      </w:r>
    </w:p>
    <w:bookmarkStart w:name="z473" w:id="204"/>
    <w:p>
      <w:pPr>
        <w:spacing w:after="0"/>
        <w:ind w:left="0"/>
        <w:jc w:val="both"/>
      </w:pPr>
      <w:r>
        <w:rPr>
          <w:rFonts w:ascii="Times New Roman"/>
          <w:b w:val="false"/>
          <w:i w:val="false"/>
          <w:color w:val="000000"/>
          <w:sz w:val="28"/>
        </w:rPr>
        <w:t xml:space="preserve">
«Семей ядролық сынақ полигонында   </w:t>
      </w:r>
      <w:r>
        <w:br/>
      </w:r>
      <w:r>
        <w:rPr>
          <w:rFonts w:ascii="Times New Roman"/>
          <w:b w:val="false"/>
          <w:i w:val="false"/>
          <w:color w:val="000000"/>
          <w:sz w:val="28"/>
        </w:rPr>
        <w:t>
ядролық сынақтардың салдарынан зардап</w:t>
      </w:r>
      <w:r>
        <w:br/>
      </w:r>
      <w:r>
        <w:rPr>
          <w:rFonts w:ascii="Times New Roman"/>
          <w:b w:val="false"/>
          <w:i w:val="false"/>
          <w:color w:val="000000"/>
          <w:sz w:val="28"/>
        </w:rPr>
        <w:t>
шеккен азаматтарды тіркеу және есепке</w:t>
      </w:r>
      <w:r>
        <w:br/>
      </w:r>
      <w:r>
        <w:rPr>
          <w:rFonts w:ascii="Times New Roman"/>
          <w:b w:val="false"/>
          <w:i w:val="false"/>
          <w:color w:val="000000"/>
          <w:sz w:val="28"/>
        </w:rPr>
        <w:t xml:space="preserve">
алу, біржолғы мемлекеттік ақшалай   </w:t>
      </w:r>
      <w:r>
        <w:br/>
      </w:r>
      <w:r>
        <w:rPr>
          <w:rFonts w:ascii="Times New Roman"/>
          <w:b w:val="false"/>
          <w:i w:val="false"/>
          <w:color w:val="000000"/>
          <w:sz w:val="28"/>
        </w:rPr>
        <w:t xml:space="preserve">
өтемақы төлеу, куәліктер беру»    </w:t>
      </w:r>
      <w:r>
        <w:br/>
      </w:r>
      <w:r>
        <w:rPr>
          <w:rFonts w:ascii="Times New Roman"/>
          <w:b w:val="false"/>
          <w:i w:val="false"/>
          <w:color w:val="000000"/>
          <w:sz w:val="28"/>
        </w:rPr>
        <w:t xml:space="preserve">
мемлекеттік көрсетілетін қызметтің </w:t>
      </w:r>
      <w:r>
        <w:br/>
      </w:r>
      <w:r>
        <w:rPr>
          <w:rFonts w:ascii="Times New Roman"/>
          <w:b w:val="false"/>
          <w:i w:val="false"/>
          <w:color w:val="000000"/>
          <w:sz w:val="28"/>
        </w:rPr>
        <w:t xml:space="preserve">
регламентіне 4-қосымша        </w:t>
      </w:r>
    </w:p>
    <w:bookmarkEnd w:id="204"/>
    <w:bookmarkStart w:name="z474" w:id="205"/>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куәліктер беру» мемлекеттік көрсетілетін қызмет көрсетудің бизнес-үрдіс анықтамалығы</w:t>
      </w:r>
    </w:p>
    <w:bookmarkEnd w:id="205"/>
    <w:p>
      <w:pPr>
        <w:spacing w:after="0"/>
        <w:ind w:left="0"/>
        <w:jc w:val="both"/>
      </w:pPr>
      <w:r>
        <w:rPr>
          <w:rFonts w:ascii="Times New Roman"/>
          <w:b w:val="false"/>
          <w:i w:val="false"/>
          <w:color w:val="ff0000"/>
          <w:sz w:val="28"/>
        </w:rPr>
        <w:t xml:space="preserve">      Ескерту. Регламент 4-қосымшамен толықтырылды - Ақмола облысы әкімдігінің 05.01.2015 </w:t>
      </w:r>
      <w:r>
        <w:rPr>
          <w:rFonts w:ascii="Times New Roman"/>
          <w:b w:val="false"/>
          <w:i w:val="false"/>
          <w:color w:val="ff0000"/>
          <w:sz w:val="28"/>
        </w:rPr>
        <w:t>№ А-1/1</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80645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8064500" cy="75438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 алушы мен құрылымдық қызметкерлердің арасындағы өзара қарым-қатынасы, халыққа қызмет көрсету орталығы, «электронды үкімет» веб-порталы;</w:t>
      </w:r>
    </w:p>
    <w:p>
      <w:pPr>
        <w:spacing w:after="0"/>
        <w:ind w:left="0"/>
        <w:jc w:val="both"/>
      </w:pPr>
      <w:r>
        <w:drawing>
          <wp:inline distT="0" distB="0" distL="0" distR="0">
            <wp:extent cx="65659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6565900" cy="1778000"/>
                    </a:xfrm>
                    <a:prstGeom prst="rect">
                      <a:avLst/>
                    </a:prstGeom>
                  </pic:spPr>
                </pic:pic>
              </a:graphicData>
            </a:graphic>
          </wp:inline>
        </w:drawing>
      </w:r>
    </w:p>
    <w:bookmarkStart w:name="z290" w:id="206"/>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2014 жылғы 10 сәуірдегі № А-4/130</w:t>
      </w:r>
      <w:r>
        <w:br/>
      </w:r>
      <w:r>
        <w:rPr>
          <w:rFonts w:ascii="Times New Roman"/>
          <w:b w:val="false"/>
          <w:i w:val="false"/>
          <w:color w:val="000000"/>
          <w:sz w:val="28"/>
        </w:rPr>
        <w:t xml:space="preserve">
қаулысымен бекітілді      </w:t>
      </w:r>
    </w:p>
    <w:bookmarkEnd w:id="206"/>
    <w:bookmarkStart w:name="z291" w:id="207"/>
    <w:p>
      <w:pPr>
        <w:spacing w:after="0"/>
        <w:ind w:left="0"/>
        <w:jc w:val="left"/>
      </w:pPr>
      <w:r>
        <w:rPr>
          <w:rFonts w:ascii="Times New Roman"/>
          <w:b/>
          <w:i w:val="false"/>
          <w:color w:val="000000"/>
        </w:rPr>
        <w:t xml:space="preserve"> 
«Мүгедектерді санаторлы-курорттық емдеумен қамтамасыз ету үшін оларға құжаттарды ресімдеу» мемлекеттік көрсетілетін қызмет регламенті</w:t>
      </w:r>
    </w:p>
    <w:bookmarkEnd w:id="207"/>
    <w:bookmarkStart w:name="z292" w:id="208"/>
    <w:p>
      <w:pPr>
        <w:spacing w:after="0"/>
        <w:ind w:left="0"/>
        <w:jc w:val="left"/>
      </w:pPr>
      <w:r>
        <w:rPr>
          <w:rFonts w:ascii="Times New Roman"/>
          <w:b/>
          <w:i w:val="false"/>
          <w:color w:val="000000"/>
        </w:rPr>
        <w:t xml:space="preserve"> 
1. Жалпы ережелер</w:t>
      </w:r>
    </w:p>
    <w:bookmarkEnd w:id="208"/>
    <w:bookmarkStart w:name="z293" w:id="209"/>
    <w:p>
      <w:pPr>
        <w:spacing w:after="0"/>
        <w:ind w:left="0"/>
        <w:jc w:val="both"/>
      </w:pPr>
      <w:r>
        <w:rPr>
          <w:rFonts w:ascii="Times New Roman"/>
          <w:b w:val="false"/>
          <w:i w:val="false"/>
          <w:color w:val="000000"/>
          <w:sz w:val="28"/>
        </w:rPr>
        <w:t>
      1. «Мүгедектерді санаторлы-курорттық емдеумен қамтамасыз ету үшін оларға құжаттарды ресімдеу» мемлекеттік көрсетілетін қызмет (бұдан әрі – мемлекеттік көрсетілетін қызмет) аудандардың және облыстық маңызы бар қалалардың жұмыспен қамту және әлеуметтік бағдарламалар бөлімдерімен (бұдан әрі –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қағаз.</w:t>
      </w:r>
      <w:r>
        <w:br/>
      </w:r>
      <w:r>
        <w:rPr>
          <w:rFonts w:ascii="Times New Roman"/>
          <w:b w:val="false"/>
          <w:i w:val="false"/>
          <w:color w:val="000000"/>
          <w:sz w:val="28"/>
        </w:rPr>
        <w:t>
</w:t>
      </w:r>
      <w:r>
        <w:rPr>
          <w:rFonts w:ascii="Times New Roman"/>
          <w:b w:val="false"/>
          <w:i w:val="false"/>
          <w:color w:val="000000"/>
          <w:sz w:val="28"/>
        </w:rPr>
        <w:t>
      3. Мүгедектерге санаторлы-курорттық емдеуді ұсыну мерзімдерін көрсету арқылы құжаттарды ресімдеу туралы хабарлама (бұдан әрі – хабарлама) көрсетілетін мемлекеттік қызметтің нәтижесі болып табылады.</w:t>
      </w:r>
    </w:p>
    <w:bookmarkEnd w:id="209"/>
    <w:bookmarkStart w:name="z296" w:id="21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210"/>
    <w:bookmarkStart w:name="z297" w:id="211"/>
    <w:p>
      <w:pPr>
        <w:spacing w:after="0"/>
        <w:ind w:left="0"/>
        <w:jc w:val="both"/>
      </w:pPr>
      <w:r>
        <w:rPr>
          <w:rFonts w:ascii="Times New Roman"/>
          <w:b w:val="false"/>
          <w:i w:val="false"/>
          <w:color w:val="000000"/>
          <w:sz w:val="28"/>
        </w:rPr>
        <w:t>
      4. Мемлекеттік қызметті алу үшін көрсетілетін қызметті алушы Қазақстан Республикасы Үкіметінің 2014 жылғы 11 наурыздағы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«Мүгедектерді санаторлы-курорттық емдеумен қамтамасыз ету үшін оларға құжаттарды ресімдеу»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кеңсесі көрсетілетін қызметті алушыдан құжаттарды қабылдайды – 15 минут. Нәтижесі – тиісті құжаттарды қабылдағаны туралы қолхат;</w:t>
      </w:r>
      <w:r>
        <w:br/>
      </w:r>
      <w:r>
        <w:rPr>
          <w:rFonts w:ascii="Times New Roman"/>
          <w:b w:val="false"/>
          <w:i w:val="false"/>
          <w:color w:val="000000"/>
          <w:sz w:val="28"/>
        </w:rPr>
        <w:t>
      2) көрсетілетін қызметті берушінің басшылығы құжаттармен танысады – 15 минут. Нәтижесі - орындау үшін жауапты орындаушыны белгілеу;</w:t>
      </w:r>
      <w:r>
        <w:br/>
      </w:r>
      <w:r>
        <w:rPr>
          <w:rFonts w:ascii="Times New Roman"/>
          <w:b w:val="false"/>
          <w:i w:val="false"/>
          <w:color w:val="000000"/>
          <w:sz w:val="28"/>
        </w:rPr>
        <w:t>
      3) көрсетілетін қызметті берушінің жауапты орындаушысы құжаттардың толықтығын тексереді – 9 жұмыс күні. Нәтижесі – хабарламаны дайындау;</w:t>
      </w:r>
      <w:r>
        <w:br/>
      </w:r>
      <w:r>
        <w:rPr>
          <w:rFonts w:ascii="Times New Roman"/>
          <w:b w:val="false"/>
          <w:i w:val="false"/>
          <w:color w:val="000000"/>
          <w:sz w:val="28"/>
        </w:rPr>
        <w:t>
      4) көрсетілетін қызметті берушінің басшылығы құжаттармен танысады – 15 минут. Нәтижесі – хабарламаға қол қою;</w:t>
      </w:r>
      <w:r>
        <w:br/>
      </w:r>
      <w:r>
        <w:rPr>
          <w:rFonts w:ascii="Times New Roman"/>
          <w:b w:val="false"/>
          <w:i w:val="false"/>
          <w:color w:val="000000"/>
          <w:sz w:val="28"/>
        </w:rPr>
        <w:t>
      5) көрсетілетін қызметті берушінің кеңсесі хабарламаны көрсетілетін қызметті алушыға береді – 15 минут. Нәтижесі – көрсетілетін қызметті алушының мемлекеттік қызмет көрсету жөніндегі журналға қол қоюы.</w:t>
      </w:r>
    </w:p>
    <w:bookmarkEnd w:id="211"/>
    <w:bookmarkStart w:name="z299" w:id="21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12"/>
    <w:bookmarkStart w:name="z300" w:id="213"/>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 (іс-қимылдар) кезеңділігінің сипаттамасы:</w:t>
      </w:r>
      <w:r>
        <w:br/>
      </w:r>
      <w:r>
        <w:rPr>
          <w:rFonts w:ascii="Times New Roman"/>
          <w:b w:val="false"/>
          <w:i w:val="false"/>
          <w:color w:val="000000"/>
          <w:sz w:val="28"/>
        </w:rPr>
        <w:t>
      1) көрсетілетін қызметті берушінің кеңсесі бұрыштама қою үшін басшылыққа құжаттарды жолдайды - 15 минут;</w:t>
      </w:r>
      <w:r>
        <w:br/>
      </w:r>
      <w:r>
        <w:rPr>
          <w:rFonts w:ascii="Times New Roman"/>
          <w:b w:val="false"/>
          <w:i w:val="false"/>
          <w:color w:val="000000"/>
          <w:sz w:val="28"/>
        </w:rPr>
        <w:t>
      2) көрсетілетін қызметті берушінің басшылығы бұрыштамаға қол қояды, құжаттарды жауапты орындаушыға жібереді - 15 минут;</w:t>
      </w:r>
      <w:r>
        <w:br/>
      </w:r>
      <w:r>
        <w:rPr>
          <w:rFonts w:ascii="Times New Roman"/>
          <w:b w:val="false"/>
          <w:i w:val="false"/>
          <w:color w:val="000000"/>
          <w:sz w:val="28"/>
        </w:rPr>
        <w:t>
      3) көрсетілетін қызметті берушінің жауапты орындаушысы құжаттарды материалдарымен қоса басшылыққа жолдайды – 9 жұмыс күні;</w:t>
      </w:r>
      <w:r>
        <w:br/>
      </w:r>
      <w:r>
        <w:rPr>
          <w:rFonts w:ascii="Times New Roman"/>
          <w:b w:val="false"/>
          <w:i w:val="false"/>
          <w:color w:val="000000"/>
          <w:sz w:val="28"/>
        </w:rPr>
        <w:t>
      4) уәкілетті органның басшылығы хабарламаға қол қояды – 15 минут;</w:t>
      </w:r>
      <w:r>
        <w:br/>
      </w:r>
      <w:r>
        <w:rPr>
          <w:rFonts w:ascii="Times New Roman"/>
          <w:b w:val="false"/>
          <w:i w:val="false"/>
          <w:color w:val="000000"/>
          <w:sz w:val="28"/>
        </w:rPr>
        <w:t>
      5) көрсетілетін қызметті берушінің кеңсесі хабарламаны береді – 15 минут.</w:t>
      </w:r>
      <w:r>
        <w:br/>
      </w:r>
      <w:r>
        <w:rPr>
          <w:rFonts w:ascii="Times New Roman"/>
          <w:b w:val="false"/>
          <w:i w:val="false"/>
          <w:color w:val="000000"/>
          <w:sz w:val="28"/>
        </w:rPr>
        <w:t>
</w:t>
      </w:r>
      <w:r>
        <w:rPr>
          <w:rFonts w:ascii="Times New Roman"/>
          <w:b w:val="false"/>
          <w:i w:val="false"/>
          <w:color w:val="000000"/>
          <w:sz w:val="28"/>
        </w:rPr>
        <w:t>
      8. Рәсім (іс-қимыл) кезеңділігінің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облысы әкімдігінің 05.01.2015 </w:t>
      </w:r>
      <w:r>
        <w:rPr>
          <w:rFonts w:ascii="Times New Roman"/>
          <w:b w:val="false"/>
          <w:i w:val="false"/>
          <w:color w:val="000000"/>
          <w:sz w:val="28"/>
        </w:rPr>
        <w:t>№ А-1/1</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процесінде көрсетілетін қызметті берушінің құрылымдық бөлімшелерінің (қызметшілерінің) өзара әрекет етуінің, рәсімдері (әрекеттері) кезеңділігінің толық сиппатамасы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9-тармақпен толықтырылды- Ақмола облысы әкімдігінің 05.01.2015 </w:t>
      </w:r>
      <w:r>
        <w:rPr>
          <w:rFonts w:ascii="Times New Roman"/>
          <w:b w:val="false"/>
          <w:i w:val="false"/>
          <w:color w:val="000000"/>
          <w:sz w:val="28"/>
        </w:rPr>
        <w:t>№ А-1/1</w:t>
      </w:r>
      <w:r>
        <w:rPr>
          <w:rFonts w:ascii="Times New Roman"/>
          <w:b w:val="false"/>
          <w:i w:val="false"/>
          <w:color w:val="ff0000"/>
          <w:sz w:val="28"/>
        </w:rPr>
        <w:t xml:space="preserve"> (ресми жарияланған күнінен бастап қолданысқа енгізіледі) қаулысымен.</w:t>
      </w:r>
    </w:p>
    <w:bookmarkEnd w:id="213"/>
    <w:bookmarkStart w:name="z303" w:id="214"/>
    <w:p>
      <w:pPr>
        <w:spacing w:after="0"/>
        <w:ind w:left="0"/>
        <w:jc w:val="both"/>
      </w:pPr>
      <w:r>
        <w:rPr>
          <w:rFonts w:ascii="Times New Roman"/>
          <w:b w:val="false"/>
          <w:i w:val="false"/>
          <w:color w:val="000000"/>
          <w:sz w:val="28"/>
        </w:rPr>
        <w:t xml:space="preserve">
«Мүгедектерді санаторлы-курорттық </w:t>
      </w:r>
      <w:r>
        <w:br/>
      </w:r>
      <w:r>
        <w:rPr>
          <w:rFonts w:ascii="Times New Roman"/>
          <w:b w:val="false"/>
          <w:i w:val="false"/>
          <w:color w:val="000000"/>
          <w:sz w:val="28"/>
        </w:rPr>
        <w:t>
емдеумен қамтамасыз ету үшін оларға</w:t>
      </w:r>
      <w:r>
        <w:br/>
      </w:r>
      <w:r>
        <w:rPr>
          <w:rFonts w:ascii="Times New Roman"/>
          <w:b w:val="false"/>
          <w:i w:val="false"/>
          <w:color w:val="000000"/>
          <w:sz w:val="28"/>
        </w:rPr>
        <w:t xml:space="preserve">
құжаттарды ресімдеу» мемлекеттік  </w:t>
      </w:r>
      <w:r>
        <w:br/>
      </w:r>
      <w:r>
        <w:rPr>
          <w:rFonts w:ascii="Times New Roman"/>
          <w:b w:val="false"/>
          <w:i w:val="false"/>
          <w:color w:val="000000"/>
          <w:sz w:val="28"/>
        </w:rPr>
        <w:t>
көрсетілетін қызметтің регламентіне</w:t>
      </w:r>
      <w:r>
        <w:br/>
      </w:r>
      <w:r>
        <w:rPr>
          <w:rFonts w:ascii="Times New Roman"/>
          <w:b w:val="false"/>
          <w:i w:val="false"/>
          <w:color w:val="000000"/>
          <w:sz w:val="28"/>
        </w:rPr>
        <w:t xml:space="preserve">
1 қосымша             </w:t>
      </w:r>
    </w:p>
    <w:bookmarkEnd w:id="214"/>
    <w:bookmarkStart w:name="z304" w:id="215"/>
    <w:p>
      <w:pPr>
        <w:spacing w:after="0"/>
        <w:ind w:left="0"/>
        <w:jc w:val="left"/>
      </w:pPr>
      <w:r>
        <w:rPr>
          <w:rFonts w:ascii="Times New Roman"/>
          <w:b/>
          <w:i w:val="false"/>
          <w:color w:val="000000"/>
        </w:rPr>
        <w:t xml:space="preserve"> 
Кезектілік сипаттамасының және ҚФБ әкімшілік әрекеттерінің өзара әрекет етуінің блок-схемасы</w:t>
      </w:r>
    </w:p>
    <w:bookmarkEnd w:id="215"/>
    <w:p>
      <w:pPr>
        <w:spacing w:after="0"/>
        <w:ind w:left="0"/>
        <w:jc w:val="both"/>
      </w:pPr>
      <w:r>
        <w:rPr>
          <w:rFonts w:ascii="Times New Roman"/>
          <w:b w:val="false"/>
          <w:i w:val="false"/>
          <w:color w:val="ff0000"/>
          <w:sz w:val="28"/>
        </w:rPr>
        <w:t xml:space="preserve">      Ескерту. 1-қосымша жаңа редакцияда - Ақмола облысы әкімдігінің 05.01.2015 </w:t>
      </w:r>
      <w:r>
        <w:rPr>
          <w:rFonts w:ascii="Times New Roman"/>
          <w:b w:val="false"/>
          <w:i w:val="false"/>
          <w:color w:val="ff0000"/>
          <w:sz w:val="28"/>
        </w:rPr>
        <w:t>№ А-1/1</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81280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8128000" cy="5600700"/>
                    </a:xfrm>
                    <a:prstGeom prst="rect">
                      <a:avLst/>
                    </a:prstGeom>
                  </pic:spPr>
                </pic:pic>
              </a:graphicData>
            </a:graphic>
          </wp:inline>
        </w:drawing>
      </w:r>
    </w:p>
    <w:p>
      <w:pPr>
        <w:spacing w:after="0"/>
        <w:ind w:left="0"/>
        <w:jc w:val="both"/>
      </w:pPr>
      <w:r>
        <w:rPr>
          <w:rFonts w:ascii="Times New Roman"/>
          <w:b w:val="false"/>
          <w:i w:val="false"/>
          <w:color w:val="000000"/>
          <w:sz w:val="28"/>
        </w:rPr>
        <w:t>Ескерту: қысқартылған сөздердің толық жазылуы:</w:t>
      </w:r>
      <w:r>
        <w:br/>
      </w:r>
      <w:r>
        <w:rPr>
          <w:rFonts w:ascii="Times New Roman"/>
          <w:b w:val="false"/>
          <w:i w:val="false"/>
          <w:color w:val="000000"/>
          <w:sz w:val="28"/>
        </w:rPr>
        <w:t>
ҚҚБ – құрылымдық-функционалдық бірлік</w:t>
      </w:r>
    </w:p>
    <w:bookmarkStart w:name="z476" w:id="216"/>
    <w:p>
      <w:pPr>
        <w:spacing w:after="0"/>
        <w:ind w:left="0"/>
        <w:jc w:val="both"/>
      </w:pPr>
      <w:r>
        <w:rPr>
          <w:rFonts w:ascii="Times New Roman"/>
          <w:b w:val="false"/>
          <w:i w:val="false"/>
          <w:color w:val="000000"/>
          <w:sz w:val="28"/>
        </w:rPr>
        <w:t xml:space="preserve">
«Мүгедектерді санаторлы-курорттық </w:t>
      </w:r>
      <w:r>
        <w:br/>
      </w:r>
      <w:r>
        <w:rPr>
          <w:rFonts w:ascii="Times New Roman"/>
          <w:b w:val="false"/>
          <w:i w:val="false"/>
          <w:color w:val="000000"/>
          <w:sz w:val="28"/>
        </w:rPr>
        <w:t>
емдеумен қамтамасыз ету үшін оларға</w:t>
      </w:r>
      <w:r>
        <w:br/>
      </w:r>
      <w:r>
        <w:rPr>
          <w:rFonts w:ascii="Times New Roman"/>
          <w:b w:val="false"/>
          <w:i w:val="false"/>
          <w:color w:val="000000"/>
          <w:sz w:val="28"/>
        </w:rPr>
        <w:t>
құжаттарды ресімдеу» мемлекеттік</w:t>
      </w:r>
      <w:r>
        <w:br/>
      </w:r>
      <w:r>
        <w:rPr>
          <w:rFonts w:ascii="Times New Roman"/>
          <w:b w:val="false"/>
          <w:i w:val="false"/>
          <w:color w:val="000000"/>
          <w:sz w:val="28"/>
        </w:rPr>
        <w:t xml:space="preserve">
көрсетілетін қызметтің     </w:t>
      </w:r>
      <w:r>
        <w:br/>
      </w:r>
      <w:r>
        <w:rPr>
          <w:rFonts w:ascii="Times New Roman"/>
          <w:b w:val="false"/>
          <w:i w:val="false"/>
          <w:color w:val="000000"/>
          <w:sz w:val="28"/>
        </w:rPr>
        <w:t xml:space="preserve">
регламентіне 2-қосымша     </w:t>
      </w:r>
    </w:p>
    <w:bookmarkEnd w:id="216"/>
    <w:bookmarkStart w:name="z477" w:id="217"/>
    <w:p>
      <w:pPr>
        <w:spacing w:after="0"/>
        <w:ind w:left="0"/>
        <w:jc w:val="left"/>
      </w:pPr>
      <w:r>
        <w:rPr>
          <w:rFonts w:ascii="Times New Roman"/>
          <w:b/>
          <w:i w:val="false"/>
          <w:color w:val="000000"/>
        </w:rPr>
        <w:t xml:space="preserve"> 
«Мүгедектерді санаторлы-курорттық емдеумен қамтамасыз ету үшін оларға құжаттарды ресімдеу» мемлекеттік көрсетілетін қызмет көрсетудің бизнес-үрдіс анықтамалығы</w:t>
      </w:r>
    </w:p>
    <w:bookmarkEnd w:id="217"/>
    <w:p>
      <w:pPr>
        <w:spacing w:after="0"/>
        <w:ind w:left="0"/>
        <w:jc w:val="both"/>
      </w:pPr>
      <w:r>
        <w:rPr>
          <w:rFonts w:ascii="Times New Roman"/>
          <w:b w:val="false"/>
          <w:i w:val="false"/>
          <w:color w:val="ff0000"/>
          <w:sz w:val="28"/>
        </w:rPr>
        <w:t xml:space="preserve">      Ескерту. Регламент 2-қосымшамен толықтырылды- Ақмола облысы әкімдігінің 05.01.2015 </w:t>
      </w:r>
      <w:r>
        <w:rPr>
          <w:rFonts w:ascii="Times New Roman"/>
          <w:b w:val="false"/>
          <w:i w:val="false"/>
          <w:color w:val="ff0000"/>
          <w:sz w:val="28"/>
        </w:rPr>
        <w:t>№ А-1/1</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81153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8115300" cy="83058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 алушы мен құрылымдық қызметкерлердің арасындағы өзара қарым-қатынасы, халыққа қызмет көрсету орталығы, «электронды үкімет» веб-порталы;</w:t>
      </w:r>
    </w:p>
    <w:p>
      <w:pPr>
        <w:spacing w:after="0"/>
        <w:ind w:left="0"/>
        <w:jc w:val="both"/>
      </w:pPr>
      <w:r>
        <w:drawing>
          <wp:inline distT="0" distB="0" distL="0" distR="0">
            <wp:extent cx="59563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5956300" cy="1574800"/>
                    </a:xfrm>
                    <a:prstGeom prst="rect">
                      <a:avLst/>
                    </a:prstGeom>
                  </pic:spPr>
                </pic:pic>
              </a:graphicData>
            </a:graphic>
          </wp:inline>
        </w:drawing>
      </w:r>
    </w:p>
    <w:bookmarkStart w:name="z305" w:id="218"/>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2014 жылғы 10 сәуірдегі № А-4/130</w:t>
      </w:r>
      <w:r>
        <w:br/>
      </w:r>
      <w:r>
        <w:rPr>
          <w:rFonts w:ascii="Times New Roman"/>
          <w:b w:val="false"/>
          <w:i w:val="false"/>
          <w:color w:val="000000"/>
          <w:sz w:val="28"/>
        </w:rPr>
        <w:t xml:space="preserve">
қаулысымен бекітілді      </w:t>
      </w:r>
    </w:p>
    <w:bookmarkEnd w:id="218"/>
    <w:bookmarkStart w:name="z306" w:id="219"/>
    <w:p>
      <w:pPr>
        <w:spacing w:after="0"/>
        <w:ind w:left="0"/>
        <w:jc w:val="left"/>
      </w:pPr>
      <w:r>
        <w:rPr>
          <w:rFonts w:ascii="Times New Roman"/>
          <w:b/>
          <w:i w:val="false"/>
          <w:color w:val="000000"/>
        </w:rPr>
        <w:t xml:space="preserve"> 
«Жергілікті өкілді органдарының шешімдері бойынша мұқтаж азаматтардың жекелеген санаттарына әлеуметтік көмек тағайындау» мемлекеттік көрсетілетін қызмет регламенті</w:t>
      </w:r>
    </w:p>
    <w:bookmarkEnd w:id="219"/>
    <w:bookmarkStart w:name="z307" w:id="220"/>
    <w:p>
      <w:pPr>
        <w:spacing w:after="0"/>
        <w:ind w:left="0"/>
        <w:jc w:val="left"/>
      </w:pPr>
      <w:r>
        <w:rPr>
          <w:rFonts w:ascii="Times New Roman"/>
          <w:b/>
          <w:i w:val="false"/>
          <w:color w:val="000000"/>
        </w:rPr>
        <w:t xml:space="preserve"> 
1. Жалпы ережелер</w:t>
      </w:r>
    </w:p>
    <w:bookmarkEnd w:id="220"/>
    <w:bookmarkStart w:name="z308" w:id="221"/>
    <w:p>
      <w:pPr>
        <w:spacing w:after="0"/>
        <w:ind w:left="0"/>
        <w:jc w:val="both"/>
      </w:pPr>
      <w:r>
        <w:rPr>
          <w:rFonts w:ascii="Times New Roman"/>
          <w:b w:val="false"/>
          <w:i w:val="false"/>
          <w:color w:val="000000"/>
          <w:sz w:val="28"/>
        </w:rPr>
        <w:t>
      1. «Жергілікті өкілді органдарының шешімдері бойынша мұқтаж азаматтардың жекелеген санаттарына әлеуметтік көмек тағайындау» мемлекеттік көрсетілетін қызмет (бұдан әрі – мемлекеттік көрсетілетін қызмет) аудандардың және облыстық маңызы бар қалалардың жұмыспен қамту және әлеуметтік бағдарламалар бөлімдерімен (бұдан әрі – көрсетілетін қызметті беруші) көрсетіледі.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1) аудандардың және қалалық маңызы бар қалалардың жұмыспен қамту және әлеуметтік бағдарламалар бөлімдерімен (бұдан әрі – көрсетілетін қызметті беруші);</w:t>
      </w:r>
      <w:r>
        <w:br/>
      </w:r>
      <w:r>
        <w:rPr>
          <w:rFonts w:ascii="Times New Roman"/>
          <w:b w:val="false"/>
          <w:i w:val="false"/>
          <w:color w:val="000000"/>
          <w:sz w:val="28"/>
        </w:rPr>
        <w:t>
      2) кенттің, ауылдың, ауылдық округтің әкімі (бұдан әрі – ауылдық округ әкімі);</w:t>
      </w:r>
      <w:r>
        <w:br/>
      </w:r>
      <w:r>
        <w:rPr>
          <w:rFonts w:ascii="Times New Roman"/>
          <w:b w:val="false"/>
          <w:i w:val="false"/>
          <w:color w:val="000000"/>
          <w:sz w:val="28"/>
        </w:rPr>
        <w:t>
      3) мүгедектер және әлеуметтік жағынан маңызды аурулары бар тұлғалар үшін «электрондық үкіметтің» www.egov.kz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электрондық (ішінара автоматтандырылған) және (немесе) қағаз.</w:t>
      </w:r>
      <w:r>
        <w:br/>
      </w:r>
      <w:r>
        <w:rPr>
          <w:rFonts w:ascii="Times New Roman"/>
          <w:b w:val="false"/>
          <w:i w:val="false"/>
          <w:color w:val="000000"/>
          <w:sz w:val="28"/>
        </w:rPr>
        <w:t>
</w:t>
      </w:r>
      <w:r>
        <w:rPr>
          <w:rFonts w:ascii="Times New Roman"/>
          <w:b w:val="false"/>
          <w:i w:val="false"/>
          <w:color w:val="000000"/>
          <w:sz w:val="28"/>
        </w:rPr>
        <w:t>
      3. Әлеуметтік көмек тағайындау туралы хабарлама (бұдан әрі – хабарлама) көрсетілетін мемлекеттік қызметтің нәтижесі болып табылады.</w:t>
      </w:r>
    </w:p>
    <w:bookmarkEnd w:id="221"/>
    <w:bookmarkStart w:name="z311" w:id="22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222"/>
    <w:bookmarkStart w:name="z312" w:id="223"/>
    <w:p>
      <w:pPr>
        <w:spacing w:after="0"/>
        <w:ind w:left="0"/>
        <w:jc w:val="both"/>
      </w:pPr>
      <w:r>
        <w:rPr>
          <w:rFonts w:ascii="Times New Roman"/>
          <w:b w:val="false"/>
          <w:i w:val="false"/>
          <w:color w:val="000000"/>
          <w:sz w:val="28"/>
        </w:rPr>
        <w:t>
      4. Мемлекеттік қызметті алу үшін көрсетілетін қызметті алушы Қазақстан Республикасы Үкіметінің 2014 жылғы 11 наурыздағы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өкілді органдарының шешімдері бойынша мұқтаж азаматтардың жекелеген санаттарына әлеуметтік көмек тағайындау»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кеңсесі құжаттарды қабылдауды және тіркеуді іске асырады – 15 минут. Нәтижесі – тиісті құжаттарды қабылдағаны туралы қолхат;</w:t>
      </w:r>
      <w:r>
        <w:br/>
      </w:r>
      <w:r>
        <w:rPr>
          <w:rFonts w:ascii="Times New Roman"/>
          <w:b w:val="false"/>
          <w:i w:val="false"/>
          <w:color w:val="000000"/>
          <w:sz w:val="28"/>
        </w:rPr>
        <w:t>
      2) ауылдық округ әкімі құжаттарды қабылдауды және тіркеуді іске асырады – 1 жұмыс күні. Нәтижесі - тиісті құжаттарды қабылдағаны туралы қолхат және құжаттарды көрсетілетін қызметті берушіге жібереді;</w:t>
      </w:r>
      <w:r>
        <w:br/>
      </w:r>
      <w:r>
        <w:rPr>
          <w:rFonts w:ascii="Times New Roman"/>
          <w:b w:val="false"/>
          <w:i w:val="false"/>
          <w:color w:val="000000"/>
          <w:sz w:val="28"/>
        </w:rPr>
        <w:t>
      3) көрсетілетін қызметті берушінің басшылығы құжаттармен танысады – 15 минут. Нәтижесі - орындау үшін жауапты орындаушыны белгілеу;</w:t>
      </w:r>
      <w:r>
        <w:br/>
      </w:r>
      <w:r>
        <w:rPr>
          <w:rFonts w:ascii="Times New Roman"/>
          <w:b w:val="false"/>
          <w:i w:val="false"/>
          <w:color w:val="000000"/>
          <w:sz w:val="28"/>
        </w:rPr>
        <w:t>
      4) көрсетілетін қызметті берушінің жауапты орындаушысы құжаттардың толықтығын тексереді – 6 жұмыс күні. Нәтижесі – хабарламаны дайындау;</w:t>
      </w:r>
      <w:r>
        <w:br/>
      </w:r>
      <w:r>
        <w:rPr>
          <w:rFonts w:ascii="Times New Roman"/>
          <w:b w:val="false"/>
          <w:i w:val="false"/>
          <w:color w:val="000000"/>
          <w:sz w:val="28"/>
        </w:rPr>
        <w:t>
      5) көрсетілетін қызметті берушінің басшылығы құжаттармен танысады – 15 минут. Нәтижесі – хабарламаға қол қою;</w:t>
      </w:r>
      <w:r>
        <w:br/>
      </w:r>
      <w:r>
        <w:rPr>
          <w:rFonts w:ascii="Times New Roman"/>
          <w:b w:val="false"/>
          <w:i w:val="false"/>
          <w:color w:val="000000"/>
          <w:sz w:val="28"/>
        </w:rPr>
        <w:t>
      6) көрсетілетін қызметті берушінің кеңсесі көрсетілетін қызметті алушыға хабарлама береді немесе ауылдық округ әкіміне хабарлама жібереді – 15 минут. Нәтижесі – көрсетілетін қызметті алушының мемлекеттік қызмет көрсету жөніндегі журналға қол қоюы.</w:t>
      </w:r>
    </w:p>
    <w:bookmarkEnd w:id="223"/>
    <w:bookmarkStart w:name="z314" w:id="22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24"/>
    <w:bookmarkStart w:name="z315" w:id="225"/>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ауылдық округ әкімі;</w:t>
      </w:r>
      <w:r>
        <w:br/>
      </w:r>
      <w:r>
        <w:rPr>
          <w:rFonts w:ascii="Times New Roman"/>
          <w:b w:val="false"/>
          <w:i w:val="false"/>
          <w:color w:val="000000"/>
          <w:sz w:val="28"/>
        </w:rPr>
        <w:t>
      3) көрсетілетін қызметті берушінің басшылығы;</w:t>
      </w:r>
      <w:r>
        <w:br/>
      </w:r>
      <w:r>
        <w:rPr>
          <w:rFonts w:ascii="Times New Roman"/>
          <w:b w:val="false"/>
          <w:i w:val="false"/>
          <w:color w:val="000000"/>
          <w:sz w:val="28"/>
        </w:rPr>
        <w:t>
      4)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 (іс-қимылдар) кезеңділігінің сипаттамасы:</w:t>
      </w:r>
      <w:r>
        <w:br/>
      </w:r>
      <w:r>
        <w:rPr>
          <w:rFonts w:ascii="Times New Roman"/>
          <w:b w:val="false"/>
          <w:i w:val="false"/>
          <w:color w:val="000000"/>
          <w:sz w:val="28"/>
        </w:rPr>
        <w:t>
      1) көрсетілетін қызметті берушінің кеңсесі құжаттарды бұрыштама қою үшін басшылыққа жолдайды - 15 минут;</w:t>
      </w:r>
      <w:r>
        <w:br/>
      </w:r>
      <w:r>
        <w:rPr>
          <w:rFonts w:ascii="Times New Roman"/>
          <w:b w:val="false"/>
          <w:i w:val="false"/>
          <w:color w:val="000000"/>
          <w:sz w:val="28"/>
        </w:rPr>
        <w:t>
      2) ауылдық округ әкімі құжаттарды көрсетілетін қызметті берушіге жібереді – 1 жұмыс күні;</w:t>
      </w:r>
      <w:r>
        <w:br/>
      </w:r>
      <w:r>
        <w:rPr>
          <w:rFonts w:ascii="Times New Roman"/>
          <w:b w:val="false"/>
          <w:i w:val="false"/>
          <w:color w:val="000000"/>
          <w:sz w:val="28"/>
        </w:rPr>
        <w:t>
      3) көрсетілетін қызметті берушінің басшылығы бұрыштама қояды, құжаттарды жауапты орындаушыға жібереді - 15 минут;</w:t>
      </w:r>
      <w:r>
        <w:br/>
      </w:r>
      <w:r>
        <w:rPr>
          <w:rFonts w:ascii="Times New Roman"/>
          <w:b w:val="false"/>
          <w:i w:val="false"/>
          <w:color w:val="000000"/>
          <w:sz w:val="28"/>
        </w:rPr>
        <w:t>
      4) жауапты орындаушысы құжаттарды материалдарымен қоса басшылыққа жолдайды – 6 жұмыс күні;</w:t>
      </w:r>
      <w:r>
        <w:br/>
      </w:r>
      <w:r>
        <w:rPr>
          <w:rFonts w:ascii="Times New Roman"/>
          <w:b w:val="false"/>
          <w:i w:val="false"/>
          <w:color w:val="000000"/>
          <w:sz w:val="28"/>
        </w:rPr>
        <w:t>
      5) көрсетілетін қызметті берушінің басшылығы хабарламаға қол қояды – 15 минут;</w:t>
      </w:r>
      <w:r>
        <w:br/>
      </w:r>
      <w:r>
        <w:rPr>
          <w:rFonts w:ascii="Times New Roman"/>
          <w:b w:val="false"/>
          <w:i w:val="false"/>
          <w:color w:val="000000"/>
          <w:sz w:val="28"/>
        </w:rPr>
        <w:t>
      6) көрсетілетін қызметті берушінің кеңсесі көрсетілген мемлекеттік қызметтің нәтижесін береді – 15 минут.</w:t>
      </w:r>
      <w:r>
        <w:br/>
      </w:r>
      <w:r>
        <w:rPr>
          <w:rFonts w:ascii="Times New Roman"/>
          <w:b w:val="false"/>
          <w:i w:val="false"/>
          <w:color w:val="000000"/>
          <w:sz w:val="28"/>
        </w:rPr>
        <w:t>
</w:t>
      </w:r>
      <w:r>
        <w:rPr>
          <w:rFonts w:ascii="Times New Roman"/>
          <w:b w:val="false"/>
          <w:i w:val="false"/>
          <w:color w:val="000000"/>
          <w:sz w:val="28"/>
        </w:rPr>
        <w:t>
      8. Рәсімдер (іс-қимылдар) кезеңділігінің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p>
    <w:bookmarkEnd w:id="225"/>
    <w:bookmarkStart w:name="z318" w:id="226"/>
    <w:p>
      <w:pPr>
        <w:spacing w:after="0"/>
        <w:ind w:left="0"/>
        <w:jc w:val="left"/>
      </w:pPr>
      <w:r>
        <w:rPr>
          <w:rFonts w:ascii="Times New Roman"/>
          <w:b/>
          <w:i w:val="false"/>
          <w:color w:val="000000"/>
        </w:rPr>
        <w:t xml:space="preserve"> 
4. «Электрондық үкіметтің» www.e.gov.kz веб-порталымен өзара іс-қимыл тәртібін, сондай-ақ мемлекеттік қызмет көрсету процесінде ақпараттық жүйелерді пайдалану тәртібін сипаттау</w:t>
      </w:r>
    </w:p>
    <w:bookmarkEnd w:id="226"/>
    <w:bookmarkStart w:name="z319" w:id="227"/>
    <w:p>
      <w:pPr>
        <w:spacing w:after="0"/>
        <w:ind w:left="0"/>
        <w:jc w:val="both"/>
      </w:pPr>
      <w:r>
        <w:rPr>
          <w:rFonts w:ascii="Times New Roman"/>
          <w:b w:val="false"/>
          <w:i w:val="false"/>
          <w:color w:val="000000"/>
          <w:sz w:val="28"/>
        </w:rPr>
        <w:t>
      9. Портал арқылы көрсетілетін қызметті берушінің қадам бойынша әрекеті және шешімі:</w:t>
      </w:r>
      <w:r>
        <w:br/>
      </w:r>
      <w:r>
        <w:rPr>
          <w:rFonts w:ascii="Times New Roman"/>
          <w:b w:val="false"/>
          <w:i w:val="false"/>
          <w:color w:val="000000"/>
          <w:sz w:val="28"/>
        </w:rPr>
        <w:t>
      1) көрсетілетін қызметті алушы жеке сәйкестендіру нөмірінің (бұдан әрі – ЖСН) және бизнес-сәйкестендіру нөмірінің (бұдан әрі – БСН), сондай-ақ паролінің (Порталда тіркелмеген көрсетілетін қызмет алушылар үшін іске асырылады) көмегімен Порталда тіркеуді іске асырады;</w:t>
      </w:r>
      <w:r>
        <w:br/>
      </w:r>
      <w:r>
        <w:rPr>
          <w:rFonts w:ascii="Times New Roman"/>
          <w:b w:val="false"/>
          <w:i w:val="false"/>
          <w:color w:val="000000"/>
          <w:sz w:val="28"/>
        </w:rPr>
        <w:t>
      2) 1-процесс – қызметті алу үшін көрсетілетін қызметті алушының ЖСН/БСН және паролін енгізу процесі (авторизациялау процесі);</w:t>
      </w:r>
      <w:r>
        <w:br/>
      </w:r>
      <w:r>
        <w:rPr>
          <w:rFonts w:ascii="Times New Roman"/>
          <w:b w:val="false"/>
          <w:i w:val="false"/>
          <w:color w:val="000000"/>
          <w:sz w:val="28"/>
        </w:rPr>
        <w:t>
      3) 1-шарт – Порталда ЖСН/БСН және пароль арқылы тіркелген көрсетілетін қызметті алушы туралы деректердің түпнұсқалығын тексеру;</w:t>
      </w:r>
      <w:r>
        <w:br/>
      </w:r>
      <w:r>
        <w:rPr>
          <w:rFonts w:ascii="Times New Roman"/>
          <w:b w:val="false"/>
          <w:i w:val="false"/>
          <w:color w:val="000000"/>
          <w:sz w:val="28"/>
        </w:rPr>
        <w:t>
      4) 2-процесс – Порталмен көрсетілетін қызметті алушының деректерінде бұзушылықтардың болуына байланысты авторизациядан бас тарту туралы хабарлама қалыптастыруы;</w:t>
      </w:r>
      <w:r>
        <w:br/>
      </w:r>
      <w:r>
        <w:rPr>
          <w:rFonts w:ascii="Times New Roman"/>
          <w:b w:val="false"/>
          <w:i w:val="false"/>
          <w:color w:val="000000"/>
          <w:sz w:val="28"/>
        </w:rPr>
        <w:t>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сұрау салу нысанын экранға шығару,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 түрде қажетті құжаттардың көшірмелеріне сұрау салу нысанына бекітілген құрылымы мен форматтық талаптарды ескере отырып, көрсетілетін қызметті алушымен нысандарды толтыруы (деректерді енгізу), сондай-ақ көрсетілетін қызметті алушының сұрау салуды растауы (қол қою) үшін электрондық цифрлық қолтаңбаның (бұдан әрі – ЭЦҚ) тіркеу куәлігін алуы;</w:t>
      </w:r>
      <w:r>
        <w:br/>
      </w:r>
      <w:r>
        <w:rPr>
          <w:rFonts w:ascii="Times New Roman"/>
          <w:b w:val="false"/>
          <w:i w:val="false"/>
          <w:color w:val="000000"/>
          <w:sz w:val="28"/>
        </w:rPr>
        <w:t>
      6) 2-шарт – Порталда ЭЦҚ тіркеу куәлігінің қолдану мерзімін және кері қайтарылған (жойылған) тіркеу куәліктерінің тізімінде жоқтығын, сондай-ақ сәйкестендіру мәліметтерінің (сұрау салуда көрсетілген ЖСН/БСН және ЭЦҚ тіркеу куәлігінде көрсетілген ЖСН/БСН арасындағы) сәйкестілігін тексеру;</w:t>
      </w:r>
      <w:r>
        <w:br/>
      </w:r>
      <w:r>
        <w:rPr>
          <w:rFonts w:ascii="Times New Roman"/>
          <w:b w:val="false"/>
          <w:i w:val="false"/>
          <w:color w:val="000000"/>
          <w:sz w:val="28"/>
        </w:rPr>
        <w:t>
      7) 4-процесс – көрсетілетін қызметті алушының ЭЦҚ түпнұсқалының расталмауына байланысты сұратылып отырған қызметтен бас тарту туралы хабарлама құрастыру;</w:t>
      </w:r>
      <w:r>
        <w:br/>
      </w:r>
      <w:r>
        <w:rPr>
          <w:rFonts w:ascii="Times New Roman"/>
          <w:b w:val="false"/>
          <w:i w:val="false"/>
          <w:color w:val="000000"/>
          <w:sz w:val="28"/>
        </w:rPr>
        <w:t>
      8) 5-процесс – көрсетілетін қызметті алушымен сұрау салуды пысықтау үшін «электрондық үкімет» өңірлік шлюзінің автоматтандырылған жұмыс орнына (бұдан әрі – ЭҮӨШ АЖО) «электрондық үкімет» шлюзі (бұдан әрі – ЭҮШ) арқылы көрсетілетін қызметті алушының ЭЦҚ расталған (қол қойылған) электрондық құжатты (көрсетілетін қызметті алушының сұрау салуын) жолдау;</w:t>
      </w:r>
      <w:r>
        <w:br/>
      </w:r>
      <w:r>
        <w:rPr>
          <w:rFonts w:ascii="Times New Roman"/>
          <w:b w:val="false"/>
          <w:i w:val="false"/>
          <w:color w:val="000000"/>
          <w:sz w:val="28"/>
        </w:rPr>
        <w:t>
      9) 3-шарт – көрсетілетін қызметті беруші </w:t>
      </w:r>
      <w:r>
        <w:rPr>
          <w:rFonts w:ascii="Times New Roman"/>
          <w:b w:val="false"/>
          <w:i w:val="false"/>
          <w:color w:val="000000"/>
          <w:sz w:val="28"/>
        </w:rPr>
        <w:t>Стандартта</w:t>
      </w:r>
      <w:r>
        <w:rPr>
          <w:rFonts w:ascii="Times New Roman"/>
          <w:b w:val="false"/>
          <w:i w:val="false"/>
          <w:color w:val="000000"/>
          <w:sz w:val="28"/>
        </w:rPr>
        <w:t xml:space="preserve"> көрсетілген көрсетілетін қызметті алушының қоса ұсынған құжаттарының сәйкестілігін және қызмет көрсету үшін негіздемені тексереді;</w:t>
      </w:r>
      <w:r>
        <w:br/>
      </w:r>
      <w:r>
        <w:rPr>
          <w:rFonts w:ascii="Times New Roman"/>
          <w:b w:val="false"/>
          <w:i w:val="false"/>
          <w:color w:val="000000"/>
          <w:sz w:val="28"/>
        </w:rPr>
        <w:t>
      10) 6-процесс – көрсетілетін қызметті алушының құжаттарында бұзушылықтар орын алған жағдайда сұратылып отырған қызметтен бас тарту туралы хабарлама құрастыру;</w:t>
      </w:r>
      <w:r>
        <w:br/>
      </w:r>
      <w:r>
        <w:rPr>
          <w:rFonts w:ascii="Times New Roman"/>
          <w:b w:val="false"/>
          <w:i w:val="false"/>
          <w:color w:val="000000"/>
          <w:sz w:val="28"/>
        </w:rPr>
        <w:t>
      11) 7-процесс – көрсетілетін қызметті алушының Порталмен құрастырылған қызмет нәтижелерін алуы (электрондық құжат нысанындағы хабарлама). Электрондық құжат көрсетілетін қызметті берушінің уәкілетті тұлғасының ЭЦҚ пайдалана отырып құрастырылады.</w:t>
      </w:r>
      <w:r>
        <w:br/>
      </w:r>
      <w:r>
        <w:rPr>
          <w:rFonts w:ascii="Times New Roman"/>
          <w:b w:val="false"/>
          <w:i w:val="false"/>
          <w:color w:val="000000"/>
          <w:sz w:val="28"/>
        </w:rPr>
        <w:t>
</w:t>
      </w:r>
      <w:r>
        <w:rPr>
          <w:rFonts w:ascii="Times New Roman"/>
          <w:b w:val="false"/>
          <w:i w:val="false"/>
          <w:color w:val="000000"/>
          <w:sz w:val="28"/>
        </w:rPr>
        <w:t>
      10. Портал арқылы мемлекеттік қызмет көрсету кезінде іске қосылған ақпараттық жүйелердің функционалдық өзара іс-қимыл етуі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процесінде көрсетілетін қызметті берушінің құрылымдық бөлімшелерінің (қызметшілерінің) өзара әрекет етудің, рәсімдері (әрекеттері) кезеңділігінің толық сипаттамасы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11-тармақпен толықтырылды- Ақмола облысы әкімдігінің 05.01.2015 </w:t>
      </w:r>
      <w:r>
        <w:rPr>
          <w:rFonts w:ascii="Times New Roman"/>
          <w:b w:val="false"/>
          <w:i w:val="false"/>
          <w:color w:val="000000"/>
          <w:sz w:val="28"/>
        </w:rPr>
        <w:t>№ А-1/1</w:t>
      </w:r>
      <w:r>
        <w:rPr>
          <w:rFonts w:ascii="Times New Roman"/>
          <w:b w:val="false"/>
          <w:i w:val="false"/>
          <w:color w:val="ff0000"/>
          <w:sz w:val="28"/>
        </w:rPr>
        <w:t xml:space="preserve"> (ресми жарияланған күнінен бастап қолданысқа енгізіледі) қаулысымен.</w:t>
      </w:r>
    </w:p>
    <w:bookmarkEnd w:id="227"/>
    <w:bookmarkStart w:name="z321" w:id="228"/>
    <w:p>
      <w:pPr>
        <w:spacing w:after="0"/>
        <w:ind w:left="0"/>
        <w:jc w:val="both"/>
      </w:pPr>
      <w:r>
        <w:rPr>
          <w:rFonts w:ascii="Times New Roman"/>
          <w:b w:val="false"/>
          <w:i w:val="false"/>
          <w:color w:val="000000"/>
          <w:sz w:val="28"/>
        </w:rPr>
        <w:t xml:space="preserve">
«Жергілікті өкілді органдарының    </w:t>
      </w:r>
      <w:r>
        <w:br/>
      </w:r>
      <w:r>
        <w:rPr>
          <w:rFonts w:ascii="Times New Roman"/>
          <w:b w:val="false"/>
          <w:i w:val="false"/>
          <w:color w:val="000000"/>
          <w:sz w:val="28"/>
        </w:rPr>
        <w:t xml:space="preserve">
шешімдері бойынша мұқтаж азаматтардың </w:t>
      </w:r>
      <w:r>
        <w:br/>
      </w:r>
      <w:r>
        <w:rPr>
          <w:rFonts w:ascii="Times New Roman"/>
          <w:b w:val="false"/>
          <w:i w:val="false"/>
          <w:color w:val="000000"/>
          <w:sz w:val="28"/>
        </w:rPr>
        <w:t>
жекелеген санаттарына әлеуметтік көмек</w:t>
      </w:r>
      <w:r>
        <w:br/>
      </w:r>
      <w:r>
        <w:rPr>
          <w:rFonts w:ascii="Times New Roman"/>
          <w:b w:val="false"/>
          <w:i w:val="false"/>
          <w:color w:val="000000"/>
          <w:sz w:val="28"/>
        </w:rPr>
        <w:t xml:space="preserve">
тағайындау» мемлекеттік көрсетілетін </w:t>
      </w:r>
      <w:r>
        <w:br/>
      </w:r>
      <w:r>
        <w:rPr>
          <w:rFonts w:ascii="Times New Roman"/>
          <w:b w:val="false"/>
          <w:i w:val="false"/>
          <w:color w:val="000000"/>
          <w:sz w:val="28"/>
        </w:rPr>
        <w:t xml:space="preserve">
қызметтің регламентіне 1-қосымша  </w:t>
      </w:r>
    </w:p>
    <w:bookmarkEnd w:id="228"/>
    <w:bookmarkStart w:name="z322" w:id="229"/>
    <w:p>
      <w:pPr>
        <w:spacing w:after="0"/>
        <w:ind w:left="0"/>
        <w:jc w:val="left"/>
      </w:pPr>
      <w:r>
        <w:rPr>
          <w:rFonts w:ascii="Times New Roman"/>
          <w:b/>
          <w:i w:val="false"/>
          <w:color w:val="000000"/>
        </w:rPr>
        <w:t xml:space="preserve"> 
Рәсімдер (іс-қимылдар) кезеңділігінің сипаттамасы</w:t>
      </w:r>
    </w:p>
    <w:bookmarkEnd w:id="229"/>
    <w:p>
      <w:pPr>
        <w:spacing w:after="0"/>
        <w:ind w:left="0"/>
        <w:jc w:val="both"/>
      </w:pPr>
      <w:r>
        <w:drawing>
          <wp:inline distT="0" distB="0" distL="0" distR="0">
            <wp:extent cx="77978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797800" cy="6515100"/>
                    </a:xfrm>
                    <a:prstGeom prst="rect">
                      <a:avLst/>
                    </a:prstGeom>
                  </pic:spPr>
                </pic:pic>
              </a:graphicData>
            </a:graphic>
          </wp:inline>
        </w:drawing>
      </w:r>
    </w:p>
    <w:p>
      <w:pPr>
        <w:spacing w:after="0"/>
        <w:ind w:left="0"/>
        <w:jc w:val="both"/>
      </w:pPr>
      <w:r>
        <w:rPr>
          <w:rFonts w:ascii="Times New Roman"/>
          <w:b w:val="false"/>
          <w:i w:val="false"/>
          <w:color w:val="000000"/>
          <w:sz w:val="28"/>
        </w:rPr>
        <w:t>Ескерту: қысқартылған сөздердің толық жазылуы:</w:t>
      </w:r>
      <w:r>
        <w:br/>
      </w:r>
      <w:r>
        <w:rPr>
          <w:rFonts w:ascii="Times New Roman"/>
          <w:b w:val="false"/>
          <w:i w:val="false"/>
          <w:color w:val="000000"/>
          <w:sz w:val="28"/>
        </w:rPr>
        <w:t>
ҚФБ – құрылымдық-функционалдық бірлік</w:t>
      </w:r>
    </w:p>
    <w:bookmarkStart w:name="z323" w:id="230"/>
    <w:p>
      <w:pPr>
        <w:spacing w:after="0"/>
        <w:ind w:left="0"/>
        <w:jc w:val="both"/>
      </w:pPr>
      <w:r>
        <w:rPr>
          <w:rFonts w:ascii="Times New Roman"/>
          <w:b w:val="false"/>
          <w:i w:val="false"/>
          <w:color w:val="000000"/>
          <w:sz w:val="28"/>
        </w:rPr>
        <w:t xml:space="preserve">
«Жергілікті өкілді органдарының    </w:t>
      </w:r>
      <w:r>
        <w:br/>
      </w:r>
      <w:r>
        <w:rPr>
          <w:rFonts w:ascii="Times New Roman"/>
          <w:b w:val="false"/>
          <w:i w:val="false"/>
          <w:color w:val="000000"/>
          <w:sz w:val="28"/>
        </w:rPr>
        <w:t xml:space="preserve">
шешімдері бойынша мұқтаж азаматтардың </w:t>
      </w:r>
      <w:r>
        <w:br/>
      </w:r>
      <w:r>
        <w:rPr>
          <w:rFonts w:ascii="Times New Roman"/>
          <w:b w:val="false"/>
          <w:i w:val="false"/>
          <w:color w:val="000000"/>
          <w:sz w:val="28"/>
        </w:rPr>
        <w:t>
жекелеген санаттарына әлеуметтік көмек</w:t>
      </w:r>
      <w:r>
        <w:br/>
      </w:r>
      <w:r>
        <w:rPr>
          <w:rFonts w:ascii="Times New Roman"/>
          <w:b w:val="false"/>
          <w:i w:val="false"/>
          <w:color w:val="000000"/>
          <w:sz w:val="28"/>
        </w:rPr>
        <w:t xml:space="preserve">
тағайындау» мемлекеттік көрсетілетін  </w:t>
      </w:r>
      <w:r>
        <w:br/>
      </w:r>
      <w:r>
        <w:rPr>
          <w:rFonts w:ascii="Times New Roman"/>
          <w:b w:val="false"/>
          <w:i w:val="false"/>
          <w:color w:val="000000"/>
          <w:sz w:val="28"/>
        </w:rPr>
        <w:t xml:space="preserve">
қызметтің регламентіне 2-қосымша   </w:t>
      </w:r>
    </w:p>
    <w:bookmarkEnd w:id="230"/>
    <w:bookmarkStart w:name="z324" w:id="231"/>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әрекет етудің диаграммасы</w:t>
      </w:r>
    </w:p>
    <w:bookmarkEnd w:id="231"/>
    <w:p>
      <w:pPr>
        <w:spacing w:after="0"/>
        <w:ind w:left="0"/>
        <w:jc w:val="both"/>
      </w:pPr>
      <w:r>
        <w:drawing>
          <wp:inline distT="0" distB="0" distL="0" distR="0">
            <wp:extent cx="110363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1036300" cy="4305300"/>
                    </a:xfrm>
                    <a:prstGeom prst="rect">
                      <a:avLst/>
                    </a:prstGeom>
                  </pic:spPr>
                </pic:pic>
              </a:graphicData>
            </a:graphic>
          </wp:inline>
        </w:drawing>
      </w:r>
    </w:p>
    <w:bookmarkStart w:name="z479" w:id="232"/>
    <w:p>
      <w:pPr>
        <w:spacing w:after="0"/>
        <w:ind w:left="0"/>
        <w:jc w:val="both"/>
      </w:pPr>
      <w:r>
        <w:rPr>
          <w:rFonts w:ascii="Times New Roman"/>
          <w:b w:val="false"/>
          <w:i w:val="false"/>
          <w:color w:val="000000"/>
          <w:sz w:val="28"/>
        </w:rPr>
        <w:t xml:space="preserve">
«Жергілікті өкілді органдарының   </w:t>
      </w:r>
      <w:r>
        <w:br/>
      </w:r>
      <w:r>
        <w:rPr>
          <w:rFonts w:ascii="Times New Roman"/>
          <w:b w:val="false"/>
          <w:i w:val="false"/>
          <w:color w:val="000000"/>
          <w:sz w:val="28"/>
        </w:rPr>
        <w:t>
шешімдері бойынша мұқтаж азаматтардың</w:t>
      </w:r>
      <w:r>
        <w:br/>
      </w:r>
      <w:r>
        <w:rPr>
          <w:rFonts w:ascii="Times New Roman"/>
          <w:b w:val="false"/>
          <w:i w:val="false"/>
          <w:color w:val="000000"/>
          <w:sz w:val="28"/>
        </w:rPr>
        <w:t>
жекелеген санаттарына әлеуметтік көмек</w:t>
      </w:r>
      <w:r>
        <w:br/>
      </w:r>
      <w:r>
        <w:rPr>
          <w:rFonts w:ascii="Times New Roman"/>
          <w:b w:val="false"/>
          <w:i w:val="false"/>
          <w:color w:val="000000"/>
          <w:sz w:val="28"/>
        </w:rPr>
        <w:t xml:space="preserve">
тағайындау» мемлекеттік көрсетілетін </w:t>
      </w:r>
      <w:r>
        <w:br/>
      </w:r>
      <w:r>
        <w:rPr>
          <w:rFonts w:ascii="Times New Roman"/>
          <w:b w:val="false"/>
          <w:i w:val="false"/>
          <w:color w:val="000000"/>
          <w:sz w:val="28"/>
        </w:rPr>
        <w:t xml:space="preserve">
қызметтің регламентіне 3-қосымша   </w:t>
      </w:r>
    </w:p>
    <w:bookmarkEnd w:id="232"/>
    <w:bookmarkStart w:name="z480" w:id="233"/>
    <w:p>
      <w:pPr>
        <w:spacing w:after="0"/>
        <w:ind w:left="0"/>
        <w:jc w:val="left"/>
      </w:pPr>
      <w:r>
        <w:rPr>
          <w:rFonts w:ascii="Times New Roman"/>
          <w:b/>
          <w:i w:val="false"/>
          <w:color w:val="000000"/>
        </w:rPr>
        <w:t xml:space="preserve"> 
«Жергілікті өкілді органдарының шешімдері бойынша мұқтаж азаматтардың жекелеген санаттарына әлеуметтік көмек тағайындау» мемлекеттік көрсетілетін қызмет көрсетудің бизнес-үрдіс анықтамалығы</w:t>
      </w:r>
    </w:p>
    <w:bookmarkEnd w:id="233"/>
    <w:p>
      <w:pPr>
        <w:spacing w:after="0"/>
        <w:ind w:left="0"/>
        <w:jc w:val="both"/>
      </w:pPr>
      <w:r>
        <w:rPr>
          <w:rFonts w:ascii="Times New Roman"/>
          <w:b w:val="false"/>
          <w:i w:val="false"/>
          <w:color w:val="ff0000"/>
          <w:sz w:val="28"/>
        </w:rPr>
        <w:t xml:space="preserve">      Ескерту. Регламент 3-қосымшамен толықтырылды- Ақмола облысы әкімдігінің 05.01.2015 </w:t>
      </w:r>
      <w:r>
        <w:rPr>
          <w:rFonts w:ascii="Times New Roman"/>
          <w:b w:val="false"/>
          <w:i w:val="false"/>
          <w:color w:val="ff0000"/>
          <w:sz w:val="28"/>
        </w:rPr>
        <w:t>№ А-1/1</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77470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747000" cy="80264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қызмет берушінің құрылымдық бөлімшелерінің (қызметшілерінің), халыққа қызмет көрсету орталығының, «электрондық үкімет» веб-порталының өзара әрекет етуі;</w:t>
      </w:r>
    </w:p>
    <w:p>
      <w:pPr>
        <w:spacing w:after="0"/>
        <w:ind w:left="0"/>
        <w:jc w:val="both"/>
      </w:pPr>
      <w:r>
        <w:drawing>
          <wp:inline distT="0" distB="0" distL="0" distR="0">
            <wp:extent cx="70993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099300" cy="1473200"/>
                    </a:xfrm>
                    <a:prstGeom prst="rect">
                      <a:avLst/>
                    </a:prstGeom>
                  </pic:spPr>
                </pic:pic>
              </a:graphicData>
            </a:graphic>
          </wp:inline>
        </w:drawing>
      </w:r>
    </w:p>
    <w:bookmarkStart w:name="z481" w:id="234"/>
    <w:p>
      <w:pPr>
        <w:spacing w:after="0"/>
        <w:ind w:left="0"/>
        <w:jc w:val="both"/>
      </w:pPr>
      <w:r>
        <w:rPr>
          <w:rFonts w:ascii="Times New Roman"/>
          <w:b w:val="false"/>
          <w:i w:val="false"/>
          <w:color w:val="000000"/>
          <w:sz w:val="28"/>
        </w:rPr>
        <w:t xml:space="preserve">
«Жергілікті өкілді органдарының    </w:t>
      </w:r>
      <w:r>
        <w:br/>
      </w:r>
      <w:r>
        <w:rPr>
          <w:rFonts w:ascii="Times New Roman"/>
          <w:b w:val="false"/>
          <w:i w:val="false"/>
          <w:color w:val="000000"/>
          <w:sz w:val="28"/>
        </w:rPr>
        <w:t xml:space="preserve">
шешімдері бойынша мұқтаж азаматтардың </w:t>
      </w:r>
      <w:r>
        <w:br/>
      </w:r>
      <w:r>
        <w:rPr>
          <w:rFonts w:ascii="Times New Roman"/>
          <w:b w:val="false"/>
          <w:i w:val="false"/>
          <w:color w:val="000000"/>
          <w:sz w:val="28"/>
        </w:rPr>
        <w:t>
жекелеген санаттарына әлеуметтік көмек</w:t>
      </w:r>
      <w:r>
        <w:br/>
      </w:r>
      <w:r>
        <w:rPr>
          <w:rFonts w:ascii="Times New Roman"/>
          <w:b w:val="false"/>
          <w:i w:val="false"/>
          <w:color w:val="000000"/>
          <w:sz w:val="28"/>
        </w:rPr>
        <w:t xml:space="preserve">
тағайындау» мемлекеттік көрсетілетін </w:t>
      </w:r>
      <w:r>
        <w:br/>
      </w:r>
      <w:r>
        <w:rPr>
          <w:rFonts w:ascii="Times New Roman"/>
          <w:b w:val="false"/>
          <w:i w:val="false"/>
          <w:color w:val="000000"/>
          <w:sz w:val="28"/>
        </w:rPr>
        <w:t xml:space="preserve">
қызметтің регламентіне 4-қосымша   </w:t>
      </w:r>
    </w:p>
    <w:bookmarkEnd w:id="234"/>
    <w:bookmarkStart w:name="z482" w:id="235"/>
    <w:p>
      <w:pPr>
        <w:spacing w:after="0"/>
        <w:ind w:left="0"/>
        <w:jc w:val="left"/>
      </w:pPr>
      <w:r>
        <w:rPr>
          <w:rFonts w:ascii="Times New Roman"/>
          <w:b/>
          <w:i w:val="false"/>
          <w:color w:val="000000"/>
        </w:rPr>
        <w:t xml:space="preserve"> 
«Жергілікті өкілді органдарының шешімдері бойынша мұқтаж азаматтардың жекелеген санаттарына әлеуметтік көмек тағайындау» мемлекеттік көрсетілетін қызмет регламенті бизнес-процестерінің анықтамалығы</w:t>
      </w:r>
    </w:p>
    <w:bookmarkEnd w:id="235"/>
    <w:p>
      <w:pPr>
        <w:spacing w:after="0"/>
        <w:ind w:left="0"/>
        <w:jc w:val="both"/>
      </w:pPr>
      <w:r>
        <w:rPr>
          <w:rFonts w:ascii="Times New Roman"/>
          <w:b w:val="false"/>
          <w:i w:val="false"/>
          <w:color w:val="ff0000"/>
          <w:sz w:val="28"/>
        </w:rPr>
        <w:t xml:space="preserve">      Ескерту. Регламент 4-қосымшамен толықтырылды- Ақмола облысы әкімдігінің 05.01.2015 </w:t>
      </w:r>
      <w:r>
        <w:rPr>
          <w:rFonts w:ascii="Times New Roman"/>
          <w:b w:val="false"/>
          <w:i w:val="false"/>
          <w:color w:val="ff0000"/>
          <w:sz w:val="28"/>
        </w:rPr>
        <w:t>№ А-1/1</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118491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1849100" cy="38862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қызмет берушінің құрылымдық бөлімшелерінің (қызметшілерінің), халыққа қызмет көрсету орталығының, «электрондық үкімет» веб-порталының өзара әрекет етуі;</w:t>
      </w:r>
    </w:p>
    <w:p>
      <w:pPr>
        <w:spacing w:after="0"/>
        <w:ind w:left="0"/>
        <w:jc w:val="both"/>
      </w:pPr>
      <w:r>
        <w:drawing>
          <wp:inline distT="0" distB="0" distL="0" distR="0">
            <wp:extent cx="63500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6350000" cy="1524000"/>
                    </a:xfrm>
                    <a:prstGeom prst="rect">
                      <a:avLst/>
                    </a:prstGeom>
                  </pic:spPr>
                </pic:pic>
              </a:graphicData>
            </a:graphic>
          </wp:inline>
        </w:drawing>
      </w:r>
    </w:p>
    <w:bookmarkStart w:name="z325" w:id="236"/>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2014 жылғы 10 сәуірдегі № А-4/130</w:t>
      </w:r>
      <w:r>
        <w:br/>
      </w:r>
      <w:r>
        <w:rPr>
          <w:rFonts w:ascii="Times New Roman"/>
          <w:b w:val="false"/>
          <w:i w:val="false"/>
          <w:color w:val="000000"/>
          <w:sz w:val="28"/>
        </w:rPr>
        <w:t xml:space="preserve">
қаулысымен бекітілді     </w:t>
      </w:r>
    </w:p>
    <w:bookmarkEnd w:id="236"/>
    <w:bookmarkStart w:name="z326" w:id="237"/>
    <w:p>
      <w:pPr>
        <w:spacing w:after="0"/>
        <w:ind w:left="0"/>
        <w:jc w:val="left"/>
      </w:pPr>
      <w:r>
        <w:rPr>
          <w:rFonts w:ascii="Times New Roman"/>
          <w:b/>
          <w:i w:val="false"/>
          <w:color w:val="000000"/>
        </w:rPr>
        <w:t xml:space="preserve"> 
«Өтініш берушінің (отбасының) атаулы әлеуметтік көрсетілетін көмек алушыларға тиесілігін растайтын анықтама беру» мемлекеттік көрсетілетін қызмет регламенті</w:t>
      </w:r>
    </w:p>
    <w:bookmarkEnd w:id="237"/>
    <w:bookmarkStart w:name="z327" w:id="238"/>
    <w:p>
      <w:pPr>
        <w:spacing w:after="0"/>
        <w:ind w:left="0"/>
        <w:jc w:val="left"/>
      </w:pPr>
      <w:r>
        <w:rPr>
          <w:rFonts w:ascii="Times New Roman"/>
          <w:b/>
          <w:i w:val="false"/>
          <w:color w:val="000000"/>
        </w:rPr>
        <w:t xml:space="preserve"> 
1. Жалпы ережелер</w:t>
      </w:r>
    </w:p>
    <w:bookmarkEnd w:id="238"/>
    <w:bookmarkStart w:name="z328" w:id="239"/>
    <w:p>
      <w:pPr>
        <w:spacing w:after="0"/>
        <w:ind w:left="0"/>
        <w:jc w:val="both"/>
      </w:pPr>
      <w:r>
        <w:rPr>
          <w:rFonts w:ascii="Times New Roman"/>
          <w:b w:val="false"/>
          <w:i w:val="false"/>
          <w:color w:val="000000"/>
          <w:sz w:val="28"/>
        </w:rPr>
        <w:t>
      1. «Өтініш берушінің (отбасының) атаулы әлеуметтік көмек алушыларға тиесілігін растайтын анықтама беру» мемлекеттік көрсетілетін қызмет (бұдан әрі - мемлекеттік көрсетілетін қызмет) аудандардың және қалалық маңызы бар жұмыспен қамту және әлеуметтік бағдарламалар бөлімдерімен (бұдан әрі – көрсетілетін қызметті беруші), кент, ауыл, ауылдық округ әкімдерімен (бұдан әрі – ауылдық округ әкімі) көрсетіледі.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1) Аудандардың және қалалық маңызы бар жұмыспен қамту және әлеуметтік бағдарламалар (бұдан әрі – көрсетілетін қызметті беруші)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көрсетілген;</w:t>
      </w:r>
      <w:r>
        <w:br/>
      </w:r>
      <w:r>
        <w:rPr>
          <w:rFonts w:ascii="Times New Roman"/>
          <w:b w:val="false"/>
          <w:i w:val="false"/>
          <w:color w:val="000000"/>
          <w:sz w:val="28"/>
        </w:rPr>
        <w:t>
      2) ауылдық округ әкімі, кент, ауыл, ауылдық округ әкімдерімен (бұдан әрі – ауылдық округ әкімі);</w:t>
      </w:r>
      <w:r>
        <w:br/>
      </w:r>
      <w:r>
        <w:rPr>
          <w:rFonts w:ascii="Times New Roman"/>
          <w:b w:val="false"/>
          <w:i w:val="false"/>
          <w:color w:val="000000"/>
          <w:sz w:val="28"/>
        </w:rPr>
        <w:t>
      3)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ХҚКО) арқылы жүзеге асырылады,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қағаз.</w:t>
      </w:r>
      <w:r>
        <w:br/>
      </w:r>
      <w:r>
        <w:rPr>
          <w:rFonts w:ascii="Times New Roman"/>
          <w:b w:val="false"/>
          <w:i w:val="false"/>
          <w:color w:val="000000"/>
          <w:sz w:val="28"/>
        </w:rPr>
        <w:t>
</w:t>
      </w:r>
      <w:r>
        <w:rPr>
          <w:rFonts w:ascii="Times New Roman"/>
          <w:b w:val="false"/>
          <w:i w:val="false"/>
          <w:color w:val="000000"/>
          <w:sz w:val="28"/>
        </w:rPr>
        <w:t>
      3. Ағымдағы тоқсанда атаулы әлеуметтік көмек алушыларға көрсетілетін қызметті алушының тиесілігін (не тиесілі еместігін) растайтын анықтама көрсетілетін мемлекеттік қызметтің нәтижесі болып табылады (бұдан әрі - анықтама).</w:t>
      </w:r>
    </w:p>
    <w:bookmarkEnd w:id="239"/>
    <w:bookmarkStart w:name="z331" w:id="24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240"/>
    <w:bookmarkStart w:name="z332" w:id="241"/>
    <w:p>
      <w:pPr>
        <w:spacing w:after="0"/>
        <w:ind w:left="0"/>
        <w:jc w:val="both"/>
      </w:pPr>
      <w:r>
        <w:rPr>
          <w:rFonts w:ascii="Times New Roman"/>
          <w:b w:val="false"/>
          <w:i w:val="false"/>
          <w:color w:val="000000"/>
          <w:sz w:val="28"/>
        </w:rPr>
        <w:t>
      4. Мемлекеттік қызметті алу үшін көрсетілетін қызметті алушы Қазақстан Республикасы Үкіметінің 2014 жылғы 11 наурыздағы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«Өтініш берушінің (отбасының) атаулы әлеуметтік көмек алушыларға тиесілігін растайтын анықтама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жауапты орындаушысы немесе ауылдық округ әкімі құжаттарды қабылдауды жүзеге асырады және олардың толықтығын тексереді – 5 минут. Нәтижесі – анықтама дайындау;</w:t>
      </w:r>
      <w:r>
        <w:br/>
      </w:r>
      <w:r>
        <w:rPr>
          <w:rFonts w:ascii="Times New Roman"/>
          <w:b w:val="false"/>
          <w:i w:val="false"/>
          <w:color w:val="000000"/>
          <w:sz w:val="28"/>
        </w:rPr>
        <w:t>
      2) көрсетілетін қызметті берушінің басшылығы немесе ауылдық округ әкімі құжаттармен танысады – 5 минут. Нәтижесі - анықтамаға қол қою;</w:t>
      </w:r>
      <w:r>
        <w:br/>
      </w:r>
      <w:r>
        <w:rPr>
          <w:rFonts w:ascii="Times New Roman"/>
          <w:b w:val="false"/>
          <w:i w:val="false"/>
          <w:color w:val="000000"/>
          <w:sz w:val="28"/>
        </w:rPr>
        <w:t>
      3) көрсетілетін қызметті берушінің жауапты орындаушысы немесе ауылдық округ әкімі көрсетілетін қызметті алушыға немесе Орталық қызметкеріне тиістілігін растайтын анықтама (немесе тиістілігіне жатпайтын) көрсетілетін қызметті алушының атаулы әлеуметтік көмек алатын алушыларға келесі тоқсанда - 5 минут. Нәтижесі – көрсетілетін қызметті алушының немесе орталық қызметкердің мемлекеттік қызмет көрсету жөніндегі журналға қол қоюы.</w:t>
      </w:r>
    </w:p>
    <w:bookmarkEnd w:id="241"/>
    <w:bookmarkStart w:name="z334" w:id="24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42"/>
    <w:bookmarkStart w:name="z335" w:id="243"/>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басшылығы;</w:t>
      </w:r>
      <w:r>
        <w:br/>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 (іс-қимылдар) кезеңділігінің сипаттамасы:</w:t>
      </w:r>
      <w:r>
        <w:br/>
      </w:r>
      <w:r>
        <w:rPr>
          <w:rFonts w:ascii="Times New Roman"/>
          <w:b w:val="false"/>
          <w:i w:val="false"/>
          <w:color w:val="000000"/>
          <w:sz w:val="28"/>
        </w:rPr>
        <w:t>
      1) көрсетілетін қызметті берушінің жауапты орындаушысы құжаттарды басшылыққа анықтамаға қол қою үшін қабылдайды және жібереді – 5 минут;</w:t>
      </w:r>
      <w:r>
        <w:br/>
      </w:r>
      <w:r>
        <w:rPr>
          <w:rFonts w:ascii="Times New Roman"/>
          <w:b w:val="false"/>
          <w:i w:val="false"/>
          <w:color w:val="000000"/>
          <w:sz w:val="28"/>
        </w:rPr>
        <w:t>
      2) көрсетілетін қызметті берушінің басшылығы немесе ауылдық округ әкімі анықтамаға қол қояды – 5 минут;</w:t>
      </w:r>
      <w:r>
        <w:br/>
      </w:r>
      <w:r>
        <w:rPr>
          <w:rFonts w:ascii="Times New Roman"/>
          <w:b w:val="false"/>
          <w:i w:val="false"/>
          <w:color w:val="000000"/>
          <w:sz w:val="28"/>
        </w:rPr>
        <w:t>
      3) көрсетілетін қызметті берушінің жауапты орындаушысы немесе ауылдық округ әкімі көрсетілетін қызметті алушыға немесе Орталық қызметкеріне анықтаманы береді - 5 минут.</w:t>
      </w:r>
      <w:r>
        <w:br/>
      </w:r>
      <w:r>
        <w:rPr>
          <w:rFonts w:ascii="Times New Roman"/>
          <w:b w:val="false"/>
          <w:i w:val="false"/>
          <w:color w:val="000000"/>
          <w:sz w:val="28"/>
        </w:rPr>
        <w:t>
</w:t>
      </w:r>
      <w:r>
        <w:rPr>
          <w:rFonts w:ascii="Times New Roman"/>
          <w:b w:val="false"/>
          <w:i w:val="false"/>
          <w:color w:val="000000"/>
          <w:sz w:val="28"/>
        </w:rPr>
        <w:t>
      8. Рәсімдер (іс-қимылдар) кезеңділігінің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p>
    <w:bookmarkEnd w:id="243"/>
    <w:bookmarkStart w:name="z338" w:id="244"/>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44"/>
    <w:bookmarkStart w:name="z339" w:id="245"/>
    <w:p>
      <w:pPr>
        <w:spacing w:after="0"/>
        <w:ind w:left="0"/>
        <w:jc w:val="both"/>
      </w:pPr>
      <w:r>
        <w:rPr>
          <w:rFonts w:ascii="Times New Roman"/>
          <w:b w:val="false"/>
          <w:i w:val="false"/>
          <w:color w:val="000000"/>
          <w:sz w:val="28"/>
        </w:rPr>
        <w:t>
      9. Мемлекеттік қызметті алу үшін көрсетілетін қызметті алушы Орталыққа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r>
        <w:br/>
      </w:r>
      <w:r>
        <w:rPr>
          <w:rFonts w:ascii="Times New Roman"/>
          <w:b w:val="false"/>
          <w:i w:val="false"/>
          <w:color w:val="000000"/>
          <w:sz w:val="28"/>
        </w:rPr>
        <w:t>
      Мемлекеттік электрондық ақпараттық ресурстары болып табылатын құжаттар бойынша мәліметтерді көрсетілетін қызметті беруші электронды-цифрлық қол қойылған электронды құжаттар нысанында, орталықтардың ақпараттық жүйесі арқылы тиісті мемлекеттік ақпараттық жүйеден алады.</w:t>
      </w:r>
      <w:r>
        <w:br/>
      </w:r>
      <w:r>
        <w:rPr>
          <w:rFonts w:ascii="Times New Roman"/>
          <w:b w:val="false"/>
          <w:i w:val="false"/>
          <w:color w:val="000000"/>
          <w:sz w:val="28"/>
        </w:rPr>
        <w:t>
      Орталықтың қызметшісі құжаттардың түпнұсқаларын мемлекеттік органдардың мемлекеттік ақпараттық жүйелерінен ұсынылған мәліметтермен салыстырып тексереді, сонан кейін түпнұсқаларды көрсетілетін қызметті алушыға қайтарады.</w:t>
      </w:r>
      <w:r>
        <w:br/>
      </w:r>
      <w:r>
        <w:rPr>
          <w:rFonts w:ascii="Times New Roman"/>
          <w:b w:val="false"/>
          <w:i w:val="false"/>
          <w:color w:val="000000"/>
          <w:sz w:val="28"/>
        </w:rPr>
        <w:t>
</w:t>
      </w:r>
      <w:r>
        <w:rPr>
          <w:rFonts w:ascii="Times New Roman"/>
          <w:b w:val="false"/>
          <w:i w:val="false"/>
          <w:color w:val="000000"/>
          <w:sz w:val="28"/>
        </w:rPr>
        <w:t>
      10. Барлық қажетті құжаттарды тапсырғаннан кейін, көрсетілетін қызметті алушыға тиісті құжаттарды қабылдағандығы туралы қолхат беріледі:</w:t>
      </w:r>
      <w:r>
        <w:br/>
      </w:r>
      <w:r>
        <w:rPr>
          <w:rFonts w:ascii="Times New Roman"/>
          <w:b w:val="false"/>
          <w:i w:val="false"/>
          <w:color w:val="000000"/>
          <w:sz w:val="28"/>
        </w:rPr>
        <w:t>
      төмендегілерді көрсету арқылы, тиісті құжаттарды қабылдағаны туралы қолхат:</w:t>
      </w:r>
      <w:r>
        <w:br/>
      </w:r>
      <w:r>
        <w:rPr>
          <w:rFonts w:ascii="Times New Roman"/>
          <w:b w:val="false"/>
          <w:i w:val="false"/>
          <w:color w:val="000000"/>
          <w:sz w:val="28"/>
        </w:rPr>
        <w:t>
      өтінішті қабылдаған күні мен нөмірі;</w:t>
      </w:r>
      <w:r>
        <w:br/>
      </w:r>
      <w:r>
        <w:rPr>
          <w:rFonts w:ascii="Times New Roman"/>
          <w:b w:val="false"/>
          <w:i w:val="false"/>
          <w:color w:val="000000"/>
          <w:sz w:val="28"/>
        </w:rPr>
        <w:t>
      сұратылып отырған мемлекеттік көрсетілетін қызметтің түрі;</w:t>
      </w:r>
      <w:r>
        <w:br/>
      </w:r>
      <w:r>
        <w:rPr>
          <w:rFonts w:ascii="Times New Roman"/>
          <w:b w:val="false"/>
          <w:i w:val="false"/>
          <w:color w:val="000000"/>
          <w:sz w:val="28"/>
        </w:rPr>
        <w:t>
      қоса ұсылынған құжаттардың саны мен атауы; құжаттың берілген мерзімі, уақыты мен орны; құжаттарды ресімдеуге қабылдаған Орталық қызметкерінің тегі, аты, әкесінің аты;</w:t>
      </w:r>
      <w:r>
        <w:br/>
      </w:r>
      <w:r>
        <w:rPr>
          <w:rFonts w:ascii="Times New Roman"/>
          <w:b w:val="false"/>
          <w:i w:val="false"/>
          <w:color w:val="000000"/>
          <w:sz w:val="28"/>
        </w:rPr>
        <w:t>
      көрсетілетін қызметті алушының тегі, аты, әкесінің аты, уәкілетті өкілінің тегі, аты, әкесінің аты және байланыс телефондары.</w:t>
      </w:r>
      <w:r>
        <w:br/>
      </w:r>
      <w:r>
        <w:rPr>
          <w:rFonts w:ascii="Times New Roman"/>
          <w:b w:val="false"/>
          <w:i w:val="false"/>
          <w:color w:val="000000"/>
          <w:sz w:val="28"/>
        </w:rPr>
        <w:t>
</w:t>
      </w:r>
      <w:r>
        <w:rPr>
          <w:rFonts w:ascii="Times New Roman"/>
          <w:b w:val="false"/>
          <w:i w:val="false"/>
          <w:color w:val="000000"/>
          <w:sz w:val="28"/>
        </w:rPr>
        <w:t>
      11. Мемлекеттік қызмет көрсету мақсатында, көрсетілетін қызметті берушіге сұраныс жолданады.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 нәтижесін беру «терезе» арқылы жеке өзі орталыққа өтініш білдірген кезде іске асырылады.</w:t>
      </w:r>
      <w:r>
        <w:br/>
      </w:r>
      <w:r>
        <w:rPr>
          <w:rFonts w:ascii="Times New Roman"/>
          <w:b w:val="false"/>
          <w:i w:val="false"/>
          <w:color w:val="000000"/>
          <w:sz w:val="28"/>
        </w:rPr>
        <w:t>
</w:t>
      </w:r>
      <w:r>
        <w:rPr>
          <w:rFonts w:ascii="Times New Roman"/>
          <w:b w:val="false"/>
          <w:i w:val="false"/>
          <w:color w:val="000000"/>
          <w:sz w:val="28"/>
        </w:rPr>
        <w:t>
      13. Егер де, көрсетілетін қызметті алушы құжаттарды алу үшін орталыққа уақытында өтініш білдірмеген болса, онда орталық құжаттардың сақтауын 1 ай қамтамасыз етеді.</w:t>
      </w:r>
      <w:r>
        <w:br/>
      </w:r>
      <w:r>
        <w:rPr>
          <w:rFonts w:ascii="Times New Roman"/>
          <w:b w:val="false"/>
          <w:i w:val="false"/>
          <w:color w:val="000000"/>
          <w:sz w:val="28"/>
        </w:rPr>
        <w:t>
</w:t>
      </w:r>
      <w:r>
        <w:rPr>
          <w:rFonts w:ascii="Times New Roman"/>
          <w:b w:val="false"/>
          <w:i w:val="false"/>
          <w:color w:val="000000"/>
          <w:sz w:val="28"/>
        </w:rPr>
        <w:t>
      14. Бас тартылған жағдайда, Орталық қызметкері көрсетілетін қызметті алушыға 1 күн ішінде хабарлайды және мемлекеттік мекеменің бас тарту туралы көрсетілетін қызметті берушіге жазбаша негіздемесін береді.</w:t>
      </w:r>
      <w:r>
        <w:br/>
      </w:r>
      <w:r>
        <w:rPr>
          <w:rFonts w:ascii="Times New Roman"/>
          <w:b w:val="false"/>
          <w:i w:val="false"/>
          <w:color w:val="000000"/>
          <w:sz w:val="28"/>
        </w:rPr>
        <w:t>
</w:t>
      </w:r>
      <w:r>
        <w:rPr>
          <w:rFonts w:ascii="Times New Roman"/>
          <w:b w:val="false"/>
          <w:i w:val="false"/>
          <w:color w:val="000000"/>
          <w:sz w:val="28"/>
        </w:rPr>
        <w:t>
      15. Егер, көрсетілетін қызметті алушының тізілімге сәйкес қажетті құжаттар толық болмаған жағдайда,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көрсетілетін қызметті алушы Орталықтан құжаттарды қабылмаудың қолхаты беріледі.</w:t>
      </w:r>
      <w:r>
        <w:br/>
      </w:r>
      <w:r>
        <w:rPr>
          <w:rFonts w:ascii="Times New Roman"/>
          <w:b w:val="false"/>
          <w:i w:val="false"/>
          <w:color w:val="000000"/>
          <w:sz w:val="28"/>
        </w:rPr>
        <w:t>
</w:t>
      </w:r>
      <w:r>
        <w:rPr>
          <w:rFonts w:ascii="Times New Roman"/>
          <w:b w:val="false"/>
          <w:i w:val="false"/>
          <w:color w:val="000000"/>
          <w:sz w:val="28"/>
        </w:rPr>
        <w:t>
      16. Мемлекеттік қызметті ұсынуға тартылған ақпараттық жүйелердің функционалдық өзара әрекет етуі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17.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халыққа қызмет көрсету орталығымен өзара іс-қимыл тәртібінің осы регламенттің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17-тармақпен толықтырылды- Ақмола облысы әкімдігінің 05.01.2015 </w:t>
      </w:r>
      <w:r>
        <w:rPr>
          <w:rFonts w:ascii="Times New Roman"/>
          <w:b w:val="false"/>
          <w:i w:val="false"/>
          <w:color w:val="000000"/>
          <w:sz w:val="28"/>
        </w:rPr>
        <w:t>№ А-1/1</w:t>
      </w:r>
      <w:r>
        <w:rPr>
          <w:rFonts w:ascii="Times New Roman"/>
          <w:b w:val="false"/>
          <w:i w:val="false"/>
          <w:color w:val="ff0000"/>
          <w:sz w:val="28"/>
        </w:rPr>
        <w:t xml:space="preserve"> (ресми жарияланған күнінен бастап қолданысқа енгізіледі) қаулысымен.</w:t>
      </w:r>
    </w:p>
    <w:bookmarkEnd w:id="245"/>
    <w:bookmarkStart w:name="z347" w:id="246"/>
    <w:p>
      <w:pPr>
        <w:spacing w:after="0"/>
        <w:ind w:left="0"/>
        <w:jc w:val="both"/>
      </w:pPr>
      <w:r>
        <w:rPr>
          <w:rFonts w:ascii="Times New Roman"/>
          <w:b w:val="false"/>
          <w:i w:val="false"/>
          <w:color w:val="000000"/>
          <w:sz w:val="28"/>
        </w:rPr>
        <w:t xml:space="preserve">
«Өтініш берушінің (отбасының) атаулы  </w:t>
      </w:r>
      <w:r>
        <w:br/>
      </w:r>
      <w:r>
        <w:rPr>
          <w:rFonts w:ascii="Times New Roman"/>
          <w:b w:val="false"/>
          <w:i w:val="false"/>
          <w:color w:val="000000"/>
          <w:sz w:val="28"/>
        </w:rPr>
        <w:t>
әлеуметтік көмек алушыларға тиесілігін</w:t>
      </w:r>
      <w:r>
        <w:br/>
      </w:r>
      <w:r>
        <w:rPr>
          <w:rFonts w:ascii="Times New Roman"/>
          <w:b w:val="false"/>
          <w:i w:val="false"/>
          <w:color w:val="000000"/>
          <w:sz w:val="28"/>
        </w:rPr>
        <w:t xml:space="preserve">
растайтын анықтама беру»        </w:t>
      </w:r>
      <w:r>
        <w:br/>
      </w:r>
      <w:r>
        <w:rPr>
          <w:rFonts w:ascii="Times New Roman"/>
          <w:b w:val="false"/>
          <w:i w:val="false"/>
          <w:color w:val="000000"/>
          <w:sz w:val="28"/>
        </w:rPr>
        <w:t xml:space="preserve">
мемлекеттік көрсетілетін қызметтің   </w:t>
      </w:r>
      <w:r>
        <w:br/>
      </w:r>
      <w:r>
        <w:rPr>
          <w:rFonts w:ascii="Times New Roman"/>
          <w:b w:val="false"/>
          <w:i w:val="false"/>
          <w:color w:val="000000"/>
          <w:sz w:val="28"/>
        </w:rPr>
        <w:t xml:space="preserve">
регламентіне 1-қосымша        </w:t>
      </w:r>
    </w:p>
    <w:bookmarkEnd w:id="246"/>
    <w:bookmarkStart w:name="z348" w:id="247"/>
    <w:p>
      <w:pPr>
        <w:spacing w:after="0"/>
        <w:ind w:left="0"/>
        <w:jc w:val="left"/>
      </w:pPr>
      <w:r>
        <w:rPr>
          <w:rFonts w:ascii="Times New Roman"/>
          <w:b/>
          <w:i w:val="false"/>
          <w:color w:val="000000"/>
        </w:rPr>
        <w:t xml:space="preserve"> 
Рәсімдер (іс-қимылдар) кезеңділігінің сипаттамасы</w:t>
      </w:r>
    </w:p>
    <w:bookmarkEnd w:id="247"/>
    <w:p>
      <w:pPr>
        <w:spacing w:after="0"/>
        <w:ind w:left="0"/>
        <w:jc w:val="both"/>
      </w:pPr>
      <w:r>
        <w:drawing>
          <wp:inline distT="0" distB="0" distL="0" distR="0">
            <wp:extent cx="64008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6400800" cy="4216400"/>
                    </a:xfrm>
                    <a:prstGeom prst="rect">
                      <a:avLst/>
                    </a:prstGeom>
                  </pic:spPr>
                </pic:pic>
              </a:graphicData>
            </a:graphic>
          </wp:inline>
        </w:drawing>
      </w:r>
    </w:p>
    <w:p>
      <w:pPr>
        <w:spacing w:after="0"/>
        <w:ind w:left="0"/>
        <w:jc w:val="both"/>
      </w:pPr>
      <w:r>
        <w:rPr>
          <w:rFonts w:ascii="Times New Roman"/>
          <w:b w:val="false"/>
          <w:i w:val="false"/>
          <w:color w:val="000000"/>
          <w:sz w:val="28"/>
        </w:rPr>
        <w:t>Ескерту: қысқарған сөздердің толық жазылуы:</w:t>
      </w:r>
      <w:r>
        <w:br/>
      </w:r>
      <w:r>
        <w:rPr>
          <w:rFonts w:ascii="Times New Roman"/>
          <w:b w:val="false"/>
          <w:i w:val="false"/>
          <w:color w:val="000000"/>
          <w:sz w:val="28"/>
        </w:rPr>
        <w:t>
ҚФБ – құрылымдық-функционалдық бірлік</w:t>
      </w:r>
    </w:p>
    <w:bookmarkStart w:name="z349" w:id="248"/>
    <w:p>
      <w:pPr>
        <w:spacing w:after="0"/>
        <w:ind w:left="0"/>
        <w:jc w:val="both"/>
      </w:pPr>
      <w:r>
        <w:rPr>
          <w:rFonts w:ascii="Times New Roman"/>
          <w:b w:val="false"/>
          <w:i w:val="false"/>
          <w:color w:val="000000"/>
          <w:sz w:val="28"/>
        </w:rPr>
        <w:t xml:space="preserve">
«Өтініш берушінің (отбасының) атаулы  </w:t>
      </w:r>
      <w:r>
        <w:br/>
      </w:r>
      <w:r>
        <w:rPr>
          <w:rFonts w:ascii="Times New Roman"/>
          <w:b w:val="false"/>
          <w:i w:val="false"/>
          <w:color w:val="000000"/>
          <w:sz w:val="28"/>
        </w:rPr>
        <w:t>
әлеуметтік көмек алушыларға тиесілігін</w:t>
      </w:r>
      <w:r>
        <w:br/>
      </w:r>
      <w:r>
        <w:rPr>
          <w:rFonts w:ascii="Times New Roman"/>
          <w:b w:val="false"/>
          <w:i w:val="false"/>
          <w:color w:val="000000"/>
          <w:sz w:val="28"/>
        </w:rPr>
        <w:t xml:space="preserve">
растайтын анықтама беру»       </w:t>
      </w:r>
      <w:r>
        <w:br/>
      </w:r>
      <w:r>
        <w:rPr>
          <w:rFonts w:ascii="Times New Roman"/>
          <w:b w:val="false"/>
          <w:i w:val="false"/>
          <w:color w:val="000000"/>
          <w:sz w:val="28"/>
        </w:rPr>
        <w:t xml:space="preserve">
мемлекеттік көрсетілетін қызметтің  </w:t>
      </w:r>
      <w:r>
        <w:br/>
      </w:r>
      <w:r>
        <w:rPr>
          <w:rFonts w:ascii="Times New Roman"/>
          <w:b w:val="false"/>
          <w:i w:val="false"/>
          <w:color w:val="000000"/>
          <w:sz w:val="28"/>
        </w:rPr>
        <w:t xml:space="preserve">
регламентіне 2-қосымша         </w:t>
      </w:r>
    </w:p>
    <w:bookmarkEnd w:id="248"/>
    <w:bookmarkStart w:name="z350" w:id="249"/>
    <w:p>
      <w:pPr>
        <w:spacing w:after="0"/>
        <w:ind w:left="0"/>
        <w:jc w:val="left"/>
      </w:pPr>
      <w:r>
        <w:rPr>
          <w:rFonts w:ascii="Times New Roman"/>
          <w:b/>
          <w:i w:val="false"/>
          <w:color w:val="000000"/>
        </w:rPr>
        <w:t xml:space="preserve"> 
Рәсімдер (іс-қимылдар) кезеңділігінің сипаттамасы</w:t>
      </w:r>
    </w:p>
    <w:bookmarkEnd w:id="249"/>
    <w:p>
      <w:pPr>
        <w:spacing w:after="0"/>
        <w:ind w:left="0"/>
        <w:jc w:val="both"/>
      </w:pPr>
      <w:r>
        <w:drawing>
          <wp:inline distT="0" distB="0" distL="0" distR="0">
            <wp:extent cx="58547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5854700" cy="6781800"/>
                    </a:xfrm>
                    <a:prstGeom prst="rect">
                      <a:avLst/>
                    </a:prstGeom>
                  </pic:spPr>
                </pic:pic>
              </a:graphicData>
            </a:graphic>
          </wp:inline>
        </w:drawing>
      </w:r>
    </w:p>
    <w:p>
      <w:pPr>
        <w:spacing w:after="0"/>
        <w:ind w:left="0"/>
        <w:jc w:val="both"/>
      </w:pPr>
      <w:r>
        <w:rPr>
          <w:rFonts w:ascii="Times New Roman"/>
          <w:b w:val="false"/>
          <w:i w:val="false"/>
          <w:color w:val="000000"/>
          <w:sz w:val="28"/>
        </w:rPr>
        <w:t>Ескерту: қысқарған сөздердің толық жазылуы:</w:t>
      </w:r>
      <w:r>
        <w:br/>
      </w:r>
      <w:r>
        <w:rPr>
          <w:rFonts w:ascii="Times New Roman"/>
          <w:b w:val="false"/>
          <w:i w:val="false"/>
          <w:color w:val="000000"/>
          <w:sz w:val="28"/>
        </w:rPr>
        <w:t>
ҚФБ – құрылымдық-функционалдық бірлік</w:t>
      </w:r>
    </w:p>
    <w:bookmarkStart w:name="z484" w:id="250"/>
    <w:p>
      <w:pPr>
        <w:spacing w:after="0"/>
        <w:ind w:left="0"/>
        <w:jc w:val="both"/>
      </w:pPr>
      <w:r>
        <w:rPr>
          <w:rFonts w:ascii="Times New Roman"/>
          <w:b w:val="false"/>
          <w:i w:val="false"/>
          <w:color w:val="000000"/>
          <w:sz w:val="28"/>
        </w:rPr>
        <w:t xml:space="preserve">
«Өтініш берушінің (отбасының)   </w:t>
      </w:r>
      <w:r>
        <w:br/>
      </w:r>
      <w:r>
        <w:rPr>
          <w:rFonts w:ascii="Times New Roman"/>
          <w:b w:val="false"/>
          <w:i w:val="false"/>
          <w:color w:val="000000"/>
          <w:sz w:val="28"/>
        </w:rPr>
        <w:t xml:space="preserve">
атаулы әлеуметтік көрсетілетін   </w:t>
      </w:r>
      <w:r>
        <w:br/>
      </w:r>
      <w:r>
        <w:rPr>
          <w:rFonts w:ascii="Times New Roman"/>
          <w:b w:val="false"/>
          <w:i w:val="false"/>
          <w:color w:val="000000"/>
          <w:sz w:val="28"/>
        </w:rPr>
        <w:t xml:space="preserve">
көмек алушыларға тиесілігін    </w:t>
      </w:r>
      <w:r>
        <w:br/>
      </w:r>
      <w:r>
        <w:rPr>
          <w:rFonts w:ascii="Times New Roman"/>
          <w:b w:val="false"/>
          <w:i w:val="false"/>
          <w:color w:val="000000"/>
          <w:sz w:val="28"/>
        </w:rPr>
        <w:t xml:space="preserve">
растайтын анықтама беру»     </w:t>
      </w:r>
      <w:r>
        <w:br/>
      </w:r>
      <w:r>
        <w:rPr>
          <w:rFonts w:ascii="Times New Roman"/>
          <w:b w:val="false"/>
          <w:i w:val="false"/>
          <w:color w:val="000000"/>
          <w:sz w:val="28"/>
        </w:rPr>
        <w:t>
мемлекеттік көрсетілетін қызметтің</w:t>
      </w:r>
      <w:r>
        <w:br/>
      </w:r>
      <w:r>
        <w:rPr>
          <w:rFonts w:ascii="Times New Roman"/>
          <w:b w:val="false"/>
          <w:i w:val="false"/>
          <w:color w:val="000000"/>
          <w:sz w:val="28"/>
        </w:rPr>
        <w:t xml:space="preserve">
регламентіне 3-қосымша       </w:t>
      </w:r>
    </w:p>
    <w:bookmarkEnd w:id="250"/>
    <w:bookmarkStart w:name="z485" w:id="251"/>
    <w:p>
      <w:pPr>
        <w:spacing w:after="0"/>
        <w:ind w:left="0"/>
        <w:jc w:val="left"/>
      </w:pPr>
      <w:r>
        <w:rPr>
          <w:rFonts w:ascii="Times New Roman"/>
          <w:b/>
          <w:i w:val="false"/>
          <w:color w:val="000000"/>
        </w:rPr>
        <w:t xml:space="preserve"> 
«Өтініш берушінің (отбасының) атаулы әлеуметтік көрсетілетін көмек алушыларға тиесілігін растайтын анықтама беру» мемлекеттік көрсетілетін қызмет көрсетудің бизнес-үрдіс анықтамалығы</w:t>
      </w:r>
    </w:p>
    <w:bookmarkEnd w:id="251"/>
    <w:p>
      <w:pPr>
        <w:spacing w:after="0"/>
        <w:ind w:left="0"/>
        <w:jc w:val="both"/>
      </w:pPr>
      <w:r>
        <w:rPr>
          <w:rFonts w:ascii="Times New Roman"/>
          <w:b w:val="false"/>
          <w:i w:val="false"/>
          <w:color w:val="ff0000"/>
          <w:sz w:val="28"/>
        </w:rPr>
        <w:t xml:space="preserve">      Ескерту. Регламент 3-қосымшамен толықтырылды- Ақмола облысы әкімдігінің 05.01.2015 </w:t>
      </w:r>
      <w:r>
        <w:rPr>
          <w:rFonts w:ascii="Times New Roman"/>
          <w:b w:val="false"/>
          <w:i w:val="false"/>
          <w:color w:val="ff0000"/>
          <w:sz w:val="28"/>
        </w:rPr>
        <w:t>№ А-1/1</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71628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162800" cy="83312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 алушы мен құрылымдық қызметкерлердің арасындағы өзара қарым-қатынасы, халыққа қызмет көрсету орталығы, «электронды үкімет» веб-порталы;</w:t>
      </w:r>
    </w:p>
    <w:p>
      <w:pPr>
        <w:spacing w:after="0"/>
        <w:ind w:left="0"/>
        <w:jc w:val="both"/>
      </w:pPr>
      <w:r>
        <w:drawing>
          <wp:inline distT="0" distB="0" distL="0" distR="0">
            <wp:extent cx="67945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6794500" cy="1765300"/>
                    </a:xfrm>
                    <a:prstGeom prst="rect">
                      <a:avLst/>
                    </a:prstGeom>
                  </pic:spPr>
                </pic:pic>
              </a:graphicData>
            </a:graphic>
          </wp:inline>
        </w:drawing>
      </w:r>
    </w:p>
    <w:bookmarkStart w:name="z486" w:id="252"/>
    <w:p>
      <w:pPr>
        <w:spacing w:after="0"/>
        <w:ind w:left="0"/>
        <w:jc w:val="both"/>
      </w:pPr>
      <w:r>
        <w:rPr>
          <w:rFonts w:ascii="Times New Roman"/>
          <w:b w:val="false"/>
          <w:i w:val="false"/>
          <w:color w:val="000000"/>
          <w:sz w:val="28"/>
        </w:rPr>
        <w:t xml:space="preserve">
«Өтініш берушінің (отбасының)  </w:t>
      </w:r>
      <w:r>
        <w:br/>
      </w:r>
      <w:r>
        <w:rPr>
          <w:rFonts w:ascii="Times New Roman"/>
          <w:b w:val="false"/>
          <w:i w:val="false"/>
          <w:color w:val="000000"/>
          <w:sz w:val="28"/>
        </w:rPr>
        <w:t xml:space="preserve">
атаулы әлеуметтік көрсетілетін  </w:t>
      </w:r>
      <w:r>
        <w:br/>
      </w:r>
      <w:r>
        <w:rPr>
          <w:rFonts w:ascii="Times New Roman"/>
          <w:b w:val="false"/>
          <w:i w:val="false"/>
          <w:color w:val="000000"/>
          <w:sz w:val="28"/>
        </w:rPr>
        <w:t xml:space="preserve">
көмек алушыларға тиесілігін   </w:t>
      </w:r>
      <w:r>
        <w:br/>
      </w:r>
      <w:r>
        <w:rPr>
          <w:rFonts w:ascii="Times New Roman"/>
          <w:b w:val="false"/>
          <w:i w:val="false"/>
          <w:color w:val="000000"/>
          <w:sz w:val="28"/>
        </w:rPr>
        <w:t xml:space="preserve">
растайтын анықтама беру»     </w:t>
      </w:r>
      <w:r>
        <w:br/>
      </w:r>
      <w:r>
        <w:rPr>
          <w:rFonts w:ascii="Times New Roman"/>
          <w:b w:val="false"/>
          <w:i w:val="false"/>
          <w:color w:val="000000"/>
          <w:sz w:val="28"/>
        </w:rPr>
        <w:t>
мемлекеттік көрсетілетін қызметтің</w:t>
      </w:r>
      <w:r>
        <w:br/>
      </w:r>
      <w:r>
        <w:rPr>
          <w:rFonts w:ascii="Times New Roman"/>
          <w:b w:val="false"/>
          <w:i w:val="false"/>
          <w:color w:val="000000"/>
          <w:sz w:val="28"/>
        </w:rPr>
        <w:t xml:space="preserve">
регламентіне 4-қосымша      </w:t>
      </w:r>
    </w:p>
    <w:bookmarkEnd w:id="252"/>
    <w:bookmarkStart w:name="z487" w:id="253"/>
    <w:p>
      <w:pPr>
        <w:spacing w:after="0"/>
        <w:ind w:left="0"/>
        <w:jc w:val="left"/>
      </w:pPr>
      <w:r>
        <w:rPr>
          <w:rFonts w:ascii="Times New Roman"/>
          <w:b/>
          <w:i w:val="false"/>
          <w:color w:val="000000"/>
        </w:rPr>
        <w:t xml:space="preserve"> 
«Өтініш берушінің (отбасының) атаулы әлеуметтік көрсетілетін көмек алушыларға тиесілігін растайтын анықтама беру» мемлекеттік көрсетілетін қызмет көрсетудің бизнес-үрдіс анықтамалығы</w:t>
      </w:r>
    </w:p>
    <w:bookmarkEnd w:id="253"/>
    <w:p>
      <w:pPr>
        <w:spacing w:after="0"/>
        <w:ind w:left="0"/>
        <w:jc w:val="both"/>
      </w:pPr>
      <w:r>
        <w:rPr>
          <w:rFonts w:ascii="Times New Roman"/>
          <w:b w:val="false"/>
          <w:i w:val="false"/>
          <w:color w:val="ff0000"/>
          <w:sz w:val="28"/>
        </w:rPr>
        <w:t xml:space="preserve">      Ескерту. Регламент 4-қосымшамен толықтырылды- Ақмола облысы әкімдігінің 05.01.2015 </w:t>
      </w:r>
      <w:r>
        <w:rPr>
          <w:rFonts w:ascii="Times New Roman"/>
          <w:b w:val="false"/>
          <w:i w:val="false"/>
          <w:color w:val="ff0000"/>
          <w:sz w:val="28"/>
        </w:rPr>
        <w:t>№ А-1/1</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63881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6388100" cy="71755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 алушы мен құрылымдық қызметкерлердің арасындағы өзара қарым-қатынасы, халыққа қызмет көрсету орталығы, «электронды үкімет» веб-порталы;</w:t>
      </w:r>
    </w:p>
    <w:p>
      <w:pPr>
        <w:spacing w:after="0"/>
        <w:ind w:left="0"/>
        <w:jc w:val="both"/>
      </w:pPr>
      <w:r>
        <w:drawing>
          <wp:inline distT="0" distB="0" distL="0" distR="0">
            <wp:extent cx="67818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6781800" cy="1790700"/>
                    </a:xfrm>
                    <a:prstGeom prst="rect">
                      <a:avLst/>
                    </a:prstGeom>
                  </pic:spPr>
                </pic:pic>
              </a:graphicData>
            </a:graphic>
          </wp:inline>
        </w:drawing>
      </w:r>
    </w:p>
    <w:bookmarkStart w:name="z351" w:id="254"/>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2014 жылғы 10 сәуірдегі № А-4/130</w:t>
      </w:r>
      <w:r>
        <w:br/>
      </w:r>
      <w:r>
        <w:rPr>
          <w:rFonts w:ascii="Times New Roman"/>
          <w:b w:val="false"/>
          <w:i w:val="false"/>
          <w:color w:val="000000"/>
          <w:sz w:val="28"/>
        </w:rPr>
        <w:t xml:space="preserve">
қаулысымен бекітілді     </w:t>
      </w:r>
    </w:p>
    <w:bookmarkEnd w:id="254"/>
    <w:bookmarkStart w:name="z352" w:id="255"/>
    <w:p>
      <w:pPr>
        <w:spacing w:after="0"/>
        <w:ind w:left="0"/>
        <w:jc w:val="left"/>
      </w:pPr>
      <w:r>
        <w:rPr>
          <w:rFonts w:ascii="Times New Roman"/>
          <w:b/>
          <w:i w:val="false"/>
          <w:color w:val="000000"/>
        </w:rPr>
        <w:t xml:space="preserve"> 
«Жұмыссыз азаматтарға анықтамалар беру» мемлекеттік көрсетілетін қызмет регламенті</w:t>
      </w:r>
    </w:p>
    <w:bookmarkEnd w:id="255"/>
    <w:bookmarkStart w:name="z353" w:id="256"/>
    <w:p>
      <w:pPr>
        <w:spacing w:after="0"/>
        <w:ind w:left="0"/>
        <w:jc w:val="left"/>
      </w:pPr>
      <w:r>
        <w:rPr>
          <w:rFonts w:ascii="Times New Roman"/>
          <w:b/>
          <w:i w:val="false"/>
          <w:color w:val="000000"/>
        </w:rPr>
        <w:t xml:space="preserve"> 
1. Жалпы ережелер</w:t>
      </w:r>
    </w:p>
    <w:bookmarkEnd w:id="256"/>
    <w:bookmarkStart w:name="z354" w:id="257"/>
    <w:p>
      <w:pPr>
        <w:spacing w:after="0"/>
        <w:ind w:left="0"/>
        <w:jc w:val="both"/>
      </w:pPr>
      <w:r>
        <w:rPr>
          <w:rFonts w:ascii="Times New Roman"/>
          <w:b w:val="false"/>
          <w:i w:val="false"/>
          <w:color w:val="000000"/>
          <w:sz w:val="28"/>
        </w:rPr>
        <w:t>
      1. «Жұмыссыз азаматтарға анықтамалар беру» мемлекеттік көрсетілетін қызмет (бұдан әрі – көрсетілетін мемлекеттік қызмет) аудандардың және қалалық маңызы бар қалалардың жұмыспен қамту және әлеуметтік бағдарламалар бөлімдерімен (бұдан әрі – уәкілетті орган) көрсетіледі.</w:t>
      </w:r>
      <w:r>
        <w:br/>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1) аудандардың және қалалық маңызы бар қалалардың жұмыспен қамту және әлеуметтік бағдарламалар бөлімдерімен (бұдан әрі– көрсетілетін қызметті беруші) көрсетіледі;</w:t>
      </w:r>
      <w:r>
        <w:br/>
      </w:r>
      <w:r>
        <w:rPr>
          <w:rFonts w:ascii="Times New Roman"/>
          <w:b w:val="false"/>
          <w:i w:val="false"/>
          <w:color w:val="000000"/>
          <w:sz w:val="28"/>
        </w:rPr>
        <w:t>
      2)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ХҚКО);</w:t>
      </w:r>
      <w:r>
        <w:br/>
      </w:r>
      <w:r>
        <w:rPr>
          <w:rFonts w:ascii="Times New Roman"/>
          <w:b w:val="false"/>
          <w:i w:val="false"/>
          <w:color w:val="000000"/>
          <w:sz w:val="28"/>
        </w:rPr>
        <w:t>
      3) «электрондық үкіметтің» www.egov.kz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электронды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Жұмыссыз ретінде тіркеу туралы анықтама (бұдан әрі – анықтама) мемлекеттік қызмет көрсетудің нәтижесі болып табылады.</w:t>
      </w:r>
    </w:p>
    <w:bookmarkEnd w:id="257"/>
    <w:bookmarkStart w:name="z357" w:id="25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258"/>
    <w:bookmarkStart w:name="z358" w:id="259"/>
    <w:p>
      <w:pPr>
        <w:spacing w:after="0"/>
        <w:ind w:left="0"/>
        <w:jc w:val="both"/>
      </w:pPr>
      <w:r>
        <w:rPr>
          <w:rFonts w:ascii="Times New Roman"/>
          <w:b w:val="false"/>
          <w:i w:val="false"/>
          <w:color w:val="000000"/>
          <w:sz w:val="28"/>
        </w:rPr>
        <w:t>
      4. Мемлекеттік қызметті алу үшін көрсетілетін қызметті алушы Қазақстан Республикасы Үкіметінің 2014 жылғы 11 наурыздағы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«Жұмыссыз азаматтарға анықтамалар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жауапты орындаушысы құжаттарды қабылдайды және тіркеуді іске асырады – 3 минут. Нәтижесі – қол қою үшін басшылыққа жіберу;</w:t>
      </w:r>
      <w:r>
        <w:br/>
      </w:r>
      <w:r>
        <w:rPr>
          <w:rFonts w:ascii="Times New Roman"/>
          <w:b w:val="false"/>
          <w:i w:val="false"/>
          <w:color w:val="000000"/>
          <w:sz w:val="28"/>
        </w:rPr>
        <w:t>
      2) көрсетілетін қызметті берушінің басшылығы хат-хабарлармен танысады – 5 минут. Нәтижесі – анықтамаға қол қою;</w:t>
      </w:r>
      <w:r>
        <w:br/>
      </w:r>
      <w:r>
        <w:rPr>
          <w:rFonts w:ascii="Times New Roman"/>
          <w:b w:val="false"/>
          <w:i w:val="false"/>
          <w:color w:val="000000"/>
          <w:sz w:val="28"/>
        </w:rPr>
        <w:t>
      3) көрсетілетін қызметті берушінің жауапты орындаушысы көрсетілетін қызметті алушыға немесе ХҚКО қызметкеріне қол қойылған анықтаманы береді – 2 минут. Нәтижесі – көрсетілетін қызметті алушының немесе ХҚКО қызметкеріне мемлекеттік қызмет көрсету жөніндегі журналға қол қоюы.</w:t>
      </w:r>
    </w:p>
    <w:bookmarkEnd w:id="259"/>
    <w:bookmarkStart w:name="z360" w:id="26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60"/>
    <w:bookmarkStart w:name="z361" w:id="261"/>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жауапты орындаушысы;</w:t>
      </w:r>
      <w:r>
        <w:br/>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 (іс-қимылдар) кезеңділігінің сипаттамасы:</w:t>
      </w:r>
      <w:r>
        <w:br/>
      </w:r>
      <w:r>
        <w:rPr>
          <w:rFonts w:ascii="Times New Roman"/>
          <w:b w:val="false"/>
          <w:i w:val="false"/>
          <w:color w:val="000000"/>
          <w:sz w:val="28"/>
        </w:rPr>
        <w:t>
      1) көрсетілетін қызметті берушінің жауапты орындаушысы қол қою және танысу үшін басшылыққа құжаттарды жолдайды - 3 минут;</w:t>
      </w:r>
      <w:r>
        <w:br/>
      </w:r>
      <w:r>
        <w:rPr>
          <w:rFonts w:ascii="Times New Roman"/>
          <w:b w:val="false"/>
          <w:i w:val="false"/>
          <w:color w:val="000000"/>
          <w:sz w:val="28"/>
        </w:rPr>
        <w:t>
      2) көрсетілетін қызметті берушінің басшылығы танысып қол қояды және құжаттарды жауапты орындаушыға жібереді - 5 минут;</w:t>
      </w:r>
      <w:r>
        <w:br/>
      </w:r>
      <w:r>
        <w:rPr>
          <w:rFonts w:ascii="Times New Roman"/>
          <w:b w:val="false"/>
          <w:i w:val="false"/>
          <w:color w:val="000000"/>
          <w:sz w:val="28"/>
        </w:rPr>
        <w:t>
      3) көрсетілетін қызметті берушінің басшылығы құжаттармен танысады және қол қояды, құжаттарды жауапты орындаушысына береді – 2 минут.</w:t>
      </w:r>
      <w:r>
        <w:br/>
      </w:r>
      <w:r>
        <w:rPr>
          <w:rFonts w:ascii="Times New Roman"/>
          <w:b w:val="false"/>
          <w:i w:val="false"/>
          <w:color w:val="000000"/>
          <w:sz w:val="28"/>
        </w:rPr>
        <w:t>
</w:t>
      </w:r>
      <w:r>
        <w:rPr>
          <w:rFonts w:ascii="Times New Roman"/>
          <w:b w:val="false"/>
          <w:i w:val="false"/>
          <w:color w:val="000000"/>
          <w:sz w:val="28"/>
        </w:rPr>
        <w:t>
      8. Рәсімдер (іс-қимылдар) кезеңділігінің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p>
    <w:bookmarkEnd w:id="261"/>
    <w:bookmarkStart w:name="z364" w:id="262"/>
    <w:p>
      <w:pPr>
        <w:spacing w:after="0"/>
        <w:ind w:left="0"/>
        <w:jc w:val="left"/>
      </w:pPr>
      <w:r>
        <w:rPr>
          <w:rFonts w:ascii="Times New Roman"/>
          <w:b/>
          <w:i w:val="false"/>
          <w:color w:val="000000"/>
        </w:rPr>
        <w:t xml:space="preserve"> 
4. Халыққа қызмет көрсету орталығымен және (немесе) «электронды үкіметтің» www.e.gov.kz веб-порталымен өзара әрекет етудің тәртібін, сондай-ақ мемлекеттік қызмет көрсету процесінде ақпараттық жүйелерді пайдалану тәртібін сипаттау</w:t>
      </w:r>
    </w:p>
    <w:bookmarkEnd w:id="262"/>
    <w:bookmarkStart w:name="z365" w:id="263"/>
    <w:p>
      <w:pPr>
        <w:spacing w:after="0"/>
        <w:ind w:left="0"/>
        <w:jc w:val="both"/>
      </w:pPr>
      <w:r>
        <w:rPr>
          <w:rFonts w:ascii="Times New Roman"/>
          <w:b w:val="false"/>
          <w:i w:val="false"/>
          <w:color w:val="000000"/>
          <w:sz w:val="28"/>
        </w:rPr>
        <w:t>
      9. Мемлекеттік қызметті алу үшін көрсетілетін қызметті алушы ХҚКО-қа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r>
        <w:br/>
      </w:r>
      <w:r>
        <w:rPr>
          <w:rFonts w:ascii="Times New Roman"/>
          <w:b w:val="false"/>
          <w:i w:val="false"/>
          <w:color w:val="000000"/>
          <w:sz w:val="28"/>
        </w:rPr>
        <w:t>
      Мемлекеттік электрондық ақпараттық ресурстары болып табылатын көрсетілетін қызметті алушының тұлғасын растайтын мәліметтерді ХҚКО-тың қызметкері электронды-цифрлық қол қойылған электронды құжаттар нысанында орталықтардың ақпараттық жүйесі арқылы тиісті мемлекеттік ақпараттық жүйеден алады – 15 минут.</w:t>
      </w:r>
      <w:r>
        <w:br/>
      </w:r>
      <w:r>
        <w:rPr>
          <w:rFonts w:ascii="Times New Roman"/>
          <w:b w:val="false"/>
          <w:i w:val="false"/>
          <w:color w:val="000000"/>
          <w:sz w:val="28"/>
        </w:rPr>
        <w:t>
      ХҚКО-тың қызметшісі құжаттардың түпнұсқаларын мемлекеттік органдардың мемлекеттік ақпараттық жүйелерінен ұсынылған мәліметтерімен салыстырып тексереді, сонан кейін түпнұсқаларды көрсетілетін қызмет алушыға қайтарады.</w:t>
      </w:r>
      <w:r>
        <w:br/>
      </w:r>
      <w:r>
        <w:rPr>
          <w:rFonts w:ascii="Times New Roman"/>
          <w:b w:val="false"/>
          <w:i w:val="false"/>
          <w:color w:val="000000"/>
          <w:sz w:val="28"/>
        </w:rPr>
        <w:t>
</w:t>
      </w:r>
      <w:r>
        <w:rPr>
          <w:rFonts w:ascii="Times New Roman"/>
          <w:b w:val="false"/>
          <w:i w:val="false"/>
          <w:color w:val="000000"/>
          <w:sz w:val="28"/>
        </w:rPr>
        <w:t>
      10. Барлық қажетті құжаттарды тапсырғаннан кейін көрсетілетін қызметті алушыға тиісті құжаттарды қабылдағандығы туралы қолхат беріледі – 5 минут.</w:t>
      </w:r>
      <w:r>
        <w:br/>
      </w:r>
      <w:r>
        <w:rPr>
          <w:rFonts w:ascii="Times New Roman"/>
          <w:b w:val="false"/>
          <w:i w:val="false"/>
          <w:color w:val="000000"/>
          <w:sz w:val="28"/>
        </w:rPr>
        <w:t>
</w:t>
      </w:r>
      <w:r>
        <w:rPr>
          <w:rFonts w:ascii="Times New Roman"/>
          <w:b w:val="false"/>
          <w:i w:val="false"/>
          <w:color w:val="000000"/>
          <w:sz w:val="28"/>
        </w:rPr>
        <w:t>
      11. Мемлекеттік қызметтің нәтижесін беру «терезе» арқылы жеке өзі (немесе оның өкілі (нотариалды расталған сенімхат бойынша) ХҚКО-қа өтініш білдірген кезде іске асырылады.</w:t>
      </w:r>
      <w:r>
        <w:br/>
      </w:r>
      <w:r>
        <w:rPr>
          <w:rFonts w:ascii="Times New Roman"/>
          <w:b w:val="false"/>
          <w:i w:val="false"/>
          <w:color w:val="000000"/>
          <w:sz w:val="28"/>
        </w:rPr>
        <w:t>
</w:t>
      </w:r>
      <w:r>
        <w:rPr>
          <w:rFonts w:ascii="Times New Roman"/>
          <w:b w:val="false"/>
          <w:i w:val="false"/>
          <w:color w:val="000000"/>
          <w:sz w:val="28"/>
        </w:rPr>
        <w:t>
      12. Егер, қызмет алушысы дер кезінде құжаттарды алу үшін ХҚКО-қа өтініш білдірмеген жағдайда, ХҚКО құжаттардың сақталуын бір ай бойы қамтамасыз етеді, одан кейін оны ХҚКО-тың мұрағатына тапсырады.</w:t>
      </w:r>
      <w:r>
        <w:br/>
      </w:r>
      <w:r>
        <w:rPr>
          <w:rFonts w:ascii="Times New Roman"/>
          <w:b w:val="false"/>
          <w:i w:val="false"/>
          <w:color w:val="000000"/>
          <w:sz w:val="28"/>
        </w:rPr>
        <w:t>
</w:t>
      </w:r>
      <w:r>
        <w:rPr>
          <w:rFonts w:ascii="Times New Roman"/>
          <w:b w:val="false"/>
          <w:i w:val="false"/>
          <w:color w:val="000000"/>
          <w:sz w:val="28"/>
        </w:rPr>
        <w:t>
      13. Қызмет алушының қағаз тізбегі бойынша толық ұсынылмаған кезде,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ұсынбаса, ХҚКО-ның қызметкерлерімен құжаттардың қабылдамауы жайында қолхат беріледі.</w:t>
      </w:r>
      <w:r>
        <w:br/>
      </w:r>
      <w:r>
        <w:rPr>
          <w:rFonts w:ascii="Times New Roman"/>
          <w:b w:val="false"/>
          <w:i w:val="false"/>
          <w:color w:val="000000"/>
          <w:sz w:val="28"/>
        </w:rPr>
        <w:t>
      Халыққа қызмет көрсету орталығына өтініш білдірудің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графикалық нысанда көрсетілген.</w:t>
      </w:r>
      <w:r>
        <w:br/>
      </w:r>
      <w:r>
        <w:rPr>
          <w:rFonts w:ascii="Times New Roman"/>
          <w:b w:val="false"/>
          <w:i w:val="false"/>
          <w:color w:val="000000"/>
          <w:sz w:val="28"/>
        </w:rPr>
        <w:t>
</w:t>
      </w:r>
      <w:r>
        <w:rPr>
          <w:rFonts w:ascii="Times New Roman"/>
          <w:b w:val="false"/>
          <w:i w:val="false"/>
          <w:color w:val="000000"/>
          <w:sz w:val="28"/>
        </w:rPr>
        <w:t>
      14. Портал арқылы көрсетілетін қызмет берушінің қадам бойынша әрекеті және шешімі:</w:t>
      </w:r>
      <w:r>
        <w:br/>
      </w:r>
      <w:r>
        <w:rPr>
          <w:rFonts w:ascii="Times New Roman"/>
          <w:b w:val="false"/>
          <w:i w:val="false"/>
          <w:color w:val="000000"/>
          <w:sz w:val="28"/>
        </w:rPr>
        <w:t>
      1) көрсетілетін қызметті алушы жеке сәйкестендіру нөмірінің (бұдан әрі – ЖСН) және бизнес-сәйкестендіру нөмірінің (бұдан әрі – БСН), сондай-ақ паролінің (Порталда тіркелмеген көрсетілетін қызмет алушылар үшін іске асырылады) көмегімен Порталда тіркеуді іске асырады;</w:t>
      </w:r>
      <w:r>
        <w:br/>
      </w:r>
      <w:r>
        <w:rPr>
          <w:rFonts w:ascii="Times New Roman"/>
          <w:b w:val="false"/>
          <w:i w:val="false"/>
          <w:color w:val="000000"/>
          <w:sz w:val="28"/>
        </w:rPr>
        <w:t>
      2) 1-процесс – қызметті алу үшін көрсетілетін қызметті алушының ЖСН/БСН және паролін енгізу процесі (авторизациялау процесі);</w:t>
      </w:r>
      <w:r>
        <w:br/>
      </w:r>
      <w:r>
        <w:rPr>
          <w:rFonts w:ascii="Times New Roman"/>
          <w:b w:val="false"/>
          <w:i w:val="false"/>
          <w:color w:val="000000"/>
          <w:sz w:val="28"/>
        </w:rPr>
        <w:t>
      3) 1-шарт – Порталда ЖСН/БСН және пароль арқылы тіркелген көрсетілетін қызметті алушы туралы деректердің түпнұсқалығын тексеру;</w:t>
      </w:r>
      <w:r>
        <w:br/>
      </w:r>
      <w:r>
        <w:rPr>
          <w:rFonts w:ascii="Times New Roman"/>
          <w:b w:val="false"/>
          <w:i w:val="false"/>
          <w:color w:val="000000"/>
          <w:sz w:val="28"/>
        </w:rPr>
        <w:t>
      4) 2-процесс – Порталмен көрсетілетін қызметті алушының деректерінде бұзушылықтардың болуына байланысты авторизациядан бас тарту туралы хабарлама қалыптастыруы;</w:t>
      </w:r>
      <w:r>
        <w:br/>
      </w:r>
      <w:r>
        <w:rPr>
          <w:rFonts w:ascii="Times New Roman"/>
          <w:b w:val="false"/>
          <w:i w:val="false"/>
          <w:color w:val="000000"/>
          <w:sz w:val="28"/>
        </w:rPr>
        <w:t>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сұрау салу нысанын экранға шығару,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 түрде қажетті құжаттардың көшірмелеріне сұрау салу нысанына бекітілген құрылымы мен форматтық талаптарды ескере отырып, көрсетілетін қызметті алушымен нысандарды толтыруы (деректерді енгізу), сондай-ақ көрсетілетін қызметті алушының сұрау салуды растауы (қол қою) үшін электрондық цифрлық қолтаңбаның (бұдан әрі – ЭЦҚ) тіркеу куәлігін алуы;</w:t>
      </w:r>
      <w:r>
        <w:br/>
      </w:r>
      <w:r>
        <w:rPr>
          <w:rFonts w:ascii="Times New Roman"/>
          <w:b w:val="false"/>
          <w:i w:val="false"/>
          <w:color w:val="000000"/>
          <w:sz w:val="28"/>
        </w:rPr>
        <w:t>
      6) 2-шарт – Порталда ЭЦҚ тіркеу куәлігінің қолдану мерзімін және кері қайтарылған (жойылған) тіркеу куәліктерінің тізімінде жоқтығын, сондай-ақ сәйкестендіру мәліметтерінің (сұрау салуда көрсетілген ЖСН/БСН және ЭЦҚ тіркеу куәлігінде көрсетілген ЖСН/БСН арасындағы) сәйкестілігін тексеру;</w:t>
      </w:r>
      <w:r>
        <w:br/>
      </w:r>
      <w:r>
        <w:rPr>
          <w:rFonts w:ascii="Times New Roman"/>
          <w:b w:val="false"/>
          <w:i w:val="false"/>
          <w:color w:val="000000"/>
          <w:sz w:val="28"/>
        </w:rPr>
        <w:t>
      7) 4-процесс – көрсетілетін қызметті алушының ЭЦҚ түпнұсқалының расталмауына байланысты сұратылып отырған қызметтен бас тарту туралы хабарлама құрастыру;</w:t>
      </w:r>
      <w:r>
        <w:br/>
      </w:r>
      <w:r>
        <w:rPr>
          <w:rFonts w:ascii="Times New Roman"/>
          <w:b w:val="false"/>
          <w:i w:val="false"/>
          <w:color w:val="000000"/>
          <w:sz w:val="28"/>
        </w:rPr>
        <w:t>
      8) 5-процесс – көрсетілетін қызметті алушымен сұрау салуды пысықтау үшін «электрондық үкімет» өңірлік шлюзінің автоматтандырылған жұмыс орнына (бұдан әрі – ЭҮӨШ АЖО) «электрондық үкімет» шлюзі (бұдан әрі – ЭҮШ) арқылы көрсетілетін қызметті алушының ЭЦҚ расталған (қол қойылған) электрондық құжатты (көрсетілетін қызметті алушының сұрау салуын) жолдау;</w:t>
      </w:r>
      <w:r>
        <w:br/>
      </w:r>
      <w:r>
        <w:rPr>
          <w:rFonts w:ascii="Times New Roman"/>
          <w:b w:val="false"/>
          <w:i w:val="false"/>
          <w:color w:val="000000"/>
          <w:sz w:val="28"/>
        </w:rPr>
        <w:t>
      9) 3-шарт – көрсетілетін қызметті беруші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көрсетілетін қызметті алушының қоса ұсынған құжаттарының сәйкестілігін және қызмет көрсету үшін негіздемені тексереді;</w:t>
      </w:r>
      <w:r>
        <w:br/>
      </w:r>
      <w:r>
        <w:rPr>
          <w:rFonts w:ascii="Times New Roman"/>
          <w:b w:val="false"/>
          <w:i w:val="false"/>
          <w:color w:val="000000"/>
          <w:sz w:val="28"/>
        </w:rPr>
        <w:t>
      10) 6-процесс – көрсетілетін қызметті алушының Порталмен құрастырылған қызмет нәтижелерін алуы (электрондық құжат нысанындағы хабарлама). Электрондық құжат көрсетілетін қызметті берушінің уәкілетті тұлғасының ЭЦҚ пайдалана отырып құрастырылады.</w:t>
      </w:r>
      <w:r>
        <w:br/>
      </w:r>
      <w:r>
        <w:rPr>
          <w:rFonts w:ascii="Times New Roman"/>
          <w:b w:val="false"/>
          <w:i w:val="false"/>
          <w:color w:val="000000"/>
          <w:sz w:val="28"/>
        </w:rPr>
        <w:t>
</w:t>
      </w:r>
      <w:r>
        <w:rPr>
          <w:rFonts w:ascii="Times New Roman"/>
          <w:b w:val="false"/>
          <w:i w:val="false"/>
          <w:color w:val="000000"/>
          <w:sz w:val="28"/>
        </w:rPr>
        <w:t>
      15. Портал арқылы мемлекеттік қызмет көрсету кезінде іске қосылған ақпараттық жүйелердің функционалдық өзара іс-қимыл етуі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 процесінде көрсетілетін қызметті берушінің құрылымдық бөлімшелерінің (қызметшілерінің) өзара әрекет етудің, рәсімдері (әрекеттері) кезеңділігінің толық сипаттамасы, сонымен қатар Орталықпен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16-тармақпен толықтырылды- Ақмола облысы әкімдігінің 05.01.2015 </w:t>
      </w:r>
      <w:r>
        <w:rPr>
          <w:rFonts w:ascii="Times New Roman"/>
          <w:b w:val="false"/>
          <w:i w:val="false"/>
          <w:color w:val="000000"/>
          <w:sz w:val="28"/>
        </w:rPr>
        <w:t>№ А-1/1</w:t>
      </w:r>
      <w:r>
        <w:rPr>
          <w:rFonts w:ascii="Times New Roman"/>
          <w:b w:val="false"/>
          <w:i w:val="false"/>
          <w:color w:val="ff0000"/>
          <w:sz w:val="28"/>
        </w:rPr>
        <w:t xml:space="preserve"> (ресми жарияланған күнінен бастап қолданысқа енгізіледі) қаулысымен.</w:t>
      </w:r>
    </w:p>
    <w:bookmarkEnd w:id="263"/>
    <w:bookmarkStart w:name="z372" w:id="264"/>
    <w:p>
      <w:pPr>
        <w:spacing w:after="0"/>
        <w:ind w:left="0"/>
        <w:jc w:val="both"/>
      </w:pPr>
      <w:r>
        <w:rPr>
          <w:rFonts w:ascii="Times New Roman"/>
          <w:b w:val="false"/>
          <w:i w:val="false"/>
          <w:color w:val="000000"/>
          <w:sz w:val="28"/>
        </w:rPr>
        <w:t>
«Жұмыссыз азаматтарға анықтамалар беру»</w:t>
      </w:r>
      <w:r>
        <w:br/>
      </w:r>
      <w:r>
        <w:rPr>
          <w:rFonts w:ascii="Times New Roman"/>
          <w:b w:val="false"/>
          <w:i w:val="false"/>
          <w:color w:val="000000"/>
          <w:sz w:val="28"/>
        </w:rPr>
        <w:t xml:space="preserve">
мемлекеттік көрсетілетін қызметтің   </w:t>
      </w:r>
      <w:r>
        <w:br/>
      </w:r>
      <w:r>
        <w:rPr>
          <w:rFonts w:ascii="Times New Roman"/>
          <w:b w:val="false"/>
          <w:i w:val="false"/>
          <w:color w:val="000000"/>
          <w:sz w:val="28"/>
        </w:rPr>
        <w:t xml:space="preserve">
регламентіне 1-қосымша         </w:t>
      </w:r>
    </w:p>
    <w:bookmarkEnd w:id="264"/>
    <w:bookmarkStart w:name="z373" w:id="265"/>
    <w:p>
      <w:pPr>
        <w:spacing w:after="0"/>
        <w:ind w:left="0"/>
        <w:jc w:val="left"/>
      </w:pPr>
      <w:r>
        <w:rPr>
          <w:rFonts w:ascii="Times New Roman"/>
          <w:b/>
          <w:i w:val="false"/>
          <w:color w:val="000000"/>
        </w:rPr>
        <w:t xml:space="preserve"> 
Рәсімдер (іс-қимылдар) кезеңділігінің сипаттамасы</w:t>
      </w:r>
    </w:p>
    <w:bookmarkEnd w:id="265"/>
    <w:p>
      <w:pPr>
        <w:spacing w:after="0"/>
        <w:ind w:left="0"/>
        <w:jc w:val="both"/>
      </w:pPr>
      <w:r>
        <w:drawing>
          <wp:inline distT="0" distB="0" distL="0" distR="0">
            <wp:extent cx="94615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9461500" cy="6032500"/>
                    </a:xfrm>
                    <a:prstGeom prst="rect">
                      <a:avLst/>
                    </a:prstGeom>
                  </pic:spPr>
                </pic:pic>
              </a:graphicData>
            </a:graphic>
          </wp:inline>
        </w:drawing>
      </w:r>
    </w:p>
    <w:p>
      <w:pPr>
        <w:spacing w:after="0"/>
        <w:ind w:left="0"/>
        <w:jc w:val="both"/>
      </w:pPr>
      <w:r>
        <w:rPr>
          <w:rFonts w:ascii="Times New Roman"/>
          <w:b w:val="false"/>
          <w:i w:val="false"/>
          <w:color w:val="000000"/>
          <w:sz w:val="28"/>
        </w:rPr>
        <w:t>Ескерту: қысқарған сөздердің толық жазылуы:</w:t>
      </w:r>
      <w:r>
        <w:br/>
      </w:r>
      <w:r>
        <w:rPr>
          <w:rFonts w:ascii="Times New Roman"/>
          <w:b w:val="false"/>
          <w:i w:val="false"/>
          <w:color w:val="000000"/>
          <w:sz w:val="28"/>
        </w:rPr>
        <w:t>
ҚФБ – құрылымдық-функционалдық бірлік</w:t>
      </w:r>
    </w:p>
    <w:bookmarkStart w:name="z374" w:id="266"/>
    <w:p>
      <w:pPr>
        <w:spacing w:after="0"/>
        <w:ind w:left="0"/>
        <w:jc w:val="both"/>
      </w:pPr>
      <w:r>
        <w:rPr>
          <w:rFonts w:ascii="Times New Roman"/>
          <w:b w:val="false"/>
          <w:i w:val="false"/>
          <w:color w:val="000000"/>
          <w:sz w:val="28"/>
        </w:rPr>
        <w:t>
«Жұмыссыз азаматтарға анықтамалар беру»</w:t>
      </w:r>
      <w:r>
        <w:br/>
      </w:r>
      <w:r>
        <w:rPr>
          <w:rFonts w:ascii="Times New Roman"/>
          <w:b w:val="false"/>
          <w:i w:val="false"/>
          <w:color w:val="000000"/>
          <w:sz w:val="28"/>
        </w:rPr>
        <w:t xml:space="preserve">
мемлекеттік көрсетілетін қызметтің   </w:t>
      </w:r>
      <w:r>
        <w:br/>
      </w:r>
      <w:r>
        <w:rPr>
          <w:rFonts w:ascii="Times New Roman"/>
          <w:b w:val="false"/>
          <w:i w:val="false"/>
          <w:color w:val="000000"/>
          <w:sz w:val="28"/>
        </w:rPr>
        <w:t xml:space="preserve">
регламентіне 2-қосымша         </w:t>
      </w:r>
    </w:p>
    <w:bookmarkEnd w:id="266"/>
    <w:bookmarkStart w:name="z375" w:id="267"/>
    <w:p>
      <w:pPr>
        <w:spacing w:after="0"/>
        <w:ind w:left="0"/>
        <w:jc w:val="left"/>
      </w:pPr>
      <w:r>
        <w:rPr>
          <w:rFonts w:ascii="Times New Roman"/>
          <w:b/>
          <w:i w:val="false"/>
          <w:color w:val="000000"/>
        </w:rPr>
        <w:t xml:space="preserve"> 
Рәсімдер (іс-қимылдар) кезеңділігінің сипаттамасы</w:t>
      </w:r>
    </w:p>
    <w:bookmarkEnd w:id="267"/>
    <w:p>
      <w:pPr>
        <w:spacing w:after="0"/>
        <w:ind w:left="0"/>
        <w:jc w:val="both"/>
      </w:pPr>
      <w:r>
        <w:drawing>
          <wp:inline distT="0" distB="0" distL="0" distR="0">
            <wp:extent cx="75438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543800" cy="6311900"/>
                    </a:xfrm>
                    <a:prstGeom prst="rect">
                      <a:avLst/>
                    </a:prstGeom>
                  </pic:spPr>
                </pic:pic>
              </a:graphicData>
            </a:graphic>
          </wp:inline>
        </w:drawing>
      </w:r>
    </w:p>
    <w:p>
      <w:pPr>
        <w:spacing w:after="0"/>
        <w:ind w:left="0"/>
        <w:jc w:val="both"/>
      </w:pPr>
      <w:r>
        <w:rPr>
          <w:rFonts w:ascii="Times New Roman"/>
          <w:b w:val="false"/>
          <w:i w:val="false"/>
          <w:color w:val="000000"/>
          <w:sz w:val="28"/>
        </w:rPr>
        <w:t>Ескерту: қысқарған сөздердің толық жазылуы:</w:t>
      </w:r>
      <w:r>
        <w:br/>
      </w:r>
      <w:r>
        <w:rPr>
          <w:rFonts w:ascii="Times New Roman"/>
          <w:b w:val="false"/>
          <w:i w:val="false"/>
          <w:color w:val="000000"/>
          <w:sz w:val="28"/>
        </w:rPr>
        <w:t>
ҚФБ – құрылымдық-функционалдық бірлік</w:t>
      </w:r>
    </w:p>
    <w:bookmarkStart w:name="z376" w:id="268"/>
    <w:p>
      <w:pPr>
        <w:spacing w:after="0"/>
        <w:ind w:left="0"/>
        <w:jc w:val="both"/>
      </w:pPr>
      <w:r>
        <w:rPr>
          <w:rFonts w:ascii="Times New Roman"/>
          <w:b w:val="false"/>
          <w:i w:val="false"/>
          <w:color w:val="000000"/>
          <w:sz w:val="28"/>
        </w:rPr>
        <w:t xml:space="preserve">
«Жұмыссыз азаматтарға анықтамалар    </w:t>
      </w:r>
      <w:r>
        <w:br/>
      </w:r>
      <w:r>
        <w:rPr>
          <w:rFonts w:ascii="Times New Roman"/>
          <w:b w:val="false"/>
          <w:i w:val="false"/>
          <w:color w:val="000000"/>
          <w:sz w:val="28"/>
        </w:rPr>
        <w:t>
беру» мемлекеттік көрсетілетін қызметтің</w:t>
      </w:r>
      <w:r>
        <w:br/>
      </w:r>
      <w:r>
        <w:rPr>
          <w:rFonts w:ascii="Times New Roman"/>
          <w:b w:val="false"/>
          <w:i w:val="false"/>
          <w:color w:val="000000"/>
          <w:sz w:val="28"/>
        </w:rPr>
        <w:t xml:space="preserve">
регламентіне 3-қосымша         </w:t>
      </w:r>
    </w:p>
    <w:bookmarkEnd w:id="268"/>
    <w:bookmarkStart w:name="z377" w:id="269"/>
    <w:p>
      <w:pPr>
        <w:spacing w:after="0"/>
        <w:ind w:left="0"/>
        <w:jc w:val="left"/>
      </w:pPr>
      <w:r>
        <w:rPr>
          <w:rFonts w:ascii="Times New Roman"/>
          <w:b/>
          <w:i w:val="false"/>
          <w:color w:val="000000"/>
        </w:rPr>
        <w:t xml:space="preserve"> 
Портал арқылы мемлекеттік қызмет көрсету кезіндегі функционалды өзара әрекет етудің диаграммасы</w:t>
      </w:r>
    </w:p>
    <w:bookmarkEnd w:id="269"/>
    <w:p>
      <w:pPr>
        <w:spacing w:after="0"/>
        <w:ind w:left="0"/>
        <w:jc w:val="both"/>
      </w:pPr>
      <w:r>
        <w:drawing>
          <wp:inline distT="0" distB="0" distL="0" distR="0">
            <wp:extent cx="10604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0604500" cy="3987800"/>
                    </a:xfrm>
                    <a:prstGeom prst="rect">
                      <a:avLst/>
                    </a:prstGeom>
                  </pic:spPr>
                </pic:pic>
              </a:graphicData>
            </a:graphic>
          </wp:inline>
        </w:drawing>
      </w:r>
    </w:p>
    <w:p>
      <w:pPr>
        <w:spacing w:after="0"/>
        <w:ind w:left="0"/>
        <w:jc w:val="both"/>
      </w:pPr>
      <w:r>
        <w:rPr>
          <w:rFonts w:ascii="Times New Roman"/>
          <w:b w:val="false"/>
          <w:i w:val="false"/>
          <w:color w:val="000000"/>
          <w:sz w:val="28"/>
        </w:rPr>
        <w:t>Ескерту: қысқарған сөздердің толық жазылуы:</w:t>
      </w:r>
      <w:r>
        <w:br/>
      </w:r>
      <w:r>
        <w:rPr>
          <w:rFonts w:ascii="Times New Roman"/>
          <w:b w:val="false"/>
          <w:i w:val="false"/>
          <w:color w:val="000000"/>
          <w:sz w:val="28"/>
        </w:rPr>
        <w:t>
АЖ Порталы-ақпараттық жүйе порталы</w:t>
      </w:r>
      <w:r>
        <w:br/>
      </w:r>
      <w:r>
        <w:rPr>
          <w:rFonts w:ascii="Times New Roman"/>
          <w:b w:val="false"/>
          <w:i w:val="false"/>
          <w:color w:val="000000"/>
          <w:sz w:val="28"/>
        </w:rPr>
        <w:t>
ЭҮШ - электронды үкімет шлюзі</w:t>
      </w:r>
      <w:r>
        <w:br/>
      </w:r>
      <w:r>
        <w:rPr>
          <w:rFonts w:ascii="Times New Roman"/>
          <w:b w:val="false"/>
          <w:i w:val="false"/>
          <w:color w:val="000000"/>
          <w:sz w:val="28"/>
        </w:rPr>
        <w:t>
АЖО - автоматтандырылған жұмыс орны</w:t>
      </w:r>
      <w:r>
        <w:br/>
      </w:r>
      <w:r>
        <w:rPr>
          <w:rFonts w:ascii="Times New Roman"/>
          <w:b w:val="false"/>
          <w:i w:val="false"/>
          <w:color w:val="000000"/>
          <w:sz w:val="28"/>
        </w:rPr>
        <w:t>
ӨЭҮШ-өңірлік электронды үкімет шлюзі</w:t>
      </w:r>
    </w:p>
    <w:bookmarkStart w:name="z489" w:id="270"/>
    <w:p>
      <w:pPr>
        <w:spacing w:after="0"/>
        <w:ind w:left="0"/>
        <w:jc w:val="both"/>
      </w:pPr>
      <w:r>
        <w:rPr>
          <w:rFonts w:ascii="Times New Roman"/>
          <w:b w:val="false"/>
          <w:i w:val="false"/>
          <w:color w:val="000000"/>
          <w:sz w:val="28"/>
        </w:rPr>
        <w:t>
«Жұмыссыз азаматтарға анықтамалар</w:t>
      </w:r>
      <w:r>
        <w:br/>
      </w:r>
      <w:r>
        <w:rPr>
          <w:rFonts w:ascii="Times New Roman"/>
          <w:b w:val="false"/>
          <w:i w:val="false"/>
          <w:color w:val="000000"/>
          <w:sz w:val="28"/>
        </w:rPr>
        <w:t xml:space="preserve">
беру» мемлекеттік көрсетілетін  </w:t>
      </w:r>
      <w:r>
        <w:br/>
      </w:r>
      <w:r>
        <w:rPr>
          <w:rFonts w:ascii="Times New Roman"/>
          <w:b w:val="false"/>
          <w:i w:val="false"/>
          <w:color w:val="000000"/>
          <w:sz w:val="28"/>
        </w:rPr>
        <w:t>
қызметтің регламентіне 4-қосымша</w:t>
      </w:r>
    </w:p>
    <w:bookmarkEnd w:id="270"/>
    <w:bookmarkStart w:name="z490" w:id="271"/>
    <w:p>
      <w:pPr>
        <w:spacing w:after="0"/>
        <w:ind w:left="0"/>
        <w:jc w:val="left"/>
      </w:pPr>
      <w:r>
        <w:rPr>
          <w:rFonts w:ascii="Times New Roman"/>
          <w:b/>
          <w:i w:val="false"/>
          <w:color w:val="000000"/>
        </w:rPr>
        <w:t xml:space="preserve"> 
«Жұмыссыз азаматтарға анықтамалар беру» мемлекеттік көрсетілетін қызмет көрсетудің бизнес-үрдіс анықтамалығы</w:t>
      </w:r>
    </w:p>
    <w:bookmarkEnd w:id="271"/>
    <w:p>
      <w:pPr>
        <w:spacing w:after="0"/>
        <w:ind w:left="0"/>
        <w:jc w:val="both"/>
      </w:pPr>
      <w:r>
        <w:rPr>
          <w:rFonts w:ascii="Times New Roman"/>
          <w:b w:val="false"/>
          <w:i w:val="false"/>
          <w:color w:val="ff0000"/>
          <w:sz w:val="28"/>
        </w:rPr>
        <w:t xml:space="preserve">      Ескерту. Регламент 4-қосымшамен толықтырылды- Ақмола облысы әкімдігінің 05.01.2015 </w:t>
      </w:r>
      <w:r>
        <w:rPr>
          <w:rFonts w:ascii="Times New Roman"/>
          <w:b w:val="false"/>
          <w:i w:val="false"/>
          <w:color w:val="ff0000"/>
          <w:sz w:val="28"/>
        </w:rPr>
        <w:t>№ А-1/1</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47498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4749800" cy="81026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 алушы мен құрылымдық қызметкерлердің арасындағы өзара қарым-қатынасы, халыққа қызмет көрсету орталығы, «электронды үкімет» веб-порталы;</w:t>
      </w:r>
    </w:p>
    <w:p>
      <w:pPr>
        <w:spacing w:after="0"/>
        <w:ind w:left="0"/>
        <w:jc w:val="both"/>
      </w:pPr>
      <w:r>
        <w:drawing>
          <wp:inline distT="0" distB="0" distL="0" distR="0">
            <wp:extent cx="64516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6451600" cy="1765300"/>
                    </a:xfrm>
                    <a:prstGeom prst="rect">
                      <a:avLst/>
                    </a:prstGeom>
                  </pic:spPr>
                </pic:pic>
              </a:graphicData>
            </a:graphic>
          </wp:inline>
        </w:drawing>
      </w:r>
    </w:p>
    <w:bookmarkStart w:name="z491" w:id="272"/>
    <w:p>
      <w:pPr>
        <w:spacing w:after="0"/>
        <w:ind w:left="0"/>
        <w:jc w:val="both"/>
      </w:pPr>
      <w:r>
        <w:rPr>
          <w:rFonts w:ascii="Times New Roman"/>
          <w:b w:val="false"/>
          <w:i w:val="false"/>
          <w:color w:val="000000"/>
          <w:sz w:val="28"/>
        </w:rPr>
        <w:t>
«Жұмыссыз азаматтарға анықтамалар</w:t>
      </w:r>
      <w:r>
        <w:br/>
      </w:r>
      <w:r>
        <w:rPr>
          <w:rFonts w:ascii="Times New Roman"/>
          <w:b w:val="false"/>
          <w:i w:val="false"/>
          <w:color w:val="000000"/>
          <w:sz w:val="28"/>
        </w:rPr>
        <w:t xml:space="preserve">
беру» мемлекеттік көрсетілетін </w:t>
      </w:r>
      <w:r>
        <w:br/>
      </w:r>
      <w:r>
        <w:rPr>
          <w:rFonts w:ascii="Times New Roman"/>
          <w:b w:val="false"/>
          <w:i w:val="false"/>
          <w:color w:val="000000"/>
          <w:sz w:val="28"/>
        </w:rPr>
        <w:t>
қызметтің регламентіне 5-қосымша</w:t>
      </w:r>
    </w:p>
    <w:bookmarkEnd w:id="272"/>
    <w:bookmarkStart w:name="z492" w:id="273"/>
    <w:p>
      <w:pPr>
        <w:spacing w:after="0"/>
        <w:ind w:left="0"/>
        <w:jc w:val="left"/>
      </w:pPr>
      <w:r>
        <w:rPr>
          <w:rFonts w:ascii="Times New Roman"/>
          <w:b/>
          <w:i w:val="false"/>
          <w:color w:val="000000"/>
        </w:rPr>
        <w:t xml:space="preserve"> 
«Жұмыссыз азаматтарға анықтамалар беру» мемлекеттік көрсетілетін қызмет регламенті бизнес-процестерінің анықтамалығы</w:t>
      </w:r>
    </w:p>
    <w:bookmarkEnd w:id="273"/>
    <w:p>
      <w:pPr>
        <w:spacing w:after="0"/>
        <w:ind w:left="0"/>
        <w:jc w:val="both"/>
      </w:pPr>
      <w:r>
        <w:rPr>
          <w:rFonts w:ascii="Times New Roman"/>
          <w:b w:val="false"/>
          <w:i w:val="false"/>
          <w:color w:val="ff0000"/>
          <w:sz w:val="28"/>
        </w:rPr>
        <w:t xml:space="preserve">      Ескерту. Регламент 5-қосымшамен толықтырылды- Ақмола облысы әкімдігінің 05.01.2015 </w:t>
      </w:r>
      <w:r>
        <w:rPr>
          <w:rFonts w:ascii="Times New Roman"/>
          <w:b w:val="false"/>
          <w:i w:val="false"/>
          <w:color w:val="ff0000"/>
          <w:sz w:val="28"/>
        </w:rPr>
        <w:t>№ А-1/1</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55372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5537200" cy="83693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қызмет берушінің құрылымдық бөлімшелерінің (қызметшілерінің), халыққа қызмет көрсету орталығының, «электрондық үкімет» веб-порталының өзара әрекет етуі;</w:t>
      </w:r>
    </w:p>
    <w:p>
      <w:pPr>
        <w:spacing w:after="0"/>
        <w:ind w:left="0"/>
        <w:jc w:val="both"/>
      </w:pPr>
      <w:r>
        <w:drawing>
          <wp:inline distT="0" distB="0" distL="0" distR="0">
            <wp:extent cx="59563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5956300" cy="1574800"/>
                    </a:xfrm>
                    <a:prstGeom prst="rect">
                      <a:avLst/>
                    </a:prstGeom>
                  </pic:spPr>
                </pic:pic>
              </a:graphicData>
            </a:graphic>
          </wp:inline>
        </w:drawing>
      </w:r>
    </w:p>
    <w:bookmarkStart w:name="z493" w:id="274"/>
    <w:p>
      <w:pPr>
        <w:spacing w:after="0"/>
        <w:ind w:left="0"/>
        <w:jc w:val="both"/>
      </w:pPr>
      <w:r>
        <w:rPr>
          <w:rFonts w:ascii="Times New Roman"/>
          <w:b w:val="false"/>
          <w:i w:val="false"/>
          <w:color w:val="000000"/>
          <w:sz w:val="28"/>
        </w:rPr>
        <w:t>
«Жұмыссыз азаматтарға анықтамалар</w:t>
      </w:r>
      <w:r>
        <w:br/>
      </w:r>
      <w:r>
        <w:rPr>
          <w:rFonts w:ascii="Times New Roman"/>
          <w:b w:val="false"/>
          <w:i w:val="false"/>
          <w:color w:val="000000"/>
          <w:sz w:val="28"/>
        </w:rPr>
        <w:t xml:space="preserve">
беру» мемлекеттік көрсетілетін </w:t>
      </w:r>
      <w:r>
        <w:br/>
      </w:r>
      <w:r>
        <w:rPr>
          <w:rFonts w:ascii="Times New Roman"/>
          <w:b w:val="false"/>
          <w:i w:val="false"/>
          <w:color w:val="000000"/>
          <w:sz w:val="28"/>
        </w:rPr>
        <w:t>
қызметтің регламентіне 6-қосымша</w:t>
      </w:r>
    </w:p>
    <w:bookmarkEnd w:id="274"/>
    <w:bookmarkStart w:name="z494" w:id="275"/>
    <w:p>
      <w:pPr>
        <w:spacing w:after="0"/>
        <w:ind w:left="0"/>
        <w:jc w:val="left"/>
      </w:pPr>
      <w:r>
        <w:rPr>
          <w:rFonts w:ascii="Times New Roman"/>
          <w:b/>
          <w:i w:val="false"/>
          <w:color w:val="000000"/>
        </w:rPr>
        <w:t xml:space="preserve"> 
«Жұмыссыз азаматтарға анықтамалар беру» мемлекеттік көрсетілетін қызмет регламенті бизнес-процестерінің анықтамалығы</w:t>
      </w:r>
    </w:p>
    <w:bookmarkEnd w:id="275"/>
    <w:p>
      <w:pPr>
        <w:spacing w:after="0"/>
        <w:ind w:left="0"/>
        <w:jc w:val="both"/>
      </w:pPr>
      <w:r>
        <w:rPr>
          <w:rFonts w:ascii="Times New Roman"/>
          <w:b w:val="false"/>
          <w:i w:val="false"/>
          <w:color w:val="ff0000"/>
          <w:sz w:val="28"/>
        </w:rPr>
        <w:t xml:space="preserve">      Ескерту. Регламент 6-қосымшамен толықтырылды- Ақмола облысы әкімдігінің 05.01.2015 </w:t>
      </w:r>
      <w:r>
        <w:rPr>
          <w:rFonts w:ascii="Times New Roman"/>
          <w:b w:val="false"/>
          <w:i w:val="false"/>
          <w:color w:val="ff0000"/>
          <w:sz w:val="28"/>
        </w:rPr>
        <w:t>№ А-1/1</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88900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8890000" cy="34036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қызмет берушінің құрылымдық бөлімшелерінің (қызметшілерінің), халыққа қызмет көрсету орталығының, «электрондық үкімет» веб-порталының өзара әрекет етуі;</w:t>
      </w:r>
    </w:p>
    <w:p>
      <w:pPr>
        <w:spacing w:after="0"/>
        <w:ind w:left="0"/>
        <w:jc w:val="both"/>
      </w:pPr>
      <w:r>
        <w:drawing>
          <wp:inline distT="0" distB="0" distL="0" distR="0">
            <wp:extent cx="61595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6159500" cy="1866900"/>
                    </a:xfrm>
                    <a:prstGeom prst="rect">
                      <a:avLst/>
                    </a:prstGeom>
                  </pic:spPr>
                </pic:pic>
              </a:graphicData>
            </a:graphic>
          </wp:inline>
        </w:drawing>
      </w:r>
    </w:p>
    <w:bookmarkStart w:name="z378" w:id="276"/>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2014 жылғы 10 сәуірдегі № А-4/130</w:t>
      </w:r>
      <w:r>
        <w:br/>
      </w:r>
      <w:r>
        <w:rPr>
          <w:rFonts w:ascii="Times New Roman"/>
          <w:b w:val="false"/>
          <w:i w:val="false"/>
          <w:color w:val="000000"/>
          <w:sz w:val="28"/>
        </w:rPr>
        <w:t xml:space="preserve">
қаулысымен бекітілді      </w:t>
      </w:r>
    </w:p>
    <w:bookmarkEnd w:id="276"/>
    <w:bookmarkStart w:name="z379" w:id="277"/>
    <w:p>
      <w:pPr>
        <w:spacing w:after="0"/>
        <w:ind w:left="0"/>
        <w:jc w:val="left"/>
      </w:pPr>
      <w:r>
        <w:rPr>
          <w:rFonts w:ascii="Times New Roman"/>
          <w:b/>
          <w:i w:val="false"/>
          <w:color w:val="000000"/>
        </w:rPr>
        <w:t xml:space="preserve"> 
«Мүгедектерді сурдо-тифлотехникалық және міндетті гигиеналық құралдармен қамтамасыз ету үшін оларға құжаттарды ресімдеу» мемлекеттік көрсетілетін қызмет регламенті</w:t>
      </w:r>
    </w:p>
    <w:bookmarkEnd w:id="277"/>
    <w:bookmarkStart w:name="z380" w:id="278"/>
    <w:p>
      <w:pPr>
        <w:spacing w:after="0"/>
        <w:ind w:left="0"/>
        <w:jc w:val="left"/>
      </w:pPr>
      <w:r>
        <w:rPr>
          <w:rFonts w:ascii="Times New Roman"/>
          <w:b/>
          <w:i w:val="false"/>
          <w:color w:val="000000"/>
        </w:rPr>
        <w:t xml:space="preserve"> 
1. Жалпы ережелер</w:t>
      </w:r>
    </w:p>
    <w:bookmarkEnd w:id="278"/>
    <w:bookmarkStart w:name="z381" w:id="279"/>
    <w:p>
      <w:pPr>
        <w:spacing w:after="0"/>
        <w:ind w:left="0"/>
        <w:jc w:val="both"/>
      </w:pPr>
      <w:r>
        <w:rPr>
          <w:rFonts w:ascii="Times New Roman"/>
          <w:b w:val="false"/>
          <w:i w:val="false"/>
          <w:color w:val="000000"/>
          <w:sz w:val="28"/>
        </w:rPr>
        <w:t>
      1. «Мүгедектерді сурдо-тифлотехникалық және міндетті гигиеналық құралдармен қамтамасыз ету үшін оларға құжаттарды ресімдеу» мемлекеттік көрсетілетін қызмет (бұдан әрі – мемлекеттік көрсетілетін қызмет) аудандар және облыстық маңызы бар қалалардың жұмыспен қамту және әлеуметтік бағдарламалар бөлімдерімен көрсетіледі (бұдан әрі – көрсетілетін қызметті беруші).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қағаз.</w:t>
      </w:r>
      <w:r>
        <w:br/>
      </w:r>
      <w:r>
        <w:rPr>
          <w:rFonts w:ascii="Times New Roman"/>
          <w:b w:val="false"/>
          <w:i w:val="false"/>
          <w:color w:val="000000"/>
          <w:sz w:val="28"/>
        </w:rPr>
        <w:t>
</w:t>
      </w:r>
      <w:r>
        <w:rPr>
          <w:rFonts w:ascii="Times New Roman"/>
          <w:b w:val="false"/>
          <w:i w:val="false"/>
          <w:color w:val="000000"/>
          <w:sz w:val="28"/>
        </w:rPr>
        <w:t>
      3. Мүгедектерге сурдо-тифлотехникалық және міндетті гигиеналық құралдар беру мерзімдері көрсетілген құжаттарды ресімдеу туралы хабарлама (бұдан әрі – хабарлама) көрсетілетін мемлекеттік қызметтің нәтижесі болып табылады.</w:t>
      </w:r>
    </w:p>
    <w:bookmarkEnd w:id="279"/>
    <w:bookmarkStart w:name="z384" w:id="28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280"/>
    <w:bookmarkStart w:name="z385" w:id="281"/>
    <w:p>
      <w:pPr>
        <w:spacing w:after="0"/>
        <w:ind w:left="0"/>
        <w:jc w:val="both"/>
      </w:pPr>
      <w:r>
        <w:rPr>
          <w:rFonts w:ascii="Times New Roman"/>
          <w:b w:val="false"/>
          <w:i w:val="false"/>
          <w:color w:val="000000"/>
          <w:sz w:val="28"/>
        </w:rPr>
        <w:t>
      4. Мемлекеттік қызметті алу үшін көрсетілетін қызметті алушы Қазақстан Республикасы Үкіметінің 2014 жылғы 11 наурыздағы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«Мүгедектерді сурдо-тифлотехникалық және міндетті гигиеналық құралдармен қамтамасыз ету үшін оларға құжаттарды ресімдеу»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кеңсесі құжаттарды қабылдауды және тіркеуді іске асырады – 15 минут. Нәтижесі – тиісті құжаттарды қабылдағандығы туралы қолхат;</w:t>
      </w:r>
      <w:r>
        <w:br/>
      </w:r>
      <w:r>
        <w:rPr>
          <w:rFonts w:ascii="Times New Roman"/>
          <w:b w:val="false"/>
          <w:i w:val="false"/>
          <w:color w:val="000000"/>
          <w:sz w:val="28"/>
        </w:rPr>
        <w:t>
      2) көрсетілетін қызметті берушінің басшылығы құжаттармен танысады – 15 минут. Нәтижесі - орындау үшін жауапты орындаушыны белгілеу;</w:t>
      </w:r>
      <w:r>
        <w:br/>
      </w:r>
      <w:r>
        <w:rPr>
          <w:rFonts w:ascii="Times New Roman"/>
          <w:b w:val="false"/>
          <w:i w:val="false"/>
          <w:color w:val="000000"/>
          <w:sz w:val="28"/>
        </w:rPr>
        <w:t>
      3) көрсетілетін қызметті берушінің жауапты орындаушысы құжаттардың толықтығын тексереді – 9 жұмыс күні. Нәтижесі – хабарламаны дайындау;</w:t>
      </w:r>
      <w:r>
        <w:br/>
      </w:r>
      <w:r>
        <w:rPr>
          <w:rFonts w:ascii="Times New Roman"/>
          <w:b w:val="false"/>
          <w:i w:val="false"/>
          <w:color w:val="000000"/>
          <w:sz w:val="28"/>
        </w:rPr>
        <w:t>
      4) көрсетілетін қызметті берушінің басшылығы құжаттармен танысады – 15 минут. Нәтижесі – хабарламаға қол қою;</w:t>
      </w:r>
      <w:r>
        <w:br/>
      </w:r>
      <w:r>
        <w:rPr>
          <w:rFonts w:ascii="Times New Roman"/>
          <w:b w:val="false"/>
          <w:i w:val="false"/>
          <w:color w:val="000000"/>
          <w:sz w:val="28"/>
        </w:rPr>
        <w:t>
      5) көрсетілетін қызметті берушінің кеңсесі көрсетілетін қызметті алушыға хабарламаны береді – 15 минут. Нәтижесі – көрсетілетін қызметті алушының мемлекеттік қызмет көрсету жөніндегі журналға қол қоюы.</w:t>
      </w:r>
    </w:p>
    <w:bookmarkEnd w:id="281"/>
    <w:bookmarkStart w:name="z387" w:id="28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82"/>
    <w:bookmarkStart w:name="z388" w:id="283"/>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 (іс-қимылдар) кезеңділігінің сипаттамасы:</w:t>
      </w:r>
      <w:r>
        <w:br/>
      </w:r>
      <w:r>
        <w:rPr>
          <w:rFonts w:ascii="Times New Roman"/>
          <w:b w:val="false"/>
          <w:i w:val="false"/>
          <w:color w:val="000000"/>
          <w:sz w:val="28"/>
        </w:rPr>
        <w:t>
      1) уәкілетті органның кеңсесі бұрыштама қою үшін басшылыққа құжаттарды жолдайды - 15 минут;</w:t>
      </w:r>
      <w:r>
        <w:br/>
      </w:r>
      <w:r>
        <w:rPr>
          <w:rFonts w:ascii="Times New Roman"/>
          <w:b w:val="false"/>
          <w:i w:val="false"/>
          <w:color w:val="000000"/>
          <w:sz w:val="28"/>
        </w:rPr>
        <w:t>
      2) көрсетілетін қызметті берушінің басшылығы бұрыштама қояды, құжаттарды жауапты орындаушыға жібереді - 15 минут;</w:t>
      </w:r>
      <w:r>
        <w:br/>
      </w:r>
      <w:r>
        <w:rPr>
          <w:rFonts w:ascii="Times New Roman"/>
          <w:b w:val="false"/>
          <w:i w:val="false"/>
          <w:color w:val="000000"/>
          <w:sz w:val="28"/>
        </w:rPr>
        <w:t>
      3) көрсетілетін қызметті берушінің жауапты орындаушысы құжаттарды материалдарымен қоса басшылыққа жолдайды – 9 жұмыс күні;</w:t>
      </w:r>
      <w:r>
        <w:br/>
      </w:r>
      <w:r>
        <w:rPr>
          <w:rFonts w:ascii="Times New Roman"/>
          <w:b w:val="false"/>
          <w:i w:val="false"/>
          <w:color w:val="000000"/>
          <w:sz w:val="28"/>
        </w:rPr>
        <w:t>
      4) көрсетілетін қызметті берушінің басшылығы хабарламаға қол қояды – 15 минут;</w:t>
      </w:r>
      <w:r>
        <w:br/>
      </w:r>
      <w:r>
        <w:rPr>
          <w:rFonts w:ascii="Times New Roman"/>
          <w:b w:val="false"/>
          <w:i w:val="false"/>
          <w:color w:val="000000"/>
          <w:sz w:val="28"/>
        </w:rPr>
        <w:t>
      5) уәкілетті органның кеңсесі хабарламаны береді – 15 минут.</w:t>
      </w:r>
      <w:r>
        <w:br/>
      </w:r>
      <w:r>
        <w:rPr>
          <w:rFonts w:ascii="Times New Roman"/>
          <w:b w:val="false"/>
          <w:i w:val="false"/>
          <w:color w:val="000000"/>
          <w:sz w:val="28"/>
        </w:rPr>
        <w:t>
</w:t>
      </w:r>
      <w:r>
        <w:rPr>
          <w:rFonts w:ascii="Times New Roman"/>
          <w:b w:val="false"/>
          <w:i w:val="false"/>
          <w:color w:val="000000"/>
          <w:sz w:val="28"/>
        </w:rPr>
        <w:t>
      8. Рәсім (іс-қимыл) кезеңділігінің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облысы әкімдігінің 05.01.2015 </w:t>
      </w:r>
      <w:r>
        <w:rPr>
          <w:rFonts w:ascii="Times New Roman"/>
          <w:b w:val="false"/>
          <w:i w:val="false"/>
          <w:color w:val="000000"/>
          <w:sz w:val="28"/>
        </w:rPr>
        <w:t>№ А-1/1</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процесінде көрсетілетін қызметті берушінің құрылымдық бөлімшелерінің (қызметшілерінің) өзара әрекет етуінің, рәсімдері (әрекеттері) кезеңділігінің толық сиппатамасы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 бизнес-процессінің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6-қосымшамен толықтырылды - Ақмола облысы әкімдігінің 05.01.2015 </w:t>
      </w:r>
      <w:r>
        <w:rPr>
          <w:rFonts w:ascii="Times New Roman"/>
          <w:b w:val="false"/>
          <w:i w:val="false"/>
          <w:color w:val="000000"/>
          <w:sz w:val="28"/>
        </w:rPr>
        <w:t>№ А-1/1</w:t>
      </w:r>
      <w:r>
        <w:rPr>
          <w:rFonts w:ascii="Times New Roman"/>
          <w:b w:val="false"/>
          <w:i w:val="false"/>
          <w:color w:val="ff0000"/>
          <w:sz w:val="28"/>
        </w:rPr>
        <w:t xml:space="preserve"> (ресми жарияланған күнінен бастап қолданысқа енгізіледі) қаулысымен.</w:t>
      </w:r>
    </w:p>
    <w:bookmarkEnd w:id="283"/>
    <w:bookmarkStart w:name="z391" w:id="284"/>
    <w:p>
      <w:pPr>
        <w:spacing w:after="0"/>
        <w:ind w:left="0"/>
        <w:jc w:val="both"/>
      </w:pPr>
      <w:r>
        <w:rPr>
          <w:rFonts w:ascii="Times New Roman"/>
          <w:b w:val="false"/>
          <w:i w:val="false"/>
          <w:color w:val="000000"/>
          <w:sz w:val="28"/>
        </w:rPr>
        <w:t xml:space="preserve">
«Мүгедектерді сурдо-тифлотехникалық </w:t>
      </w:r>
      <w:r>
        <w:br/>
      </w:r>
      <w:r>
        <w:rPr>
          <w:rFonts w:ascii="Times New Roman"/>
          <w:b w:val="false"/>
          <w:i w:val="false"/>
          <w:color w:val="000000"/>
          <w:sz w:val="28"/>
        </w:rPr>
        <w:t xml:space="preserve">
және міндетті гигиеналық құралдармен </w:t>
      </w:r>
      <w:r>
        <w:br/>
      </w:r>
      <w:r>
        <w:rPr>
          <w:rFonts w:ascii="Times New Roman"/>
          <w:b w:val="false"/>
          <w:i w:val="false"/>
          <w:color w:val="000000"/>
          <w:sz w:val="28"/>
        </w:rPr>
        <w:t>
қамтамасыз ету үшін оларға құжаттарды</w:t>
      </w:r>
      <w:r>
        <w:br/>
      </w:r>
      <w:r>
        <w:rPr>
          <w:rFonts w:ascii="Times New Roman"/>
          <w:b w:val="false"/>
          <w:i w:val="false"/>
          <w:color w:val="000000"/>
          <w:sz w:val="28"/>
        </w:rPr>
        <w:t xml:space="preserve">
ресімдеу» мемлекеттік көрсетілетін  </w:t>
      </w:r>
      <w:r>
        <w:br/>
      </w:r>
      <w:r>
        <w:rPr>
          <w:rFonts w:ascii="Times New Roman"/>
          <w:b w:val="false"/>
          <w:i w:val="false"/>
          <w:color w:val="000000"/>
          <w:sz w:val="28"/>
        </w:rPr>
        <w:t xml:space="preserve">
қызметтің регламентіне 1-қосымша   </w:t>
      </w:r>
    </w:p>
    <w:bookmarkEnd w:id="284"/>
    <w:bookmarkStart w:name="z392" w:id="285"/>
    <w:p>
      <w:pPr>
        <w:spacing w:after="0"/>
        <w:ind w:left="0"/>
        <w:jc w:val="left"/>
      </w:pPr>
      <w:r>
        <w:rPr>
          <w:rFonts w:ascii="Times New Roman"/>
          <w:b/>
          <w:i w:val="false"/>
          <w:color w:val="000000"/>
        </w:rPr>
        <w:t xml:space="preserve"> 
Кезектілік сипаттамасының және ҚФБ әкімшілік әрекеттерінің өзара әрекет етуінің блок-схемасы</w:t>
      </w:r>
    </w:p>
    <w:bookmarkEnd w:id="285"/>
    <w:p>
      <w:pPr>
        <w:spacing w:after="0"/>
        <w:ind w:left="0"/>
        <w:jc w:val="both"/>
      </w:pPr>
      <w:r>
        <w:rPr>
          <w:rFonts w:ascii="Times New Roman"/>
          <w:b w:val="false"/>
          <w:i w:val="false"/>
          <w:color w:val="ff0000"/>
          <w:sz w:val="28"/>
        </w:rPr>
        <w:t xml:space="preserve">      Ескерту. 1-қосымша жаңа редакцияда - Ақмола облысы әкімдігінің 05.01.2015 </w:t>
      </w:r>
      <w:r>
        <w:rPr>
          <w:rFonts w:ascii="Times New Roman"/>
          <w:b w:val="false"/>
          <w:i w:val="false"/>
          <w:color w:val="ff0000"/>
          <w:sz w:val="28"/>
        </w:rPr>
        <w:t>№ А-1/1</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81153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8115300" cy="5613400"/>
                    </a:xfrm>
                    <a:prstGeom prst="rect">
                      <a:avLst/>
                    </a:prstGeom>
                  </pic:spPr>
                </pic:pic>
              </a:graphicData>
            </a:graphic>
          </wp:inline>
        </w:drawing>
      </w:r>
    </w:p>
    <w:p>
      <w:pPr>
        <w:spacing w:after="0"/>
        <w:ind w:left="0"/>
        <w:jc w:val="both"/>
      </w:pPr>
      <w:r>
        <w:rPr>
          <w:rFonts w:ascii="Times New Roman"/>
          <w:b w:val="false"/>
          <w:i w:val="false"/>
          <w:color w:val="000000"/>
          <w:sz w:val="28"/>
        </w:rPr>
        <w:t>Ескерту: қысқарған сөздердің толық жазылуы:</w:t>
      </w:r>
      <w:r>
        <w:br/>
      </w:r>
      <w:r>
        <w:rPr>
          <w:rFonts w:ascii="Times New Roman"/>
          <w:b w:val="false"/>
          <w:i w:val="false"/>
          <w:color w:val="000000"/>
          <w:sz w:val="28"/>
        </w:rPr>
        <w:t>
ҚФБ – құрылымдық-функционалдық бірлік</w:t>
      </w:r>
    </w:p>
    <w:bookmarkStart w:name="z496" w:id="286"/>
    <w:p>
      <w:pPr>
        <w:spacing w:after="0"/>
        <w:ind w:left="0"/>
        <w:jc w:val="both"/>
      </w:pPr>
      <w:r>
        <w:rPr>
          <w:rFonts w:ascii="Times New Roman"/>
          <w:b w:val="false"/>
          <w:i w:val="false"/>
          <w:color w:val="000000"/>
          <w:sz w:val="28"/>
        </w:rPr>
        <w:t xml:space="preserve">
«Мүгедектерді сурдо-тифлотехникалық </w:t>
      </w:r>
      <w:r>
        <w:br/>
      </w:r>
      <w:r>
        <w:rPr>
          <w:rFonts w:ascii="Times New Roman"/>
          <w:b w:val="false"/>
          <w:i w:val="false"/>
          <w:color w:val="000000"/>
          <w:sz w:val="28"/>
        </w:rPr>
        <w:t>
және міндетті гигиеналық құралдармен</w:t>
      </w:r>
      <w:r>
        <w:br/>
      </w:r>
      <w:r>
        <w:rPr>
          <w:rFonts w:ascii="Times New Roman"/>
          <w:b w:val="false"/>
          <w:i w:val="false"/>
          <w:color w:val="000000"/>
          <w:sz w:val="28"/>
        </w:rPr>
        <w:t>
қамтамасыз ету үшін оларға құжаттарды</w:t>
      </w:r>
      <w:r>
        <w:br/>
      </w:r>
      <w:r>
        <w:rPr>
          <w:rFonts w:ascii="Times New Roman"/>
          <w:b w:val="false"/>
          <w:i w:val="false"/>
          <w:color w:val="000000"/>
          <w:sz w:val="28"/>
        </w:rPr>
        <w:t xml:space="preserve">
ресімдеу» мемлекеттік көрсетілетін  </w:t>
      </w:r>
      <w:r>
        <w:br/>
      </w:r>
      <w:r>
        <w:rPr>
          <w:rFonts w:ascii="Times New Roman"/>
          <w:b w:val="false"/>
          <w:i w:val="false"/>
          <w:color w:val="000000"/>
          <w:sz w:val="28"/>
        </w:rPr>
        <w:t xml:space="preserve">
қызметтің регламентіне 2-қосымша  </w:t>
      </w:r>
    </w:p>
    <w:bookmarkEnd w:id="286"/>
    <w:bookmarkStart w:name="z497" w:id="287"/>
    <w:p>
      <w:pPr>
        <w:spacing w:after="0"/>
        <w:ind w:left="0"/>
        <w:jc w:val="left"/>
      </w:pPr>
      <w:r>
        <w:rPr>
          <w:rFonts w:ascii="Times New Roman"/>
          <w:b/>
          <w:i w:val="false"/>
          <w:color w:val="000000"/>
        </w:rPr>
        <w:t xml:space="preserve"> 
«Мүгедектерді сурдо-тифлотехникалық және міндетті гигиеналық құралдармен қамтамасыз ету үшін оларға құжаттарды ресімдеу» мемлекеттік көрсетілетін қызмет көрсетудің бизнес-үрдіс анықтамалығы</w:t>
      </w:r>
    </w:p>
    <w:bookmarkEnd w:id="287"/>
    <w:p>
      <w:pPr>
        <w:spacing w:after="0"/>
        <w:ind w:left="0"/>
        <w:jc w:val="both"/>
      </w:pPr>
      <w:r>
        <w:rPr>
          <w:rFonts w:ascii="Times New Roman"/>
          <w:b w:val="false"/>
          <w:i w:val="false"/>
          <w:color w:val="ff0000"/>
          <w:sz w:val="28"/>
        </w:rPr>
        <w:t xml:space="preserve">      Ескерту. Регламент 2-қосымшамен толықтырылды - Ақмола облысы әкімдігінің 05.01.2015 </w:t>
      </w:r>
      <w:r>
        <w:rPr>
          <w:rFonts w:ascii="Times New Roman"/>
          <w:b w:val="false"/>
          <w:i w:val="false"/>
          <w:color w:val="ff0000"/>
          <w:sz w:val="28"/>
        </w:rPr>
        <w:t>№ А-1/1</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84328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8432800" cy="81661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 алушы мен құрылымдық қызметкерлердің арасындағы өзара қарым-қатынасы, халыққа қызмет көрсету орталығы, «электронды үкімет» веб-порталы;</w:t>
      </w:r>
    </w:p>
    <w:p>
      <w:pPr>
        <w:spacing w:after="0"/>
        <w:ind w:left="0"/>
        <w:jc w:val="both"/>
      </w:pPr>
      <w:r>
        <w:drawing>
          <wp:inline distT="0" distB="0" distL="0" distR="0">
            <wp:extent cx="65913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6591300" cy="1689100"/>
                    </a:xfrm>
                    <a:prstGeom prst="rect">
                      <a:avLst/>
                    </a:prstGeom>
                  </pic:spPr>
                </pic:pic>
              </a:graphicData>
            </a:graphic>
          </wp:inline>
        </w:drawing>
      </w:r>
    </w:p>
    <w:bookmarkStart w:name="z393" w:id="288"/>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2014 жылғы 10 сәуірдегі № А-4/130</w:t>
      </w:r>
      <w:r>
        <w:br/>
      </w:r>
      <w:r>
        <w:rPr>
          <w:rFonts w:ascii="Times New Roman"/>
          <w:b w:val="false"/>
          <w:i w:val="false"/>
          <w:color w:val="000000"/>
          <w:sz w:val="28"/>
        </w:rPr>
        <w:t xml:space="preserve">
қаулысымен бекітілді      </w:t>
      </w:r>
    </w:p>
    <w:bookmarkEnd w:id="288"/>
    <w:bookmarkStart w:name="z394" w:id="289"/>
    <w:p>
      <w:pPr>
        <w:spacing w:after="0"/>
        <w:ind w:left="0"/>
        <w:jc w:val="left"/>
      </w:pPr>
      <w:r>
        <w:rPr>
          <w:rFonts w:ascii="Times New Roman"/>
          <w:b/>
          <w:i w:val="false"/>
          <w:color w:val="000000"/>
        </w:rPr>
        <w:t xml:space="preserve">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регламенті</w:t>
      </w:r>
    </w:p>
    <w:bookmarkEnd w:id="289"/>
    <w:bookmarkStart w:name="z395" w:id="290"/>
    <w:p>
      <w:pPr>
        <w:spacing w:after="0"/>
        <w:ind w:left="0"/>
        <w:jc w:val="left"/>
      </w:pPr>
      <w:r>
        <w:rPr>
          <w:rFonts w:ascii="Times New Roman"/>
          <w:b/>
          <w:i w:val="false"/>
          <w:color w:val="000000"/>
        </w:rPr>
        <w:t xml:space="preserve"> 
1. Жалпы ережелер</w:t>
      </w:r>
    </w:p>
    <w:bookmarkEnd w:id="290"/>
    <w:bookmarkStart w:name="z396" w:id="291"/>
    <w:p>
      <w:pPr>
        <w:spacing w:after="0"/>
        <w:ind w:left="0"/>
        <w:jc w:val="both"/>
      </w:pPr>
      <w:r>
        <w:rPr>
          <w:rFonts w:ascii="Times New Roman"/>
          <w:b w:val="false"/>
          <w:i w:val="false"/>
          <w:color w:val="000000"/>
          <w:sz w:val="28"/>
        </w:rPr>
        <w:t>
      1.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(бұдан әрі – мемлекеттік көрсетілетін қызмет) аудандардың және облыстық маңызы бар қалалардың жұмыспен қамту және әлеуметтік бағдарламалар бөлімдерімен (бұданәрі – көрсетілетін қызметті беруші)көрсетіледі.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ХҚКО);</w:t>
      </w:r>
      <w:r>
        <w:br/>
      </w:r>
      <w:r>
        <w:rPr>
          <w:rFonts w:ascii="Times New Roman"/>
          <w:b w:val="false"/>
          <w:i w:val="false"/>
          <w:color w:val="000000"/>
          <w:sz w:val="28"/>
        </w:rPr>
        <w:t>
      3) тұрғылықты жері бойынша көрсетілетін қызметті беруші болмаған жағдайда, кент, ауыл, ауылдық округ әкімі (бұдан әрі – ауылдық округ әкімі) арқылы жүзеге асырылады.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қағаз.</w:t>
      </w:r>
      <w:r>
        <w:br/>
      </w:r>
      <w:r>
        <w:rPr>
          <w:rFonts w:ascii="Times New Roman"/>
          <w:b w:val="false"/>
          <w:i w:val="false"/>
          <w:color w:val="000000"/>
          <w:sz w:val="28"/>
        </w:rPr>
        <w:t>
</w:t>
      </w:r>
      <w:r>
        <w:rPr>
          <w:rFonts w:ascii="Times New Roman"/>
          <w:b w:val="false"/>
          <w:i w:val="false"/>
          <w:color w:val="000000"/>
          <w:sz w:val="28"/>
        </w:rPr>
        <w:t>
      3. Мемлекеттік қызметі көрсету нәтижесі: әлеуметтік көмек тағайындау туралы хабарлама.</w:t>
      </w:r>
    </w:p>
    <w:bookmarkEnd w:id="291"/>
    <w:bookmarkStart w:name="z399" w:id="29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292"/>
    <w:bookmarkStart w:name="z400" w:id="293"/>
    <w:p>
      <w:pPr>
        <w:spacing w:after="0"/>
        <w:ind w:left="0"/>
        <w:jc w:val="both"/>
      </w:pPr>
      <w:r>
        <w:rPr>
          <w:rFonts w:ascii="Times New Roman"/>
          <w:b w:val="false"/>
          <w:i w:val="false"/>
          <w:color w:val="000000"/>
          <w:sz w:val="28"/>
        </w:rPr>
        <w:t>
      4. Мемлекеттік қызметті алу үшін көрсетілетін қызметті алушы Қазақстан Республикасы Үкіметінің 2014 жылғы 11 наурыздағы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стандартының(бұдан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кеңсесі немесе ауылдық округ әкімі құжаттарды қабылдауды және тіркеуді іске асырады – 15 минут. Нәтижесі – көрсетілетін қызметті алушыға қолхат беру;</w:t>
      </w:r>
      <w:r>
        <w:br/>
      </w:r>
      <w:r>
        <w:rPr>
          <w:rFonts w:ascii="Times New Roman"/>
          <w:b w:val="false"/>
          <w:i w:val="false"/>
          <w:color w:val="000000"/>
          <w:sz w:val="28"/>
        </w:rPr>
        <w:t>
      2) көрсетілетін қызметті берушінің басшылығы немесе ауылдық округ әкімі құжаттармен танысады – 15 минут. Нәтижесі - жауапты орындаушыны белгілеу;</w:t>
      </w:r>
      <w:r>
        <w:br/>
      </w:r>
      <w:r>
        <w:rPr>
          <w:rFonts w:ascii="Times New Roman"/>
          <w:b w:val="false"/>
          <w:i w:val="false"/>
          <w:color w:val="000000"/>
          <w:sz w:val="28"/>
        </w:rPr>
        <w:t>
      3) ауылдық округ әкімі құжаттарды қарайды – 1 жұмыс күні. Нәтижесі - көрсетілетін қызметті берушіге құжаттарды жіберу;</w:t>
      </w:r>
      <w:r>
        <w:br/>
      </w:r>
      <w:r>
        <w:rPr>
          <w:rFonts w:ascii="Times New Roman"/>
          <w:b w:val="false"/>
          <w:i w:val="false"/>
          <w:color w:val="000000"/>
          <w:sz w:val="28"/>
        </w:rPr>
        <w:t>
      4) көрсетілетін қызметті берушінің жауапты орындаушысы құжаттардың толықтығын тексереді – 8 жұмыс күні. Нәтижесі – әлеуметтік көмек тағайындау туралы хабарламаны дайындау;</w:t>
      </w:r>
      <w:r>
        <w:br/>
      </w:r>
      <w:r>
        <w:rPr>
          <w:rFonts w:ascii="Times New Roman"/>
          <w:b w:val="false"/>
          <w:i w:val="false"/>
          <w:color w:val="000000"/>
          <w:sz w:val="28"/>
        </w:rPr>
        <w:t>
      5) көрсетілетін қызметті берушінің басшылығы ұсынылған құжаттармен танысады – 15 минут. Нәтижесі - әлеуметтік көмек тағайындауға қол қою;</w:t>
      </w:r>
      <w:r>
        <w:br/>
      </w:r>
      <w:r>
        <w:rPr>
          <w:rFonts w:ascii="Times New Roman"/>
          <w:b w:val="false"/>
          <w:i w:val="false"/>
          <w:color w:val="000000"/>
          <w:sz w:val="28"/>
        </w:rPr>
        <w:t>
      6) көрсетілетін қызметті берушінің кеңсесі көрсетілетін қызметті алушыға мемлекеттік қызметті тағайындау туралы хабаралманы береді немесе ауылдық округ әкіміне жібереді – 15 минут. Нәтижесі – көрсетілетін қызметті алушының мемлекеттік қызмет көрсету жөніндегі журналға қол қоюы;</w:t>
      </w:r>
      <w:r>
        <w:br/>
      </w:r>
      <w:r>
        <w:rPr>
          <w:rFonts w:ascii="Times New Roman"/>
          <w:b w:val="false"/>
          <w:i w:val="false"/>
          <w:color w:val="000000"/>
          <w:sz w:val="28"/>
        </w:rPr>
        <w:t>
      7) ауылдық округ әкімі көрсетілетін қызметті алушыға әлеуметтік көмек тағайындау туралы хабарлама береді – 15 минут. Нәтижесі - көрсетілетін қызметті алушының мемлекеттік қызмет көрсету жөніндегі журналға қол қоюы.</w:t>
      </w:r>
    </w:p>
    <w:bookmarkEnd w:id="293"/>
    <w:bookmarkStart w:name="z402" w:id="29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94"/>
    <w:bookmarkStart w:name="z403" w:id="295"/>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басшылығы;</w:t>
      </w:r>
      <w:r>
        <w:br/>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 (іс-қимылдар) кезеңділігінің сипаттамасы:</w:t>
      </w:r>
      <w:r>
        <w:br/>
      </w:r>
      <w:r>
        <w:rPr>
          <w:rFonts w:ascii="Times New Roman"/>
          <w:b w:val="false"/>
          <w:i w:val="false"/>
          <w:color w:val="000000"/>
          <w:sz w:val="28"/>
        </w:rPr>
        <w:t>
      1) көрсетілетін қызметті берушінің кеңсесі бұрыштама қою үшін басшылыққа құжаттарды жолдайды - 15 минут;</w:t>
      </w:r>
      <w:r>
        <w:br/>
      </w:r>
      <w:r>
        <w:rPr>
          <w:rFonts w:ascii="Times New Roman"/>
          <w:b w:val="false"/>
          <w:i w:val="false"/>
          <w:color w:val="000000"/>
          <w:sz w:val="28"/>
        </w:rPr>
        <w:t>
      2) көрсетілетін қызметті берушінің басшылығы бұрыштама қояды, құжаттарды жауапты орындаушыға жібереді - 15 минут;</w:t>
      </w:r>
      <w:r>
        <w:br/>
      </w:r>
      <w:r>
        <w:rPr>
          <w:rFonts w:ascii="Times New Roman"/>
          <w:b w:val="false"/>
          <w:i w:val="false"/>
          <w:color w:val="000000"/>
          <w:sz w:val="28"/>
        </w:rPr>
        <w:t>
      3) көрсетілетін қызметті берушінің жауапты орындаушысы құжаттардың толықтығын тексереді, әлеуметтік көмек тағайындау туралы хабарлама дайындайды және басшылықа жолдайды - 8 жұмыс күн;</w:t>
      </w:r>
      <w:r>
        <w:br/>
      </w:r>
      <w:r>
        <w:rPr>
          <w:rFonts w:ascii="Times New Roman"/>
          <w:b w:val="false"/>
          <w:i w:val="false"/>
          <w:color w:val="000000"/>
          <w:sz w:val="28"/>
        </w:rPr>
        <w:t>
      4) көрсетілетін қызметті берушінің басшылығы әлеуметтік көмек тағайындау туралы хабарламаға қол қояды – 15 минут;</w:t>
      </w:r>
      <w:r>
        <w:br/>
      </w:r>
      <w:r>
        <w:rPr>
          <w:rFonts w:ascii="Times New Roman"/>
          <w:b w:val="false"/>
          <w:i w:val="false"/>
          <w:color w:val="000000"/>
          <w:sz w:val="28"/>
        </w:rPr>
        <w:t>
      5) көрсетілетін қызметті берушінің кеңсесі көрсетілген мемлекеттік қызметтің немесе Халыққа қызмет көрсету орталығының қызметкеріне нәтижесін береді немесе ауылдық округ әкіміне мемлекеттік қызметті тағайындау туралы хабарламаны жібереді - 15 минут.</w:t>
      </w:r>
      <w:r>
        <w:br/>
      </w:r>
      <w:r>
        <w:rPr>
          <w:rFonts w:ascii="Times New Roman"/>
          <w:b w:val="false"/>
          <w:i w:val="false"/>
          <w:color w:val="000000"/>
          <w:sz w:val="28"/>
        </w:rPr>
        <w:t>
</w:t>
      </w:r>
      <w:r>
        <w:rPr>
          <w:rFonts w:ascii="Times New Roman"/>
          <w:b w:val="false"/>
          <w:i w:val="false"/>
          <w:color w:val="000000"/>
          <w:sz w:val="28"/>
        </w:rPr>
        <w:t>
      8. Рәсімдер (іс-қимылдар) кезеңділігінің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p>
    <w:bookmarkEnd w:id="295"/>
    <w:bookmarkStart w:name="z406" w:id="296"/>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 мен өзара іс-қимыл тәртібін, сондай-ақ мемлекеттік қызмет көрсету процесінде ақпараттық жүйелерді пайдалану тәртібін сипаттау</w:t>
      </w:r>
    </w:p>
    <w:bookmarkEnd w:id="296"/>
    <w:bookmarkStart w:name="z407" w:id="297"/>
    <w:p>
      <w:pPr>
        <w:spacing w:after="0"/>
        <w:ind w:left="0"/>
        <w:jc w:val="both"/>
      </w:pPr>
      <w:r>
        <w:rPr>
          <w:rFonts w:ascii="Times New Roman"/>
          <w:b w:val="false"/>
          <w:i w:val="false"/>
          <w:color w:val="000000"/>
          <w:sz w:val="28"/>
        </w:rPr>
        <w:t>
      9. Мемлекеттік қызметті алу үшін көрсетілетін қызметті алушы Орталыққа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r>
        <w:br/>
      </w:r>
      <w:r>
        <w:rPr>
          <w:rFonts w:ascii="Times New Roman"/>
          <w:b w:val="false"/>
          <w:i w:val="false"/>
          <w:color w:val="000000"/>
          <w:sz w:val="28"/>
        </w:rPr>
        <w:t>
      Мемлекеттік электрондық ақпараттық ресурстары болып табылатын көрсетілетін қызметті алушының тұлғасын растайтын мәліметтерді көрсетілетін қызметті беруші электронды-цифрлық қол қойылған электронды құжаттар нысанында орталықтардың ақпараттық жүйесі арқылы тиісті мемлекеттік ақпараттық жүйеден алады.</w:t>
      </w:r>
      <w:r>
        <w:br/>
      </w:r>
      <w:r>
        <w:rPr>
          <w:rFonts w:ascii="Times New Roman"/>
          <w:b w:val="false"/>
          <w:i w:val="false"/>
          <w:color w:val="000000"/>
          <w:sz w:val="28"/>
        </w:rPr>
        <w:t>
      Орталықтың қызметшісі құжаттардың түпнұсқаларын мемлекеттік органдардың мемлекеттік ақпараттық жүйелерінен ұсынылған мәліметтерімен салыстырып тексереді, сонан кейін түпнұсқаларды көрсетілетін қызмет алушыға қайтарады.</w:t>
      </w:r>
      <w:r>
        <w:br/>
      </w:r>
      <w:r>
        <w:rPr>
          <w:rFonts w:ascii="Times New Roman"/>
          <w:b w:val="false"/>
          <w:i w:val="false"/>
          <w:color w:val="000000"/>
          <w:sz w:val="28"/>
        </w:rPr>
        <w:t>
</w:t>
      </w:r>
      <w:r>
        <w:rPr>
          <w:rFonts w:ascii="Times New Roman"/>
          <w:b w:val="false"/>
          <w:i w:val="false"/>
          <w:color w:val="000000"/>
          <w:sz w:val="28"/>
        </w:rPr>
        <w:t>
      10. Барлық қажетті құжаттарды тапсырғаннан кейін көрсетілетін қызметті алушыға тиісті құжаттарды қабылдағандығы туралы қолхат беріледі:</w:t>
      </w:r>
      <w:r>
        <w:br/>
      </w:r>
      <w:r>
        <w:rPr>
          <w:rFonts w:ascii="Times New Roman"/>
          <w:b w:val="false"/>
          <w:i w:val="false"/>
          <w:color w:val="000000"/>
          <w:sz w:val="28"/>
        </w:rPr>
        <w:t>
      төмендегілерді көрсету арқылы, тиісті құжаттарды қабылдағаны туралы қолхат:</w:t>
      </w:r>
      <w:r>
        <w:br/>
      </w:r>
      <w:r>
        <w:rPr>
          <w:rFonts w:ascii="Times New Roman"/>
          <w:b w:val="false"/>
          <w:i w:val="false"/>
          <w:color w:val="000000"/>
          <w:sz w:val="28"/>
        </w:rPr>
        <w:t>
      өтінішті қабылдаған күні мен нөмірі;</w:t>
      </w:r>
      <w:r>
        <w:br/>
      </w:r>
      <w:r>
        <w:rPr>
          <w:rFonts w:ascii="Times New Roman"/>
          <w:b w:val="false"/>
          <w:i w:val="false"/>
          <w:color w:val="000000"/>
          <w:sz w:val="28"/>
        </w:rPr>
        <w:t>
      сұратылып отырған мемлекеттік көрсетілетін қызметтің түрі;</w:t>
      </w:r>
      <w:r>
        <w:br/>
      </w:r>
      <w:r>
        <w:rPr>
          <w:rFonts w:ascii="Times New Roman"/>
          <w:b w:val="false"/>
          <w:i w:val="false"/>
          <w:color w:val="000000"/>
          <w:sz w:val="28"/>
        </w:rPr>
        <w:t>
      қоса ұсылынған құжаттардың саны мен атауы; құжаттың берілген мерзімі, уақыты мен орны; құжаттарды ресімдеуге қабылдаған Орталық қызметкерінің тегі, аты, әкесінің аты;</w:t>
      </w:r>
      <w:r>
        <w:br/>
      </w:r>
      <w:r>
        <w:rPr>
          <w:rFonts w:ascii="Times New Roman"/>
          <w:b w:val="false"/>
          <w:i w:val="false"/>
          <w:color w:val="000000"/>
          <w:sz w:val="28"/>
        </w:rPr>
        <w:t>
      көрсетілетін қызметті алушының тегі, аты,әкесінің аты, уәкілетті өкілінің тегі, аты,әкесінің аты және байланыс телефондары.</w:t>
      </w:r>
      <w:r>
        <w:br/>
      </w:r>
      <w:r>
        <w:rPr>
          <w:rFonts w:ascii="Times New Roman"/>
          <w:b w:val="false"/>
          <w:i w:val="false"/>
          <w:color w:val="000000"/>
          <w:sz w:val="28"/>
        </w:rPr>
        <w:t>
</w:t>
      </w:r>
      <w:r>
        <w:rPr>
          <w:rFonts w:ascii="Times New Roman"/>
          <w:b w:val="false"/>
          <w:i w:val="false"/>
          <w:color w:val="000000"/>
          <w:sz w:val="28"/>
        </w:rPr>
        <w:t>
      11. Мемлекеттік қызмет көрсету мақсатында көрсетілетін қызметті берушіге сұраныс жіберіледі.</w:t>
      </w:r>
      <w:r>
        <w:br/>
      </w:r>
      <w:r>
        <w:rPr>
          <w:rFonts w:ascii="Times New Roman"/>
          <w:b w:val="false"/>
          <w:i w:val="false"/>
          <w:color w:val="000000"/>
          <w:sz w:val="28"/>
        </w:rPr>
        <w:t>
</w:t>
      </w:r>
      <w:r>
        <w:rPr>
          <w:rFonts w:ascii="Times New Roman"/>
          <w:b w:val="false"/>
          <w:i w:val="false"/>
          <w:color w:val="000000"/>
          <w:sz w:val="28"/>
        </w:rPr>
        <w:t>
      12. Мемлекеттік қызмет көрсету нәтижесін беру (немесе бермеу туралы хабарлама) «терезе» арқылы жеке өзі орталыққа өтініш білдірген кезде іске асырылады.</w:t>
      </w:r>
      <w:r>
        <w:br/>
      </w:r>
      <w:r>
        <w:rPr>
          <w:rFonts w:ascii="Times New Roman"/>
          <w:b w:val="false"/>
          <w:i w:val="false"/>
          <w:color w:val="000000"/>
          <w:sz w:val="28"/>
        </w:rPr>
        <w:t>
</w:t>
      </w:r>
      <w:r>
        <w:rPr>
          <w:rFonts w:ascii="Times New Roman"/>
          <w:b w:val="false"/>
          <w:i w:val="false"/>
          <w:color w:val="000000"/>
          <w:sz w:val="28"/>
        </w:rPr>
        <w:t>
      13. Егер де, көрсетілетін қызметті алушы құжаттарды алу үшін орталыққа уақытында өтініш білдірмеген болса, онда орталық құжаттардың сақтауын 1 ай қамтамасыз етеді. Құжаттарды қабылдаудан бас тартқан жағдайда, Орталық қызметкері мемлекеттік көрсетілетін қызметті алушыға жетіспейтін құжаттарды көрсету арқылы қолхат береді.</w:t>
      </w:r>
      <w:r>
        <w:br/>
      </w:r>
      <w:r>
        <w:rPr>
          <w:rFonts w:ascii="Times New Roman"/>
          <w:b w:val="false"/>
          <w:i w:val="false"/>
          <w:color w:val="000000"/>
          <w:sz w:val="28"/>
        </w:rPr>
        <w:t>
</w:t>
      </w:r>
      <w:r>
        <w:rPr>
          <w:rFonts w:ascii="Times New Roman"/>
          <w:b w:val="false"/>
          <w:i w:val="false"/>
          <w:color w:val="000000"/>
          <w:sz w:val="28"/>
        </w:rPr>
        <w:t>
      14. Бас тартылған жағдайда, Орталық қызметкері көрсетілетін қызметті алушыға 1 күн ішінде хабарлайды және мемлекеттік мекеменің бас тарту себебі туралы жазбаша негіздемені береді.</w:t>
      </w:r>
      <w:r>
        <w:br/>
      </w:r>
      <w:r>
        <w:rPr>
          <w:rFonts w:ascii="Times New Roman"/>
          <w:b w:val="false"/>
          <w:i w:val="false"/>
          <w:color w:val="000000"/>
          <w:sz w:val="28"/>
        </w:rPr>
        <w:t>
</w:t>
      </w:r>
      <w:r>
        <w:rPr>
          <w:rFonts w:ascii="Times New Roman"/>
          <w:b w:val="false"/>
          <w:i w:val="false"/>
          <w:color w:val="000000"/>
          <w:sz w:val="28"/>
        </w:rPr>
        <w:t>
      15. Қызмет алушының қағаз тізілімің толық ұсынылған кезде, мемлекеттік қызметті Стандарттың </w:t>
      </w:r>
      <w:r>
        <w:rPr>
          <w:rFonts w:ascii="Times New Roman"/>
          <w:b w:val="false"/>
          <w:i w:val="false"/>
          <w:color w:val="000000"/>
          <w:sz w:val="28"/>
        </w:rPr>
        <w:t>9 тармағының</w:t>
      </w:r>
      <w:r>
        <w:rPr>
          <w:rFonts w:ascii="Times New Roman"/>
          <w:b w:val="false"/>
          <w:i w:val="false"/>
          <w:color w:val="000000"/>
          <w:sz w:val="28"/>
        </w:rPr>
        <w:t>, ХҚКО-ның қызметкерлерімен құжаттардың қабылдамауы жайында қолхат беріледі.</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көрсетуге тартылған ақпараттық жүйелердің функционалдық өзара әрекет етуі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17.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халыққа қызмет көрсету орталығымен өзара іс-қимыл тәртібінің осы регламенттің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17-тармақпен толықтырылды - Ақмола облысы әкімдігінің 05.01.2015 </w:t>
      </w:r>
      <w:r>
        <w:rPr>
          <w:rFonts w:ascii="Times New Roman"/>
          <w:b w:val="false"/>
          <w:i w:val="false"/>
          <w:color w:val="000000"/>
          <w:sz w:val="28"/>
        </w:rPr>
        <w:t>№ А-1/1</w:t>
      </w:r>
      <w:r>
        <w:rPr>
          <w:rFonts w:ascii="Times New Roman"/>
          <w:b w:val="false"/>
          <w:i w:val="false"/>
          <w:color w:val="ff0000"/>
          <w:sz w:val="28"/>
        </w:rPr>
        <w:t xml:space="preserve"> (ресми жарияланған күнінен бастап қолданысқа енгізіледі) қаулысымен.</w:t>
      </w:r>
    </w:p>
    <w:bookmarkEnd w:id="297"/>
    <w:bookmarkStart w:name="z415" w:id="298"/>
    <w:p>
      <w:pPr>
        <w:spacing w:after="0"/>
        <w:ind w:left="0"/>
        <w:jc w:val="both"/>
      </w:pPr>
      <w:r>
        <w:rPr>
          <w:rFonts w:ascii="Times New Roman"/>
          <w:b w:val="false"/>
          <w:i w:val="false"/>
          <w:color w:val="000000"/>
          <w:sz w:val="28"/>
        </w:rPr>
        <w:t xml:space="preserve">
«Ауылдық елді мекендерде тұратын  </w:t>
      </w:r>
      <w:r>
        <w:br/>
      </w:r>
      <w:r>
        <w:rPr>
          <w:rFonts w:ascii="Times New Roman"/>
          <w:b w:val="false"/>
          <w:i w:val="false"/>
          <w:color w:val="000000"/>
          <w:sz w:val="28"/>
        </w:rPr>
        <w:t>
және жұмыс істейтін әлеуметтік сала</w:t>
      </w:r>
      <w:r>
        <w:br/>
      </w:r>
      <w:r>
        <w:rPr>
          <w:rFonts w:ascii="Times New Roman"/>
          <w:b w:val="false"/>
          <w:i w:val="false"/>
          <w:color w:val="000000"/>
          <w:sz w:val="28"/>
        </w:rPr>
        <w:t xml:space="preserve">
мамандарына отын сатып алу бойынша </w:t>
      </w:r>
      <w:r>
        <w:br/>
      </w:r>
      <w:r>
        <w:rPr>
          <w:rFonts w:ascii="Times New Roman"/>
          <w:b w:val="false"/>
          <w:i w:val="false"/>
          <w:color w:val="000000"/>
          <w:sz w:val="28"/>
        </w:rPr>
        <w:t xml:space="preserve">
әлеуметтік көмек тағайындау»    </w:t>
      </w:r>
      <w:r>
        <w:br/>
      </w:r>
      <w:r>
        <w:rPr>
          <w:rFonts w:ascii="Times New Roman"/>
          <w:b w:val="false"/>
          <w:i w:val="false"/>
          <w:color w:val="000000"/>
          <w:sz w:val="28"/>
        </w:rPr>
        <w:t xml:space="preserve">
мемлекеттік көрсетілетін қызметтің </w:t>
      </w:r>
      <w:r>
        <w:br/>
      </w:r>
      <w:r>
        <w:rPr>
          <w:rFonts w:ascii="Times New Roman"/>
          <w:b w:val="false"/>
          <w:i w:val="false"/>
          <w:color w:val="000000"/>
          <w:sz w:val="28"/>
        </w:rPr>
        <w:t xml:space="preserve">
регламентіне 1-қосымша       </w:t>
      </w:r>
    </w:p>
    <w:bookmarkEnd w:id="298"/>
    <w:bookmarkStart w:name="z416" w:id="299"/>
    <w:p>
      <w:pPr>
        <w:spacing w:after="0"/>
        <w:ind w:left="0"/>
        <w:jc w:val="left"/>
      </w:pPr>
      <w:r>
        <w:rPr>
          <w:rFonts w:ascii="Times New Roman"/>
          <w:b/>
          <w:i w:val="false"/>
          <w:color w:val="000000"/>
        </w:rPr>
        <w:t xml:space="preserve"> 
Рәсімдер (іс-қимылдар) кезеңділігінің сипаттамасы</w:t>
      </w:r>
    </w:p>
    <w:bookmarkEnd w:id="299"/>
    <w:p>
      <w:pPr>
        <w:spacing w:after="0"/>
        <w:ind w:left="0"/>
        <w:jc w:val="both"/>
      </w:pPr>
      <w:r>
        <w:drawing>
          <wp:inline distT="0" distB="0" distL="0" distR="0">
            <wp:extent cx="70358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035800" cy="6451600"/>
                    </a:xfrm>
                    <a:prstGeom prst="rect">
                      <a:avLst/>
                    </a:prstGeom>
                  </pic:spPr>
                </pic:pic>
              </a:graphicData>
            </a:graphic>
          </wp:inline>
        </w:drawing>
      </w:r>
    </w:p>
    <w:p>
      <w:pPr>
        <w:spacing w:after="0"/>
        <w:ind w:left="0"/>
        <w:jc w:val="both"/>
      </w:pPr>
      <w:r>
        <w:rPr>
          <w:rFonts w:ascii="Times New Roman"/>
          <w:b w:val="false"/>
          <w:i w:val="false"/>
          <w:color w:val="000000"/>
          <w:sz w:val="28"/>
        </w:rPr>
        <w:t>Ескерту: ҚФБ-құрылымдық-функционалдық бірлік</w:t>
      </w:r>
      <w:r>
        <w:br/>
      </w:r>
      <w:r>
        <w:rPr>
          <w:rFonts w:ascii="Times New Roman"/>
          <w:b w:val="false"/>
          <w:i w:val="false"/>
          <w:color w:val="000000"/>
          <w:sz w:val="28"/>
        </w:rPr>
        <w:t>
қысқартылған сөзді таратып көрсету.</w:t>
      </w:r>
    </w:p>
    <w:bookmarkStart w:name="z417" w:id="300"/>
    <w:p>
      <w:pPr>
        <w:spacing w:after="0"/>
        <w:ind w:left="0"/>
        <w:jc w:val="both"/>
      </w:pPr>
      <w:r>
        <w:rPr>
          <w:rFonts w:ascii="Times New Roman"/>
          <w:b w:val="false"/>
          <w:i w:val="false"/>
          <w:color w:val="000000"/>
          <w:sz w:val="28"/>
        </w:rPr>
        <w:t xml:space="preserve">
Ауылдық елді мекендерде тұратын  </w:t>
      </w:r>
      <w:r>
        <w:br/>
      </w:r>
      <w:r>
        <w:rPr>
          <w:rFonts w:ascii="Times New Roman"/>
          <w:b w:val="false"/>
          <w:i w:val="false"/>
          <w:color w:val="000000"/>
          <w:sz w:val="28"/>
        </w:rPr>
        <w:t>
және жұмыс істейтін әлеуметтік сала</w:t>
      </w:r>
      <w:r>
        <w:br/>
      </w:r>
      <w:r>
        <w:rPr>
          <w:rFonts w:ascii="Times New Roman"/>
          <w:b w:val="false"/>
          <w:i w:val="false"/>
          <w:color w:val="000000"/>
          <w:sz w:val="28"/>
        </w:rPr>
        <w:t xml:space="preserve">
мамандарына отын сатып алу бойынша </w:t>
      </w:r>
      <w:r>
        <w:br/>
      </w:r>
      <w:r>
        <w:rPr>
          <w:rFonts w:ascii="Times New Roman"/>
          <w:b w:val="false"/>
          <w:i w:val="false"/>
          <w:color w:val="000000"/>
          <w:sz w:val="28"/>
        </w:rPr>
        <w:t xml:space="preserve">
әлеуметтік көмек тағайындау»    </w:t>
      </w:r>
      <w:r>
        <w:br/>
      </w:r>
      <w:r>
        <w:rPr>
          <w:rFonts w:ascii="Times New Roman"/>
          <w:b w:val="false"/>
          <w:i w:val="false"/>
          <w:color w:val="000000"/>
          <w:sz w:val="28"/>
        </w:rPr>
        <w:t xml:space="preserve">
мемлекеттік көрсетілетін қызметтің </w:t>
      </w:r>
      <w:r>
        <w:br/>
      </w:r>
      <w:r>
        <w:rPr>
          <w:rFonts w:ascii="Times New Roman"/>
          <w:b w:val="false"/>
          <w:i w:val="false"/>
          <w:color w:val="000000"/>
          <w:sz w:val="28"/>
        </w:rPr>
        <w:t xml:space="preserve">
регламентіне 2-қосымша      </w:t>
      </w:r>
    </w:p>
    <w:bookmarkEnd w:id="300"/>
    <w:bookmarkStart w:name="z418" w:id="301"/>
    <w:p>
      <w:pPr>
        <w:spacing w:after="0"/>
        <w:ind w:left="0"/>
        <w:jc w:val="left"/>
      </w:pPr>
      <w:r>
        <w:rPr>
          <w:rFonts w:ascii="Times New Roman"/>
          <w:b/>
          <w:i w:val="false"/>
          <w:color w:val="000000"/>
        </w:rPr>
        <w:t xml:space="preserve"> 
Рәсімдер (іс-қимылдар) кезеңділігінің сипаттамасы</w:t>
      </w:r>
    </w:p>
    <w:bookmarkEnd w:id="301"/>
    <w:p>
      <w:pPr>
        <w:spacing w:after="0"/>
        <w:ind w:left="0"/>
        <w:jc w:val="both"/>
      </w:pPr>
      <w:r>
        <w:drawing>
          <wp:inline distT="0" distB="0" distL="0" distR="0">
            <wp:extent cx="67564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6756400" cy="6464300"/>
                    </a:xfrm>
                    <a:prstGeom prst="rect">
                      <a:avLst/>
                    </a:prstGeom>
                  </pic:spPr>
                </pic:pic>
              </a:graphicData>
            </a:graphic>
          </wp:inline>
        </w:drawing>
      </w:r>
    </w:p>
    <w:p>
      <w:pPr>
        <w:spacing w:after="0"/>
        <w:ind w:left="0"/>
        <w:jc w:val="both"/>
      </w:pPr>
      <w:r>
        <w:rPr>
          <w:rFonts w:ascii="Times New Roman"/>
          <w:b w:val="false"/>
          <w:i w:val="false"/>
          <w:color w:val="000000"/>
          <w:sz w:val="28"/>
        </w:rPr>
        <w:t>Ескерту: ҚФБ-құрылымдық-функционалдық бірлік</w:t>
      </w:r>
      <w:r>
        <w:br/>
      </w:r>
      <w:r>
        <w:rPr>
          <w:rFonts w:ascii="Times New Roman"/>
          <w:b w:val="false"/>
          <w:i w:val="false"/>
          <w:color w:val="000000"/>
          <w:sz w:val="28"/>
        </w:rPr>
        <w:t>
қысқартылған сөзді таратып көрсету.</w:t>
      </w:r>
    </w:p>
    <w:bookmarkStart w:name="z499" w:id="302"/>
    <w:p>
      <w:pPr>
        <w:spacing w:after="0"/>
        <w:ind w:left="0"/>
        <w:jc w:val="both"/>
      </w:pPr>
      <w:r>
        <w:rPr>
          <w:rFonts w:ascii="Times New Roman"/>
          <w:b w:val="false"/>
          <w:i w:val="false"/>
          <w:color w:val="000000"/>
          <w:sz w:val="28"/>
        </w:rPr>
        <w:t xml:space="preserve">
«Ауылдық елді мекендерде тұратын </w:t>
      </w:r>
      <w:r>
        <w:br/>
      </w:r>
      <w:r>
        <w:rPr>
          <w:rFonts w:ascii="Times New Roman"/>
          <w:b w:val="false"/>
          <w:i w:val="false"/>
          <w:color w:val="000000"/>
          <w:sz w:val="28"/>
        </w:rPr>
        <w:t>
және жұмыс істейтін әлеуметтік сала</w:t>
      </w:r>
      <w:r>
        <w:br/>
      </w:r>
      <w:r>
        <w:rPr>
          <w:rFonts w:ascii="Times New Roman"/>
          <w:b w:val="false"/>
          <w:i w:val="false"/>
          <w:color w:val="000000"/>
          <w:sz w:val="28"/>
        </w:rPr>
        <w:t xml:space="preserve">
мамандарына отын сатып алу бойынша </w:t>
      </w:r>
      <w:r>
        <w:br/>
      </w:r>
      <w:r>
        <w:rPr>
          <w:rFonts w:ascii="Times New Roman"/>
          <w:b w:val="false"/>
          <w:i w:val="false"/>
          <w:color w:val="000000"/>
          <w:sz w:val="28"/>
        </w:rPr>
        <w:t xml:space="preserve">
әлеуметтік көмек тағайындау»    </w:t>
      </w:r>
      <w:r>
        <w:br/>
      </w:r>
      <w:r>
        <w:rPr>
          <w:rFonts w:ascii="Times New Roman"/>
          <w:b w:val="false"/>
          <w:i w:val="false"/>
          <w:color w:val="000000"/>
          <w:sz w:val="28"/>
        </w:rPr>
        <w:t>
мемлекеттік көрсетілетін қызметтің</w:t>
      </w:r>
      <w:r>
        <w:br/>
      </w:r>
      <w:r>
        <w:rPr>
          <w:rFonts w:ascii="Times New Roman"/>
          <w:b w:val="false"/>
          <w:i w:val="false"/>
          <w:color w:val="000000"/>
          <w:sz w:val="28"/>
        </w:rPr>
        <w:t xml:space="preserve">
регламентіне 3-қосымша       </w:t>
      </w:r>
    </w:p>
    <w:bookmarkEnd w:id="302"/>
    <w:bookmarkStart w:name="z500" w:id="303"/>
    <w:p>
      <w:pPr>
        <w:spacing w:after="0"/>
        <w:ind w:left="0"/>
        <w:jc w:val="left"/>
      </w:pPr>
      <w:r>
        <w:rPr>
          <w:rFonts w:ascii="Times New Roman"/>
          <w:b/>
          <w:i w:val="false"/>
          <w:color w:val="000000"/>
        </w:rPr>
        <w:t xml:space="preserve">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көрсетудің бизнес-үрдіс анықтамалығы</w:t>
      </w:r>
    </w:p>
    <w:bookmarkEnd w:id="303"/>
    <w:p>
      <w:pPr>
        <w:spacing w:after="0"/>
        <w:ind w:left="0"/>
        <w:jc w:val="both"/>
      </w:pPr>
      <w:r>
        <w:rPr>
          <w:rFonts w:ascii="Times New Roman"/>
          <w:b w:val="false"/>
          <w:i w:val="false"/>
          <w:color w:val="ff0000"/>
          <w:sz w:val="28"/>
        </w:rPr>
        <w:t xml:space="preserve">      Ескерту. Регламент 3-қосымшамен толықтырылды - Ақмола облысы әкімдігінің 05.01.2015 </w:t>
      </w:r>
      <w:r>
        <w:rPr>
          <w:rFonts w:ascii="Times New Roman"/>
          <w:b w:val="false"/>
          <w:i w:val="false"/>
          <w:color w:val="ff0000"/>
          <w:sz w:val="28"/>
        </w:rPr>
        <w:t>№ А-1/1</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79756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975600" cy="77343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 алушы мен құрылымдық қызметкерлердің арасындағы өзара қарым-қатынасы, халыққа қызмет көрсету орталығы, «электронды үкімет» веб-порталы;</w:t>
      </w:r>
    </w:p>
    <w:p>
      <w:pPr>
        <w:spacing w:after="0"/>
        <w:ind w:left="0"/>
        <w:jc w:val="both"/>
      </w:pPr>
      <w:r>
        <w:drawing>
          <wp:inline distT="0" distB="0" distL="0" distR="0">
            <wp:extent cx="58928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5892800" cy="1752600"/>
                    </a:xfrm>
                    <a:prstGeom prst="rect">
                      <a:avLst/>
                    </a:prstGeom>
                  </pic:spPr>
                </pic:pic>
              </a:graphicData>
            </a:graphic>
          </wp:inline>
        </w:drawing>
      </w:r>
    </w:p>
    <w:bookmarkStart w:name="z501" w:id="304"/>
    <w:p>
      <w:pPr>
        <w:spacing w:after="0"/>
        <w:ind w:left="0"/>
        <w:jc w:val="both"/>
      </w:pPr>
      <w:r>
        <w:rPr>
          <w:rFonts w:ascii="Times New Roman"/>
          <w:b w:val="false"/>
          <w:i w:val="false"/>
          <w:color w:val="000000"/>
          <w:sz w:val="28"/>
        </w:rPr>
        <w:t xml:space="preserve">
«Ауылдық елді мекендерде тұратын  </w:t>
      </w:r>
      <w:r>
        <w:br/>
      </w:r>
      <w:r>
        <w:rPr>
          <w:rFonts w:ascii="Times New Roman"/>
          <w:b w:val="false"/>
          <w:i w:val="false"/>
          <w:color w:val="000000"/>
          <w:sz w:val="28"/>
        </w:rPr>
        <w:t>
және жұмыс істейтін әлеуметтік сала</w:t>
      </w:r>
      <w:r>
        <w:br/>
      </w:r>
      <w:r>
        <w:rPr>
          <w:rFonts w:ascii="Times New Roman"/>
          <w:b w:val="false"/>
          <w:i w:val="false"/>
          <w:color w:val="000000"/>
          <w:sz w:val="28"/>
        </w:rPr>
        <w:t xml:space="preserve">
мамандарына отын сатып алу бойынша </w:t>
      </w:r>
      <w:r>
        <w:br/>
      </w:r>
      <w:r>
        <w:rPr>
          <w:rFonts w:ascii="Times New Roman"/>
          <w:b w:val="false"/>
          <w:i w:val="false"/>
          <w:color w:val="000000"/>
          <w:sz w:val="28"/>
        </w:rPr>
        <w:t xml:space="preserve">
әлеуметтік көмек тағайындау»    </w:t>
      </w:r>
      <w:r>
        <w:br/>
      </w:r>
      <w:r>
        <w:rPr>
          <w:rFonts w:ascii="Times New Roman"/>
          <w:b w:val="false"/>
          <w:i w:val="false"/>
          <w:color w:val="000000"/>
          <w:sz w:val="28"/>
        </w:rPr>
        <w:t>
мемлекеттік көрсетілетін қызметтің</w:t>
      </w:r>
      <w:r>
        <w:br/>
      </w:r>
      <w:r>
        <w:rPr>
          <w:rFonts w:ascii="Times New Roman"/>
          <w:b w:val="false"/>
          <w:i w:val="false"/>
          <w:color w:val="000000"/>
          <w:sz w:val="28"/>
        </w:rPr>
        <w:t xml:space="preserve">
регламентіне 4-қосымша      </w:t>
      </w:r>
    </w:p>
    <w:bookmarkEnd w:id="304"/>
    <w:bookmarkStart w:name="z502" w:id="305"/>
    <w:p>
      <w:pPr>
        <w:spacing w:after="0"/>
        <w:ind w:left="0"/>
        <w:jc w:val="left"/>
      </w:pPr>
      <w:r>
        <w:rPr>
          <w:rFonts w:ascii="Times New Roman"/>
          <w:b/>
          <w:i w:val="false"/>
          <w:color w:val="000000"/>
        </w:rPr>
        <w:t xml:space="preserve">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көрсетудің бизнес-үрдіс анықтамалығы</w:t>
      </w:r>
    </w:p>
    <w:bookmarkEnd w:id="305"/>
    <w:p>
      <w:pPr>
        <w:spacing w:after="0"/>
        <w:ind w:left="0"/>
        <w:jc w:val="both"/>
      </w:pPr>
      <w:r>
        <w:rPr>
          <w:rFonts w:ascii="Times New Roman"/>
          <w:b w:val="false"/>
          <w:i w:val="false"/>
          <w:color w:val="ff0000"/>
          <w:sz w:val="28"/>
        </w:rPr>
        <w:t xml:space="preserve">      Ескерту. Регламент 4-қосымшамен толықтырылды - Ақмола облысы әкімдігінің 05.01.2015 </w:t>
      </w:r>
      <w:r>
        <w:rPr>
          <w:rFonts w:ascii="Times New Roman"/>
          <w:b w:val="false"/>
          <w:i w:val="false"/>
          <w:color w:val="ff0000"/>
          <w:sz w:val="28"/>
        </w:rPr>
        <w:t>№ А-1/1</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81280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8128000" cy="70231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 алушы мен құрылымдық қызметкерлердің арасындағы өзара қарым-қатынасы, халыққа қызмет көрсету орталығы, «электронды үкімет» веб-порталы;</w:t>
      </w:r>
    </w:p>
    <w:p>
      <w:pPr>
        <w:spacing w:after="0"/>
        <w:ind w:left="0"/>
        <w:jc w:val="both"/>
      </w:pPr>
      <w:r>
        <w:drawing>
          <wp:inline distT="0" distB="0" distL="0" distR="0">
            <wp:extent cx="59563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5956300" cy="1574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header.xml" Type="http://schemas.openxmlformats.org/officeDocument/2006/relationships/header" Id="rId10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