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ea3b" w14:textId="ad4e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қызметтер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тамыздағы № 102-1258 қаулысы. Астана қаласының Әділет департаментінде 2014 жылғы 5 қыркүйекте № 835 болып тіркелді. Күші жойылды - Астана қаласы әкімдігінің 2015 жылғы 8 желтоқсандағы № 102-2252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08.12.2015 </w:t>
      </w:r>
      <w:r>
        <w:rPr>
          <w:rFonts w:ascii="Times New Roman"/>
          <w:b w:val="false"/>
          <w:i w:val="false"/>
          <w:color w:val="ff0000"/>
          <w:sz w:val="28"/>
        </w:rPr>
        <w:t>№ 102-2252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 осы қаулының әділет органдарында мемлекеттік тіркелуін, кейіннен ресми және мерзімді баспа басылымдарында жариялануын, сонымен қатар Қазақстан Республикасының Үкіметі белгілейтін интернет-ресурста және Астана қаласы әкімдігінің интернет-ресурсында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p>
    <w:bookmarkEnd w:id="9"/>
    <w:bookmarkStart w:name="z11" w:id="10"/>
    <w:p>
      <w:pPr>
        <w:spacing w:after="0"/>
        <w:ind w:left="0"/>
        <w:jc w:val="both"/>
      </w:pPr>
      <w:r>
        <w:rPr>
          <w:rFonts w:ascii="Times New Roman"/>
          <w:b w:val="false"/>
          <w:i w:val="false"/>
          <w:color w:val="000000"/>
          <w:sz w:val="28"/>
        </w:rPr>
        <w:t xml:space="preserve">
      4. Осы қаулы алғашқы ресми жарияланған күннен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Хорошун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w:t>
      </w:r>
      <w:r>
        <w:br/>
      </w:r>
      <w:r>
        <w:rPr>
          <w:rFonts w:ascii="Times New Roman"/>
          <w:b/>
          <w:i w:val="false"/>
          <w:color w:val="000000"/>
        </w:rPr>
        <w:t>бар тiркемелердi қоса алғанда, олардың тiркемелерiнің,</w:t>
      </w:r>
      <w:r>
        <w:br/>
      </w:r>
      <w:r>
        <w:rPr>
          <w:rFonts w:ascii="Times New Roman"/>
          <w:b/>
          <w:i w:val="false"/>
          <w:color w:val="000000"/>
        </w:rPr>
        <w:t>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w:t>
      </w:r>
      <w:r>
        <w:br/>
      </w:r>
      <w:r>
        <w:rPr>
          <w:rFonts w:ascii="Times New Roman"/>
          <w:b/>
          <w:i w:val="false"/>
          <w:color w:val="000000"/>
        </w:rPr>
        <w:t>мүмкіндігі жоғары арнайы машиналардың кепілін тіркеу және</w:t>
      </w:r>
      <w:r>
        <w:br/>
      </w:r>
      <w:r>
        <w:rPr>
          <w:rFonts w:ascii="Times New Roman"/>
          <w:b/>
          <w:i w:val="false"/>
          <w:color w:val="000000"/>
        </w:rPr>
        <w:t>мемлекеттік тіркеу туралы куәлік беру" мемлекеттік қызмет</w:t>
      </w:r>
      <w:r>
        <w:br/>
      </w:r>
      <w:r>
        <w:rPr>
          <w:rFonts w:ascii="Times New Roman"/>
          <w:b/>
          <w:i w:val="false"/>
          <w:color w:val="000000"/>
        </w:rPr>
        <w:t>көрсету регламенті</w:t>
      </w:r>
      <w:r>
        <w:br/>
      </w:r>
      <w:r>
        <w:rPr>
          <w:rFonts w:ascii="Times New Roman"/>
          <w:b/>
          <w:i w:val="false"/>
          <w:color w:val="000000"/>
        </w:rPr>
        <w:t>1. Жалпы ережелері</w:t>
      </w:r>
    </w:p>
    <w:bookmarkEnd w:id="11"/>
    <w:bookmarkStart w:name="z15" w:id="12"/>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қызметті көрсетуші)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 кепіліне (көшірмесі) мемлекеттік тіркеу туралы куәлік"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
    <w:bookmarkStart w:name="z16" w:id="13"/>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3"/>
    <w:bookmarkStart w:name="z17" w:id="14"/>
    <w:p>
      <w:pPr>
        <w:spacing w:after="0"/>
        <w:ind w:left="0"/>
        <w:jc w:val="both"/>
      </w:pPr>
      <w:r>
        <w:rPr>
          <w:rFonts w:ascii="Times New Roman"/>
          <w:b w:val="false"/>
          <w:i w:val="false"/>
          <w:color w:val="000000"/>
          <w:sz w:val="28"/>
        </w:rPr>
        <w:t>
      3. Мемлекеттік көрсетілетін қызметтің нәтижесі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қағаз нысанда беру болып табылады.</w:t>
      </w:r>
    </w:p>
    <w:bookmarkEnd w:id="14"/>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18" w:id="15"/>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15"/>
    <w:bookmarkStart w:name="z19" w:id="16"/>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16"/>
    <w:bookmarkStart w:name="z20"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17"/>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4-рәсім: бөлімнің жауапты маманы құжаттардың толықтығын тексеріп, тракторларды және олардың базасында жасалған өздігінен жүретін шассилермен механизмдерді, монтаждалған арнайы жабдығы бар тiркемелердi қоса алғанда, олардың тiркемелерiн,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 кепіліне (көшірмесі) мемлекеттік тіркеу туралы куәлік жазып береді. Осы рәсімді жүзеге асыру үшін берілген ең ұзақ уақыт – 2 (екі) жұмыс күні.</w:t>
      </w:r>
    </w:p>
    <w:bookmarkStart w:name="z21" w:id="18"/>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сипаттау</w:t>
      </w:r>
    </w:p>
    <w:bookmarkEnd w:id="18"/>
    <w:bookmarkStart w:name="z22" w:id="19"/>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19"/>
    <w:p>
      <w:pPr>
        <w:spacing w:after="0"/>
        <w:ind w:left="0"/>
        <w:jc w:val="both"/>
      </w:pPr>
      <w:r>
        <w:rPr>
          <w:rFonts w:ascii="Times New Roman"/>
          <w:b w:val="false"/>
          <w:i w:val="false"/>
          <w:color w:val="000000"/>
          <w:sz w:val="28"/>
        </w:rPr>
        <w:t xml:space="preserve">
      1) қызмет көрсетушінің кеңсесі; </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bookmarkStart w:name="z23" w:id="20"/>
    <w:p>
      <w:pPr>
        <w:spacing w:after="0"/>
        <w:ind w:left="0"/>
        <w:jc w:val="both"/>
      </w:pPr>
      <w:r>
        <w:rPr>
          <w:rFonts w:ascii="Times New Roman"/>
          <w:b w:val="false"/>
          <w:i w:val="false"/>
          <w:color w:val="000000"/>
          <w:sz w:val="28"/>
        </w:rPr>
        <w:t xml:space="preserve">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2-қосымша </w:t>
      </w:r>
      <w:r>
        <w:rPr>
          <w:rFonts w:ascii="Times New Roman"/>
          <w:b w:val="false"/>
          <w:i w:val="false"/>
          <w:color w:val="000000"/>
          <w:sz w:val="28"/>
        </w:rPr>
        <w:t>блок–сызбасында</w:t>
      </w:r>
      <w:r>
        <w:rPr>
          <w:rFonts w:ascii="Times New Roman"/>
          <w:b w:val="false"/>
          <w:i w:val="false"/>
          <w:color w:val="000000"/>
          <w:sz w:val="28"/>
        </w:rPr>
        <w:t xml:space="preserve"> көрсетілген:</w:t>
      </w:r>
    </w:p>
    <w:bookmarkEnd w:id="20"/>
    <w:p>
      <w:pPr>
        <w:spacing w:after="0"/>
        <w:ind w:left="0"/>
        <w:jc w:val="both"/>
      </w:pPr>
      <w:r>
        <w:rPr>
          <w:rFonts w:ascii="Times New Roman"/>
          <w:b w:val="false"/>
          <w:i w:val="false"/>
          <w:color w:val="000000"/>
          <w:sz w:val="28"/>
        </w:rPr>
        <w:t>
      1) қызмет көрсетушінің кеңсесі өтінішті 30 (отыз) минут ішінде тіркейді, одан кейін құжаттарды басқарма басшысына (орынбасарына) береді;</w:t>
      </w:r>
    </w:p>
    <w:p>
      <w:pPr>
        <w:spacing w:after="0"/>
        <w:ind w:left="0"/>
        <w:jc w:val="both"/>
      </w:pPr>
      <w:r>
        <w:rPr>
          <w:rFonts w:ascii="Times New Roman"/>
          <w:b w:val="false"/>
          <w:i w:val="false"/>
          <w:color w:val="000000"/>
          <w:sz w:val="28"/>
        </w:rPr>
        <w:t xml:space="preserve">
      2) қызмет көрсетушінің басшысы құжаттарды бөлім басшысына 30 (отыз) минут ішінде тапсырады; </w:t>
      </w:r>
    </w:p>
    <w:p>
      <w:pPr>
        <w:spacing w:after="0"/>
        <w:ind w:left="0"/>
        <w:jc w:val="both"/>
      </w:pPr>
      <w:r>
        <w:rPr>
          <w:rFonts w:ascii="Times New Roman"/>
          <w:b w:val="false"/>
          <w:i w:val="false"/>
          <w:color w:val="000000"/>
          <w:sz w:val="28"/>
        </w:rPr>
        <w:t>
      3) бөлім басшысы құжаттарды тексеріп болған соң 30 (отыз) минут ішінде бөлімнің жауапты маманына орындауға береді;</w:t>
      </w:r>
    </w:p>
    <w:p>
      <w:pPr>
        <w:spacing w:after="0"/>
        <w:ind w:left="0"/>
        <w:jc w:val="both"/>
      </w:pPr>
      <w:r>
        <w:rPr>
          <w:rFonts w:ascii="Times New Roman"/>
          <w:b w:val="false"/>
          <w:i w:val="false"/>
          <w:color w:val="000000"/>
          <w:sz w:val="28"/>
        </w:rPr>
        <w:t>
      4) бөлімнің жауапты маманы 2 (екі) жұмыс күні ішінде кепілді мемлекеттік тіркеу туралы куәлік береді (екінші нұсқасы).</w:t>
      </w:r>
    </w:p>
    <w:bookmarkStart w:name="z24" w:id="21"/>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жасасу</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bookmarkEnd w:id="21"/>
    <w:bookmarkStart w:name="z25" w:id="22"/>
    <w:p>
      <w:pPr>
        <w:spacing w:after="0"/>
        <w:ind w:left="0"/>
        <w:jc w:val="both"/>
      </w:pPr>
      <w:r>
        <w:rPr>
          <w:rFonts w:ascii="Times New Roman"/>
          <w:b w:val="false"/>
          <w:i w:val="false"/>
          <w:color w:val="000000"/>
          <w:sz w:val="28"/>
        </w:rPr>
        <w:t>
      8.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 негізінде жүргізіледі.</w:t>
      </w:r>
    </w:p>
    <w:bookmarkEnd w:id="22"/>
    <w:bookmarkStart w:name="z26" w:id="23"/>
    <w:p>
      <w:pPr>
        <w:spacing w:after="0"/>
        <w:ind w:left="0"/>
        <w:jc w:val="both"/>
      </w:pPr>
      <w:r>
        <w:rPr>
          <w:rFonts w:ascii="Times New Roman"/>
          <w:b w:val="false"/>
          <w:i w:val="false"/>
          <w:color w:val="000000"/>
          <w:sz w:val="28"/>
        </w:rPr>
        <w:t xml:space="preserve">
      9. Мемлекеттік қызметті көрсету процессіндегі әкімшілік іс-әрекеттердің логикалық кезектілігі және құрылымдық-функциональді бірлік (ҚФБ) арасындағы өзара байланысты көрсететін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тіркемелерінің,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машиналардың кепілін тіркеу және мемлекеттік</w:t>
            </w:r>
            <w:r>
              <w:br/>
            </w:r>
            <w:r>
              <w:rPr>
                <w:rFonts w:ascii="Times New Roman"/>
                <w:b w:val="false"/>
                <w:i w:val="false"/>
                <w:color w:val="000000"/>
                <w:sz w:val="20"/>
              </w:rPr>
              <w:t>тіркеу туралы куәлік 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bookmarkStart w:name="z28" w:id="24"/>
    <w:p>
      <w:pPr>
        <w:spacing w:after="0"/>
        <w:ind w:left="0"/>
        <w:jc w:val="left"/>
      </w:pPr>
      <w:r>
        <w:rPr>
          <w:rFonts w:ascii="Times New Roman"/>
          <w:b/>
          <w:i w:val="false"/>
          <w:color w:val="000000"/>
        </w:rPr>
        <w:t xml:space="preserve"> Келесі рәсімнің (әрекет) орындауды бастау үшін негізгі болатын мемлекеттік қызмет көрсету бойынша рәсімнің (әрекет) нәтижесі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579"/>
        <w:gridCol w:w="3180"/>
        <w:gridCol w:w="2062"/>
        <w:gridCol w:w="2461"/>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 атауы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ұсынылған құжаттардың толықтығын тексеру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мемлекеттік тіркеу туралы куәлік жазып береді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ұйымдастыру-өкімдік шешім)</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құжаттарды бөлім басшысына берумен қызмет көрсетуші басшысының (орынбасарының) бұрыштамасы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(көшірме) мемлекеттік тіркеу туралы куәлік беріледі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тіркемелерінің,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машиналардың кепілін тіркеу және мемлекеттік</w:t>
            </w:r>
            <w:r>
              <w:br/>
            </w:r>
            <w:r>
              <w:rPr>
                <w:rFonts w:ascii="Times New Roman"/>
                <w:b w:val="false"/>
                <w:i w:val="false"/>
                <w:color w:val="000000"/>
                <w:sz w:val="20"/>
              </w:rPr>
              <w:t>тіркеу туралы куәлік 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Құрылымдық бөлімшелер (жұмысшылар) арасындағы рәсімнің (әрекет)</w:t>
      </w:r>
      <w:r>
        <w:br/>
      </w:r>
      <w:r>
        <w:rPr>
          <w:rFonts w:ascii="Times New Roman"/>
          <w:b/>
          <w:i w:val="false"/>
          <w:color w:val="000000"/>
        </w:rPr>
        <w:t>жүйелілік сипаттамасының блок-сызбасы</w:t>
      </w:r>
    </w:p>
    <w:bookmarkEnd w:id="25"/>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монтаждалған арнайы жабдығы бар тіркемелерді</w:t>
            </w:r>
            <w:r>
              <w:br/>
            </w:r>
            <w:r>
              <w:rPr>
                <w:rFonts w:ascii="Times New Roman"/>
                <w:b w:val="false"/>
                <w:i w:val="false"/>
                <w:color w:val="000000"/>
                <w:sz w:val="20"/>
              </w:rPr>
              <w:t>қоса алғанда, олардың тіркемелерінің, өздігінен</w:t>
            </w:r>
            <w:r>
              <w:br/>
            </w:r>
            <w:r>
              <w:rPr>
                <w:rFonts w:ascii="Times New Roman"/>
                <w:b w:val="false"/>
                <w:i w:val="false"/>
                <w:color w:val="000000"/>
                <w:sz w:val="20"/>
              </w:rPr>
              <w:t>жүретін ауыл шаруашылығы, мелиоративтік және</w:t>
            </w:r>
            <w:r>
              <w:br/>
            </w:r>
            <w:r>
              <w:rPr>
                <w:rFonts w:ascii="Times New Roman"/>
                <w:b w:val="false"/>
                <w:i w:val="false"/>
                <w:color w:val="000000"/>
                <w:sz w:val="20"/>
              </w:rPr>
              <w:t>жол-құрылыс машиналары мен механизмдерінің,</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машиналардың кепілін тіркеу және мемлекеттік</w:t>
            </w:r>
            <w:r>
              <w:br/>
            </w:r>
            <w:r>
              <w:rPr>
                <w:rFonts w:ascii="Times New Roman"/>
                <w:b w:val="false"/>
                <w:i w:val="false"/>
                <w:color w:val="000000"/>
                <w:sz w:val="20"/>
              </w:rPr>
              <w:t>тіркеу туралы куәлік беру"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"Тракторлардың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w:t>
      </w:r>
      <w:r>
        <w:br/>
      </w:r>
      <w:r>
        <w:rPr>
          <w:rFonts w:ascii="Times New Roman"/>
          <w:b/>
          <w:i w:val="false"/>
          <w:color w:val="000000"/>
        </w:rPr>
        <w:t>бар тіркемелерді қоса алғанда, олардың тіркемелерінің,</w:t>
      </w:r>
      <w:r>
        <w:br/>
      </w:r>
      <w:r>
        <w:rPr>
          <w:rFonts w:ascii="Times New Roman"/>
          <w:b/>
          <w:i w:val="false"/>
          <w:color w:val="000000"/>
        </w:rPr>
        <w:t>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w:t>
      </w:r>
      <w:r>
        <w:br/>
      </w:r>
      <w:r>
        <w:rPr>
          <w:rFonts w:ascii="Times New Roman"/>
          <w:b/>
          <w:i w:val="false"/>
          <w:color w:val="000000"/>
        </w:rPr>
        <w:t>мүмкіндігі жоғары арнайы машиналардың кепілін тіркеу және</w:t>
      </w:r>
      <w:r>
        <w:br/>
      </w:r>
      <w:r>
        <w:rPr>
          <w:rFonts w:ascii="Times New Roman"/>
          <w:b/>
          <w:i w:val="false"/>
          <w:color w:val="000000"/>
        </w:rPr>
        <w:t>мемлекеттік тіркеу туралы куәлік беру"</w:t>
      </w:r>
    </w:p>
    <w:bookmarkEnd w:id="26"/>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34" w:id="27"/>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w:t>
      </w:r>
      <w:r>
        <w:br/>
      </w:r>
      <w:r>
        <w:rPr>
          <w:rFonts w:ascii="Times New Roman"/>
          <w:b/>
          <w:i w:val="false"/>
          <w:color w:val="000000"/>
        </w:rPr>
        <w:t>мелиоративтік 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жүргізу құқығына куәліктер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27"/>
    <w:bookmarkStart w:name="z36" w:id="28"/>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қызметті көрсетуші) Қазақстан Республикасы Үкіметінің 2014 жылғы 3 наурыздағы № 171 қаулысымен бекітілген "Тракторларды және олардың базасында жасалған өздігінен жүретін шассилермен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және сонымен қатар www.egov.kz "электрондық үкімет" веб-порталы (бұдан әрі–портал) арқылы көрсетіледі.</w:t>
      </w:r>
    </w:p>
    <w:bookmarkEnd w:id="28"/>
    <w:bookmarkStart w:name="z37" w:id="29"/>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9"/>
    <w:bookmarkStart w:name="z38" w:id="30"/>
    <w:p>
      <w:pPr>
        <w:spacing w:after="0"/>
        <w:ind w:left="0"/>
        <w:jc w:val="both"/>
      </w:pPr>
      <w:r>
        <w:rPr>
          <w:rFonts w:ascii="Times New Roman"/>
          <w:b w:val="false"/>
          <w:i w:val="false"/>
          <w:color w:val="000000"/>
          <w:sz w:val="28"/>
        </w:rPr>
        <w:t>
      3. Мемлекеттік көрсетілетін қызметтің нәтижелері:</w:t>
      </w:r>
    </w:p>
    <w:bookmarkEnd w:id="30"/>
    <w:p>
      <w:pPr>
        <w:spacing w:after="0"/>
        <w:ind w:left="0"/>
        <w:jc w:val="both"/>
      </w:pP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беру, тракторшы-машинист куәлігінің түпнұсқасын қағаз нысанда беру;</w:t>
      </w:r>
    </w:p>
    <w:p>
      <w:pPr>
        <w:spacing w:after="0"/>
        <w:ind w:left="0"/>
        <w:jc w:val="both"/>
      </w:pP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түпнұсқасын алуына болатын мекенжайды көрсете отырып, рұқсат беру құжатының дайындығы туралы хабарлама.</w:t>
      </w:r>
    </w:p>
    <w:p>
      <w:pPr>
        <w:spacing w:after="0"/>
        <w:ind w:left="0"/>
        <w:jc w:val="both"/>
      </w:pPr>
      <w:r>
        <w:rPr>
          <w:rFonts w:ascii="Times New Roman"/>
          <w:b w:val="false"/>
          <w:i w:val="false"/>
          <w:color w:val="000000"/>
          <w:sz w:val="28"/>
        </w:rPr>
        <w:t>
      Мемлекеттік көрсетілетін қызметтер нәтижесін ұсыну нысаны: электрондық және (немесе) қағаз түрінде.</w:t>
      </w:r>
    </w:p>
    <w:bookmarkStart w:name="z39" w:id="31"/>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31"/>
    <w:bookmarkStart w:name="z40" w:id="32"/>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32"/>
    <w:bookmarkStart w:name="z41" w:id="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33"/>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 рәсім: бөлім басшысы құжаттарды бөлімнің жауапты маманына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4- рәсім: бөлімнің жауапты маманы құжаттардың толықтығын тексеріп, тракторшы - машинашы куәлігін жазып береді. Осы рәсімді орындау үшін берілетін ең ұзақ уақыт – 2 (екі) жұмыс күні барысында, қызмет алушының жүгінген орыны бойынша куәлік беру туралы мәліметтің болмау жағдайында екінші нұсқасын алу үшін 15 (он бес) жұмыс күн ішінде.</w:t>
      </w:r>
    </w:p>
    <w:bookmarkStart w:name="z42" w:id="34"/>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сипаттау</w:t>
      </w:r>
    </w:p>
    <w:bookmarkEnd w:id="34"/>
    <w:bookmarkStart w:name="z43" w:id="35"/>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35"/>
    <w:p>
      <w:pPr>
        <w:spacing w:after="0"/>
        <w:ind w:left="0"/>
        <w:jc w:val="both"/>
      </w:pPr>
      <w:r>
        <w:rPr>
          <w:rFonts w:ascii="Times New Roman"/>
          <w:b w:val="false"/>
          <w:i w:val="false"/>
          <w:color w:val="000000"/>
          <w:sz w:val="28"/>
        </w:rPr>
        <w:t xml:space="preserve">
      1) қызмет көрсетушінің кеңсесі; </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bookmarkStart w:name="z44" w:id="36"/>
    <w:p>
      <w:pPr>
        <w:spacing w:after="0"/>
        <w:ind w:left="0"/>
        <w:jc w:val="both"/>
      </w:pPr>
      <w:r>
        <w:rPr>
          <w:rFonts w:ascii="Times New Roman"/>
          <w:b w:val="false"/>
          <w:i w:val="false"/>
          <w:color w:val="000000"/>
          <w:sz w:val="28"/>
        </w:rPr>
        <w:t>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2-қосымша блок–сызбасында көрсетілген:</w:t>
      </w:r>
    </w:p>
    <w:bookmarkEnd w:id="36"/>
    <w:p>
      <w:pPr>
        <w:spacing w:after="0"/>
        <w:ind w:left="0"/>
        <w:jc w:val="both"/>
      </w:pPr>
      <w:r>
        <w:rPr>
          <w:rFonts w:ascii="Times New Roman"/>
          <w:b w:val="false"/>
          <w:i w:val="false"/>
          <w:color w:val="000000"/>
          <w:sz w:val="28"/>
        </w:rPr>
        <w:t>
      1) қызмет көрсетушінің кеңсесі өтінішті 30 (отыз) минут ішінде тіркейді, одан кейін құжаттарды басқарма басшысына (орынбасары) береді;</w:t>
      </w:r>
    </w:p>
    <w:p>
      <w:pPr>
        <w:spacing w:after="0"/>
        <w:ind w:left="0"/>
        <w:jc w:val="both"/>
      </w:pPr>
      <w:r>
        <w:rPr>
          <w:rFonts w:ascii="Times New Roman"/>
          <w:b w:val="false"/>
          <w:i w:val="false"/>
          <w:color w:val="000000"/>
          <w:sz w:val="28"/>
        </w:rPr>
        <w:t>
      2) қызмет көрсетушінің басшысы құжаттарды бөлім басшысына 30 (отыз) минут ішінде тапсырады;</w:t>
      </w:r>
    </w:p>
    <w:p>
      <w:pPr>
        <w:spacing w:after="0"/>
        <w:ind w:left="0"/>
        <w:jc w:val="both"/>
      </w:pPr>
      <w:r>
        <w:rPr>
          <w:rFonts w:ascii="Times New Roman"/>
          <w:b w:val="false"/>
          <w:i w:val="false"/>
          <w:color w:val="000000"/>
          <w:sz w:val="28"/>
        </w:rPr>
        <w:t>
      3) бөлім басшысы құжаттарды 30 (отыз) минут ішінде тексеріп болған соң бөлімнің жауапты маманына орындауға береді;</w:t>
      </w:r>
    </w:p>
    <w:p>
      <w:pPr>
        <w:spacing w:after="0"/>
        <w:ind w:left="0"/>
        <w:jc w:val="both"/>
      </w:pPr>
      <w:r>
        <w:rPr>
          <w:rFonts w:ascii="Times New Roman"/>
          <w:b w:val="false"/>
          <w:i w:val="false"/>
          <w:color w:val="000000"/>
          <w:sz w:val="28"/>
        </w:rPr>
        <w:t>
      4) бөлімнің жауапты маманы құжаттардың толықтығын тексеріп, 2 (екі) жұмыс күні ішінде тракторшы-машинашы куәлігін жазып береді, қызмет алушының өтініш берген жері бойынша куәлік беру туралы мәліметтің болмаған жағдайында екінші түпнұсқасын алу үшін 15 (он бес) жұмыс күні ішінде.</w:t>
      </w:r>
    </w:p>
    <w:bookmarkStart w:name="z45" w:id="37"/>
    <w:p>
      <w:pPr>
        <w:spacing w:after="0"/>
        <w:ind w:left="0"/>
        <w:jc w:val="left"/>
      </w:pPr>
      <w:r>
        <w:rPr>
          <w:rFonts w:ascii="Times New Roman"/>
          <w:b/>
          <w:i w:val="false"/>
          <w:color w:val="000000"/>
        </w:rPr>
        <w:t xml:space="preserve"> 4. Мемлекеттік қызмет көрсету барысында ақпараттық жүйені</w:t>
      </w:r>
      <w:r>
        <w:br/>
      </w:r>
      <w:r>
        <w:rPr>
          <w:rFonts w:ascii="Times New Roman"/>
          <w:b/>
          <w:i w:val="false"/>
          <w:color w:val="000000"/>
        </w:rPr>
        <w:t>қолдану тәртібін сипаттау</w:t>
      </w:r>
    </w:p>
    <w:bookmarkEnd w:id="37"/>
    <w:bookmarkStart w:name="z46" w:id="38"/>
    <w:p>
      <w:pPr>
        <w:spacing w:after="0"/>
        <w:ind w:left="0"/>
        <w:jc w:val="both"/>
      </w:pPr>
      <w:r>
        <w:rPr>
          <w:rFonts w:ascii="Times New Roman"/>
          <w:b w:val="false"/>
          <w:i w:val="false"/>
          <w:color w:val="000000"/>
          <w:sz w:val="28"/>
        </w:rPr>
        <w:t>
      8. Мемлекеттік қызметті портал арқылы көрсету кезінде қызмет көрсетуші мен қызмет алушының өтінімі мен рәсімінің (іс-әрекетінің) дәйектілігінің тәртібін сипаттау.</w:t>
      </w:r>
    </w:p>
    <w:bookmarkEnd w:id="38"/>
    <w:bookmarkStart w:name="z47" w:id="39"/>
    <w:p>
      <w:pPr>
        <w:spacing w:after="0"/>
        <w:ind w:left="0"/>
        <w:jc w:val="both"/>
      </w:pPr>
      <w:r>
        <w:rPr>
          <w:rFonts w:ascii="Times New Roman"/>
          <w:b w:val="false"/>
          <w:i w:val="false"/>
          <w:color w:val="000000"/>
          <w:sz w:val="28"/>
        </w:rPr>
        <w:t>
      8.1. Қызмет көрсетушінің нысаны (іс әрекет) жүйелілігінің сипаттамасы:</w:t>
      </w:r>
    </w:p>
    <w:bookmarkEnd w:id="39"/>
    <w:p>
      <w:pPr>
        <w:spacing w:after="0"/>
        <w:ind w:left="0"/>
        <w:jc w:val="both"/>
      </w:pPr>
      <w:r>
        <w:rPr>
          <w:rFonts w:ascii="Times New Roman"/>
          <w:b w:val="false"/>
          <w:i w:val="false"/>
          <w:color w:val="000000"/>
          <w:sz w:val="28"/>
        </w:rPr>
        <w:t>
      1-рәсім: мемлекеттік қызмет көрсету үшін "Е-лицензиялау" мемлекеттік деректер базасының ақпараттық жүйесіне (бұдан әрі – "Е-лицензиялау" МДБ АЖ) қызмет көрсетуші қызметкерлерінің логині мен паролін енгізу (авторизациялау рәсімі);</w:t>
      </w:r>
    </w:p>
    <w:p>
      <w:pPr>
        <w:spacing w:after="0"/>
        <w:ind w:left="0"/>
        <w:jc w:val="both"/>
      </w:pPr>
      <w:r>
        <w:rPr>
          <w:rFonts w:ascii="Times New Roman"/>
          <w:b w:val="false"/>
          <w:i w:val="false"/>
          <w:color w:val="000000"/>
          <w:sz w:val="28"/>
        </w:rPr>
        <w:t>
      1-шарт: логин және пароль арқылы қызмет көрсетуші қызметкерінің тіркелгені туралы мәліметтің түпнұсқалылығын "Е-лицензиялау" МДБ АЖ арқылы тексеру;</w:t>
      </w:r>
    </w:p>
    <w:p>
      <w:pPr>
        <w:spacing w:after="0"/>
        <w:ind w:left="0"/>
        <w:jc w:val="both"/>
      </w:pPr>
      <w:r>
        <w:rPr>
          <w:rFonts w:ascii="Times New Roman"/>
          <w:b w:val="false"/>
          <w:i w:val="false"/>
          <w:color w:val="000000"/>
          <w:sz w:val="28"/>
        </w:rPr>
        <w:t>
      2-рәсім: қызмет көрсетуші қызметкерінің енгізген мәліметтердің бұзылушықтарына байланысты "Е-лицензиялау" МДБ АЖ-да авторизациялаудан бас тарту туралы ақпаратты қалыптастыру;</w:t>
      </w:r>
    </w:p>
    <w:p>
      <w:pPr>
        <w:spacing w:after="0"/>
        <w:ind w:left="0"/>
        <w:jc w:val="both"/>
      </w:pPr>
      <w:r>
        <w:rPr>
          <w:rFonts w:ascii="Times New Roman"/>
          <w:b w:val="false"/>
          <w:i w:val="false"/>
          <w:color w:val="000000"/>
          <w:sz w:val="28"/>
        </w:rPr>
        <w:t>
      3-рәсім: қызмет беруші қызметкерінің осы Регламентте көрсетілген қызметті таңдау, қызмет көрсету үшін сауал нысанын экранға шығару және қызмет беруші қызметкерінің қызмет алушының мәліметтерін енгізуі;</w:t>
      </w:r>
    </w:p>
    <w:p>
      <w:pPr>
        <w:spacing w:after="0"/>
        <w:ind w:left="0"/>
        <w:jc w:val="both"/>
      </w:pPr>
      <w:r>
        <w:rPr>
          <w:rFonts w:ascii="Times New Roman"/>
          <w:b w:val="false"/>
          <w:i w:val="false"/>
          <w:color w:val="000000"/>
          <w:sz w:val="28"/>
        </w:rPr>
        <w:t>
      4-рәсім: қызмет алушының мәліметтері туралы жеке және заңды тұлғалардың мемлекеттік дерек базасындағы (бұдан әрі - ЖТ МДБ/ЗТ МДБ) "электрондық үкіметтің" төлем шлюзі (бұдан әрі – ЭҮТШ) арқылы сауал жолдау;</w:t>
      </w:r>
    </w:p>
    <w:p>
      <w:pPr>
        <w:spacing w:after="0"/>
        <w:ind w:left="0"/>
        <w:jc w:val="both"/>
      </w:pPr>
      <w:r>
        <w:rPr>
          <w:rFonts w:ascii="Times New Roman"/>
          <w:b w:val="false"/>
          <w:i w:val="false"/>
          <w:color w:val="000000"/>
          <w:sz w:val="28"/>
        </w:rPr>
        <w:t>
      2-шарт: ЖТ МДБ/ЗТ МДБ-да қызмет алушының мәліметтерінің болуын тексеру;</w:t>
      </w:r>
    </w:p>
    <w:p>
      <w:pPr>
        <w:spacing w:after="0"/>
        <w:ind w:left="0"/>
        <w:jc w:val="both"/>
      </w:pPr>
      <w:r>
        <w:rPr>
          <w:rFonts w:ascii="Times New Roman"/>
          <w:b w:val="false"/>
          <w:i w:val="false"/>
          <w:color w:val="000000"/>
          <w:sz w:val="28"/>
        </w:rPr>
        <w:t>
      5-рәсім: ЖТ МДБ/ЗТ МДБ-да қызмет алушының мәліметтерінің болмауына байланысты мәліметті алу мүмкіндігінің жоқтығы туралы хабарды қалыптастыру;</w:t>
      </w:r>
    </w:p>
    <w:p>
      <w:pPr>
        <w:spacing w:after="0"/>
        <w:ind w:left="0"/>
        <w:jc w:val="both"/>
      </w:pPr>
      <w:r>
        <w:rPr>
          <w:rFonts w:ascii="Times New Roman"/>
          <w:b w:val="false"/>
          <w:i w:val="false"/>
          <w:color w:val="000000"/>
          <w:sz w:val="28"/>
        </w:rPr>
        <w:t>
      6-рәсім: құжаттардың қағаз түрінде болуы туралы белгі соғу бөлігінде сауал нысанын толтыру;</w:t>
      </w:r>
    </w:p>
    <w:p>
      <w:pPr>
        <w:spacing w:after="0"/>
        <w:ind w:left="0"/>
        <w:jc w:val="both"/>
      </w:pPr>
      <w:r>
        <w:rPr>
          <w:rFonts w:ascii="Times New Roman"/>
          <w:b w:val="false"/>
          <w:i w:val="false"/>
          <w:color w:val="000000"/>
          <w:sz w:val="28"/>
        </w:rPr>
        <w:t>
      7-рәсім: "Е-лицензиялау" МДБ АЖ-да сауалды тіркеу және "Е-лицензиялау" МДБ АЖ-да қызметті өңдеу;</w:t>
      </w:r>
    </w:p>
    <w:p>
      <w:pPr>
        <w:spacing w:after="0"/>
        <w:ind w:left="0"/>
        <w:jc w:val="both"/>
      </w:pPr>
      <w:r>
        <w:rPr>
          <w:rFonts w:ascii="Times New Roman"/>
          <w:b w:val="false"/>
          <w:i w:val="false"/>
          <w:color w:val="000000"/>
          <w:sz w:val="28"/>
        </w:rPr>
        <w:t>
      8-рәсім: "Е-лицензиялау" МДБ АЖ-да қызмет алушының мәліметтерінде бұзылулардың болуына байланысты сұратылған қызметтен бас тарту туралы хабарды қалыптастыру;</w:t>
      </w:r>
    </w:p>
    <w:p>
      <w:pPr>
        <w:spacing w:after="0"/>
        <w:ind w:left="0"/>
        <w:jc w:val="both"/>
      </w:pPr>
      <w:r>
        <w:rPr>
          <w:rFonts w:ascii="Times New Roman"/>
          <w:b w:val="false"/>
          <w:i w:val="false"/>
          <w:color w:val="000000"/>
          <w:sz w:val="28"/>
        </w:rPr>
        <w:t>
      9-рәсім: қызмет алушының "Е-лицензиялау" МДБ АЖ-да қалыптасқан мемлекеттік қызметтердің (рұқсат етілген құжаттардың дайындығын хабарлау) нәтижесін алу. Электрондық құжат қызмет көрсетушінің уәкілетті тұлғасының электрондық-цифрлық қолтаңбаны (бұдан әрі – ЭЦҚ) пайдалана отырып қалыптасады.</w:t>
      </w:r>
    </w:p>
    <w:bookmarkStart w:name="z48" w:id="40"/>
    <w:p>
      <w:pPr>
        <w:spacing w:after="0"/>
        <w:ind w:left="0"/>
        <w:jc w:val="both"/>
      </w:pPr>
      <w:r>
        <w:rPr>
          <w:rFonts w:ascii="Times New Roman"/>
          <w:b w:val="false"/>
          <w:i w:val="false"/>
          <w:color w:val="000000"/>
          <w:sz w:val="28"/>
        </w:rPr>
        <w:t>
      8.2. Қызмет көрсетушінің өтінімі мен рәсімдері (іс-әрекеттері) дәйектілігінің тәртібін сипаттау:</w:t>
      </w:r>
    </w:p>
    <w:bookmarkEnd w:id="40"/>
    <w:p>
      <w:pPr>
        <w:spacing w:after="0"/>
        <w:ind w:left="0"/>
        <w:jc w:val="both"/>
      </w:pPr>
      <w:r>
        <w:rPr>
          <w:rFonts w:ascii="Times New Roman"/>
          <w:b w:val="false"/>
          <w:i w:val="false"/>
          <w:color w:val="000000"/>
          <w:sz w:val="28"/>
        </w:rPr>
        <w:t>
      қызмет алушы өзінің компьютеріндегі интернет-браузерде сақталатын ЭЦҚ тіркелген куәлігінің көмегімен порталда тіркеуді жүзеге асырады (тіркелмеген қызмет алушылар үшін порталда жүзеге асырылады);</w:t>
      </w:r>
    </w:p>
    <w:p>
      <w:pPr>
        <w:spacing w:after="0"/>
        <w:ind w:left="0"/>
        <w:jc w:val="both"/>
      </w:pPr>
      <w:r>
        <w:rPr>
          <w:rFonts w:ascii="Times New Roman"/>
          <w:b w:val="false"/>
          <w:i w:val="false"/>
          <w:color w:val="000000"/>
          <w:sz w:val="28"/>
        </w:rPr>
        <w:t>
      1-рәсім: ЭЦҚ тіркеу куәлігін қызмет алушының компьютеріндегі интернет-браузерге тіркеу, мемлекеттік қызметті алу үшін қызмет алушының порталдағы парольді (авторизациялау рәсімі) енгізу рәсімі;</w:t>
      </w:r>
    </w:p>
    <w:p>
      <w:pPr>
        <w:spacing w:after="0"/>
        <w:ind w:left="0"/>
        <w:jc w:val="both"/>
      </w:pPr>
      <w:r>
        <w:rPr>
          <w:rFonts w:ascii="Times New Roman"/>
          <w:b w:val="false"/>
          <w:i w:val="false"/>
          <w:color w:val="000000"/>
          <w:sz w:val="28"/>
        </w:rPr>
        <w:t>
      1-шарт: логин арқылы тіркелген қызмет алушы туралы мәліметтің түпнұсқалығын порталда тексеру, атап айтқанда жекеленген сәйкестендіру нөмірін, бизнес сәйкестендіру нөмірін (бұдан әрі - ЖСН/СТН) және паролін;</w:t>
      </w:r>
    </w:p>
    <w:p>
      <w:pPr>
        <w:spacing w:after="0"/>
        <w:ind w:left="0"/>
        <w:jc w:val="both"/>
      </w:pPr>
      <w:r>
        <w:rPr>
          <w:rFonts w:ascii="Times New Roman"/>
          <w:b w:val="false"/>
          <w:i w:val="false"/>
          <w:color w:val="000000"/>
          <w:sz w:val="28"/>
        </w:rPr>
        <w:t>
      2-рәсім: қызмет алушының мәліметтерінде бұзушылықтың болуына байланысты авторизациялаудан бас тарту бойынша порталдың хабарламаны қалыптастыруы;</w:t>
      </w:r>
    </w:p>
    <w:p>
      <w:pPr>
        <w:spacing w:after="0"/>
        <w:ind w:left="0"/>
        <w:jc w:val="both"/>
      </w:pPr>
      <w:r>
        <w:rPr>
          <w:rFonts w:ascii="Times New Roman"/>
          <w:b w:val="false"/>
          <w:i w:val="false"/>
          <w:color w:val="000000"/>
          <w:sz w:val="28"/>
        </w:rPr>
        <w:t>
      3-рәсім: осы Регламентте көрсетілген қызметті қызмет алушының таңдауы, қызметті көрсету үшін экранға сауал нысанын шығару және қызмет алушы оның құрылымы мен нысан талаптарын ескере отырып нысанды сауал түріне тіркеу;</w:t>
      </w:r>
    </w:p>
    <w:p>
      <w:pPr>
        <w:spacing w:after="0"/>
        <w:ind w:left="0"/>
        <w:jc w:val="both"/>
      </w:pPr>
      <w:r>
        <w:rPr>
          <w:rFonts w:ascii="Times New Roman"/>
          <w:b w:val="false"/>
          <w:i w:val="false"/>
          <w:color w:val="000000"/>
          <w:sz w:val="28"/>
        </w:rPr>
        <w:t>
      4-рәсім: ЭҮТШ-де қызметті төлеу, одан кейін бұл ақпарат "Е-лицензиялау" МДБ АЖ-ға келіп түседі;</w:t>
      </w:r>
    </w:p>
    <w:p>
      <w:pPr>
        <w:spacing w:after="0"/>
        <w:ind w:left="0"/>
        <w:jc w:val="both"/>
      </w:pPr>
      <w:r>
        <w:rPr>
          <w:rFonts w:ascii="Times New Roman"/>
          <w:b w:val="false"/>
          <w:i w:val="false"/>
          <w:color w:val="000000"/>
          <w:sz w:val="28"/>
        </w:rPr>
        <w:t>
      2-шарт: көрсетілген қызмет үшін төлем фактісін "Е-лицензиялау" МДБ АЖ-да тексеру;</w:t>
      </w:r>
    </w:p>
    <w:p>
      <w:pPr>
        <w:spacing w:after="0"/>
        <w:ind w:left="0"/>
        <w:jc w:val="both"/>
      </w:pPr>
      <w:r>
        <w:rPr>
          <w:rFonts w:ascii="Times New Roman"/>
          <w:b w:val="false"/>
          <w:i w:val="false"/>
          <w:color w:val="000000"/>
          <w:sz w:val="28"/>
        </w:rPr>
        <w:t>
      5-рәсім: "Е-лицензиялау" МДБ АЖ-да көрсетілген қызмет үшін төлемнің жүргізілмегендігіне байланысты сұралған қызметтен бас тарту туралы хабарламаны қалыптастыру;</w:t>
      </w:r>
    </w:p>
    <w:p>
      <w:pPr>
        <w:spacing w:after="0"/>
        <w:ind w:left="0"/>
        <w:jc w:val="both"/>
      </w:pPr>
      <w:r>
        <w:rPr>
          <w:rFonts w:ascii="Times New Roman"/>
          <w:b w:val="false"/>
          <w:i w:val="false"/>
          <w:color w:val="000000"/>
          <w:sz w:val="28"/>
        </w:rPr>
        <w:t>
      6-рәсім: сұрату куәлігі (қол қою) үшін ЭЦҚ тіркелген куәлігін қызмет алушының таңдауы;</w:t>
      </w:r>
    </w:p>
    <w:p>
      <w:pPr>
        <w:spacing w:after="0"/>
        <w:ind w:left="0"/>
        <w:jc w:val="both"/>
      </w:pPr>
      <w:r>
        <w:rPr>
          <w:rFonts w:ascii="Times New Roman"/>
          <w:b w:val="false"/>
          <w:i w:val="false"/>
          <w:color w:val="000000"/>
          <w:sz w:val="28"/>
        </w:rPr>
        <w:t>
      3-шарт: ЭЦҚ тіркелген куәліктің әрекет ету мерзімін порталда және тіркелген (жойылған) куәліктердің тізімде болмауы, сондай-ақ сұранымда көрсетілгендей ЖСН/СТН арасындағы сәйкестендіру мәліметінің және ЭЦҚ тіркелген куәлікте көрсетілген ЖСН/СТН сәйкестігін тексеру;</w:t>
      </w:r>
    </w:p>
    <w:p>
      <w:pPr>
        <w:spacing w:after="0"/>
        <w:ind w:left="0"/>
        <w:jc w:val="both"/>
      </w:pPr>
      <w:r>
        <w:rPr>
          <w:rFonts w:ascii="Times New Roman"/>
          <w:b w:val="false"/>
          <w:i w:val="false"/>
          <w:color w:val="000000"/>
          <w:sz w:val="28"/>
        </w:rPr>
        <w:t>
      7-рәсім: қызмет алушының ЭЦҚ түпнұсқалығын растамауына байланысты сұралған қызметтен бас тарту туралы хабарламаны қалыптастыру;</w:t>
      </w:r>
    </w:p>
    <w:p>
      <w:pPr>
        <w:spacing w:after="0"/>
        <w:ind w:left="0"/>
        <w:jc w:val="both"/>
      </w:pPr>
      <w:r>
        <w:rPr>
          <w:rFonts w:ascii="Times New Roman"/>
          <w:b w:val="false"/>
          <w:i w:val="false"/>
          <w:color w:val="000000"/>
          <w:sz w:val="28"/>
        </w:rPr>
        <w:t>
      8-рәсім: қызмет алушының куәлігі (қол қою) ЭЦҚ арқылы сұранымның толтырылған нысанында (мәлімет енгізілген) қызмет көрсету;</w:t>
      </w:r>
    </w:p>
    <w:p>
      <w:pPr>
        <w:spacing w:after="0"/>
        <w:ind w:left="0"/>
        <w:jc w:val="both"/>
      </w:pPr>
      <w:r>
        <w:rPr>
          <w:rFonts w:ascii="Times New Roman"/>
          <w:b w:val="false"/>
          <w:i w:val="false"/>
          <w:color w:val="000000"/>
          <w:sz w:val="28"/>
        </w:rPr>
        <w:t>
      9-рәсім: "Е-лицензиялау" МДБ АЖ-да электрондық құжатты (қызмет алушының өтініші) тіркеу және Е-лицензиялау" МДБ АЖ-да өтінішті өңдеу;</w:t>
      </w:r>
    </w:p>
    <w:p>
      <w:pPr>
        <w:spacing w:after="0"/>
        <w:ind w:left="0"/>
        <w:jc w:val="both"/>
      </w:pPr>
      <w:r>
        <w:rPr>
          <w:rFonts w:ascii="Times New Roman"/>
          <w:b w:val="false"/>
          <w:i w:val="false"/>
          <w:color w:val="000000"/>
          <w:sz w:val="28"/>
        </w:rPr>
        <w:t>
      10-рәсім: қызмет алушының "Е-лицензиялау" МДБ АЖ мәліметінде бұзушылықтар болуына байланысты сұралған мемлекеттік қызметтен бас тарту хабарламасын қалыптастыру;</w:t>
      </w:r>
    </w:p>
    <w:p>
      <w:pPr>
        <w:spacing w:after="0"/>
        <w:ind w:left="0"/>
        <w:jc w:val="both"/>
      </w:pPr>
      <w:r>
        <w:rPr>
          <w:rFonts w:ascii="Times New Roman"/>
          <w:b w:val="false"/>
          <w:i w:val="false"/>
          <w:color w:val="000000"/>
          <w:sz w:val="28"/>
        </w:rPr>
        <w:t>
      11-рәсім: қызмет алушының портал қалыптастырған мемлекеттік қызмет қорытындысын алуы (жылжымалы мүліктің кепілдігін тіркеу тізілімінен үзінді). Электрондық құжат қызмет көрсетушінің уәкілетті тұлғасының ЭЦҚ пайдалану арқылы қалыптасады.</w:t>
      </w:r>
    </w:p>
    <w:p>
      <w:pPr>
        <w:spacing w:after="0"/>
        <w:ind w:left="0"/>
        <w:jc w:val="both"/>
      </w:pPr>
      <w:r>
        <w:rPr>
          <w:rFonts w:ascii="Times New Roman"/>
          <w:b w:val="false"/>
          <w:i w:val="false"/>
          <w:color w:val="000000"/>
          <w:sz w:val="28"/>
        </w:rPr>
        <w:t xml:space="preserve">
      Мемлекеттік қызмет көрсету кезінде ақпараттық жүйенің функционалдық өзара әрекеті қызмет көрсетуші арқылы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49" w:id="41"/>
    <w:p>
      <w:pPr>
        <w:spacing w:after="0"/>
        <w:ind w:left="0"/>
        <w:jc w:val="both"/>
      </w:pPr>
      <w:r>
        <w:rPr>
          <w:rFonts w:ascii="Times New Roman"/>
          <w:b w:val="false"/>
          <w:i w:val="false"/>
          <w:color w:val="000000"/>
          <w:sz w:val="28"/>
        </w:rPr>
        <w:t xml:space="preserve">
      9. Мемлекеттік қызметті көрсету үдерісіндегі әкімшілік іс-әрекеттердің логикалық кезектілігі және ҚФБ арасындағы өзара байланысты көрсететін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w:t>
            </w:r>
            <w:r>
              <w:br/>
            </w:r>
            <w:r>
              <w:rPr>
                <w:rFonts w:ascii="Times New Roman"/>
                <w:b w:val="false"/>
                <w:i w:val="false"/>
                <w:color w:val="000000"/>
                <w:sz w:val="20"/>
              </w:rPr>
              <w:t>1-қосымша</w:t>
            </w:r>
          </w:p>
        </w:tc>
      </w:tr>
    </w:tbl>
    <w:bookmarkStart w:name="z51" w:id="42"/>
    <w:p>
      <w:pPr>
        <w:spacing w:after="0"/>
        <w:ind w:left="0"/>
        <w:jc w:val="left"/>
      </w:pPr>
      <w:r>
        <w:rPr>
          <w:rFonts w:ascii="Times New Roman"/>
          <w:b/>
          <w:i w:val="false"/>
          <w:color w:val="000000"/>
        </w:rPr>
        <w:t xml:space="preserve"> Келесі рәсімнің (әрекет) орындауды бастау үшін негізгі болатын мемлекеттік қызмет көрсету бойынша рәсімнің (әрекет) нәтижесі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1130"/>
        <w:gridCol w:w="2277"/>
        <w:gridCol w:w="1477"/>
        <w:gridCol w:w="5255"/>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сәйкес ұсынылған құжаттардың толықтығын тексеру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Тракторшы-машинашы куәлігін жазып беру</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ұйымдастыру-өкімдік шешім)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құжаттарды бөлім басшысына берумен қызмет көрсетуші басшысының (орынбасарының) бұрыштамасы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Тракторшы-машинашы куәлігі</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қызмет алушының өтінім жолдаған жері бойынша куәлік беру туралы мәліметтің болмаған жағдайында екінші түпнұсқасын алу үшін 15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w:t>
            </w:r>
            <w:r>
              <w:br/>
            </w:r>
            <w:r>
              <w:rPr>
                <w:rFonts w:ascii="Times New Roman"/>
                <w:b w:val="false"/>
                <w:i w:val="false"/>
                <w:color w:val="000000"/>
                <w:sz w:val="20"/>
              </w:rPr>
              <w:t>2-қосымша</w:t>
            </w:r>
          </w:p>
        </w:tc>
      </w:tr>
    </w:tbl>
    <w:bookmarkStart w:name="z53" w:id="43"/>
    <w:p>
      <w:pPr>
        <w:spacing w:after="0"/>
        <w:ind w:left="0"/>
        <w:jc w:val="left"/>
      </w:pPr>
      <w:r>
        <w:rPr>
          <w:rFonts w:ascii="Times New Roman"/>
          <w:b/>
          <w:i w:val="false"/>
          <w:color w:val="000000"/>
        </w:rPr>
        <w:t xml:space="preserve"> Құрылымдық бөлімшелер (жұмысшылар) арасындағы рәсімнің (әрекет)</w:t>
      </w:r>
      <w:r>
        <w:br/>
      </w:r>
      <w:r>
        <w:rPr>
          <w:rFonts w:ascii="Times New Roman"/>
          <w:b/>
          <w:i w:val="false"/>
          <w:color w:val="000000"/>
        </w:rPr>
        <w:t>жүйелілік сипаттамасының блок-сызбасы</w:t>
      </w:r>
    </w:p>
    <w:bookmarkEnd w:id="43"/>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1-диаграмма</w:t>
      </w:r>
    </w:p>
    <w:bookmarkStart w:name="z55" w:id="44"/>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функционладық өзара әрекеті</w:t>
      </w:r>
    </w:p>
    <w:bookmarkEnd w:id="44"/>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w:t>
      </w:r>
    </w:p>
    <w:bookmarkStart w:name="z56" w:id="45"/>
    <w:p>
      <w:pPr>
        <w:spacing w:after="0"/>
        <w:ind w:left="0"/>
        <w:jc w:val="left"/>
      </w:pPr>
      <w:r>
        <w:rPr>
          <w:rFonts w:ascii="Times New Roman"/>
          <w:b/>
          <w:i w:val="false"/>
          <w:color w:val="000000"/>
        </w:rPr>
        <w:t xml:space="preserve"> Қызмет көрсетуші арқылы мемлекеттік қызмет көрсету кезінде ақпараттық жүйенің функционалдық өзара әрекет етуі</w:t>
      </w:r>
    </w:p>
    <w:bookmarkEnd w:id="45"/>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өздігінен жүретін шассилер мен механизмдерді,</w:t>
            </w:r>
            <w:r>
              <w:br/>
            </w:r>
            <w:r>
              <w:rPr>
                <w:rFonts w:ascii="Times New Roman"/>
                <w:b w:val="false"/>
                <w:i w:val="false"/>
                <w:color w:val="000000"/>
                <w:sz w:val="20"/>
              </w:rPr>
              <w:t>өздігінен жүретін ауыл шаруашылығы, мелиоративтік</w:t>
            </w:r>
            <w:r>
              <w:br/>
            </w:r>
            <w:r>
              <w:rPr>
                <w:rFonts w:ascii="Times New Roman"/>
                <w:b w:val="false"/>
                <w:i w:val="false"/>
                <w:color w:val="000000"/>
                <w:sz w:val="20"/>
              </w:rPr>
              <w:t>және жол-құрылыс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жүргізу құқығына куәліктер беру"</w:t>
            </w:r>
            <w:r>
              <w:br/>
            </w:r>
            <w:r>
              <w:rPr>
                <w:rFonts w:ascii="Times New Roman"/>
                <w:b w:val="false"/>
                <w:i w:val="false"/>
                <w:color w:val="000000"/>
                <w:sz w:val="20"/>
              </w:rPr>
              <w:t>мемлекеттік көрсетілетін қызмет регламенті</w:t>
            </w:r>
            <w:r>
              <w:br/>
            </w:r>
            <w:r>
              <w:rPr>
                <w:rFonts w:ascii="Times New Roman"/>
                <w:b w:val="false"/>
                <w:i w:val="false"/>
                <w:color w:val="000000"/>
                <w:sz w:val="20"/>
              </w:rPr>
              <w:t>4-қосымша</w:t>
            </w:r>
          </w:p>
        </w:tc>
      </w:tr>
    </w:tbl>
    <w:bookmarkStart w:name="z58" w:id="46"/>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шассилермен механизмдерді, өздігінен жүретін ауыл шаруашылығы,</w:t>
      </w:r>
      <w:r>
        <w:br/>
      </w:r>
      <w:r>
        <w:rPr>
          <w:rFonts w:ascii="Times New Roman"/>
          <w:b/>
          <w:i w:val="false"/>
          <w:color w:val="000000"/>
        </w:rPr>
        <w:t>мелиоративтік 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жүргізу құқығына куәліктер беру" мемлекеттік қызмет</w:t>
      </w:r>
      <w:r>
        <w:br/>
      </w:r>
      <w:r>
        <w:rPr>
          <w:rFonts w:ascii="Times New Roman"/>
          <w:b/>
          <w:i w:val="false"/>
          <w:color w:val="000000"/>
        </w:rPr>
        <w:t>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77" w:id="47"/>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механизмдерді, өздiгiнен жүретiн ауыл шаруашылығы,</w:t>
      </w:r>
      <w:r>
        <w:br/>
      </w:r>
      <w:r>
        <w:rPr>
          <w:rFonts w:ascii="Times New Roman"/>
          <w:b/>
          <w:i w:val="false"/>
          <w:color w:val="000000"/>
        </w:rPr>
        <w:t>мелиоративтiк 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сенiмхат бойынша басқаратын адамдарды тiркеу"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ережелері</w:t>
      </w:r>
    </w:p>
    <w:bookmarkEnd w:id="47"/>
    <w:bookmarkStart w:name="z61" w:id="48"/>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қызметті көрсетуші)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48"/>
    <w:bookmarkStart w:name="z62" w:id="4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9"/>
    <w:bookmarkStart w:name="z63" w:id="50"/>
    <w:p>
      <w:pPr>
        <w:spacing w:after="0"/>
        <w:ind w:left="0"/>
        <w:jc w:val="both"/>
      </w:pPr>
      <w:r>
        <w:rPr>
          <w:rFonts w:ascii="Times New Roman"/>
          <w:b w:val="false"/>
          <w:i w:val="false"/>
          <w:color w:val="000000"/>
          <w:sz w:val="28"/>
        </w:rPr>
        <w:t>
      3. Мемлекеттік көрсетілген қызметтің нәтижесі көлік басқаруға арналған сенімхатқа мөртаңба басу болып табылады.</w:t>
      </w:r>
    </w:p>
    <w:bookmarkEnd w:id="50"/>
    <w:p>
      <w:pPr>
        <w:spacing w:after="0"/>
        <w:ind w:left="0"/>
        <w:jc w:val="both"/>
      </w:pPr>
      <w:r>
        <w:rPr>
          <w:rFonts w:ascii="Times New Roman"/>
          <w:b w:val="false"/>
          <w:i w:val="false"/>
          <w:color w:val="000000"/>
          <w:sz w:val="28"/>
        </w:rPr>
        <w:t>
      Мемлекеттік көрсетілген қызметтің нәтижесін ұсыну – қағаз түрінде.</w:t>
      </w:r>
    </w:p>
    <w:bookmarkStart w:name="z64" w:id="51"/>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51"/>
    <w:bookmarkStart w:name="z65" w:id="52"/>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52"/>
    <w:bookmarkStart w:name="z66"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53"/>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4-рәсім: бөлімнің жауапты маманы құжаттардың толықтығын тексеріп, көлікті басқаруға куәландыратын мөр қояды. Осы рәсімді жүзеге асыру үшін берілетін ең ұзақ уақыт – 1 (бір) жұмыс күні.</w:t>
      </w:r>
    </w:p>
    <w:bookmarkStart w:name="z67" w:id="54"/>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сипаттау</w:t>
      </w:r>
    </w:p>
    <w:bookmarkEnd w:id="54"/>
    <w:bookmarkStart w:name="z68" w:id="55"/>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55"/>
    <w:p>
      <w:pPr>
        <w:spacing w:after="0"/>
        <w:ind w:left="0"/>
        <w:jc w:val="both"/>
      </w:pPr>
      <w:r>
        <w:rPr>
          <w:rFonts w:ascii="Times New Roman"/>
          <w:b w:val="false"/>
          <w:i w:val="false"/>
          <w:color w:val="000000"/>
          <w:sz w:val="28"/>
        </w:rPr>
        <w:t xml:space="preserve">
      1) қызмет көрсетушінің кеңсесі; </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p>
      <w:pPr>
        <w:spacing w:after="0"/>
        <w:ind w:left="0"/>
        <w:jc w:val="both"/>
      </w:pPr>
      <w:r>
        <w:rPr>
          <w:rFonts w:ascii="Times New Roman"/>
          <w:b w:val="false"/>
          <w:i w:val="false"/>
          <w:color w:val="000000"/>
          <w:sz w:val="28"/>
        </w:rPr>
        <w:t xml:space="preserve">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 xml:space="preserve"> блок–сызбасында көрсетілген:</w:t>
      </w:r>
    </w:p>
    <w:p>
      <w:pPr>
        <w:spacing w:after="0"/>
        <w:ind w:left="0"/>
        <w:jc w:val="both"/>
      </w:pPr>
      <w:r>
        <w:rPr>
          <w:rFonts w:ascii="Times New Roman"/>
          <w:b w:val="false"/>
          <w:i w:val="false"/>
          <w:color w:val="000000"/>
          <w:sz w:val="28"/>
        </w:rPr>
        <w:t>
      1) қызмет көрсетушінің кеңсесі өтінішті 30 (отыз) минут ішінде тіркейді, одан кейін құжаттарды басқарма басшысына (орынбасарына) береді;</w:t>
      </w:r>
    </w:p>
    <w:p>
      <w:pPr>
        <w:spacing w:after="0"/>
        <w:ind w:left="0"/>
        <w:jc w:val="both"/>
      </w:pPr>
      <w:r>
        <w:rPr>
          <w:rFonts w:ascii="Times New Roman"/>
          <w:b w:val="false"/>
          <w:i w:val="false"/>
          <w:color w:val="000000"/>
          <w:sz w:val="28"/>
        </w:rPr>
        <w:t>
      2) қызмет көрсетушінің басшысы құжаттарды бөлім басшысына 30 (отыз) минут ішінде тапсырады;</w:t>
      </w:r>
    </w:p>
    <w:p>
      <w:pPr>
        <w:spacing w:after="0"/>
        <w:ind w:left="0"/>
        <w:jc w:val="both"/>
      </w:pPr>
      <w:r>
        <w:rPr>
          <w:rFonts w:ascii="Times New Roman"/>
          <w:b w:val="false"/>
          <w:i w:val="false"/>
          <w:color w:val="000000"/>
          <w:sz w:val="28"/>
        </w:rPr>
        <w:t>
      3) бөлім басшысы құжаттарды тексеріп болған соң 30 (отыз) минут ішінде бөлімнің жауапты маманына орындауға береді;</w:t>
      </w:r>
    </w:p>
    <w:p>
      <w:pPr>
        <w:spacing w:after="0"/>
        <w:ind w:left="0"/>
        <w:jc w:val="both"/>
      </w:pPr>
      <w:r>
        <w:rPr>
          <w:rFonts w:ascii="Times New Roman"/>
          <w:b w:val="false"/>
          <w:i w:val="false"/>
          <w:color w:val="000000"/>
          <w:sz w:val="28"/>
        </w:rPr>
        <w:t>
      4) бөлімнің жауапты маманы 1 (бір) жұмыс күні ішінде көлікті басқару сенімхатына мөртабан қояды.</w:t>
      </w:r>
    </w:p>
    <w:bookmarkStart w:name="z69" w:id="56"/>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жасасу</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bookmarkEnd w:id="56"/>
    <w:bookmarkStart w:name="z70" w:id="57"/>
    <w:p>
      <w:pPr>
        <w:spacing w:after="0"/>
        <w:ind w:left="0"/>
        <w:jc w:val="both"/>
      </w:pPr>
      <w:r>
        <w:rPr>
          <w:rFonts w:ascii="Times New Roman"/>
          <w:b w:val="false"/>
          <w:i w:val="false"/>
          <w:color w:val="000000"/>
          <w:sz w:val="28"/>
        </w:rPr>
        <w:t>
      8.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 негізінде жүргізіледі.</w:t>
      </w:r>
    </w:p>
    <w:bookmarkEnd w:id="57"/>
    <w:bookmarkStart w:name="z71" w:id="58"/>
    <w:p>
      <w:pPr>
        <w:spacing w:after="0"/>
        <w:ind w:left="0"/>
        <w:jc w:val="both"/>
      </w:pPr>
      <w:r>
        <w:rPr>
          <w:rFonts w:ascii="Times New Roman"/>
          <w:b w:val="false"/>
          <w:i w:val="false"/>
          <w:color w:val="000000"/>
          <w:sz w:val="28"/>
        </w:rPr>
        <w:t xml:space="preserve">
      9. Мемлекеттік қызметті көрсету процессіндегі әкімшілік іс-әрекеттердің логикалық кезектілігі және құрылымдық-функциональді бірлік (ҚФБ) арасындағы өзара байланысты көрсететін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 xml:space="preserve">өздiгiнен жүретiн шассилер мен механизмдерді, </w:t>
            </w:r>
            <w:r>
              <w:br/>
            </w:r>
            <w:r>
              <w:rPr>
                <w:rFonts w:ascii="Times New Roman"/>
                <w:b w:val="false"/>
                <w:i w:val="false"/>
                <w:color w:val="000000"/>
                <w:sz w:val="20"/>
              </w:rPr>
              <w:t>өздiгiнен жүретiн ауыл шаруашылығы, мелиоративтiк</w:t>
            </w:r>
            <w:r>
              <w:br/>
            </w:r>
            <w:r>
              <w:rPr>
                <w:rFonts w:ascii="Times New Roman"/>
                <w:b w:val="false"/>
                <w:i w:val="false"/>
                <w:color w:val="000000"/>
                <w:sz w:val="20"/>
              </w:rPr>
              <w:t xml:space="preserve">және жол-құрылыс машиналары мен механизмдерiн, </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сенiмхат бойынша басқаратын адамдарды</w:t>
            </w:r>
            <w:r>
              <w:br/>
            </w:r>
            <w:r>
              <w:rPr>
                <w:rFonts w:ascii="Times New Roman"/>
                <w:b w:val="false"/>
                <w:i w:val="false"/>
                <w:color w:val="000000"/>
                <w:sz w:val="20"/>
              </w:rPr>
              <w:t>тiркеу" мемлекеттік қызмет көрсету регламентіне</w:t>
            </w:r>
            <w:r>
              <w:br/>
            </w:r>
            <w:r>
              <w:rPr>
                <w:rFonts w:ascii="Times New Roman"/>
                <w:b w:val="false"/>
                <w:i w:val="false"/>
                <w:color w:val="000000"/>
                <w:sz w:val="20"/>
              </w:rPr>
              <w:t>1-қосымша</w:t>
            </w:r>
          </w:p>
        </w:tc>
      </w:tr>
    </w:tbl>
    <w:bookmarkStart w:name="z73" w:id="59"/>
    <w:p>
      <w:pPr>
        <w:spacing w:after="0"/>
        <w:ind w:left="0"/>
        <w:jc w:val="left"/>
      </w:pPr>
      <w:r>
        <w:rPr>
          <w:rFonts w:ascii="Times New Roman"/>
          <w:b/>
          <w:i w:val="false"/>
          <w:color w:val="000000"/>
        </w:rPr>
        <w:t xml:space="preserve"> Келесі рәсімнің (әрекет) орындауды бастау үшін негізгі болатын мемлекеттік қызмет көрсету бойынша рәсімнің (әрекет) нәтижесі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1736"/>
        <w:gridCol w:w="3497"/>
        <w:gridCol w:w="2269"/>
        <w:gridCol w:w="1478"/>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ұсынылған құжаттардың толықтығын тексеру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басқаруға куәландыратын мөрдің қойылуы</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ұйымдастыру-өкімдік шешім)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құжаттарды бөлім басшысына берумен қызмет көрсетуші басшысының (орынбасарының) бұрыштамасы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басқаруға куәландыратын мөр</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 xml:space="preserve">өздiгiнен жүретiн шассилер мен механизмдерді, </w:t>
            </w:r>
            <w:r>
              <w:br/>
            </w:r>
            <w:r>
              <w:rPr>
                <w:rFonts w:ascii="Times New Roman"/>
                <w:b w:val="false"/>
                <w:i w:val="false"/>
                <w:color w:val="000000"/>
                <w:sz w:val="20"/>
              </w:rPr>
              <w:t>өздiгiнен жүретiн ауыл шаруашылығы, мелиоративтiк</w:t>
            </w:r>
            <w:r>
              <w:br/>
            </w:r>
            <w:r>
              <w:rPr>
                <w:rFonts w:ascii="Times New Roman"/>
                <w:b w:val="false"/>
                <w:i w:val="false"/>
                <w:color w:val="000000"/>
                <w:sz w:val="20"/>
              </w:rPr>
              <w:t xml:space="preserve">және жол-құрылыс машиналары мен механизмдерiн, </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сенiмхат бойынша басқаратын адамдарды</w:t>
            </w:r>
            <w:r>
              <w:br/>
            </w:r>
            <w:r>
              <w:rPr>
                <w:rFonts w:ascii="Times New Roman"/>
                <w:b w:val="false"/>
                <w:i w:val="false"/>
                <w:color w:val="000000"/>
                <w:sz w:val="20"/>
              </w:rPr>
              <w:t>тiркеу" мемлекеттік қызмет көрсету регламентіне</w:t>
            </w:r>
            <w:r>
              <w:br/>
            </w:r>
            <w:r>
              <w:rPr>
                <w:rFonts w:ascii="Times New Roman"/>
                <w:b w:val="false"/>
                <w:i w:val="false"/>
                <w:color w:val="000000"/>
                <w:sz w:val="20"/>
              </w:rPr>
              <w:t>2-қосымша</w:t>
            </w:r>
          </w:p>
        </w:tc>
      </w:tr>
    </w:tbl>
    <w:bookmarkStart w:name="z75" w:id="60"/>
    <w:p>
      <w:pPr>
        <w:spacing w:after="0"/>
        <w:ind w:left="0"/>
        <w:jc w:val="left"/>
      </w:pPr>
      <w:r>
        <w:rPr>
          <w:rFonts w:ascii="Times New Roman"/>
          <w:b/>
          <w:i w:val="false"/>
          <w:color w:val="000000"/>
        </w:rPr>
        <w:t xml:space="preserve"> Құрылымдық бөлімшелер (жұмысшылар) арасындағы рәсімнің (әрекет) жүйелілік сипаттамасының блок-сызбасы</w:t>
      </w:r>
    </w:p>
    <w:bookmarkEnd w:id="60"/>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 xml:space="preserve">өздiгiнен жүретiн шассилер мен механизмдерді, </w:t>
            </w:r>
            <w:r>
              <w:br/>
            </w:r>
            <w:r>
              <w:rPr>
                <w:rFonts w:ascii="Times New Roman"/>
                <w:b w:val="false"/>
                <w:i w:val="false"/>
                <w:color w:val="000000"/>
                <w:sz w:val="20"/>
              </w:rPr>
              <w:t>өздiгiнен жүретiн ауыл шаруашылығы, мелиоративтiк</w:t>
            </w:r>
            <w:r>
              <w:br/>
            </w:r>
            <w:r>
              <w:rPr>
                <w:rFonts w:ascii="Times New Roman"/>
                <w:b w:val="false"/>
                <w:i w:val="false"/>
                <w:color w:val="000000"/>
                <w:sz w:val="20"/>
              </w:rPr>
              <w:t xml:space="preserve">және жол-құрылыс машиналары мен механизмдерiн, </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сенiмхат бойынша басқаратын адамдарды</w:t>
            </w:r>
            <w:r>
              <w:br/>
            </w:r>
            <w:r>
              <w:rPr>
                <w:rFonts w:ascii="Times New Roman"/>
                <w:b w:val="false"/>
                <w:i w:val="false"/>
                <w:color w:val="000000"/>
                <w:sz w:val="20"/>
              </w:rPr>
              <w:t>тiркеу" мемлекеттік қызмет көрсету регламентіне</w:t>
            </w:r>
            <w:r>
              <w:br/>
            </w:r>
            <w:r>
              <w:rPr>
                <w:rFonts w:ascii="Times New Roman"/>
                <w:b w:val="false"/>
                <w:i w:val="false"/>
                <w:color w:val="000000"/>
                <w:sz w:val="20"/>
              </w:rPr>
              <w:t>3-қосымша</w:t>
            </w:r>
          </w:p>
        </w:tc>
      </w:tr>
    </w:tbl>
    <w:bookmarkStart w:name="z78" w:id="6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"Тракторларды және олардың базасында жасалған өздiгiнен жүретiн</w:t>
      </w:r>
      <w:r>
        <w:br/>
      </w:r>
      <w:r>
        <w:rPr>
          <w:rFonts w:ascii="Times New Roman"/>
          <w:b/>
          <w:i w:val="false"/>
          <w:color w:val="000000"/>
        </w:rPr>
        <w:t>шассилер мен механизмдердi, өздiгiнен жүретiн ауыл шаруашылығы,</w:t>
      </w:r>
      <w:r>
        <w:br/>
      </w:r>
      <w:r>
        <w:rPr>
          <w:rFonts w:ascii="Times New Roman"/>
          <w:b/>
          <w:i w:val="false"/>
          <w:color w:val="000000"/>
        </w:rPr>
        <w:t>мелиоративтiк және жол-құрылыс машиналары мен механизмдерiн,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сенiмхат бойынша басқаратын адамдарды тiркеу"</w:t>
      </w:r>
    </w:p>
    <w:bookmarkEnd w:id="61"/>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80" w:id="62"/>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механизмдердi, монтаждалған арнайы жабдығы бар</w:t>
      </w:r>
      <w:r>
        <w:br/>
      </w:r>
      <w:r>
        <w:rPr>
          <w:rFonts w:ascii="Times New Roman"/>
          <w:b/>
          <w:i w:val="false"/>
          <w:color w:val="000000"/>
        </w:rPr>
        <w:t>тiркемелердi қоса алғанда, олардың тiркемелерiн, өздiгiнен</w:t>
      </w:r>
      <w:r>
        <w:br/>
      </w:r>
      <w:r>
        <w:rPr>
          <w:rFonts w:ascii="Times New Roman"/>
          <w:b/>
          <w:i w:val="false"/>
          <w:color w:val="000000"/>
        </w:rPr>
        <w:t>жүретiн ауыл шаруашылығы, мелиоративтiк және жол-құрылыс</w:t>
      </w:r>
      <w:r>
        <w:br/>
      </w:r>
      <w:r>
        <w:rPr>
          <w:rFonts w:ascii="Times New Roman"/>
          <w:b/>
          <w:i w:val="false"/>
          <w:color w:val="000000"/>
        </w:rPr>
        <w:t>машиналары мен механизмдерiн, сондай-ақ жүріп өту мүмкіндігі</w:t>
      </w:r>
      <w:r>
        <w:br/>
      </w:r>
      <w:r>
        <w:rPr>
          <w:rFonts w:ascii="Times New Roman"/>
          <w:b/>
          <w:i w:val="false"/>
          <w:color w:val="000000"/>
        </w:rPr>
        <w:t>жоғары арнайы машиналарды нөмiрлiк тiркеу белгiлерiн бере</w:t>
      </w:r>
      <w:r>
        <w:br/>
      </w:r>
      <w:r>
        <w:rPr>
          <w:rFonts w:ascii="Times New Roman"/>
          <w:b/>
          <w:i w:val="false"/>
          <w:color w:val="000000"/>
        </w:rPr>
        <w:t>отырып, тiркеу, қайта тiркеу" мемлекеттiк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2"/>
    <w:bookmarkStart w:name="z96" w:id="63"/>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көрсетілетін қызмет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қызметті көрсетуші) Қазақстан Республикасы Үкіметінің 2014 жылғы 3 наурыздағы №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және сонымен қатар www.egov.kz "электрондық үкімет" веб-порталы (бұдан әрі–портал) арқылы көрсетіледі.</w:t>
      </w:r>
    </w:p>
    <w:bookmarkEnd w:id="63"/>
    <w:bookmarkStart w:name="z97" w:id="64"/>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64"/>
    <w:bookmarkStart w:name="z98" w:id="65"/>
    <w:p>
      <w:pPr>
        <w:spacing w:after="0"/>
        <w:ind w:left="0"/>
        <w:jc w:val="both"/>
      </w:pPr>
      <w:r>
        <w:rPr>
          <w:rFonts w:ascii="Times New Roman"/>
          <w:b w:val="false"/>
          <w:i w:val="false"/>
          <w:color w:val="000000"/>
          <w:sz w:val="28"/>
        </w:rPr>
        <w:t>
      3. Мемлекеттік көрсетілген қызметтің нәтижесі тіркеу құжаттарын (түпнұсқаларын) және мемлекеттік нөмірлік белгілерін қағаз нысанда беру болып табылады.</w:t>
      </w:r>
    </w:p>
    <w:bookmarkEnd w:id="65"/>
    <w:p>
      <w:pPr>
        <w:spacing w:after="0"/>
        <w:ind w:left="0"/>
        <w:jc w:val="both"/>
      </w:pPr>
      <w:r>
        <w:rPr>
          <w:rFonts w:ascii="Times New Roman"/>
          <w:b w:val="false"/>
          <w:i w:val="false"/>
          <w:color w:val="000000"/>
          <w:sz w:val="28"/>
        </w:rPr>
        <w:t>
      Мемлекеттік көрсетілетін қызметтер нәтижесін ұсыну нысаны: электрондық және (немесе) қағаз түрінде.</w:t>
      </w:r>
    </w:p>
    <w:bookmarkStart w:name="z94" w:id="66"/>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66"/>
    <w:bookmarkStart w:name="z99" w:id="67"/>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67"/>
    <w:bookmarkStart w:name="z93" w:id="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68"/>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4-рәсім: бөлімнің жауапты маманы құжаттырдың толықтығын тексеріп, машинаның құжаттарында көрсетілгендей нөмірлі белгісін, және нөмірлі агрегатын, зауыттық нөмірмен сәйкестігін салыстыру үшін техниканы тексеруге шығады. Осы рәсімді орындау үшін мүмкіндігінше берілген уақыт – 1-2 (бір-екі) сағат;</w:t>
      </w:r>
    </w:p>
    <w:p>
      <w:pPr>
        <w:spacing w:after="0"/>
        <w:ind w:left="0"/>
        <w:jc w:val="both"/>
      </w:pPr>
      <w:r>
        <w:rPr>
          <w:rFonts w:ascii="Times New Roman"/>
          <w:b w:val="false"/>
          <w:i w:val="false"/>
          <w:color w:val="000000"/>
          <w:sz w:val="28"/>
        </w:rPr>
        <w:t>
      5-рәсім: бөлімнің жауапты маманы техникалық төлқұжат жазып және мемлекеттік нөмір береді. Осы рәсімді орындау үшін берілетін ең ұзақ күн 15 (он бес) күнтізбелік күн.</w:t>
      </w:r>
    </w:p>
    <w:bookmarkStart w:name="z92" w:id="69"/>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сипаттау</w:t>
      </w:r>
    </w:p>
    <w:bookmarkEnd w:id="69"/>
    <w:bookmarkStart w:name="z91" w:id="70"/>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70"/>
    <w:p>
      <w:pPr>
        <w:spacing w:after="0"/>
        <w:ind w:left="0"/>
        <w:jc w:val="both"/>
      </w:pPr>
      <w:r>
        <w:rPr>
          <w:rFonts w:ascii="Times New Roman"/>
          <w:b w:val="false"/>
          <w:i w:val="false"/>
          <w:color w:val="000000"/>
          <w:sz w:val="28"/>
        </w:rPr>
        <w:t xml:space="preserve">
      1) қызмет көрсетушінің кеңсесі; </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p>
      <w:pPr>
        <w:spacing w:after="0"/>
        <w:ind w:left="0"/>
        <w:jc w:val="both"/>
      </w:pPr>
      <w:r>
        <w:rPr>
          <w:rFonts w:ascii="Times New Roman"/>
          <w:b w:val="false"/>
          <w:i w:val="false"/>
          <w:color w:val="000000"/>
          <w:sz w:val="28"/>
        </w:rPr>
        <w:t xml:space="preserve">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 xml:space="preserve"> блок–сызбасында көрсетілген:</w:t>
      </w:r>
    </w:p>
    <w:p>
      <w:pPr>
        <w:spacing w:after="0"/>
        <w:ind w:left="0"/>
        <w:jc w:val="both"/>
      </w:pPr>
      <w:r>
        <w:rPr>
          <w:rFonts w:ascii="Times New Roman"/>
          <w:b w:val="false"/>
          <w:i w:val="false"/>
          <w:color w:val="000000"/>
          <w:sz w:val="28"/>
        </w:rPr>
        <w:t>
      1) қызмет көрсетушінің кеңсесі өтінішті 30 (отыз) минут ішінде тіркейді, одан кейін құжаттарды басқарма басшысына (орынбасары) береді;</w:t>
      </w:r>
    </w:p>
    <w:p>
      <w:pPr>
        <w:spacing w:after="0"/>
        <w:ind w:left="0"/>
        <w:jc w:val="both"/>
      </w:pPr>
      <w:r>
        <w:rPr>
          <w:rFonts w:ascii="Times New Roman"/>
          <w:b w:val="false"/>
          <w:i w:val="false"/>
          <w:color w:val="000000"/>
          <w:sz w:val="28"/>
        </w:rPr>
        <w:t>
      2) қызмет көрсетушінің басшысы құжаттарды бөлім басшысына 30 (отыз) минут ішінде тапсырады;</w:t>
      </w:r>
    </w:p>
    <w:p>
      <w:pPr>
        <w:spacing w:after="0"/>
        <w:ind w:left="0"/>
        <w:jc w:val="both"/>
      </w:pPr>
      <w:r>
        <w:rPr>
          <w:rFonts w:ascii="Times New Roman"/>
          <w:b w:val="false"/>
          <w:i w:val="false"/>
          <w:color w:val="000000"/>
          <w:sz w:val="28"/>
        </w:rPr>
        <w:t>
      3) бөлім басшысы құжаттарды тексеріп болған соң 30 (отыз) минут ішінде бөлім маманына орындауға береді;</w:t>
      </w:r>
    </w:p>
    <w:p>
      <w:pPr>
        <w:spacing w:after="0"/>
        <w:ind w:left="0"/>
        <w:jc w:val="both"/>
      </w:pPr>
      <w:r>
        <w:rPr>
          <w:rFonts w:ascii="Times New Roman"/>
          <w:b w:val="false"/>
          <w:i w:val="false"/>
          <w:color w:val="000000"/>
          <w:sz w:val="28"/>
        </w:rPr>
        <w:t>
      4) бөлімнің жауапты маманы құжаттардың толықтығын тексеріп, 1-2 (бір-екі) сағат ішінде техникалық бақылау жүргізеді;</w:t>
      </w:r>
    </w:p>
    <w:p>
      <w:pPr>
        <w:spacing w:after="0"/>
        <w:ind w:left="0"/>
        <w:jc w:val="both"/>
      </w:pPr>
      <w:r>
        <w:rPr>
          <w:rFonts w:ascii="Times New Roman"/>
          <w:b w:val="false"/>
          <w:i w:val="false"/>
          <w:color w:val="000000"/>
          <w:sz w:val="28"/>
        </w:rPr>
        <w:t>
      5) бөлімнің жауапты маманы 15 (он бес) күнтізбелік күн ішінде мемлекеттік нөмірлі белгі мен техникалық төлқұжат жазып береді;</w:t>
      </w:r>
    </w:p>
    <w:bookmarkStart w:name="z90" w:id="71"/>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орталығымен және (немесе) өзгеде қызмет көрсетушілермен,</w:t>
      </w:r>
      <w:r>
        <w:br/>
      </w:r>
      <w:r>
        <w:rPr>
          <w:rFonts w:ascii="Times New Roman"/>
          <w:b/>
          <w:i w:val="false"/>
          <w:color w:val="000000"/>
        </w:rPr>
        <w:t>сондай-ақ ақпараттық жүйені пайдаланудағы өзара іс-қимылдар</w:t>
      </w:r>
      <w:r>
        <w:br/>
      </w:r>
      <w:r>
        <w:rPr>
          <w:rFonts w:ascii="Times New Roman"/>
          <w:b/>
          <w:i w:val="false"/>
          <w:color w:val="000000"/>
        </w:rPr>
        <w:t>тәртібінің сипаттамасы</w:t>
      </w:r>
    </w:p>
    <w:bookmarkEnd w:id="71"/>
    <w:bookmarkStart w:name="z89" w:id="72"/>
    <w:p>
      <w:pPr>
        <w:spacing w:after="0"/>
        <w:ind w:left="0"/>
        <w:jc w:val="both"/>
      </w:pPr>
      <w:r>
        <w:rPr>
          <w:rFonts w:ascii="Times New Roman"/>
          <w:b w:val="false"/>
          <w:i w:val="false"/>
          <w:color w:val="000000"/>
          <w:sz w:val="28"/>
        </w:rPr>
        <w:t>
      8.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 негізінде жүргізіледі.</w:t>
      </w:r>
    </w:p>
    <w:bookmarkEnd w:id="72"/>
    <w:bookmarkStart w:name="z88" w:id="73"/>
    <w:p>
      <w:pPr>
        <w:spacing w:after="0"/>
        <w:ind w:left="0"/>
        <w:jc w:val="both"/>
      </w:pPr>
      <w:r>
        <w:rPr>
          <w:rFonts w:ascii="Times New Roman"/>
          <w:b w:val="false"/>
          <w:i w:val="false"/>
          <w:color w:val="000000"/>
          <w:sz w:val="28"/>
        </w:rPr>
        <w:t xml:space="preserve">
      9. Мемлекеттік қызметті көрсету процессіндегі әкімшілік іс-әрекеттердің логикалық кезектілігі және құрылымдық-функциональді бірлік (ҚФБ) арасындағы өзара байланысты көрсететін мемлекеттік қызмет көрсетудің бизнес-процестерінің анықтамалығы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жүретiн шассилер мен механизмдердi,</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нөмiрлiк тiркеу белгiлерiн бере</w:t>
            </w:r>
            <w:r>
              <w:br/>
            </w:r>
            <w:r>
              <w:rPr>
                <w:rFonts w:ascii="Times New Roman"/>
                <w:b w:val="false"/>
                <w:i w:val="false"/>
                <w:color w:val="000000"/>
                <w:sz w:val="20"/>
              </w:rPr>
              <w:t>отырып, тiркеу, қайта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Келесі рәсімнің (әрекет) орындауды бастау үшін негізгі болатын мемлекеттік қызмет көрсету бойынша рәсімнің (әрекет)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1432"/>
        <w:gridCol w:w="2884"/>
        <w:gridCol w:w="1871"/>
        <w:gridCol w:w="1721"/>
        <w:gridCol w:w="165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маманы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ұсынылған құжаттардың толықтығын тексеру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нөмірлі агрегатын тексеруге шығу</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төлқұжат және меншікті нөмірлі белгі беру</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ұйымдастыру-өкімдік шешім)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құжаттарды бөлім басшысына берумен қызмет көрсетуші басшысының (орынбасарының) бұрыштамасы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кезіндегі техникалық бақылау акті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нөмірлі белгі және техникалық төлқұжат</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күнтізбелік күндер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жүретiн шассилер мен механизмдердi,</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нөмiрлiк тiркеу белгiлерiн бере</w:t>
            </w:r>
            <w:r>
              <w:br/>
            </w:r>
            <w:r>
              <w:rPr>
                <w:rFonts w:ascii="Times New Roman"/>
                <w:b w:val="false"/>
                <w:i w:val="false"/>
                <w:color w:val="000000"/>
                <w:sz w:val="20"/>
              </w:rPr>
              <w:t>отырып, тiркеу, қайта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Құрылымдық бөлімшелер (жұмысшылар) арасындағы рәсімнің (әрекет) жүйелілік сипаттамасының блок-сызбасы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жүретiн шассилер мен механизмдердi,</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нөмiрлiк тiркеу белгiлерiн бере</w:t>
            </w:r>
            <w:r>
              <w:br/>
            </w:r>
            <w:r>
              <w:rPr>
                <w:rFonts w:ascii="Times New Roman"/>
                <w:b w:val="false"/>
                <w:i w:val="false"/>
                <w:color w:val="000000"/>
                <w:sz w:val="20"/>
              </w:rPr>
              <w:t>отырып, тiркеу, қайта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1-диаграмма </w:t>
      </w:r>
    </w:p>
    <w:bookmarkStart w:name="z82" w:id="74"/>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функционладық өзара әрекеті</w:t>
      </w:r>
    </w:p>
    <w:bookmarkEnd w:id="74"/>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w:t>
      </w:r>
    </w:p>
    <w:bookmarkStart w:name="z85" w:id="75"/>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функционалдық өзара әрекет етуі</w:t>
      </w:r>
    </w:p>
    <w:bookmarkEnd w:id="75"/>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 жасалған</w:t>
            </w:r>
            <w:r>
              <w:br/>
            </w:r>
            <w:r>
              <w:rPr>
                <w:rFonts w:ascii="Times New Roman"/>
                <w:b w:val="false"/>
                <w:i w:val="false"/>
                <w:color w:val="000000"/>
                <w:sz w:val="20"/>
              </w:rPr>
              <w:t>өздiгiнен жүретiн шассилер мен механизмдердi,</w:t>
            </w:r>
            <w:r>
              <w:br/>
            </w:r>
            <w:r>
              <w:rPr>
                <w:rFonts w:ascii="Times New Roman"/>
                <w:b w:val="false"/>
                <w:i w:val="false"/>
                <w:color w:val="000000"/>
                <w:sz w:val="20"/>
              </w:rPr>
              <w:t>монтаждалған арнайы жабдығы бар тiркемелердi</w:t>
            </w:r>
            <w:r>
              <w:br/>
            </w:r>
            <w:r>
              <w:rPr>
                <w:rFonts w:ascii="Times New Roman"/>
                <w:b w:val="false"/>
                <w:i w:val="false"/>
                <w:color w:val="000000"/>
                <w:sz w:val="20"/>
              </w:rPr>
              <w:t>қоса алғанда, олардың тiркемелерiн, өздiгiнен</w:t>
            </w:r>
            <w:r>
              <w:br/>
            </w:r>
            <w:r>
              <w:rPr>
                <w:rFonts w:ascii="Times New Roman"/>
                <w:b w:val="false"/>
                <w:i w:val="false"/>
                <w:color w:val="000000"/>
                <w:sz w:val="20"/>
              </w:rPr>
              <w:t>жүретiн ауыл шаруашылығы, мелиоративтiк және</w:t>
            </w:r>
            <w:r>
              <w:br/>
            </w:r>
            <w:r>
              <w:rPr>
                <w:rFonts w:ascii="Times New Roman"/>
                <w:b w:val="false"/>
                <w:i w:val="false"/>
                <w:color w:val="000000"/>
                <w:sz w:val="20"/>
              </w:rPr>
              <w:t>жол-құрылыс машиналары мен механизмдерiн,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нөмiрлiк тiркеу белгiлерiн бере</w:t>
            </w:r>
            <w:r>
              <w:br/>
            </w:r>
            <w:r>
              <w:rPr>
                <w:rFonts w:ascii="Times New Roman"/>
                <w:b w:val="false"/>
                <w:i w:val="false"/>
                <w:color w:val="000000"/>
                <w:sz w:val="20"/>
              </w:rPr>
              <w:t>отырып, тiркеу, қайта тiркеу"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84" w:id="76"/>
    <w:p>
      <w:pPr>
        <w:spacing w:after="0"/>
        <w:ind w:left="0"/>
        <w:jc w:val="left"/>
      </w:pPr>
      <w:r>
        <w:rPr>
          <w:rFonts w:ascii="Times New Roman"/>
          <w:b/>
          <w:i w:val="false"/>
          <w:color w:val="000000"/>
        </w:rPr>
        <w:t xml:space="preserve"> "Тракторларды және олардың базасында жасалған өздiгiнен жүретiн</w:t>
      </w:r>
      <w:r>
        <w:br/>
      </w:r>
      <w:r>
        <w:rPr>
          <w:rFonts w:ascii="Times New Roman"/>
          <w:b/>
          <w:i w:val="false"/>
          <w:color w:val="000000"/>
        </w:rPr>
        <w:t>шассилер мен механизмдердi, монтаждалған арнайы жабдығы бар</w:t>
      </w:r>
      <w:r>
        <w:br/>
      </w:r>
      <w:r>
        <w:rPr>
          <w:rFonts w:ascii="Times New Roman"/>
          <w:b/>
          <w:i w:val="false"/>
          <w:color w:val="000000"/>
        </w:rPr>
        <w:t>тiркемелердi қоса алғанда, олардың тiркемелерiн, өздiгiнен</w:t>
      </w:r>
      <w:r>
        <w:br/>
      </w:r>
      <w:r>
        <w:rPr>
          <w:rFonts w:ascii="Times New Roman"/>
          <w:b/>
          <w:i w:val="false"/>
          <w:color w:val="000000"/>
        </w:rPr>
        <w:t>жүретiн ауыл шаруашылығы, мелиоративтiк және жол-құрылыс</w:t>
      </w:r>
      <w:r>
        <w:br/>
      </w:r>
      <w:r>
        <w:rPr>
          <w:rFonts w:ascii="Times New Roman"/>
          <w:b/>
          <w:i w:val="false"/>
          <w:color w:val="000000"/>
        </w:rPr>
        <w:t>машиналары мен механизмдерiн, сондай-ақ жүріп өту мүмкіндігі</w:t>
      </w:r>
      <w:r>
        <w:br/>
      </w:r>
      <w:r>
        <w:rPr>
          <w:rFonts w:ascii="Times New Roman"/>
          <w:b/>
          <w:i w:val="false"/>
          <w:color w:val="000000"/>
        </w:rPr>
        <w:t>жоғары арнайы машиналарды нөмiрлiк тiркеу белгiлерiн бере</w:t>
      </w:r>
      <w:r>
        <w:br/>
      </w:r>
      <w:r>
        <w:rPr>
          <w:rFonts w:ascii="Times New Roman"/>
          <w:b/>
          <w:i w:val="false"/>
          <w:color w:val="000000"/>
        </w:rPr>
        <w:t>отырып, тiркеу, қайта тiркеу" мемлекеттік қызмет көрсетудің</w:t>
      </w:r>
      <w:r>
        <w:br/>
      </w:r>
      <w:r>
        <w:rPr>
          <w:rFonts w:ascii="Times New Roman"/>
          <w:b/>
          <w:i w:val="false"/>
          <w:color w:val="000000"/>
        </w:rPr>
        <w:t>бизнес-процестерінің анықтамалығы</w:t>
      </w:r>
    </w:p>
    <w:bookmarkEnd w:id="76"/>
    <w:p>
      <w:pPr>
        <w:spacing w:after="0"/>
        <w:ind w:left="0"/>
        <w:jc w:val="left"/>
      </w:pPr>
      <w:r>
        <w:br/>
      </w:r>
    </w:p>
    <w:p>
      <w:pPr>
        <w:spacing w:after="0"/>
        <w:ind w:left="0"/>
        <w:jc w:val="both"/>
      </w:pPr>
      <w:r>
        <w:drawing>
          <wp:inline distT="0" distB="0" distL="0" distR="0">
            <wp:extent cx="66294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294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101" w:id="77"/>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w:t>
      </w:r>
      <w:r>
        <w:br/>
      </w:r>
      <w:r>
        <w:rPr>
          <w:rFonts w:ascii="Times New Roman"/>
          <w:b/>
          <w:i w:val="false"/>
          <w:color w:val="000000"/>
        </w:rPr>
        <w:t>жүретін ауыл шаруашылығы, мелиоративтік және жол-құрылысы</w:t>
      </w:r>
      <w:r>
        <w:br/>
      </w:r>
      <w:r>
        <w:rPr>
          <w:rFonts w:ascii="Times New Roman"/>
          <w:b/>
          <w:i w:val="false"/>
          <w:color w:val="000000"/>
        </w:rPr>
        <w:t>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w:t>
      </w:r>
      <w:r>
        <w:br/>
      </w:r>
      <w:r>
        <w:rPr>
          <w:rFonts w:ascii="Times New Roman"/>
          <w:b/>
          <w:i w:val="false"/>
          <w:color w:val="000000"/>
        </w:rPr>
        <w:t>байқаудан өткізу" мемлекеттiк көрсетілетін қызмет регламентіне</w:t>
      </w:r>
      <w:r>
        <w:br/>
      </w:r>
      <w:r>
        <w:rPr>
          <w:rFonts w:ascii="Times New Roman"/>
          <w:b/>
          <w:i w:val="false"/>
          <w:color w:val="000000"/>
        </w:rPr>
        <w:t>1. Жалпы ережелер</w:t>
      </w:r>
    </w:p>
    <w:bookmarkEnd w:id="77"/>
    <w:bookmarkStart w:name="z103" w:id="78"/>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қызметті көрсетуші) Қазақстан Республикасы Үкіметінің 2014 жылғы 3 наурыздағы №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және сонымен қатар www.egov.kz "электрондық үкімет" веб-порталы (бұдан әрі – портал) арқылы көрсетіледі.</w:t>
      </w:r>
    </w:p>
    <w:bookmarkEnd w:id="78"/>
    <w:bookmarkStart w:name="z104" w:id="79"/>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79"/>
    <w:bookmarkStart w:name="z105" w:id="80"/>
    <w:p>
      <w:pPr>
        <w:spacing w:after="0"/>
        <w:ind w:left="0"/>
        <w:jc w:val="both"/>
      </w:pPr>
      <w:r>
        <w:rPr>
          <w:rFonts w:ascii="Times New Roman"/>
          <w:b w:val="false"/>
          <w:i w:val="false"/>
          <w:color w:val="000000"/>
          <w:sz w:val="28"/>
        </w:rPr>
        <w:t>
      3. Мемлекеттік көрсетілетін қызметтің нәтижелері:</w:t>
      </w:r>
    </w:p>
    <w:bookmarkEnd w:id="80"/>
    <w:p>
      <w:pPr>
        <w:spacing w:after="0"/>
        <w:ind w:left="0"/>
        <w:jc w:val="both"/>
      </w:pPr>
      <w:r>
        <w:rPr>
          <w:rFonts w:ascii="Times New Roman"/>
          <w:b w:val="false"/>
          <w:i w:val="false"/>
          <w:color w:val="000000"/>
          <w:sz w:val="28"/>
        </w:rPr>
        <w:t>
      1) Қызметті көрсетушіге жүгінген жағдайда – мемлекеттік техникалық байқаудан өткені туралы талонның тепнұсқасын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p>
    <w:p>
      <w:pPr>
        <w:spacing w:after="0"/>
        <w:ind w:left="0"/>
        <w:jc w:val="both"/>
      </w:pPr>
      <w:r>
        <w:rPr>
          <w:rFonts w:ascii="Times New Roman"/>
          <w:b w:val="false"/>
          <w:i w:val="false"/>
          <w:color w:val="000000"/>
          <w:sz w:val="28"/>
        </w:rPr>
        <w:t>
      2) порталда – құжаттарды қарауға қабылдау туралы хабарлама.</w:t>
      </w:r>
    </w:p>
    <w:p>
      <w:pPr>
        <w:spacing w:after="0"/>
        <w:ind w:left="0"/>
        <w:jc w:val="both"/>
      </w:pPr>
      <w:r>
        <w:rPr>
          <w:rFonts w:ascii="Times New Roman"/>
          <w:b w:val="false"/>
          <w:i w:val="false"/>
          <w:color w:val="000000"/>
          <w:sz w:val="28"/>
        </w:rPr>
        <w:t>
      Мемлекеттік көрсетілетін қызметтер нәтижесін ұсыну нысаны: электрондық және (немесе) қағаз түрінде.</w:t>
      </w:r>
    </w:p>
    <w:bookmarkStart w:name="z106" w:id="81"/>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81"/>
    <w:bookmarkStart w:name="z107" w:id="82"/>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u w:val="single"/>
        </w:rPr>
        <w:t>9-</w:t>
      </w:r>
      <w:r>
        <w:rPr>
          <w:rFonts w:ascii="Times New Roman"/>
          <w:b w:val="false"/>
          <w:i w:val="false"/>
          <w:color w:val="000000"/>
          <w:sz w:val="28"/>
          <w:u w:val="single"/>
        </w:rPr>
        <w:t>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82"/>
    <w:bookmarkStart w:name="z108" w:id="8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83"/>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40 (қырық)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40 (қырық) минут.</w:t>
      </w:r>
    </w:p>
    <w:p>
      <w:pPr>
        <w:spacing w:after="0"/>
        <w:ind w:left="0"/>
        <w:jc w:val="both"/>
      </w:pP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4-рәсім: бөлімнің жауапты маманы құжаттардың толықтығын тексеріп, техникаға техникалық бақылау жүргізеді. Осы рәсімді жүзеге асыру үшін берілетін ең ұзақ күн – 14 (он төрт) жұмыс күн.</w:t>
      </w:r>
    </w:p>
    <w:p>
      <w:pPr>
        <w:spacing w:after="0"/>
        <w:ind w:left="0"/>
        <w:jc w:val="both"/>
      </w:pPr>
      <w:r>
        <w:rPr>
          <w:rFonts w:ascii="Times New Roman"/>
          <w:b w:val="false"/>
          <w:i w:val="false"/>
          <w:color w:val="000000"/>
          <w:sz w:val="28"/>
        </w:rPr>
        <w:t>
      5-рәсім: бөлімнің жауапты маманы техниканы бақылаудан өткізген соң 1 (бір) жұмыс күні ішінде талон береді. Осы рәсімді жүзеге асыру үшін берілетін ең ұзақ уақыт – техниканы бақылағаннан кейінгі 1 (бір) күн.</w:t>
      </w:r>
    </w:p>
    <w:bookmarkStart w:name="z109" w:id="84"/>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w:t>
      </w:r>
    </w:p>
    <w:bookmarkEnd w:id="84"/>
    <w:bookmarkStart w:name="z110" w:id="85"/>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85"/>
    <w:p>
      <w:pPr>
        <w:spacing w:after="0"/>
        <w:ind w:left="0"/>
        <w:jc w:val="both"/>
      </w:pPr>
      <w:r>
        <w:rPr>
          <w:rFonts w:ascii="Times New Roman"/>
          <w:b w:val="false"/>
          <w:i w:val="false"/>
          <w:color w:val="000000"/>
          <w:sz w:val="28"/>
        </w:rPr>
        <w:t>
      1) қызмет көрсетушінің кеңсесі;</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bookmarkStart w:name="z111" w:id="86"/>
    <w:p>
      <w:pPr>
        <w:spacing w:after="0"/>
        <w:ind w:left="0"/>
        <w:jc w:val="both"/>
      </w:pPr>
      <w:r>
        <w:rPr>
          <w:rFonts w:ascii="Times New Roman"/>
          <w:b w:val="false"/>
          <w:i w:val="false"/>
          <w:color w:val="000000"/>
          <w:sz w:val="28"/>
        </w:rPr>
        <w:t xml:space="preserve">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 xml:space="preserve"> блок – сызбасында көрсетілген:</w:t>
      </w:r>
    </w:p>
    <w:bookmarkEnd w:id="86"/>
    <w:p>
      <w:pPr>
        <w:spacing w:after="0"/>
        <w:ind w:left="0"/>
        <w:jc w:val="both"/>
      </w:pPr>
      <w:r>
        <w:rPr>
          <w:rFonts w:ascii="Times New Roman"/>
          <w:b w:val="false"/>
          <w:i w:val="false"/>
          <w:color w:val="000000"/>
          <w:sz w:val="28"/>
        </w:rPr>
        <w:t>
      1) қызмет көрсетушінің кеңсесі өтінішті 40 (қырық) минут ішінде тіркейді, одан кейін құжаттарды басқарма басшысына (орынбасары) береді;</w:t>
      </w:r>
    </w:p>
    <w:p>
      <w:pPr>
        <w:spacing w:after="0"/>
        <w:ind w:left="0"/>
        <w:jc w:val="both"/>
      </w:pPr>
      <w:r>
        <w:rPr>
          <w:rFonts w:ascii="Times New Roman"/>
          <w:b w:val="false"/>
          <w:i w:val="false"/>
          <w:color w:val="000000"/>
          <w:sz w:val="28"/>
        </w:rPr>
        <w:t>
      2) қызмет көрсетушінің басшысы құжаттарды бөлім басшысына 40 (қырық) минут ішінде тапсырады;</w:t>
      </w:r>
    </w:p>
    <w:p>
      <w:pPr>
        <w:spacing w:after="0"/>
        <w:ind w:left="0"/>
        <w:jc w:val="both"/>
      </w:pPr>
      <w:r>
        <w:rPr>
          <w:rFonts w:ascii="Times New Roman"/>
          <w:b w:val="false"/>
          <w:i w:val="false"/>
          <w:color w:val="000000"/>
          <w:sz w:val="28"/>
        </w:rPr>
        <w:t>
      3) бөлім басшысы құжаттарды тексеріп болған соң 30 (отыз) минут ішінде бөлімнің жауапты маманына орындауға береді;</w:t>
      </w:r>
    </w:p>
    <w:p>
      <w:pPr>
        <w:spacing w:after="0"/>
        <w:ind w:left="0"/>
        <w:jc w:val="both"/>
      </w:pPr>
      <w:r>
        <w:rPr>
          <w:rFonts w:ascii="Times New Roman"/>
          <w:b w:val="false"/>
          <w:i w:val="false"/>
          <w:color w:val="000000"/>
          <w:sz w:val="28"/>
        </w:rPr>
        <w:t>
      4) бөлімнің жауапты маманы 14 (он төрт) жұмыс күні ішінде техниканың мемлекеттік техникалық бақылауын жүргізеді;</w:t>
      </w:r>
    </w:p>
    <w:p>
      <w:pPr>
        <w:spacing w:after="0"/>
        <w:ind w:left="0"/>
        <w:jc w:val="both"/>
      </w:pPr>
      <w:r>
        <w:rPr>
          <w:rFonts w:ascii="Times New Roman"/>
          <w:b w:val="false"/>
          <w:i w:val="false"/>
          <w:color w:val="000000"/>
          <w:sz w:val="28"/>
        </w:rPr>
        <w:t>
      5) бөлімнің жауапты маманы техниканы бақылаудан өткізген соң 1 (бір) жұмыс күні ішінде талон береді.</w:t>
      </w:r>
    </w:p>
    <w:bookmarkStart w:name="z112" w:id="87"/>
    <w:p>
      <w:pPr>
        <w:spacing w:after="0"/>
        <w:ind w:left="0"/>
        <w:jc w:val="left"/>
      </w:pPr>
      <w:r>
        <w:rPr>
          <w:rFonts w:ascii="Times New Roman"/>
          <w:b/>
          <w:i w:val="false"/>
          <w:color w:val="000000"/>
        </w:rPr>
        <w:t xml:space="preserve"> 4. Мемлекеттік қызмет көрсету барысында ақпараттық жүйені</w:t>
      </w:r>
      <w:r>
        <w:br/>
      </w:r>
      <w:r>
        <w:rPr>
          <w:rFonts w:ascii="Times New Roman"/>
          <w:b/>
          <w:i w:val="false"/>
          <w:color w:val="000000"/>
        </w:rPr>
        <w:t>қолдану тәртібін сипаттау</w:t>
      </w:r>
    </w:p>
    <w:bookmarkEnd w:id="87"/>
    <w:bookmarkStart w:name="z113" w:id="88"/>
    <w:p>
      <w:pPr>
        <w:spacing w:after="0"/>
        <w:ind w:left="0"/>
        <w:jc w:val="both"/>
      </w:pPr>
      <w:r>
        <w:rPr>
          <w:rFonts w:ascii="Times New Roman"/>
          <w:b w:val="false"/>
          <w:i w:val="false"/>
          <w:color w:val="000000"/>
          <w:sz w:val="28"/>
        </w:rPr>
        <w:t>
      8. Мемлекеттік қызметті портал арқылы көрсету кезінде қызмет көрсетуші мен қызмет алушының өтінімі мен рәсімінің (іс-әрекетінің) дәйектілігінің тәртібін сипаттау.</w:t>
      </w:r>
    </w:p>
    <w:bookmarkEnd w:id="88"/>
    <w:bookmarkStart w:name="z114" w:id="89"/>
    <w:p>
      <w:pPr>
        <w:spacing w:after="0"/>
        <w:ind w:left="0"/>
        <w:jc w:val="both"/>
      </w:pPr>
      <w:r>
        <w:rPr>
          <w:rFonts w:ascii="Times New Roman"/>
          <w:b w:val="false"/>
          <w:i w:val="false"/>
          <w:color w:val="000000"/>
          <w:sz w:val="28"/>
        </w:rPr>
        <w:t>
      8.1. Қызмет көрсетушінің үдерісі (іс-әрекет) дәйектілігінің сипаттамасы:</w:t>
      </w:r>
    </w:p>
    <w:bookmarkEnd w:id="89"/>
    <w:p>
      <w:pPr>
        <w:spacing w:after="0"/>
        <w:ind w:left="0"/>
        <w:jc w:val="both"/>
      </w:pPr>
      <w:r>
        <w:rPr>
          <w:rFonts w:ascii="Times New Roman"/>
          <w:b w:val="false"/>
          <w:i w:val="false"/>
          <w:color w:val="000000"/>
          <w:sz w:val="28"/>
        </w:rPr>
        <w:t>
      1-рәсім: мемлекеттік қызмет көрсету үшін "Е-лицензиялау" мемлекеттік деректер базасының ақпараттық жүйесіне (бұдан әрі – "Е-лицензиялау" МДБ АЖ) қызмет көрсетуші қызметкерлерінің логині мен паролін енгізу (авторизациялау рәсімі);</w:t>
      </w:r>
    </w:p>
    <w:p>
      <w:pPr>
        <w:spacing w:after="0"/>
        <w:ind w:left="0"/>
        <w:jc w:val="both"/>
      </w:pPr>
      <w:r>
        <w:rPr>
          <w:rFonts w:ascii="Times New Roman"/>
          <w:b w:val="false"/>
          <w:i w:val="false"/>
          <w:color w:val="000000"/>
          <w:sz w:val="28"/>
        </w:rPr>
        <w:t>
      1-шарт: логин және пароль арқылы қызмет көрсетуші қызметкерінің тіркелгені туралы мәліметтің түпнұсқалылығын "Е-лицензиялау" МДБ АЖ арқылы тексеру;</w:t>
      </w:r>
    </w:p>
    <w:p>
      <w:pPr>
        <w:spacing w:after="0"/>
        <w:ind w:left="0"/>
        <w:jc w:val="both"/>
      </w:pPr>
      <w:r>
        <w:rPr>
          <w:rFonts w:ascii="Times New Roman"/>
          <w:b w:val="false"/>
          <w:i w:val="false"/>
          <w:color w:val="000000"/>
          <w:sz w:val="28"/>
        </w:rPr>
        <w:t>
      2-рәсім: қызмет көрсетуші қызметкерінің енгізген мәліметтердің бұзылушықтарына байланысты "Е-лицензиялау" МДБ АЖ-да авториза- циялаудан бас тарту туралы ақпаратты қалыптастыру;</w:t>
      </w:r>
    </w:p>
    <w:p>
      <w:pPr>
        <w:spacing w:after="0"/>
        <w:ind w:left="0"/>
        <w:jc w:val="both"/>
      </w:pPr>
      <w:r>
        <w:rPr>
          <w:rFonts w:ascii="Times New Roman"/>
          <w:b w:val="false"/>
          <w:i w:val="false"/>
          <w:color w:val="000000"/>
          <w:sz w:val="28"/>
        </w:rPr>
        <w:t>
      3-рәсім: қызмет беруші қызметкерінің осы Регламентте көрсетілген қызметті таңдау, қызмет көрсету үшін сауал нысанын экранға шығару және қызмет беруші қызметкерінің қызмет алушының мәліметтерін енгізуі;</w:t>
      </w:r>
    </w:p>
    <w:p>
      <w:pPr>
        <w:spacing w:after="0"/>
        <w:ind w:left="0"/>
        <w:jc w:val="both"/>
      </w:pPr>
      <w:r>
        <w:rPr>
          <w:rFonts w:ascii="Times New Roman"/>
          <w:b w:val="false"/>
          <w:i w:val="false"/>
          <w:color w:val="000000"/>
          <w:sz w:val="28"/>
        </w:rPr>
        <w:t>
      4- рәсім: қызмет алушының мәліметтері туралы жеке және заңды тұлғалардың мемлекеттік дерек базасындағы (бұдан әрі - ЖТ МДБ/ЗТ МДБ) "электрондық үкіметтің" төлем шлюзі (бұдан әрі – ЭҮТШ) арқылы сауал жолдау;</w:t>
      </w:r>
    </w:p>
    <w:p>
      <w:pPr>
        <w:spacing w:after="0"/>
        <w:ind w:left="0"/>
        <w:jc w:val="both"/>
      </w:pPr>
      <w:r>
        <w:rPr>
          <w:rFonts w:ascii="Times New Roman"/>
          <w:b w:val="false"/>
          <w:i w:val="false"/>
          <w:color w:val="000000"/>
          <w:sz w:val="28"/>
        </w:rPr>
        <w:t>
      2-шарт: ЖТ МДБ/ЗТ МДБ-да қызмет алушының мәліметтерінің болуын тексеру;</w:t>
      </w:r>
    </w:p>
    <w:p>
      <w:pPr>
        <w:spacing w:after="0"/>
        <w:ind w:left="0"/>
        <w:jc w:val="both"/>
      </w:pPr>
      <w:r>
        <w:rPr>
          <w:rFonts w:ascii="Times New Roman"/>
          <w:b w:val="false"/>
          <w:i w:val="false"/>
          <w:color w:val="000000"/>
          <w:sz w:val="28"/>
        </w:rPr>
        <w:t>
      5-рәсім: ЖТ МДБ/ЗТ МДБ-да қызмет алушының мәліметтерінің болмауына байланысты мәліметті алу мүмкіндігінің жоқтығы туралы хабарды қалыптастыру;</w:t>
      </w:r>
    </w:p>
    <w:p>
      <w:pPr>
        <w:spacing w:after="0"/>
        <w:ind w:left="0"/>
        <w:jc w:val="both"/>
      </w:pPr>
      <w:r>
        <w:rPr>
          <w:rFonts w:ascii="Times New Roman"/>
          <w:b w:val="false"/>
          <w:i w:val="false"/>
          <w:color w:val="000000"/>
          <w:sz w:val="28"/>
        </w:rPr>
        <w:t>
      6- рәсім: құжаттардың қағаз түрінде болуы туралы белгі соғу бөлігінде сауал нысанын толтыру;</w:t>
      </w:r>
    </w:p>
    <w:p>
      <w:pPr>
        <w:spacing w:after="0"/>
        <w:ind w:left="0"/>
        <w:jc w:val="both"/>
      </w:pPr>
      <w:r>
        <w:rPr>
          <w:rFonts w:ascii="Times New Roman"/>
          <w:b w:val="false"/>
          <w:i w:val="false"/>
          <w:color w:val="000000"/>
          <w:sz w:val="28"/>
        </w:rPr>
        <w:t>
      7-рәсім: "Е-лицензиялау" МДБ АЖ-да сауалды тіркеу және "Е-лицензиялау" МДБ АЖ-да қызметті өңдеу;</w:t>
      </w:r>
    </w:p>
    <w:p>
      <w:pPr>
        <w:spacing w:after="0"/>
        <w:ind w:left="0"/>
        <w:jc w:val="both"/>
      </w:pPr>
      <w:r>
        <w:rPr>
          <w:rFonts w:ascii="Times New Roman"/>
          <w:b w:val="false"/>
          <w:i w:val="false"/>
          <w:color w:val="000000"/>
          <w:sz w:val="28"/>
        </w:rPr>
        <w:t>
      8-рәсім: "Е-лицензиялау" МДБ АЖ-да қызмет алушының мәліметтерінде бұзылулардың болуына байланысты сұратылған қызметтен бас тарту туралы хабарды қалыптастыру;</w:t>
      </w:r>
    </w:p>
    <w:p>
      <w:pPr>
        <w:spacing w:after="0"/>
        <w:ind w:left="0"/>
        <w:jc w:val="both"/>
      </w:pPr>
      <w:r>
        <w:rPr>
          <w:rFonts w:ascii="Times New Roman"/>
          <w:b w:val="false"/>
          <w:i w:val="false"/>
          <w:color w:val="000000"/>
          <w:sz w:val="28"/>
        </w:rPr>
        <w:t>
      9-рәсім: қызмет алушының "Е-лицензиялау" МДБ АЖ-да қалыптасқан мемлекеттік қызметтердің (рұқсат етілген құжаттардың дайындығын хабарлау) нәтижесін алу. Электрондық құжат қызмет көрсетушінің уәкілетті тұлғасының электрондық-цифрлық қолтаңбаны (бұдан әрі – ЭЦҚ) пайдалана отырып қалыптасады.</w:t>
      </w:r>
    </w:p>
    <w:bookmarkStart w:name="z115" w:id="90"/>
    <w:p>
      <w:pPr>
        <w:spacing w:after="0"/>
        <w:ind w:left="0"/>
        <w:jc w:val="both"/>
      </w:pPr>
      <w:r>
        <w:rPr>
          <w:rFonts w:ascii="Times New Roman"/>
          <w:b w:val="false"/>
          <w:i w:val="false"/>
          <w:color w:val="000000"/>
          <w:sz w:val="28"/>
        </w:rPr>
        <w:t>
      8.2. Қызмет көрсетушінің өтінімі мен рәсімдері (іс-әрекеттері) дәйектілігінің тәртібін сипаттау:</w:t>
      </w:r>
    </w:p>
    <w:bookmarkEnd w:id="90"/>
    <w:p>
      <w:pPr>
        <w:spacing w:after="0"/>
        <w:ind w:left="0"/>
        <w:jc w:val="both"/>
      </w:pPr>
      <w:r>
        <w:rPr>
          <w:rFonts w:ascii="Times New Roman"/>
          <w:b w:val="false"/>
          <w:i w:val="false"/>
          <w:color w:val="000000"/>
          <w:sz w:val="28"/>
        </w:rPr>
        <w:t>
      қызмет алушы өзінің компьютеріндегі интернет-браузерде сақталатын ЭЦҚ тіркелген куәлігінің көмегімен порталда тіркеуді жүзеге асырады (тіркелмеген қызмет алушылар үшін порталда жүзеге асырылады);</w:t>
      </w:r>
    </w:p>
    <w:p>
      <w:pPr>
        <w:spacing w:after="0"/>
        <w:ind w:left="0"/>
        <w:jc w:val="both"/>
      </w:pPr>
      <w:r>
        <w:rPr>
          <w:rFonts w:ascii="Times New Roman"/>
          <w:b w:val="false"/>
          <w:i w:val="false"/>
          <w:color w:val="000000"/>
          <w:sz w:val="28"/>
        </w:rPr>
        <w:t>
      1-рәсім: ЭЦҚ тіркеу куәлігін қызмет алушының компьютеріндегі интернет-браузерге тіркеу, мемлекеттік қызметті алу үшін қызмет алушының порталдағы парольді (авторизациялау рәсімі) енгізу рәсімі;</w:t>
      </w:r>
    </w:p>
    <w:p>
      <w:pPr>
        <w:spacing w:after="0"/>
        <w:ind w:left="0"/>
        <w:jc w:val="both"/>
      </w:pPr>
      <w:r>
        <w:rPr>
          <w:rFonts w:ascii="Times New Roman"/>
          <w:b w:val="false"/>
          <w:i w:val="false"/>
          <w:color w:val="000000"/>
          <w:sz w:val="28"/>
        </w:rPr>
        <w:t>
      1-шарт: логин арқылы тіркелген қызмет алушы туралы мәліметтің түпнұсқалығын порталда тексеру, атап айтқанда жекеленген сәйкестендіру нөмірін, бизнес сәйкестендіру нөмірін (бұдан әрі - ЖСН/СТН) және паролін;</w:t>
      </w:r>
    </w:p>
    <w:p>
      <w:pPr>
        <w:spacing w:after="0"/>
        <w:ind w:left="0"/>
        <w:jc w:val="both"/>
      </w:pPr>
      <w:r>
        <w:rPr>
          <w:rFonts w:ascii="Times New Roman"/>
          <w:b w:val="false"/>
          <w:i w:val="false"/>
          <w:color w:val="000000"/>
          <w:sz w:val="28"/>
        </w:rPr>
        <w:t>
      2-рәсім: қызмет алушының мәліметтерінде бұзушылықтың болуына байланысты авторизациялаудан бас тарту бойынша порталдың хабарламаны қалыптастыруы;</w:t>
      </w:r>
    </w:p>
    <w:p>
      <w:pPr>
        <w:spacing w:after="0"/>
        <w:ind w:left="0"/>
        <w:jc w:val="both"/>
      </w:pPr>
      <w:r>
        <w:rPr>
          <w:rFonts w:ascii="Times New Roman"/>
          <w:b w:val="false"/>
          <w:i w:val="false"/>
          <w:color w:val="000000"/>
          <w:sz w:val="28"/>
        </w:rPr>
        <w:t>
      3-рәсім: осы Регламентте көрсетілген қызметті қызмет алушының таңдауы, қызметті көрсету үшін экранға сауал нысанын шығару және қызмет алушы оның құрылымы мен нысан талаптарын ескере отырып нысанды сауал түріне тіркеу;</w:t>
      </w:r>
    </w:p>
    <w:p>
      <w:pPr>
        <w:spacing w:after="0"/>
        <w:ind w:left="0"/>
        <w:jc w:val="both"/>
      </w:pPr>
      <w:r>
        <w:rPr>
          <w:rFonts w:ascii="Times New Roman"/>
          <w:b w:val="false"/>
          <w:i w:val="false"/>
          <w:color w:val="000000"/>
          <w:sz w:val="28"/>
        </w:rPr>
        <w:t>
      4-рәсім: ЭҮТШ-де қызметті төлеу, одан кейін бұл ақпарат "Е-лицензиялау" МДБ АЖ-ға келіп түседі;</w:t>
      </w:r>
    </w:p>
    <w:p>
      <w:pPr>
        <w:spacing w:after="0"/>
        <w:ind w:left="0"/>
        <w:jc w:val="both"/>
      </w:pPr>
      <w:r>
        <w:rPr>
          <w:rFonts w:ascii="Times New Roman"/>
          <w:b w:val="false"/>
          <w:i w:val="false"/>
          <w:color w:val="000000"/>
          <w:sz w:val="28"/>
        </w:rPr>
        <w:t>
      2-шарт: көрсетілген қызмет үшін төлем фактісін "Е-лицензиялау" МДБ АЖ-да тексеру;</w:t>
      </w:r>
    </w:p>
    <w:p>
      <w:pPr>
        <w:spacing w:after="0"/>
        <w:ind w:left="0"/>
        <w:jc w:val="both"/>
      </w:pPr>
      <w:r>
        <w:rPr>
          <w:rFonts w:ascii="Times New Roman"/>
          <w:b w:val="false"/>
          <w:i w:val="false"/>
          <w:color w:val="000000"/>
          <w:sz w:val="28"/>
        </w:rPr>
        <w:t>
      5-рәсім: сұрату куәлігі (қол қою) үшін ЭЦҚ тіркелген куәлігін қызмет алушының таңдауы;</w:t>
      </w:r>
    </w:p>
    <w:p>
      <w:pPr>
        <w:spacing w:after="0"/>
        <w:ind w:left="0"/>
        <w:jc w:val="both"/>
      </w:pPr>
      <w:r>
        <w:rPr>
          <w:rFonts w:ascii="Times New Roman"/>
          <w:b w:val="false"/>
          <w:i w:val="false"/>
          <w:color w:val="000000"/>
          <w:sz w:val="28"/>
        </w:rPr>
        <w:t>
      3-шарт: ЭЦҚ тіркелген куәліктің әрекет ету мерзімін порталда және тіркелген (жойылған) куәліктердің тізімде болмауы, сондай-ақ сұранымда көрсетілгендей ЖСН/СТН арасындағы сәйкестендіру мәліметінің және ЭЦҚ тіркелген куәлікте көрсетілген ЖСН/СТН сәйкестігін тексеру;</w:t>
      </w:r>
    </w:p>
    <w:p>
      <w:pPr>
        <w:spacing w:after="0"/>
        <w:ind w:left="0"/>
        <w:jc w:val="both"/>
      </w:pPr>
      <w:r>
        <w:rPr>
          <w:rFonts w:ascii="Times New Roman"/>
          <w:b w:val="false"/>
          <w:i w:val="false"/>
          <w:color w:val="000000"/>
          <w:sz w:val="28"/>
        </w:rPr>
        <w:t>
      6-рәсім: қызмет алушының ЭЦҚ түпнұсқалығын растамауына байланысты сұралған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7-рәсім: қызмет алушының куәлігі (қол қою) ЭЦҚ арқылы сұранымның толтырылған формасына (мәлімет енгізілген) қызмет көрсету; </w:t>
      </w:r>
    </w:p>
    <w:p>
      <w:pPr>
        <w:spacing w:after="0"/>
        <w:ind w:left="0"/>
        <w:jc w:val="both"/>
      </w:pPr>
      <w:r>
        <w:rPr>
          <w:rFonts w:ascii="Times New Roman"/>
          <w:b w:val="false"/>
          <w:i w:val="false"/>
          <w:color w:val="000000"/>
          <w:sz w:val="28"/>
        </w:rPr>
        <w:t>
      8-рәсім: "Е-лицензирование" МДБ АЖ-да электрондық құжатты тіркеу (қызмет алушының өтініші) және Е-лицензирование" МДБ АЖ-да өтінішті тексеру;</w:t>
      </w:r>
    </w:p>
    <w:p>
      <w:pPr>
        <w:spacing w:after="0"/>
        <w:ind w:left="0"/>
        <w:jc w:val="both"/>
      </w:pPr>
      <w:r>
        <w:rPr>
          <w:rFonts w:ascii="Times New Roman"/>
          <w:b w:val="false"/>
          <w:i w:val="false"/>
          <w:color w:val="000000"/>
          <w:sz w:val="28"/>
        </w:rPr>
        <w:t>
      9-рәсім: қызмет алушының "Е-лицензирование" МДБ АЖ мәліметінде бұзушылықтар болуына байланысты сұралған мемлекеттік қызметтен бас тарту хабарламасының қалыптасуы;</w:t>
      </w:r>
    </w:p>
    <w:p>
      <w:pPr>
        <w:spacing w:after="0"/>
        <w:ind w:left="0"/>
        <w:jc w:val="both"/>
      </w:pPr>
      <w:r>
        <w:rPr>
          <w:rFonts w:ascii="Times New Roman"/>
          <w:b w:val="false"/>
          <w:i w:val="false"/>
          <w:color w:val="000000"/>
          <w:sz w:val="28"/>
        </w:rPr>
        <w:t>
      10-рәсім: қызмет алушының алған (жылжымалы мүліктің кепілін тіркеу реестірінен көшірме) мемлекеттік қызмет қорытындысының порталда қалыптасуы. Қызмет көрсетушінің уәкілетті тұлғасы ЭЦҚ пайдалану арқылы электрондық құжат қалыптасады.</w:t>
      </w:r>
    </w:p>
    <w:p>
      <w:pPr>
        <w:spacing w:after="0"/>
        <w:ind w:left="0"/>
        <w:jc w:val="both"/>
      </w:pPr>
      <w:r>
        <w:rPr>
          <w:rFonts w:ascii="Times New Roman"/>
          <w:b w:val="false"/>
          <w:i w:val="false"/>
          <w:color w:val="000000"/>
          <w:sz w:val="28"/>
        </w:rPr>
        <w:t xml:space="preserve">
      Мемлекеттік қызмет көрсету кезінде ақпараттық жүйенің функционалдық өзара әрекеті қызмет көрсетуші арқылы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116" w:id="91"/>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 негізінде жүргізіледі.</w:t>
      </w:r>
    </w:p>
    <w:bookmarkEnd w:id="91"/>
    <w:bookmarkStart w:name="z117" w:id="92"/>
    <w:p>
      <w:pPr>
        <w:spacing w:after="0"/>
        <w:ind w:left="0"/>
        <w:jc w:val="both"/>
      </w:pPr>
      <w:r>
        <w:rPr>
          <w:rFonts w:ascii="Times New Roman"/>
          <w:b w:val="false"/>
          <w:i w:val="false"/>
          <w:color w:val="000000"/>
          <w:sz w:val="28"/>
        </w:rPr>
        <w:t xml:space="preserve">
      12. Мемлекеттік қызметті көрсету процессіндегі әкімшілік іс-әрекеттердің логикалық кезектілігі және құрылымдық-функциональді бірлік (ҚФБ) арасындағы өзара байланысты көрсететін мемлекеттік қызмет көрсетудің бизнес-процестерінің анықтамалығы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көрсетілген.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 жол-</w:t>
            </w:r>
            <w:r>
              <w:br/>
            </w:r>
            <w:r>
              <w:rPr>
                <w:rFonts w:ascii="Times New Roman"/>
                <w:b w:val="false"/>
                <w:i w:val="false"/>
                <w:color w:val="000000"/>
                <w:sz w:val="20"/>
              </w:rPr>
              <w:t>құрылысы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bookmarkStart w:name="z119" w:id="93"/>
    <w:p>
      <w:pPr>
        <w:spacing w:after="0"/>
        <w:ind w:left="0"/>
        <w:jc w:val="left"/>
      </w:pPr>
      <w:r>
        <w:rPr>
          <w:rFonts w:ascii="Times New Roman"/>
          <w:b/>
          <w:i w:val="false"/>
          <w:color w:val="000000"/>
        </w:rPr>
        <w:t xml:space="preserve"> Келесі рәсімнің (әрекет) орындауды бастау үшін негізгі болатын мемлекеттік қызмет көрсету бойынша рәсімнің (әрекет) нәтижесі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1288"/>
        <w:gridCol w:w="2593"/>
        <w:gridCol w:w="1682"/>
        <w:gridCol w:w="1484"/>
        <w:gridCol w:w="2791"/>
      </w:tblGrid>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іс-әрекет</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 атауы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ұсынылған құжаттардың толықтығын тексеру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техникалық бақылау жүргізу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бақылаудан өткен туралы талонды немесе (талонның екінші нұсқасын) толтыру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ұйымдастыру-өкімдік шешім)</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құжаттарды бөлім басшысына берумен қызмет көрсетуші басшысының (орынбасарының) бұрыштамасы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мемлекеттік техникалық бақылау акті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бақылау жүргізу туралы талон немесе (талонның екінші нұсқасы) беру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минут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жұмыс күні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тексеру жүргізгеннен кейінгі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 жол-</w:t>
            </w:r>
            <w:r>
              <w:br/>
            </w:r>
            <w:r>
              <w:rPr>
                <w:rFonts w:ascii="Times New Roman"/>
                <w:b w:val="false"/>
                <w:i w:val="false"/>
                <w:color w:val="000000"/>
                <w:sz w:val="20"/>
              </w:rPr>
              <w:t>құрылысы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121" w:id="94"/>
    <w:p>
      <w:pPr>
        <w:spacing w:after="0"/>
        <w:ind w:left="0"/>
        <w:jc w:val="left"/>
      </w:pPr>
      <w:r>
        <w:rPr>
          <w:rFonts w:ascii="Times New Roman"/>
          <w:b/>
          <w:i w:val="false"/>
          <w:color w:val="000000"/>
        </w:rPr>
        <w:t xml:space="preserve"> Құрылымдық бөлімшелер (жұмысшылар) арасындағы рәсімнің (әрекет)</w:t>
      </w:r>
      <w:r>
        <w:br/>
      </w:r>
      <w:r>
        <w:rPr>
          <w:rFonts w:ascii="Times New Roman"/>
          <w:b/>
          <w:i w:val="false"/>
          <w:color w:val="000000"/>
        </w:rPr>
        <w:t>жүйелілік сипаттамасының блок-сызбасы</w:t>
      </w:r>
    </w:p>
    <w:bookmarkEnd w:id="94"/>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 жол-</w:t>
            </w:r>
            <w:r>
              <w:br/>
            </w:r>
            <w:r>
              <w:rPr>
                <w:rFonts w:ascii="Times New Roman"/>
                <w:b w:val="false"/>
                <w:i w:val="false"/>
                <w:color w:val="000000"/>
                <w:sz w:val="20"/>
              </w:rPr>
              <w:t>құрылысы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1-диаграмма</w:t>
      </w:r>
    </w:p>
    <w:bookmarkStart w:name="z123" w:id="95"/>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функционладық өзара әрекеті</w:t>
      </w:r>
    </w:p>
    <w:bookmarkEnd w:id="95"/>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w:t>
      </w:r>
    </w:p>
    <w:bookmarkStart w:name="z124" w:id="96"/>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функционалдық өзара әрекет етуі</w:t>
      </w:r>
    </w:p>
    <w:bookmarkEnd w:id="96"/>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 жабдығы</w:t>
            </w:r>
            <w:r>
              <w:br/>
            </w:r>
            <w:r>
              <w:rPr>
                <w:rFonts w:ascii="Times New Roman"/>
                <w:b w:val="false"/>
                <w:i w:val="false"/>
                <w:color w:val="000000"/>
                <w:sz w:val="20"/>
              </w:rPr>
              <w:t>бар 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 жол-</w:t>
            </w:r>
            <w:r>
              <w:br/>
            </w:r>
            <w:r>
              <w:rPr>
                <w:rFonts w:ascii="Times New Roman"/>
                <w:b w:val="false"/>
                <w:i w:val="false"/>
                <w:color w:val="000000"/>
                <w:sz w:val="20"/>
              </w:rPr>
              <w:t>құрылысы машиналары мен механизмдерін,</w:t>
            </w:r>
            <w:r>
              <w:br/>
            </w:r>
            <w:r>
              <w:rPr>
                <w:rFonts w:ascii="Times New Roman"/>
                <w:b w:val="false"/>
                <w:i w:val="false"/>
                <w:color w:val="000000"/>
                <w:sz w:val="20"/>
              </w:rPr>
              <w:t>сондай-ақ жүріп өту мүмкіндігі жоғары арнайы</w:t>
            </w:r>
            <w:r>
              <w:br/>
            </w:r>
            <w:r>
              <w:rPr>
                <w:rFonts w:ascii="Times New Roman"/>
                <w:b w:val="false"/>
                <w:i w:val="false"/>
                <w:color w:val="000000"/>
                <w:sz w:val="20"/>
              </w:rPr>
              <w:t>машиналарды жыл сайынғы мемлекеттік</w:t>
            </w:r>
            <w:r>
              <w:br/>
            </w:r>
            <w:r>
              <w:rPr>
                <w:rFonts w:ascii="Times New Roman"/>
                <w:b w:val="false"/>
                <w:i w:val="false"/>
                <w:color w:val="000000"/>
                <w:sz w:val="20"/>
              </w:rPr>
              <w:t>техникалық 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bookmarkStart w:name="z126" w:id="97"/>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монтаждалған арнайы жабдығы бар</w:t>
      </w:r>
      <w:r>
        <w:br/>
      </w:r>
      <w:r>
        <w:rPr>
          <w:rFonts w:ascii="Times New Roman"/>
          <w:b/>
          <w:i w:val="false"/>
          <w:color w:val="000000"/>
        </w:rPr>
        <w:t>тіркемелерді қоса алғанда, олардың тіркемелерін, өздігінен</w:t>
      </w:r>
      <w:r>
        <w:br/>
      </w:r>
      <w:r>
        <w:rPr>
          <w:rFonts w:ascii="Times New Roman"/>
          <w:b/>
          <w:i w:val="false"/>
          <w:color w:val="000000"/>
        </w:rPr>
        <w:t>жүретін ауыл шаруашылығы, мелиоративтік және жол-құрылыс</w:t>
      </w:r>
      <w:r>
        <w:br/>
      </w:r>
      <w:r>
        <w:rPr>
          <w:rFonts w:ascii="Times New Roman"/>
          <w:b/>
          <w:i w:val="false"/>
          <w:color w:val="000000"/>
        </w:rPr>
        <w:t>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 байқаудан өткізу" мемлекеттік қызмет көрсетудің</w:t>
      </w:r>
      <w:r>
        <w:br/>
      </w:r>
      <w:r>
        <w:rPr>
          <w:rFonts w:ascii="Times New Roman"/>
          <w:b/>
          <w:i w:val="false"/>
          <w:color w:val="000000"/>
        </w:rPr>
        <w:t xml:space="preserve">бизнес-процестерінің анықтамалығы  </w:t>
      </w:r>
    </w:p>
    <w:bookmarkEnd w:id="97"/>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5 тамыздағы</w:t>
            </w:r>
            <w:r>
              <w:br/>
            </w:r>
            <w:r>
              <w:rPr>
                <w:rFonts w:ascii="Times New Roman"/>
                <w:b w:val="false"/>
                <w:i w:val="false"/>
                <w:color w:val="000000"/>
                <w:sz w:val="20"/>
              </w:rPr>
              <w:t>№ 102-1258 қаулысымен</w:t>
            </w:r>
            <w:r>
              <w:br/>
            </w:r>
            <w:r>
              <w:rPr>
                <w:rFonts w:ascii="Times New Roman"/>
                <w:b w:val="false"/>
                <w:i w:val="false"/>
                <w:color w:val="000000"/>
                <w:sz w:val="20"/>
              </w:rPr>
              <w:t>бекітілген</w:t>
            </w:r>
          </w:p>
        </w:tc>
      </w:tr>
    </w:tbl>
    <w:bookmarkStart w:name="z128" w:id="98"/>
    <w:p>
      <w:pPr>
        <w:spacing w:after="0"/>
        <w:ind w:left="0"/>
        <w:jc w:val="left"/>
      </w:pPr>
      <w:r>
        <w:rPr>
          <w:rFonts w:ascii="Times New Roman"/>
          <w:b/>
          <w:i w:val="false"/>
          <w:color w:val="000000"/>
        </w:rPr>
        <w:t xml:space="preserve"> "Тракторларға және олардың базасында жасалған өздiгiнен жүретiн</w:t>
      </w:r>
      <w:r>
        <w:br/>
      </w:r>
      <w:r>
        <w:rPr>
          <w:rFonts w:ascii="Times New Roman"/>
          <w:b/>
          <w:i w:val="false"/>
          <w:color w:val="000000"/>
        </w:rPr>
        <w:t>шассилер мен механизмдерге, монтаждалған арнайы жабдығы бар</w:t>
      </w:r>
      <w:r>
        <w:br/>
      </w:r>
      <w:r>
        <w:rPr>
          <w:rFonts w:ascii="Times New Roman"/>
          <w:b/>
          <w:i w:val="false"/>
          <w:color w:val="000000"/>
        </w:rPr>
        <w:t>тiркемелердi қоса алғанда, олардың тiркемелерiне, өздiгiнен</w:t>
      </w:r>
      <w:r>
        <w:br/>
      </w:r>
      <w:r>
        <w:rPr>
          <w:rFonts w:ascii="Times New Roman"/>
          <w:b/>
          <w:i w:val="false"/>
          <w:color w:val="000000"/>
        </w:rPr>
        <w:t>жүретiн ауыл шаруашылығы, мелиоративтiк және жол-құрылыс</w:t>
      </w:r>
      <w:r>
        <w:br/>
      </w:r>
      <w:r>
        <w:rPr>
          <w:rFonts w:ascii="Times New Roman"/>
          <w:b/>
          <w:i w:val="false"/>
          <w:color w:val="000000"/>
        </w:rPr>
        <w:t>машиналары мен механизмдерге, сондай-ақ жүрiп өту мүмкiндiгi</w:t>
      </w:r>
      <w:r>
        <w:br/>
      </w:r>
      <w:r>
        <w:rPr>
          <w:rFonts w:ascii="Times New Roman"/>
          <w:b/>
          <w:i w:val="false"/>
          <w:color w:val="000000"/>
        </w:rPr>
        <w:t>жоғары арнайы машиналарға ауыртпалықтың жоқ (бар) екендігі</w:t>
      </w:r>
      <w:r>
        <w:br/>
      </w:r>
      <w:r>
        <w:rPr>
          <w:rFonts w:ascii="Times New Roman"/>
          <w:b/>
          <w:i w:val="false"/>
          <w:color w:val="000000"/>
        </w:rPr>
        <w:t>туралы ақпарат ұсыну" мемлекеттiк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98"/>
    <w:bookmarkStart w:name="z130" w:id="99"/>
    <w:p>
      <w:pPr>
        <w:spacing w:after="0"/>
        <w:ind w:left="0"/>
        <w:jc w:val="both"/>
      </w:pPr>
      <w:r>
        <w:rPr>
          <w:rFonts w:ascii="Times New Roman"/>
          <w:b w:val="false"/>
          <w:i w:val="false"/>
          <w:color w:val="000000"/>
          <w:sz w:val="28"/>
        </w:rPr>
        <w:t xml:space="preserve">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мемлекеттiк көрсетілетін қызмет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(бұдан әрi – қызметті көрсетуші) Қазақстан Республикасы Үкіметінің 2014 жылғы 3 наурыздағы № 171 қаулысымен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және сонымен қатар www.egov.kz "электрондық үкімет" веб-порталы (бұдан әрі  – портал) арқылы көрсетіледі.</w:t>
      </w:r>
    </w:p>
    <w:bookmarkEnd w:id="99"/>
    <w:bookmarkStart w:name="z131" w:id="100"/>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00"/>
    <w:bookmarkStart w:name="z132" w:id="101"/>
    <w:p>
      <w:pPr>
        <w:spacing w:after="0"/>
        <w:ind w:left="0"/>
        <w:jc w:val="both"/>
      </w:pPr>
      <w:r>
        <w:rPr>
          <w:rFonts w:ascii="Times New Roman"/>
          <w:b w:val="false"/>
          <w:i w:val="false"/>
          <w:color w:val="000000"/>
          <w:sz w:val="28"/>
        </w:rPr>
        <w:t>
      3. Мемлекеттік көрсетілетін қызметтің нәтижелері:</w:t>
      </w:r>
    </w:p>
    <w:bookmarkEnd w:id="101"/>
    <w:p>
      <w:pPr>
        <w:spacing w:after="0"/>
        <w:ind w:left="0"/>
        <w:jc w:val="both"/>
      </w:pPr>
      <w:r>
        <w:rPr>
          <w:rFonts w:ascii="Times New Roman"/>
          <w:b w:val="false"/>
          <w:i w:val="false"/>
          <w:color w:val="000000"/>
          <w:sz w:val="28"/>
        </w:rPr>
        <w:t>
      1) қызмет көрсетушіге жүгінген жағдайда – жылжымалы мүліктің кепілдігін тіркеу тізілімінен қағаз түріндегі үзінді көшірме;</w:t>
      </w:r>
    </w:p>
    <w:p>
      <w:pPr>
        <w:spacing w:after="0"/>
        <w:ind w:left="0"/>
        <w:jc w:val="both"/>
      </w:pPr>
      <w:r>
        <w:rPr>
          <w:rFonts w:ascii="Times New Roman"/>
          <w:b w:val="false"/>
          <w:i w:val="false"/>
          <w:color w:val="000000"/>
          <w:sz w:val="28"/>
        </w:rPr>
        <w:t>
      2) порталда – уәкілетті лауазымды тұлғаның электрондық цифрлық қолтаңбасымен (бұдан әрі – ЭЦҚ) куәландырылған электрондық құжат нысанындағы жылжымалы мүліктің кепілдігін тіркеу тізімінен үзінді көшірме.</w:t>
      </w:r>
    </w:p>
    <w:p>
      <w:pPr>
        <w:spacing w:after="0"/>
        <w:ind w:left="0"/>
        <w:jc w:val="both"/>
      </w:pPr>
      <w:r>
        <w:rPr>
          <w:rFonts w:ascii="Times New Roman"/>
          <w:b w:val="false"/>
          <w:i w:val="false"/>
          <w:color w:val="000000"/>
          <w:sz w:val="28"/>
        </w:rPr>
        <w:t>
      Мемлекеттік көрсетілетін қызметтер нәтижесін ұсыну нысаны: электрондық және (немесе) қағаз түрінде.</w:t>
      </w:r>
    </w:p>
    <w:bookmarkStart w:name="z133" w:id="102"/>
    <w:p>
      <w:pPr>
        <w:spacing w:after="0"/>
        <w:ind w:left="0"/>
        <w:jc w:val="left"/>
      </w:pPr>
      <w:r>
        <w:rPr>
          <w:rFonts w:ascii="Times New Roman"/>
          <w:b/>
          <w:i w:val="false"/>
          <w:color w:val="000000"/>
        </w:rPr>
        <w:t xml:space="preserve"> 2. Мемлекеттік қызмет көрсету барысында қызмет көрсетушінің</w:t>
      </w:r>
      <w:r>
        <w:br/>
      </w:r>
      <w:r>
        <w:rPr>
          <w:rFonts w:ascii="Times New Roman"/>
          <w:b/>
          <w:i w:val="false"/>
          <w:color w:val="000000"/>
        </w:rPr>
        <w:t>(жұмысшылардың) құрылымдық бөлімшесінің іс-әрекеті тәртібін</w:t>
      </w:r>
      <w:r>
        <w:br/>
      </w:r>
      <w:r>
        <w:rPr>
          <w:rFonts w:ascii="Times New Roman"/>
          <w:b/>
          <w:i w:val="false"/>
          <w:color w:val="000000"/>
        </w:rPr>
        <w:t>сипаттау</w:t>
      </w:r>
    </w:p>
    <w:bookmarkEnd w:id="102"/>
    <w:bookmarkStart w:name="z134" w:id="103"/>
    <w:p>
      <w:pPr>
        <w:spacing w:after="0"/>
        <w:ind w:left="0"/>
        <w:jc w:val="both"/>
      </w:pPr>
      <w:r>
        <w:rPr>
          <w:rFonts w:ascii="Times New Roman"/>
          <w:b w:val="false"/>
          <w:i w:val="false"/>
          <w:color w:val="000000"/>
          <w:sz w:val="28"/>
        </w:rPr>
        <w:t xml:space="preserve">
      4.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тізім қосымшасындағы құжаттар (бұдан әрі - құжаттар) мемлекеттік көрсетілетін қызмет Стандартындағы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 тізімін қоса отырып өтінім беру рәсімдерді (іс-әрекеттерді) бастаудың негізі болып табылады.</w:t>
      </w:r>
    </w:p>
    <w:bookmarkEnd w:id="103"/>
    <w:bookmarkStart w:name="z135" w:id="10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(әрекеттің) мазмұны, оларды орындаудың ұзақтығы:</w:t>
      </w:r>
    </w:p>
    <w:bookmarkEnd w:id="104"/>
    <w:p>
      <w:pPr>
        <w:spacing w:after="0"/>
        <w:ind w:left="0"/>
        <w:jc w:val="both"/>
      </w:pPr>
      <w:r>
        <w:rPr>
          <w:rFonts w:ascii="Times New Roman"/>
          <w:b w:val="false"/>
          <w:i w:val="false"/>
          <w:color w:val="000000"/>
          <w:sz w:val="28"/>
        </w:rPr>
        <w:t>
      1-рәсім: қызмет көрсетуші кеңсесінің қызметкері құжаттар түскен күні, қызмет алушыға тіркеу нөмірін берумен және күнімен тіркеуді жүзеге асырады, бұдан кейін қызмет көрсетушінің басшысына немесе орынбасарына беріледі.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2-рәсім: қызмет көрсетушінің басшысы немесе оның орынбасары құжаттарды бөлім басшысына береді. Осы рәсімді жүзеге асыру үшін берілетін ең ұзақ уақыт – 30 (отыз) минут;</w:t>
      </w:r>
    </w:p>
    <w:p>
      <w:pPr>
        <w:spacing w:after="0"/>
        <w:ind w:left="0"/>
        <w:jc w:val="both"/>
      </w:pP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берілген ең ұзақ уақыт – 30 (отыз) минут;</w:t>
      </w:r>
    </w:p>
    <w:p>
      <w:pPr>
        <w:spacing w:after="0"/>
        <w:ind w:left="0"/>
        <w:jc w:val="both"/>
      </w:pPr>
      <w:r>
        <w:rPr>
          <w:rFonts w:ascii="Times New Roman"/>
          <w:b w:val="false"/>
          <w:i w:val="false"/>
          <w:color w:val="000000"/>
          <w:sz w:val="28"/>
        </w:rPr>
        <w:t>
      4-рәсім: бөлімнің жауапты маманы құжаттардың толықтығын тексеріп, техникаға ауыртпалықтың жоқ (бар) екендігі туралы ақпаратты жылжымайтын мүліктің кепілін тіркеу тізілімінен жазып шығарады. Осы рәсімді жүзеге асыру үшін берілген ең ұзақ уақыт – 1 (бір) жұмыс күні.</w:t>
      </w:r>
    </w:p>
    <w:bookmarkStart w:name="z136" w:id="105"/>
    <w:p>
      <w:pPr>
        <w:spacing w:after="0"/>
        <w:ind w:left="0"/>
        <w:jc w:val="left"/>
      </w:pPr>
      <w:r>
        <w:rPr>
          <w:rFonts w:ascii="Times New Roman"/>
          <w:b/>
          <w:i w:val="false"/>
          <w:color w:val="000000"/>
        </w:rPr>
        <w:t xml:space="preserve"> 3. Мемлекеттік қызмет көрсету барысында қызмет көрсетушінің</w:t>
      </w:r>
      <w:r>
        <w:br/>
      </w:r>
      <w:r>
        <w:rPr>
          <w:rFonts w:ascii="Times New Roman"/>
          <w:b/>
          <w:i w:val="false"/>
          <w:color w:val="000000"/>
        </w:rPr>
        <w:t>(жұмысшылардың) құрылымдық бөлімшесінің өзара іс-әрекеті</w:t>
      </w:r>
      <w:r>
        <w:br/>
      </w:r>
      <w:r>
        <w:rPr>
          <w:rFonts w:ascii="Times New Roman"/>
          <w:b/>
          <w:i w:val="false"/>
          <w:color w:val="000000"/>
        </w:rPr>
        <w:t>тәртібін сипаттау</w:t>
      </w:r>
    </w:p>
    <w:bookmarkEnd w:id="105"/>
    <w:bookmarkStart w:name="z137" w:id="106"/>
    <w:p>
      <w:pPr>
        <w:spacing w:after="0"/>
        <w:ind w:left="0"/>
        <w:jc w:val="both"/>
      </w:pPr>
      <w:r>
        <w:rPr>
          <w:rFonts w:ascii="Times New Roman"/>
          <w:b w:val="false"/>
          <w:i w:val="false"/>
          <w:color w:val="000000"/>
          <w:sz w:val="28"/>
        </w:rPr>
        <w:t>
      6. Мемлекеттік қызмет көрсету барысында мынадай құрылымдық бөлімшелер қатысады:</w:t>
      </w:r>
    </w:p>
    <w:bookmarkEnd w:id="106"/>
    <w:p>
      <w:pPr>
        <w:spacing w:after="0"/>
        <w:ind w:left="0"/>
        <w:jc w:val="both"/>
      </w:pPr>
      <w:r>
        <w:rPr>
          <w:rFonts w:ascii="Times New Roman"/>
          <w:b w:val="false"/>
          <w:i w:val="false"/>
          <w:color w:val="000000"/>
          <w:sz w:val="28"/>
        </w:rPr>
        <w:t>
      1) қызмет көрсетушінің кеңсесі;</w:t>
      </w:r>
    </w:p>
    <w:p>
      <w:pPr>
        <w:spacing w:after="0"/>
        <w:ind w:left="0"/>
        <w:jc w:val="both"/>
      </w:pPr>
      <w:r>
        <w:rPr>
          <w:rFonts w:ascii="Times New Roman"/>
          <w:b w:val="false"/>
          <w:i w:val="false"/>
          <w:color w:val="000000"/>
          <w:sz w:val="28"/>
        </w:rPr>
        <w:t>
      2) қызмет көрсетушінің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bookmarkStart w:name="z138" w:id="107"/>
    <w:p>
      <w:pPr>
        <w:spacing w:after="0"/>
        <w:ind w:left="0"/>
        <w:jc w:val="both"/>
      </w:pPr>
      <w:r>
        <w:rPr>
          <w:rFonts w:ascii="Times New Roman"/>
          <w:b w:val="false"/>
          <w:i w:val="false"/>
          <w:color w:val="000000"/>
          <w:sz w:val="28"/>
        </w:rPr>
        <w:t xml:space="preserve">
      7. Мемлекеттік қызмет көрсету үшін қажетті құрылымдық-қызметтік бірліктер арасындағы әрбір рәсімнің (іс-әрекеттің) ұзақтығы көрсетілген рәсімнің (іс-әрекеттің) жүйелілік сипаттамасы осы Регламентке </w:t>
      </w:r>
      <w:r>
        <w:rPr>
          <w:rFonts w:ascii="Times New Roman"/>
          <w:b w:val="false"/>
          <w:i w:val="false"/>
          <w:color w:val="000000"/>
          <w:sz w:val="28"/>
        </w:rPr>
        <w:t>2-қосымша</w:t>
      </w:r>
      <w:r>
        <w:rPr>
          <w:rFonts w:ascii="Times New Roman"/>
          <w:b w:val="false"/>
          <w:i w:val="false"/>
          <w:color w:val="000000"/>
          <w:sz w:val="28"/>
        </w:rPr>
        <w:t xml:space="preserve"> блок–сызбасында көрсетілген:</w:t>
      </w:r>
    </w:p>
    <w:bookmarkEnd w:id="107"/>
    <w:p>
      <w:pPr>
        <w:spacing w:after="0"/>
        <w:ind w:left="0"/>
        <w:jc w:val="both"/>
      </w:pPr>
      <w:r>
        <w:rPr>
          <w:rFonts w:ascii="Times New Roman"/>
          <w:b w:val="false"/>
          <w:i w:val="false"/>
          <w:color w:val="000000"/>
          <w:sz w:val="28"/>
        </w:rPr>
        <w:t>
      1) қызмет көрсетушінің кеңсесі өтінішті 30 (отыз) минут ішінде тіркейді, одан кейін құжаттарды басқарма басшысына (орынбасарына) береді;</w:t>
      </w:r>
    </w:p>
    <w:p>
      <w:pPr>
        <w:spacing w:after="0"/>
        <w:ind w:left="0"/>
        <w:jc w:val="both"/>
      </w:pPr>
      <w:r>
        <w:rPr>
          <w:rFonts w:ascii="Times New Roman"/>
          <w:b w:val="false"/>
          <w:i w:val="false"/>
          <w:color w:val="000000"/>
          <w:sz w:val="28"/>
        </w:rPr>
        <w:t>
      2) қызмет көрсетушінің басшысы құжаттарды бөлім басшысына 30 (отыз) минут ішінде тапсырады;</w:t>
      </w:r>
    </w:p>
    <w:p>
      <w:pPr>
        <w:spacing w:after="0"/>
        <w:ind w:left="0"/>
        <w:jc w:val="both"/>
      </w:pPr>
      <w:r>
        <w:rPr>
          <w:rFonts w:ascii="Times New Roman"/>
          <w:b w:val="false"/>
          <w:i w:val="false"/>
          <w:color w:val="000000"/>
          <w:sz w:val="28"/>
        </w:rPr>
        <w:t>
      3) бөлім басшысы құжаттарды тексеріп болған соң 30 (отыз) минут ішінде бөлімнің жауапты маманына орындауға береді;</w:t>
      </w:r>
    </w:p>
    <w:p>
      <w:pPr>
        <w:spacing w:after="0"/>
        <w:ind w:left="0"/>
        <w:jc w:val="both"/>
      </w:pPr>
      <w:r>
        <w:rPr>
          <w:rFonts w:ascii="Times New Roman"/>
          <w:b w:val="false"/>
          <w:i w:val="false"/>
          <w:color w:val="000000"/>
          <w:sz w:val="28"/>
        </w:rPr>
        <w:t>
      4) бөлімнің жауапты маманы 1 (бір) жұмыс күні ішінде жылжымалы мүліктің кепілін тіркеу тізілімінен көшірме ұсынады.</w:t>
      </w:r>
    </w:p>
    <w:bookmarkStart w:name="z139" w:id="108"/>
    <w:p>
      <w:pPr>
        <w:spacing w:after="0"/>
        <w:ind w:left="0"/>
        <w:jc w:val="left"/>
      </w:pPr>
      <w:r>
        <w:rPr>
          <w:rFonts w:ascii="Times New Roman"/>
          <w:b/>
          <w:i w:val="false"/>
          <w:color w:val="000000"/>
        </w:rPr>
        <w:t xml:space="preserve"> 4. Мемлекеттік қызмет көрсету барысында ақпараттық жүйені</w:t>
      </w:r>
      <w:r>
        <w:br/>
      </w:r>
      <w:r>
        <w:rPr>
          <w:rFonts w:ascii="Times New Roman"/>
          <w:b/>
          <w:i w:val="false"/>
          <w:color w:val="000000"/>
        </w:rPr>
        <w:t>қолдану тәртібін сипаттау</w:t>
      </w:r>
    </w:p>
    <w:bookmarkEnd w:id="108"/>
    <w:bookmarkStart w:name="z140" w:id="109"/>
    <w:p>
      <w:pPr>
        <w:spacing w:after="0"/>
        <w:ind w:left="0"/>
        <w:jc w:val="both"/>
      </w:pPr>
      <w:r>
        <w:rPr>
          <w:rFonts w:ascii="Times New Roman"/>
          <w:b w:val="false"/>
          <w:i w:val="false"/>
          <w:color w:val="000000"/>
          <w:sz w:val="28"/>
        </w:rPr>
        <w:t>
      8. Мемлекеттік қызметті портал арқылы көрсету кезінде қызмет көрсетуші мен қызмет алушының өтінімі мен рәсімінің (іс-әрекетінің) дәйектілігінің тәртібін сипаттау.</w:t>
      </w:r>
    </w:p>
    <w:bookmarkEnd w:id="109"/>
    <w:bookmarkStart w:name="z141" w:id="110"/>
    <w:p>
      <w:pPr>
        <w:spacing w:after="0"/>
        <w:ind w:left="0"/>
        <w:jc w:val="both"/>
      </w:pPr>
      <w:r>
        <w:rPr>
          <w:rFonts w:ascii="Times New Roman"/>
          <w:b w:val="false"/>
          <w:i w:val="false"/>
          <w:color w:val="000000"/>
          <w:sz w:val="28"/>
        </w:rPr>
        <w:t>
      8.1. Қызмет көрсетушінің үдерісі (іс-әрекет) дәйектілігінің сипаттамасы:</w:t>
      </w:r>
    </w:p>
    <w:bookmarkEnd w:id="110"/>
    <w:p>
      <w:pPr>
        <w:spacing w:after="0"/>
        <w:ind w:left="0"/>
        <w:jc w:val="both"/>
      </w:pPr>
      <w:r>
        <w:rPr>
          <w:rFonts w:ascii="Times New Roman"/>
          <w:b w:val="false"/>
          <w:i w:val="false"/>
          <w:color w:val="000000"/>
          <w:sz w:val="28"/>
        </w:rPr>
        <w:t>
      1-рәсім: мемлекеттік қызмет көрсету үшін "Е-лицензиялау" мемлекеттік деректер базасының ақпараттық жүйесіне (бұдан әрі – "Е-лицензиялау" МДБ АЖ) қызмет көрсетуші қызметкерлерінің логині мен паролін енгізу (авторизациялау рәсімі);</w:t>
      </w:r>
    </w:p>
    <w:p>
      <w:pPr>
        <w:spacing w:after="0"/>
        <w:ind w:left="0"/>
        <w:jc w:val="both"/>
      </w:pPr>
      <w:r>
        <w:rPr>
          <w:rFonts w:ascii="Times New Roman"/>
          <w:b w:val="false"/>
          <w:i w:val="false"/>
          <w:color w:val="000000"/>
          <w:sz w:val="28"/>
        </w:rPr>
        <w:t>
      1-шарт: логин және пароль арқылы қызмет көрсетуші қызметкерінің тіркелгені туралы мәліметтің түпнұсқалылығын "Е-лицензиялау" МДБ АЖ арқылы тексеру;</w:t>
      </w:r>
    </w:p>
    <w:p>
      <w:pPr>
        <w:spacing w:after="0"/>
        <w:ind w:left="0"/>
        <w:jc w:val="both"/>
      </w:pPr>
      <w:r>
        <w:rPr>
          <w:rFonts w:ascii="Times New Roman"/>
          <w:b w:val="false"/>
          <w:i w:val="false"/>
          <w:color w:val="000000"/>
          <w:sz w:val="28"/>
        </w:rPr>
        <w:t>
      2-рәсім: қызмет көрсетуші қызметкерінің енгізген мәліметтердің бұзылушықтарына байланысты "Е-лицензиялау" МДБ АЖ-да авторизациялау-дан бас тарту туралы ақпаратты қалыптастыру;</w:t>
      </w:r>
    </w:p>
    <w:p>
      <w:pPr>
        <w:spacing w:after="0"/>
        <w:ind w:left="0"/>
        <w:jc w:val="both"/>
      </w:pPr>
      <w:r>
        <w:rPr>
          <w:rFonts w:ascii="Times New Roman"/>
          <w:b w:val="false"/>
          <w:i w:val="false"/>
          <w:color w:val="000000"/>
          <w:sz w:val="28"/>
        </w:rPr>
        <w:t>
      3-рәсім: қызмет беруші қызметкерінің осы Регламентте көрсетілген қызметті таңдау, қызмет көрсету үшін сауал нысанын экранға шығару және қызмет беруші қызметкерінің қызмет алушының мәліметтерін енгізуі;</w:t>
      </w:r>
    </w:p>
    <w:p>
      <w:pPr>
        <w:spacing w:after="0"/>
        <w:ind w:left="0"/>
        <w:jc w:val="both"/>
      </w:pPr>
      <w:r>
        <w:rPr>
          <w:rFonts w:ascii="Times New Roman"/>
          <w:b w:val="false"/>
          <w:i w:val="false"/>
          <w:color w:val="000000"/>
          <w:sz w:val="28"/>
        </w:rPr>
        <w:t>
      4-рәсім: қызмет алушының мәліметтері туралы жеке және заңды тұлғалардың мемлекеттік дерек базасындағы (бұдан әрі - ЖТ МДБ/ЗТ МДБ) "электрондық үкіметтің" төлем шлюзі (бұдан әрі – ЭҮТШ) арқылы сауал жолдау;</w:t>
      </w:r>
    </w:p>
    <w:p>
      <w:pPr>
        <w:spacing w:after="0"/>
        <w:ind w:left="0"/>
        <w:jc w:val="both"/>
      </w:pPr>
      <w:r>
        <w:rPr>
          <w:rFonts w:ascii="Times New Roman"/>
          <w:b w:val="false"/>
          <w:i w:val="false"/>
          <w:color w:val="000000"/>
          <w:sz w:val="28"/>
        </w:rPr>
        <w:t>
      2-шарт: ЖТ МДБ/ЗТ МДБ-да қызмет алушының мәліметтерінің болуын тексеру;</w:t>
      </w:r>
    </w:p>
    <w:p>
      <w:pPr>
        <w:spacing w:after="0"/>
        <w:ind w:left="0"/>
        <w:jc w:val="both"/>
      </w:pPr>
      <w:r>
        <w:rPr>
          <w:rFonts w:ascii="Times New Roman"/>
          <w:b w:val="false"/>
          <w:i w:val="false"/>
          <w:color w:val="000000"/>
          <w:sz w:val="28"/>
        </w:rPr>
        <w:t>
      5-рәсім: ЖТ МДБ/ЗТ МДБ-да қызмет алушының мәліметтерінің болмауына байланысты мәліметті алу мүмкіндігінің жоқтығы туралы хабарды қалыптастыру;</w:t>
      </w:r>
    </w:p>
    <w:p>
      <w:pPr>
        <w:spacing w:after="0"/>
        <w:ind w:left="0"/>
        <w:jc w:val="both"/>
      </w:pPr>
      <w:r>
        <w:rPr>
          <w:rFonts w:ascii="Times New Roman"/>
          <w:b w:val="false"/>
          <w:i w:val="false"/>
          <w:color w:val="000000"/>
          <w:sz w:val="28"/>
        </w:rPr>
        <w:t>
      6-рәсім: құжаттардың қағаз түрінде болуы туралы белгі соғу бөлігінде сауал нысанын толтыру;</w:t>
      </w:r>
    </w:p>
    <w:p>
      <w:pPr>
        <w:spacing w:after="0"/>
        <w:ind w:left="0"/>
        <w:jc w:val="both"/>
      </w:pPr>
      <w:r>
        <w:rPr>
          <w:rFonts w:ascii="Times New Roman"/>
          <w:b w:val="false"/>
          <w:i w:val="false"/>
          <w:color w:val="000000"/>
          <w:sz w:val="28"/>
        </w:rPr>
        <w:t>
      7-рәсім: "Е-лицензиялау" МДБ АЖ-да сауалды тіркеу және "Е-лицензиялау" МДБ АЖ-да қызметті өңдеу;</w:t>
      </w:r>
    </w:p>
    <w:p>
      <w:pPr>
        <w:spacing w:after="0"/>
        <w:ind w:left="0"/>
        <w:jc w:val="both"/>
      </w:pPr>
      <w:r>
        <w:rPr>
          <w:rFonts w:ascii="Times New Roman"/>
          <w:b w:val="false"/>
          <w:i w:val="false"/>
          <w:color w:val="000000"/>
          <w:sz w:val="28"/>
        </w:rPr>
        <w:t>
      8-рәсім: "Е-лицензиялау" МДБ АЖ-да қызмет алушының мәліметтерінде бұзылулардың болуына байланысты сұратылған қызметтен бас тарту туралы хабарды қалыптастыру;</w:t>
      </w:r>
    </w:p>
    <w:p>
      <w:pPr>
        <w:spacing w:after="0"/>
        <w:ind w:left="0"/>
        <w:jc w:val="both"/>
      </w:pPr>
      <w:r>
        <w:rPr>
          <w:rFonts w:ascii="Times New Roman"/>
          <w:b w:val="false"/>
          <w:i w:val="false"/>
          <w:color w:val="000000"/>
          <w:sz w:val="28"/>
        </w:rPr>
        <w:t>
      9-рәсім: қызмет алушының "Е-лицензиялау" МДБ АЖ-да қалыптасқан мемлекеттік қызметтердің (рұқсат етілген құжаттардың дайындығын хабарлау) нәтижесін алу. Электрондық құжат қызмет көрсетушінің уәкілетті тұлғасының электрондық-цифрлық қолтаңбаны (бұдан әрі – ЭЦҚ) пайдалана отырып қалыптасады.</w:t>
      </w:r>
    </w:p>
    <w:bookmarkStart w:name="z142" w:id="111"/>
    <w:p>
      <w:pPr>
        <w:spacing w:after="0"/>
        <w:ind w:left="0"/>
        <w:jc w:val="both"/>
      </w:pPr>
      <w:r>
        <w:rPr>
          <w:rFonts w:ascii="Times New Roman"/>
          <w:b w:val="false"/>
          <w:i w:val="false"/>
          <w:color w:val="000000"/>
          <w:sz w:val="28"/>
        </w:rPr>
        <w:t>
      8.2. Қызмет көрсетушінің өтінімі мен рәсімдері (іс-әрекеттері) дәйектілігінің тәртібін сипаттау:</w:t>
      </w:r>
    </w:p>
    <w:bookmarkEnd w:id="111"/>
    <w:p>
      <w:pPr>
        <w:spacing w:after="0"/>
        <w:ind w:left="0"/>
        <w:jc w:val="both"/>
      </w:pPr>
      <w:r>
        <w:rPr>
          <w:rFonts w:ascii="Times New Roman"/>
          <w:b w:val="false"/>
          <w:i w:val="false"/>
          <w:color w:val="000000"/>
          <w:sz w:val="28"/>
        </w:rPr>
        <w:t>
      қызмет алушы өзінің компьютеріндегі интернет-браузерде сақталатын ЭЦҚ тіркелген куәлігінің көмегімен порталда тіркеуді жүзеге асырады (тіркелмеген қызмет алушылар үшін порталда жүзеге асырылады);</w:t>
      </w:r>
    </w:p>
    <w:p>
      <w:pPr>
        <w:spacing w:after="0"/>
        <w:ind w:left="0"/>
        <w:jc w:val="both"/>
      </w:pPr>
      <w:r>
        <w:rPr>
          <w:rFonts w:ascii="Times New Roman"/>
          <w:b w:val="false"/>
          <w:i w:val="false"/>
          <w:color w:val="000000"/>
          <w:sz w:val="28"/>
        </w:rPr>
        <w:t xml:space="preserve">
      1-рәсім: ЭЦҚ тіркеу куәлігін қызмет алушының компьютеріндегі интернет-браузерге тіркеу, мемлекеттік қызметті алу үшін қызмет алушының порталдағы парольді (авторизациялау рәсімі) енгізу рәсімі; </w:t>
      </w:r>
    </w:p>
    <w:p>
      <w:pPr>
        <w:spacing w:after="0"/>
        <w:ind w:left="0"/>
        <w:jc w:val="both"/>
      </w:pPr>
      <w:r>
        <w:rPr>
          <w:rFonts w:ascii="Times New Roman"/>
          <w:b w:val="false"/>
          <w:i w:val="false"/>
          <w:color w:val="000000"/>
          <w:sz w:val="28"/>
        </w:rPr>
        <w:t>
      1-шарт: логин арқылы тіркелген қызмет алушы туралы мәліметтің түпнұсқалығын порталда тексеру, атап айтқанда жекеленген сәйкестендіру нөмірін, бизнес сәйкестендіру нөмірін (бұдан әрі - ЖСН/СТН) және паролін;</w:t>
      </w:r>
    </w:p>
    <w:p>
      <w:pPr>
        <w:spacing w:after="0"/>
        <w:ind w:left="0"/>
        <w:jc w:val="both"/>
      </w:pPr>
      <w:r>
        <w:rPr>
          <w:rFonts w:ascii="Times New Roman"/>
          <w:b w:val="false"/>
          <w:i w:val="false"/>
          <w:color w:val="000000"/>
          <w:sz w:val="28"/>
        </w:rPr>
        <w:t>
      2-рәсім: қызмет алушының мәліметтерінде бұзушылықтың болуына байланысты авторизациялаудан бас тарту бойынша порталдың хабарламаны қалыптастыруы;</w:t>
      </w:r>
    </w:p>
    <w:p>
      <w:pPr>
        <w:spacing w:after="0"/>
        <w:ind w:left="0"/>
        <w:jc w:val="both"/>
      </w:pPr>
      <w:r>
        <w:rPr>
          <w:rFonts w:ascii="Times New Roman"/>
          <w:b w:val="false"/>
          <w:i w:val="false"/>
          <w:color w:val="000000"/>
          <w:sz w:val="28"/>
        </w:rPr>
        <w:t xml:space="preserve">
      3-рәсім: осы Регламентте көрсетілген қызметті қызмет алушының таңдауы, қызметті көрсету үшін экранға сауал нысанын шығару және қызмет алушы оның құрылымы мен нысан талаптарын ескере отырып нысанды сауал түріне тіркеу; </w:t>
      </w:r>
    </w:p>
    <w:p>
      <w:pPr>
        <w:spacing w:after="0"/>
        <w:ind w:left="0"/>
        <w:jc w:val="both"/>
      </w:pPr>
      <w:r>
        <w:rPr>
          <w:rFonts w:ascii="Times New Roman"/>
          <w:b w:val="false"/>
          <w:i w:val="false"/>
          <w:color w:val="000000"/>
          <w:sz w:val="28"/>
        </w:rPr>
        <w:t>
      4-рәсім: ЭҮТШ-де қызметті төлеу, одан кейін бұл ақпарат "Е-лицензиялау" МДБ АЖ-ға келіп түседі;</w:t>
      </w:r>
    </w:p>
    <w:p>
      <w:pPr>
        <w:spacing w:after="0"/>
        <w:ind w:left="0"/>
        <w:jc w:val="both"/>
      </w:pPr>
      <w:r>
        <w:rPr>
          <w:rFonts w:ascii="Times New Roman"/>
          <w:b w:val="false"/>
          <w:i w:val="false"/>
          <w:color w:val="000000"/>
          <w:sz w:val="28"/>
        </w:rPr>
        <w:t>
      2-шарт: көрсетілген қызмет үшін төлем фактісін "Е-лицензиялау" МДБ АЖ-да тексеру;</w:t>
      </w:r>
    </w:p>
    <w:p>
      <w:pPr>
        <w:spacing w:after="0"/>
        <w:ind w:left="0"/>
        <w:jc w:val="both"/>
      </w:pPr>
      <w:r>
        <w:rPr>
          <w:rFonts w:ascii="Times New Roman"/>
          <w:b w:val="false"/>
          <w:i w:val="false"/>
          <w:color w:val="000000"/>
          <w:sz w:val="28"/>
        </w:rPr>
        <w:t>
      5-рәсім: "Е-лицензиялау" МДБ АЖ-да көрсетілген қызмет үшін төлемнің жүргізілмегендігіне байланысты сұралған қызметтен бас тарту туралы хабарламаны қалыптастыру;</w:t>
      </w:r>
    </w:p>
    <w:p>
      <w:pPr>
        <w:spacing w:after="0"/>
        <w:ind w:left="0"/>
        <w:jc w:val="both"/>
      </w:pPr>
      <w:r>
        <w:rPr>
          <w:rFonts w:ascii="Times New Roman"/>
          <w:b w:val="false"/>
          <w:i w:val="false"/>
          <w:color w:val="000000"/>
          <w:sz w:val="28"/>
        </w:rPr>
        <w:t>
      6-рәсім: сұрату куәлігі (қол қою) үшін ЭЦҚ тіркелген куәлігін қызмет алушының таңдауы;</w:t>
      </w:r>
    </w:p>
    <w:p>
      <w:pPr>
        <w:spacing w:after="0"/>
        <w:ind w:left="0"/>
        <w:jc w:val="both"/>
      </w:pPr>
      <w:r>
        <w:rPr>
          <w:rFonts w:ascii="Times New Roman"/>
          <w:b w:val="false"/>
          <w:i w:val="false"/>
          <w:color w:val="000000"/>
          <w:sz w:val="28"/>
        </w:rPr>
        <w:t>
      3-шарт: ЭЦҚ тіркелген куәліктің әрекет ету мерзімін порталда және тіркелген (жойылған) куәліктердің тізімде болмауы, сондай-ақ сұранымда көрсетілгендей ЖСН/СТН арасындағы сәйкестендіру мәліметінің және ЭЦҚ тіркелген куәлікте көрсетілген ЖСН/СТН сәйкестігін тексеру;</w:t>
      </w:r>
    </w:p>
    <w:p>
      <w:pPr>
        <w:spacing w:after="0"/>
        <w:ind w:left="0"/>
        <w:jc w:val="both"/>
      </w:pPr>
      <w:r>
        <w:rPr>
          <w:rFonts w:ascii="Times New Roman"/>
          <w:b w:val="false"/>
          <w:i w:val="false"/>
          <w:color w:val="000000"/>
          <w:sz w:val="28"/>
        </w:rPr>
        <w:t>
      7-рәсім: қызмет алушының ЭЦҚ түпнұсқалығын растамауына байланысты сұралған қызметтен бас тарту туралы хабарламаны қалыптастыру;</w:t>
      </w:r>
    </w:p>
    <w:p>
      <w:pPr>
        <w:spacing w:after="0"/>
        <w:ind w:left="0"/>
        <w:jc w:val="both"/>
      </w:pPr>
      <w:r>
        <w:rPr>
          <w:rFonts w:ascii="Times New Roman"/>
          <w:b w:val="false"/>
          <w:i w:val="false"/>
          <w:color w:val="000000"/>
          <w:sz w:val="28"/>
        </w:rPr>
        <w:t>
      8-рәсім: қызмет алушының куәлігі (қол қою) ЭЦҚ арқылы сұранымның толтырылған нысанында (мәлімет енгізілген) қызмет көрсету;</w:t>
      </w:r>
    </w:p>
    <w:p>
      <w:pPr>
        <w:spacing w:after="0"/>
        <w:ind w:left="0"/>
        <w:jc w:val="both"/>
      </w:pPr>
      <w:r>
        <w:rPr>
          <w:rFonts w:ascii="Times New Roman"/>
          <w:b w:val="false"/>
          <w:i w:val="false"/>
          <w:color w:val="000000"/>
          <w:sz w:val="28"/>
        </w:rPr>
        <w:t>
      9-рәсім: "Е-лицензиялау" МДБ АЖ-да электрондық құжатты (қызмет алушының өтініші) тіркеу және Е-лицензиялау" МДБ АЖ-да өтінішті өңдеу;</w:t>
      </w:r>
    </w:p>
    <w:p>
      <w:pPr>
        <w:spacing w:after="0"/>
        <w:ind w:left="0"/>
        <w:jc w:val="both"/>
      </w:pPr>
      <w:r>
        <w:rPr>
          <w:rFonts w:ascii="Times New Roman"/>
          <w:b w:val="false"/>
          <w:i w:val="false"/>
          <w:color w:val="000000"/>
          <w:sz w:val="28"/>
        </w:rPr>
        <w:t>
      10-рәсім: қызмет алушының "Е-лицензиялау" МДБ АЖ мәліметінде бұзушылықтар болуына байланысты сұралған мемлекеттік қызметтен бас тарту хабарламасын қалыптастыру;</w:t>
      </w:r>
    </w:p>
    <w:p>
      <w:pPr>
        <w:spacing w:after="0"/>
        <w:ind w:left="0"/>
        <w:jc w:val="both"/>
      </w:pPr>
      <w:r>
        <w:rPr>
          <w:rFonts w:ascii="Times New Roman"/>
          <w:b w:val="false"/>
          <w:i w:val="false"/>
          <w:color w:val="000000"/>
          <w:sz w:val="28"/>
        </w:rPr>
        <w:t>
      11-рәсім: қызмет алушының портал қалыптастырған мемлекеттік қызмет қорытындысын алуы (жылжымалы мүліктің кепілдігін тіркеу тізілімінен үзінді). Электрондық құжат қызмет көрсетушінің уәкілетті тұлғасының ЭЦҚ пайдалану арқылы қалыптасады.</w:t>
      </w:r>
    </w:p>
    <w:p>
      <w:pPr>
        <w:spacing w:after="0"/>
        <w:ind w:left="0"/>
        <w:jc w:val="both"/>
      </w:pPr>
      <w:r>
        <w:rPr>
          <w:rFonts w:ascii="Times New Roman"/>
          <w:b w:val="false"/>
          <w:i w:val="false"/>
          <w:color w:val="000000"/>
          <w:sz w:val="28"/>
        </w:rPr>
        <w:t xml:space="preserve">
      Мемлекеттік қызмет көрсету кезінде ақпараттық жүйенің функционалдық өзара әрекеті қызмет көрсетуші арқылы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143" w:id="112"/>
    <w:p>
      <w:pPr>
        <w:spacing w:after="0"/>
        <w:ind w:left="0"/>
        <w:jc w:val="both"/>
      </w:pPr>
      <w:r>
        <w:rPr>
          <w:rFonts w:ascii="Times New Roman"/>
          <w:b w:val="false"/>
          <w:i w:val="false"/>
          <w:color w:val="000000"/>
          <w:sz w:val="28"/>
        </w:rPr>
        <w:t>
      9.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 негізінде жүргізіледі.</w:t>
      </w:r>
    </w:p>
    <w:bookmarkEnd w:id="112"/>
    <w:bookmarkStart w:name="z144" w:id="113"/>
    <w:p>
      <w:pPr>
        <w:spacing w:after="0"/>
        <w:ind w:left="0"/>
        <w:jc w:val="both"/>
      </w:pPr>
      <w:r>
        <w:rPr>
          <w:rFonts w:ascii="Times New Roman"/>
          <w:b w:val="false"/>
          <w:i w:val="false"/>
          <w:color w:val="000000"/>
          <w:sz w:val="28"/>
        </w:rPr>
        <w:t xml:space="preserve">
      10. Мемлекеттік қызметті көрсету үдерісіндегі әкімшілік іс-әрекеттердің логикалық кезектілігі және ҚФБ арасындағы өзара байланысты көрсететін мемлекеттік қызмет көрсетудің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механизмдерге, монтаждалған арнайы жабдығы</w:t>
            </w:r>
            <w:r>
              <w:br/>
            </w:r>
            <w:r>
              <w:rPr>
                <w:rFonts w:ascii="Times New Roman"/>
                <w:b w:val="false"/>
                <w:i w:val="false"/>
                <w:color w:val="000000"/>
                <w:sz w:val="20"/>
              </w:rPr>
              <w:t>бар тiркемелердi қоса алғанда, олардың</w:t>
            </w:r>
            <w:r>
              <w:br/>
            </w:r>
            <w:r>
              <w:rPr>
                <w:rFonts w:ascii="Times New Roman"/>
                <w:b w:val="false"/>
                <w:i w:val="false"/>
                <w:color w:val="000000"/>
                <w:sz w:val="20"/>
              </w:rPr>
              <w:t>тiркемелерiне, өздiгiнен жүретiн ауыл</w:t>
            </w:r>
            <w:r>
              <w:br/>
            </w:r>
            <w:r>
              <w:rPr>
                <w:rFonts w:ascii="Times New Roman"/>
                <w:b w:val="false"/>
                <w:i w:val="false"/>
                <w:color w:val="000000"/>
                <w:sz w:val="20"/>
              </w:rPr>
              <w:t>шаруашылығы, мелиоративтiк және жол-</w:t>
            </w:r>
            <w:r>
              <w:br/>
            </w:r>
            <w:r>
              <w:rPr>
                <w:rFonts w:ascii="Times New Roman"/>
                <w:b w:val="false"/>
                <w:i w:val="false"/>
                <w:color w:val="000000"/>
                <w:sz w:val="20"/>
              </w:rPr>
              <w:t>құрылыс машиналары мен механиздерге,</w:t>
            </w:r>
            <w:r>
              <w:br/>
            </w:r>
            <w:r>
              <w:rPr>
                <w:rFonts w:ascii="Times New Roman"/>
                <w:b w:val="false"/>
                <w:i w:val="false"/>
                <w:color w:val="000000"/>
                <w:sz w:val="20"/>
              </w:rPr>
              <w:t>сондай-ақ 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46" w:id="114"/>
    <w:p>
      <w:pPr>
        <w:spacing w:after="0"/>
        <w:ind w:left="0"/>
        <w:jc w:val="left"/>
      </w:pPr>
      <w:r>
        <w:rPr>
          <w:rFonts w:ascii="Times New Roman"/>
          <w:b/>
          <w:i w:val="false"/>
          <w:color w:val="000000"/>
        </w:rPr>
        <w:t xml:space="preserve"> Келесі рәсімнің (әрекет) орындауды бастау үшін негізгі болатын</w:t>
      </w:r>
      <w:r>
        <w:br/>
      </w:r>
      <w:r>
        <w:rPr>
          <w:rFonts w:ascii="Times New Roman"/>
          <w:b/>
          <w:i w:val="false"/>
          <w:color w:val="000000"/>
        </w:rPr>
        <w:t>мемлекеттік қызмет көрсету бойынша рәсімнің (әрекет) нәтижесі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1413"/>
        <w:gridCol w:w="2846"/>
        <w:gridCol w:w="1847"/>
        <w:gridCol w:w="349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кеңсесі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басшысы (орынбасары)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жауапты маманы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(іс-әрекеттің)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ұсынылған құжаттардың толықтығын тексеру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ауыртпалықтың жоқ (бар) екендігі туралы ақпараттағы жылжымалы мүлік кепілін тіркеу тізілімінен үзінді</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 құжат, ұйымдастырушылық-өкімдік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құжаттарды бөлім басшысына берумен қызмет көрсетуші басшысының (орынбасарының) бұрыштамасы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орындауға бөлім маманына беру</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 ауыртпалықтың жоқ (бар) екендігі туралы ақпарат</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механизмдерге, монтаждалған арнайы жабдығы</w:t>
            </w:r>
            <w:r>
              <w:br/>
            </w:r>
            <w:r>
              <w:rPr>
                <w:rFonts w:ascii="Times New Roman"/>
                <w:b w:val="false"/>
                <w:i w:val="false"/>
                <w:color w:val="000000"/>
                <w:sz w:val="20"/>
              </w:rPr>
              <w:t>бар тiркемелердi қоса алғанда, олардың</w:t>
            </w:r>
            <w:r>
              <w:br/>
            </w:r>
            <w:r>
              <w:rPr>
                <w:rFonts w:ascii="Times New Roman"/>
                <w:b w:val="false"/>
                <w:i w:val="false"/>
                <w:color w:val="000000"/>
                <w:sz w:val="20"/>
              </w:rPr>
              <w:t>тiркемелерiне, өздiгiнен жүретiн ауыл</w:t>
            </w:r>
            <w:r>
              <w:br/>
            </w:r>
            <w:r>
              <w:rPr>
                <w:rFonts w:ascii="Times New Roman"/>
                <w:b w:val="false"/>
                <w:i w:val="false"/>
                <w:color w:val="000000"/>
                <w:sz w:val="20"/>
              </w:rPr>
              <w:t>шаруашылығы, мелиоративтiк және жол-</w:t>
            </w:r>
            <w:r>
              <w:br/>
            </w:r>
            <w:r>
              <w:rPr>
                <w:rFonts w:ascii="Times New Roman"/>
                <w:b w:val="false"/>
                <w:i w:val="false"/>
                <w:color w:val="000000"/>
                <w:sz w:val="20"/>
              </w:rPr>
              <w:t>құрылыс машиналары мен механиздерге,</w:t>
            </w:r>
            <w:r>
              <w:br/>
            </w:r>
            <w:r>
              <w:rPr>
                <w:rFonts w:ascii="Times New Roman"/>
                <w:b w:val="false"/>
                <w:i w:val="false"/>
                <w:color w:val="000000"/>
                <w:sz w:val="20"/>
              </w:rPr>
              <w:t>сондай-ақ 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8" w:id="115"/>
    <w:p>
      <w:pPr>
        <w:spacing w:after="0"/>
        <w:ind w:left="0"/>
        <w:jc w:val="left"/>
      </w:pPr>
      <w:r>
        <w:rPr>
          <w:rFonts w:ascii="Times New Roman"/>
          <w:b/>
          <w:i w:val="false"/>
          <w:color w:val="000000"/>
        </w:rPr>
        <w:t xml:space="preserve"> Құрылымдық бөлімшелер (жұмысшылар) арасындағы рәсімнің (әрекет)</w:t>
      </w:r>
      <w:r>
        <w:br/>
      </w:r>
      <w:r>
        <w:rPr>
          <w:rFonts w:ascii="Times New Roman"/>
          <w:b/>
          <w:i w:val="false"/>
          <w:color w:val="000000"/>
        </w:rPr>
        <w:t>жүйелілік сипаттамасының блок-сызбасы</w:t>
      </w:r>
    </w:p>
    <w:bookmarkEnd w:id="115"/>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механизмдерге, монтаждалған арнайы жабдығы</w:t>
            </w:r>
            <w:r>
              <w:br/>
            </w:r>
            <w:r>
              <w:rPr>
                <w:rFonts w:ascii="Times New Roman"/>
                <w:b w:val="false"/>
                <w:i w:val="false"/>
                <w:color w:val="000000"/>
                <w:sz w:val="20"/>
              </w:rPr>
              <w:t>бар тiркемелердi қоса алғанда, олардың</w:t>
            </w:r>
            <w:r>
              <w:br/>
            </w:r>
            <w:r>
              <w:rPr>
                <w:rFonts w:ascii="Times New Roman"/>
                <w:b w:val="false"/>
                <w:i w:val="false"/>
                <w:color w:val="000000"/>
                <w:sz w:val="20"/>
              </w:rPr>
              <w:t>тiркемелерiне, өздiгiнен жүретiн ауыл</w:t>
            </w:r>
            <w:r>
              <w:br/>
            </w:r>
            <w:r>
              <w:rPr>
                <w:rFonts w:ascii="Times New Roman"/>
                <w:b w:val="false"/>
                <w:i w:val="false"/>
                <w:color w:val="000000"/>
                <w:sz w:val="20"/>
              </w:rPr>
              <w:t>шаруашылығы, мелиоративтiк және жол-</w:t>
            </w:r>
            <w:r>
              <w:br/>
            </w:r>
            <w:r>
              <w:rPr>
                <w:rFonts w:ascii="Times New Roman"/>
                <w:b w:val="false"/>
                <w:i w:val="false"/>
                <w:color w:val="000000"/>
                <w:sz w:val="20"/>
              </w:rPr>
              <w:t>құрылыс машиналары мен механиздерге,</w:t>
            </w:r>
            <w:r>
              <w:br/>
            </w:r>
            <w:r>
              <w:rPr>
                <w:rFonts w:ascii="Times New Roman"/>
                <w:b w:val="false"/>
                <w:i w:val="false"/>
                <w:color w:val="000000"/>
                <w:sz w:val="20"/>
              </w:rPr>
              <w:t>сондай-ақ 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1-диаграмма</w:t>
      </w:r>
    </w:p>
    <w:bookmarkStart w:name="z150" w:id="116"/>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функционладық өзара әрекеті</w:t>
      </w:r>
    </w:p>
    <w:bookmarkEnd w:id="116"/>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2-диаграмма</w:t>
      </w:r>
    </w:p>
    <w:bookmarkStart w:name="z151" w:id="117"/>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ақпараттық жүйенің функционалдық өзара әрекет етуі</w:t>
      </w:r>
    </w:p>
    <w:bookmarkEnd w:id="117"/>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механизмдерге, монтаждалған арнайы жабдығы</w:t>
            </w:r>
            <w:r>
              <w:br/>
            </w:r>
            <w:r>
              <w:rPr>
                <w:rFonts w:ascii="Times New Roman"/>
                <w:b w:val="false"/>
                <w:i w:val="false"/>
                <w:color w:val="000000"/>
                <w:sz w:val="20"/>
              </w:rPr>
              <w:t>бар тiркемелердi қоса алғанда, олардың</w:t>
            </w:r>
            <w:r>
              <w:br/>
            </w:r>
            <w:r>
              <w:rPr>
                <w:rFonts w:ascii="Times New Roman"/>
                <w:b w:val="false"/>
                <w:i w:val="false"/>
                <w:color w:val="000000"/>
                <w:sz w:val="20"/>
              </w:rPr>
              <w:t>тiркемелерiне, өздiгiнен жүретiн ауыл</w:t>
            </w:r>
            <w:r>
              <w:br/>
            </w:r>
            <w:r>
              <w:rPr>
                <w:rFonts w:ascii="Times New Roman"/>
                <w:b w:val="false"/>
                <w:i w:val="false"/>
                <w:color w:val="000000"/>
                <w:sz w:val="20"/>
              </w:rPr>
              <w:t>шаруашылығы, мелиоративтiк және жол-</w:t>
            </w:r>
            <w:r>
              <w:br/>
            </w:r>
            <w:r>
              <w:rPr>
                <w:rFonts w:ascii="Times New Roman"/>
                <w:b w:val="false"/>
                <w:i w:val="false"/>
                <w:color w:val="000000"/>
                <w:sz w:val="20"/>
              </w:rPr>
              <w:t>құрылыс машиналары мен механиздерге,</w:t>
            </w:r>
            <w:r>
              <w:br/>
            </w:r>
            <w:r>
              <w:rPr>
                <w:rFonts w:ascii="Times New Roman"/>
                <w:b w:val="false"/>
                <w:i w:val="false"/>
                <w:color w:val="000000"/>
                <w:sz w:val="20"/>
              </w:rPr>
              <w:t>сондай-ақ 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ұсыну"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153" w:id="118"/>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шассилермен механизмдерді, өздігінен жүретін ауыл шаруашылығы,</w:t>
      </w:r>
      <w:r>
        <w:br/>
      </w:r>
      <w:r>
        <w:rPr>
          <w:rFonts w:ascii="Times New Roman"/>
          <w:b/>
          <w:i w:val="false"/>
          <w:color w:val="000000"/>
        </w:rPr>
        <w:t>мелиоративтік 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w:t>
      </w:r>
      <w:r>
        <w:br/>
      </w:r>
      <w:r>
        <w:rPr>
          <w:rFonts w:ascii="Times New Roman"/>
          <w:b/>
          <w:i w:val="false"/>
          <w:color w:val="000000"/>
        </w:rPr>
        <w:t>жүргізу құқығына куәліктер беру" мемлекеттік қызмет көрсетудің</w:t>
      </w:r>
      <w:r>
        <w:br/>
      </w:r>
      <w:r>
        <w:rPr>
          <w:rFonts w:ascii="Times New Roman"/>
          <w:b/>
          <w:i w:val="false"/>
          <w:color w:val="000000"/>
        </w:rPr>
        <w:t>бизнес-процестерінің анықтамалығы</w:t>
      </w:r>
    </w:p>
    <w:bookmarkEnd w:id="118"/>
    <w:p>
      <w:pPr>
        <w:spacing w:after="0"/>
        <w:ind w:left="0"/>
        <w:jc w:val="left"/>
      </w:pP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