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e972" w14:textId="9efe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 шілдедегі № 193-1100 қаулысы. Астана қаласының Әділет департаментінде 2014 жылғы 4 тамызда № 827 болып тіркелді. Күші жойылды - Нұр-Сұлтан қаласы әкімдігінің 2021 жылғы 29 қаңтардағы № 511-280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29.01.2021 </w:t>
      </w:r>
      <w:r>
        <w:rPr>
          <w:rFonts w:ascii="Times New Roman"/>
          <w:b w:val="false"/>
          <w:i w:val="false"/>
          <w:color w:val="ff0000"/>
          <w:sz w:val="28"/>
        </w:rPr>
        <w:t>№ 511-280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Қазақстан Республикасы Үкіметінің 2014 жылғы 5 наурыздағы № 183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"Мұрағаттық анықтамалар беру"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Мұрағаттар және құжаттамалар басқармасы" мемлекеттік мекемесінің басшысы осы қаулыны ресми және мерзімді баспа басылымдарында, сондай-ақ Қазақстан Республикасының Үкіметімен анықталған интернет-ресурсында және Астана қаласы әкімдігінің сайтында кейінгі жариялаумен әділет органдарында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 аппаратының басшысы Ж.А. Мырзалинге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3 шілдедегі</w:t>
            </w:r>
            <w:r>
              <w:br/>
            </w:r>
            <w:r>
              <w:rPr>
                <w:rFonts w:ascii="Times New Roman"/>
                <w:b w:val="false"/>
                <w:i w:val="false"/>
                <w:color w:val="000000"/>
                <w:sz w:val="20"/>
              </w:rPr>
              <w:t>№ 193-1100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"Мұрағаттық анықтамалар беру" мемлекеттік көрсетілетін қызметін (бұдан әрі – мемлекеттік көрсетілетін қызмет) Астана қаласы әкімдігінің уәкілетті органы - "Астана қаласының Мұрағаттар және құжаттамалар басқармасы" мемлекеттік мекемесі және "Астана қаласының Мемлекеттік мұрағаты" мемлекеттік мекемесі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Құжаттарды қабылдау және мемлекеттік қызметті көрсетудің нәтижелерін беру:</w:t>
      </w:r>
    </w:p>
    <w:bookmarkEnd w:id="7"/>
    <w:bookmarkStart w:name="z11" w:id="8"/>
    <w:p>
      <w:pPr>
        <w:spacing w:after="0"/>
        <w:ind w:left="0"/>
        <w:jc w:val="both"/>
      </w:pPr>
      <w:r>
        <w:rPr>
          <w:rFonts w:ascii="Times New Roman"/>
          <w:b w:val="false"/>
          <w:i w:val="false"/>
          <w:color w:val="000000"/>
          <w:sz w:val="28"/>
        </w:rPr>
        <w:t>
      1) көрсетілетін қызметті беруші;</w:t>
      </w:r>
    </w:p>
    <w:bookmarkEnd w:id="8"/>
    <w:bookmarkStart w:name="z12" w:id="9"/>
    <w:p>
      <w:pPr>
        <w:spacing w:after="0"/>
        <w:ind w:left="0"/>
        <w:jc w:val="both"/>
      </w:pPr>
      <w:r>
        <w:rPr>
          <w:rFonts w:ascii="Times New Roman"/>
          <w:b w:val="false"/>
          <w:i w:val="false"/>
          <w:color w:val="000000"/>
          <w:sz w:val="28"/>
        </w:rPr>
        <w:t>
      2) тұрғылықты жері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p>
    <w:bookmarkEnd w:id="9"/>
    <w:bookmarkStart w:name="z13" w:id="10"/>
    <w:p>
      <w:pPr>
        <w:spacing w:after="0"/>
        <w:ind w:left="0"/>
        <w:jc w:val="both"/>
      </w:pPr>
      <w:r>
        <w:rPr>
          <w:rFonts w:ascii="Times New Roman"/>
          <w:b w:val="false"/>
          <w:i w:val="false"/>
          <w:color w:val="000000"/>
          <w:sz w:val="28"/>
        </w:rPr>
        <w:t>
      3) мемлекеттік қызметті алушыда электрондық цифрлық қолтаңба (бұдан әрі – ЭЦҚ) болған жағдайда www.e.gov.kz "электрондық үкiмет" веб-порталы (бұдан әрi – портал) арқылы жүзеге асырылады.</w:t>
      </w:r>
    </w:p>
    <w:bookmarkEnd w:id="10"/>
    <w:bookmarkStart w:name="z14" w:id="1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1"/>
    <w:bookmarkStart w:name="z15" w:id="12"/>
    <w:p>
      <w:pPr>
        <w:spacing w:after="0"/>
        <w:ind w:left="0"/>
        <w:jc w:val="both"/>
      </w:pPr>
      <w:r>
        <w:rPr>
          <w:rFonts w:ascii="Times New Roman"/>
          <w:b w:val="false"/>
          <w:i w:val="false"/>
          <w:color w:val="000000"/>
          <w:sz w:val="28"/>
        </w:rPr>
        <w:t>
      3. Мемлекеттік көрсетілетін қызмет нәтижесі:</w:t>
      </w:r>
    </w:p>
    <w:bookmarkEnd w:id="12"/>
    <w:bookmarkStart w:name="z16" w:id="13"/>
    <w:p>
      <w:pPr>
        <w:spacing w:after="0"/>
        <w:ind w:left="0"/>
        <w:jc w:val="both"/>
      </w:pPr>
      <w:r>
        <w:rPr>
          <w:rFonts w:ascii="Times New Roman"/>
          <w:b w:val="false"/>
          <w:i w:val="false"/>
          <w:color w:val="000000"/>
          <w:sz w:val="28"/>
        </w:rPr>
        <w:t xml:space="preserve">
      1) көрсетілетін қызметті берушіде, ХҚКО-да – осы "Мұрағаттық анықтамалар беру" мемлекеттік көрсетілетін қызмет регламентінің (бұдан әрі – Регламент)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мұрағаттық анықтамаларды беру немесе Қазақстан Республикасы "Ұлттық мұрағат қоры және мұрағаттар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13"/>
    <w:bookmarkStart w:name="z17" w:id="14"/>
    <w:p>
      <w:pPr>
        <w:spacing w:after="0"/>
        <w:ind w:left="0"/>
        <w:jc w:val="both"/>
      </w:pPr>
      <w:r>
        <w:rPr>
          <w:rFonts w:ascii="Times New Roman"/>
          <w:b w:val="false"/>
          <w:i w:val="false"/>
          <w:color w:val="000000"/>
          <w:sz w:val="28"/>
        </w:rPr>
        <w:t xml:space="preserve">
      2) порталда – мұрағаттық анықтаманың дайындығы туралы хабарлама немесе Қазақстан Республикасы "Ұлттық мұрағат қоры және мұрағаттар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14"/>
    <w:bookmarkStart w:name="z18" w:id="15"/>
    <w:p>
      <w:pPr>
        <w:spacing w:after="0"/>
        <w:ind w:left="0"/>
        <w:jc w:val="both"/>
      </w:pPr>
      <w:r>
        <w:rPr>
          <w:rFonts w:ascii="Times New Roman"/>
          <w:b w:val="false"/>
          <w:i w:val="false"/>
          <w:color w:val="000000"/>
          <w:sz w:val="28"/>
        </w:rPr>
        <w:t>
      Мемлекеттік көрсетілетін қызметті көрсетудің нәтижесін беру нысаны: электрондық және (немесе) қағаз түрінде.</w:t>
      </w:r>
    </w:p>
    <w:bookmarkEnd w:id="15"/>
    <w:bookmarkStart w:name="z19" w:id="1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6"/>
    <w:bookmarkStart w:name="z20" w:id="17"/>
    <w:p>
      <w:pPr>
        <w:spacing w:after="0"/>
        <w:ind w:left="0"/>
        <w:jc w:val="both"/>
      </w:pPr>
      <w:r>
        <w:rPr>
          <w:rFonts w:ascii="Times New Roman"/>
          <w:b w:val="false"/>
          <w:i w:val="false"/>
          <w:color w:val="000000"/>
          <w:sz w:val="28"/>
        </w:rPr>
        <w:t xml:space="preserve">
      4. Көрсетілетін қызметті алушы (не сенiмхат бойынша оның өкiлi) көрсетілетін қызметті берушіге жүгінген кезде көрсетілетін қызметті берушімен көрсетілетін қызметті алушыдан Қазақстан Республикасы Үкіметінің 2014 жылғы 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және өтінішті қабылдауын мемлекеттік қызметті көрсету бойынша іс-әрекетінің басталуына негіз болып келеді.</w:t>
      </w:r>
    </w:p>
    <w:bookmarkEnd w:id="17"/>
    <w:bookmarkStart w:name="z21" w:id="18"/>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іс-қимылдың мазмұны, оны орындаудың уақыты және мерзімі:</w:t>
      </w:r>
    </w:p>
    <w:bookmarkEnd w:id="18"/>
    <w:bookmarkStart w:name="z22" w:id="19"/>
    <w:p>
      <w:pPr>
        <w:spacing w:after="0"/>
        <w:ind w:left="0"/>
        <w:jc w:val="both"/>
      </w:pPr>
      <w:r>
        <w:rPr>
          <w:rFonts w:ascii="Times New Roman"/>
          <w:b w:val="false"/>
          <w:i w:val="false"/>
          <w:color w:val="000000"/>
          <w:sz w:val="28"/>
        </w:rPr>
        <w:t>
      1) көрсетілетін қызметті алушы құжаттардың түпнұсқаларын қабылдау және өтінішті тіркеу 15 (он бес) минутты құрайды. Іс-қимыл нәтижесі – көрсетілетін қызметті алушыға құжаттар топтамасы қабылданғанын растайтын құжатты беру;</w:t>
      </w:r>
    </w:p>
    <w:bookmarkEnd w:id="19"/>
    <w:bookmarkStart w:name="z23" w:id="20"/>
    <w:p>
      <w:pPr>
        <w:spacing w:after="0"/>
        <w:ind w:left="0"/>
        <w:jc w:val="both"/>
      </w:pPr>
      <w:r>
        <w:rPr>
          <w:rFonts w:ascii="Times New Roman"/>
          <w:b w:val="false"/>
          <w:i w:val="false"/>
          <w:color w:val="000000"/>
          <w:sz w:val="28"/>
        </w:rPr>
        <w:t>
      2) көрсетілетін қызметті берушінің басшысы бұрыштамасын қою және көрсетілетін қызметті берушінің жауапты орындаушысына беру – 4 (төрт) сағат. Іс-қимыл нәтижесі – көрсетілетін қызметті беруші басшысының бұрыштамасы;</w:t>
      </w:r>
    </w:p>
    <w:bookmarkEnd w:id="20"/>
    <w:bookmarkStart w:name="z24" w:id="2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қызметі өндеуі – 13 (он үш) күнтізбелік күн.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28 (жиырма сегіз)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 Іс-қимыл нәтижесі – мемлекеттік көрсетілетін қызмет нәтижесінің жобасын дайындау;</w:t>
      </w:r>
    </w:p>
    <w:bookmarkEnd w:id="21"/>
    <w:bookmarkStart w:name="z25" w:id="22"/>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 көрсетудің нәтижесін (мұрағаттық анықтама немесе мемлекеттік қызметті көрсетуден бас тарту туралы дәлелді жауап) қалыптастыру және мемлекеттік көрсетілетін қызмет нәтижесінің жобасын көрсетілетін қызметті берушінің басшысымен қолын қою – 1 (бір) күн. Іс-қимыл нәтижесі – мемлекеттік көрсетілетін қызмет нәтижесімен көрсетілетін қызметті берушінің басшысын таныстыру және мемлекеттік көрсетілетін қызмет нәтижесінің жобасына қол қою;</w:t>
      </w:r>
    </w:p>
    <w:bookmarkEnd w:id="22"/>
    <w:bookmarkStart w:name="z26" w:id="23"/>
    <w:p>
      <w:pPr>
        <w:spacing w:after="0"/>
        <w:ind w:left="0"/>
        <w:jc w:val="both"/>
      </w:pPr>
      <w:r>
        <w:rPr>
          <w:rFonts w:ascii="Times New Roman"/>
          <w:b w:val="false"/>
          <w:i w:val="false"/>
          <w:color w:val="000000"/>
          <w:sz w:val="28"/>
        </w:rPr>
        <w:t>
      5) көрсетілетін қызметті алушыға дайын мемлекеттік көрсетілетін қызмет нәтижесін беру – 15 (он бес) минут. Іс-қимыл нәтижесі – мемлекеттік көрсетілетін қызмет дайын нәтижесінің екінші нұсқасына қол қою.</w:t>
      </w:r>
    </w:p>
    <w:bookmarkEnd w:id="23"/>
    <w:bookmarkStart w:name="z27" w:id="2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4"/>
    <w:bookmarkStart w:name="z28" w:id="2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(қызметкерінің) тізбесі:</w:t>
      </w:r>
    </w:p>
    <w:bookmarkEnd w:id="25"/>
    <w:bookmarkStart w:name="z29" w:id="26"/>
    <w:p>
      <w:pPr>
        <w:spacing w:after="0"/>
        <w:ind w:left="0"/>
        <w:jc w:val="both"/>
      </w:pPr>
      <w:r>
        <w:rPr>
          <w:rFonts w:ascii="Times New Roman"/>
          <w:b w:val="false"/>
          <w:i w:val="false"/>
          <w:color w:val="000000"/>
          <w:sz w:val="28"/>
        </w:rPr>
        <w:t>
      1) көрсетілетін қызметті берушінің қызметкері;</w:t>
      </w:r>
    </w:p>
    <w:bookmarkEnd w:id="26"/>
    <w:bookmarkStart w:name="z30" w:id="27"/>
    <w:p>
      <w:pPr>
        <w:spacing w:after="0"/>
        <w:ind w:left="0"/>
        <w:jc w:val="both"/>
      </w:pPr>
      <w:r>
        <w:rPr>
          <w:rFonts w:ascii="Times New Roman"/>
          <w:b w:val="false"/>
          <w:i w:val="false"/>
          <w:color w:val="000000"/>
          <w:sz w:val="28"/>
        </w:rPr>
        <w:t>
      2) көрсетілетін қызметті берушінің жауапты орындаушы;</w:t>
      </w:r>
    </w:p>
    <w:bookmarkEnd w:id="27"/>
    <w:bookmarkStart w:name="z31" w:id="28"/>
    <w:p>
      <w:pPr>
        <w:spacing w:after="0"/>
        <w:ind w:left="0"/>
        <w:jc w:val="both"/>
      </w:pPr>
      <w:r>
        <w:rPr>
          <w:rFonts w:ascii="Times New Roman"/>
          <w:b w:val="false"/>
          <w:i w:val="false"/>
          <w:color w:val="000000"/>
          <w:sz w:val="28"/>
        </w:rPr>
        <w:t>
      3) көрсетілетін қызметті берушінің басшысы.</w:t>
      </w:r>
    </w:p>
    <w:bookmarkEnd w:id="28"/>
    <w:bookmarkStart w:name="z32" w:id="29"/>
    <w:p>
      <w:pPr>
        <w:spacing w:after="0"/>
        <w:ind w:left="0"/>
        <w:jc w:val="both"/>
      </w:pPr>
      <w:r>
        <w:rPr>
          <w:rFonts w:ascii="Times New Roman"/>
          <w:b w:val="false"/>
          <w:i w:val="false"/>
          <w:color w:val="000000"/>
          <w:sz w:val="28"/>
        </w:rPr>
        <w:t>
      7. Әрбір іс-қимылдың ұзақтығын көрсете отырып, көрсетілетін қызметті берушінің құрылымдық бөлімшелер (қызметкерлер) арасындағы өзара іс-қимыл реттілігінің сипаттау:</w:t>
      </w:r>
    </w:p>
    <w:bookmarkEnd w:id="29"/>
    <w:bookmarkStart w:name="z33" w:id="30"/>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қабылданғанын растайтын құжатты береді, оны көрсетілетін қызметті берушінің басшысына тапсырады – 15 (он бес) минут;</w:t>
      </w:r>
    </w:p>
    <w:bookmarkEnd w:id="30"/>
    <w:bookmarkStart w:name="z34" w:id="31"/>
    <w:p>
      <w:pPr>
        <w:spacing w:after="0"/>
        <w:ind w:left="0"/>
        <w:jc w:val="both"/>
      </w:pPr>
      <w:r>
        <w:rPr>
          <w:rFonts w:ascii="Times New Roman"/>
          <w:b w:val="false"/>
          <w:i w:val="false"/>
          <w:color w:val="000000"/>
          <w:sz w:val="28"/>
        </w:rPr>
        <w:t>
      2) көрсетілетін қызметті берушінің басшысы қолын қойып, көрсетілетін қызметті берушінің жауапты орындаушысына тапсырады – 4 (төрт) сағат;</w:t>
      </w:r>
    </w:p>
    <w:bookmarkEnd w:id="31"/>
    <w:bookmarkStart w:name="z35" w:id="32"/>
    <w:p>
      <w:pPr>
        <w:spacing w:after="0"/>
        <w:ind w:left="0"/>
        <w:jc w:val="both"/>
      </w:pPr>
      <w:r>
        <w:rPr>
          <w:rFonts w:ascii="Times New Roman"/>
          <w:b w:val="false"/>
          <w:i w:val="false"/>
          <w:color w:val="000000"/>
          <w:sz w:val="28"/>
        </w:rPr>
        <w:t>
      3) көрсетілетін қызметті берушінің жауапты орындаушысы ақпаратты іздеуін, мемлекеттік көрсетілетін қызмет нәтижесінің жобасын дайындауын жүзеге асырады және көрсетілетін қызметті берушінің басшысына береді – 13 (он үш)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28 (жиырма сегіз) күнтізбелік күндер;</w:t>
      </w:r>
    </w:p>
    <w:bookmarkEnd w:id="32"/>
    <w:bookmarkStart w:name="z36" w:id="33"/>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таныстырады, оған қолын қойып, көрсетілетін қызметті берушінің қызметкеріне береді – 1 (бір) күн;</w:t>
      </w:r>
    </w:p>
    <w:bookmarkEnd w:id="33"/>
    <w:bookmarkStart w:name="z37" w:id="34"/>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дайын мемлекеттік көрсетілетін қызмет нәтижесін береді – 15 (он бес) минут.</w:t>
      </w:r>
    </w:p>
    <w:bookmarkEnd w:id="34"/>
    <w:bookmarkStart w:name="z38" w:id="35"/>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 іс-қимылдың ұзақтығын көрсетілуімен көрсетілетін қызметті берушінің құрылымдық бөлімшелер (қызметкерлер) арасындағы іс-әрекет реттілігінің блок-сызбасы ұсынылды.</w:t>
      </w:r>
    </w:p>
    <w:bookmarkEnd w:id="35"/>
    <w:bookmarkStart w:name="z39" w:id="3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үдерісінде ақпараттық жүйелерді пайдалану тәртібін сипаттау</w:t>
      </w:r>
    </w:p>
    <w:bookmarkEnd w:id="36"/>
    <w:bookmarkStart w:name="z40" w:id="37"/>
    <w:p>
      <w:pPr>
        <w:spacing w:after="0"/>
        <w:ind w:left="0"/>
        <w:jc w:val="both"/>
      </w:pPr>
      <w:r>
        <w:rPr>
          <w:rFonts w:ascii="Times New Roman"/>
          <w:b w:val="false"/>
          <w:i w:val="false"/>
          <w:color w:val="000000"/>
          <w:sz w:val="28"/>
        </w:rPr>
        <w:t>
      9. Көрсетілетін қызметті алушы (не сенiмхат бойынша оның өкiлi) ХҚКО жүгінген кезде ХҚКО қызметкерімен көрсетілетін қызметті алушыдан Стандарттың 9-тармағына сәйкес құжаттар топтамасын қабылдауын мемлекеттік қызметті көрсету бойынша іс-әрекетінің басталуына негіз болып келеді.</w:t>
      </w:r>
    </w:p>
    <w:bookmarkEnd w:id="37"/>
    <w:bookmarkStart w:name="z41" w:id="38"/>
    <w:p>
      <w:pPr>
        <w:spacing w:after="0"/>
        <w:ind w:left="0"/>
        <w:jc w:val="both"/>
      </w:pPr>
      <w:r>
        <w:rPr>
          <w:rFonts w:ascii="Times New Roman"/>
          <w:b w:val="false"/>
          <w:i w:val="false"/>
          <w:color w:val="000000"/>
          <w:sz w:val="28"/>
        </w:rPr>
        <w:t>
      10. Мемлекеттік қызмет көрсету процесінің құрамына кіретін әрбір іс-қимылдың мазмұны, олардың орындалуын ұзақтығы:</w:t>
      </w:r>
    </w:p>
    <w:bookmarkEnd w:id="38"/>
    <w:bookmarkStart w:name="z42" w:id="39"/>
    <w:p>
      <w:pPr>
        <w:spacing w:after="0"/>
        <w:ind w:left="0"/>
        <w:jc w:val="both"/>
      </w:pPr>
      <w:r>
        <w:rPr>
          <w:rFonts w:ascii="Times New Roman"/>
          <w:b w:val="false"/>
          <w:i w:val="false"/>
          <w:color w:val="000000"/>
          <w:sz w:val="28"/>
        </w:rPr>
        <w:t>
      1) 1-үдеріс – ХҚКО қызметкері көрсетілетін қызметті алушымен ұсынылған өтініш толтырудың дұрыстығы мен құжаттар топтамасының толықтығын тексереді - (5 (бес) минут):</w:t>
      </w:r>
    </w:p>
    <w:bookmarkEnd w:id="39"/>
    <w:bookmarkStart w:name="z43" w:id="40"/>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тізбеге сәйкес құжаттар топтамасын толық ұсынбаған жағдайда, ХҚКО қызметкері құжаттарды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40"/>
    <w:bookmarkStart w:name="z44" w:id="41"/>
    <w:p>
      <w:pPr>
        <w:spacing w:after="0"/>
        <w:ind w:left="0"/>
        <w:jc w:val="both"/>
      </w:pPr>
      <w:r>
        <w:rPr>
          <w:rFonts w:ascii="Times New Roman"/>
          <w:b w:val="false"/>
          <w:i w:val="false"/>
          <w:color w:val="000000"/>
          <w:sz w:val="28"/>
        </w:rPr>
        <w:t>
      2-шарт - өтініш дұрыс және толық толтырылса және құжаттар топтамасы толық ұсынылса ХҚКО қызметкері өтінішті "Халыққа қызмет көрсету орталығына арналған біріктірілген ақпараттық жүйесі" ақпараттық жүйесінде (бұдан әрі - ХҚКО БАЖ) тіркейді және көрсетілетін қызметті алушыға тиісті құжаттарды қабылдау туралы қолхатты береді.</w:t>
      </w:r>
    </w:p>
    <w:bookmarkEnd w:id="41"/>
    <w:bookmarkStart w:name="z45" w:id="42"/>
    <w:p>
      <w:pPr>
        <w:spacing w:after="0"/>
        <w:ind w:left="0"/>
        <w:jc w:val="both"/>
      </w:pPr>
      <w:r>
        <w:rPr>
          <w:rFonts w:ascii="Times New Roman"/>
          <w:b w:val="false"/>
          <w:i w:val="false"/>
          <w:color w:val="000000"/>
          <w:sz w:val="28"/>
        </w:rPr>
        <w:t>
      2) 2-үдеріс – егер Қазақстан Республикасының заңдарында өзгеше көзделмесе, ХҚКО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42"/>
    <w:bookmarkStart w:name="z46" w:id="43"/>
    <w:p>
      <w:pPr>
        <w:spacing w:after="0"/>
        <w:ind w:left="0"/>
        <w:jc w:val="both"/>
      </w:pPr>
      <w:r>
        <w:rPr>
          <w:rFonts w:ascii="Times New Roman"/>
          <w:b w:val="false"/>
          <w:i w:val="false"/>
          <w:color w:val="000000"/>
          <w:sz w:val="28"/>
        </w:rPr>
        <w:t>
      3) 3-үдеріс – ХҚКО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 ХҚКО БАЖ көрсетілетін қызметті алушы туралы тиісті ақпаратты және берілген құжаттардың тізімін енгізеді, көрсетілетін қызметті алушыға:</w:t>
      </w:r>
    </w:p>
    <w:bookmarkEnd w:id="43"/>
    <w:bookmarkStart w:name="z47" w:id="44"/>
    <w:p>
      <w:pPr>
        <w:spacing w:after="0"/>
        <w:ind w:left="0"/>
        <w:jc w:val="both"/>
      </w:pPr>
      <w:r>
        <w:rPr>
          <w:rFonts w:ascii="Times New Roman"/>
          <w:b w:val="false"/>
          <w:i w:val="false"/>
          <w:color w:val="000000"/>
          <w:sz w:val="28"/>
        </w:rPr>
        <w:t>
      өтініштің нөмірі мен қабылданған күні;</w:t>
      </w:r>
    </w:p>
    <w:bookmarkEnd w:id="44"/>
    <w:bookmarkStart w:name="z48" w:id="45"/>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45"/>
    <w:bookmarkStart w:name="z49" w:id="46"/>
    <w:p>
      <w:pPr>
        <w:spacing w:after="0"/>
        <w:ind w:left="0"/>
        <w:jc w:val="both"/>
      </w:pPr>
      <w:r>
        <w:rPr>
          <w:rFonts w:ascii="Times New Roman"/>
          <w:b w:val="false"/>
          <w:i w:val="false"/>
          <w:color w:val="000000"/>
          <w:sz w:val="28"/>
        </w:rPr>
        <w:t>
      қоса берілген құжаттардың саны мен атаулары;</w:t>
      </w:r>
    </w:p>
    <w:bookmarkEnd w:id="46"/>
    <w:bookmarkStart w:name="z50" w:id="47"/>
    <w:p>
      <w:pPr>
        <w:spacing w:after="0"/>
        <w:ind w:left="0"/>
        <w:jc w:val="both"/>
      </w:pPr>
      <w:r>
        <w:rPr>
          <w:rFonts w:ascii="Times New Roman"/>
          <w:b w:val="false"/>
          <w:i w:val="false"/>
          <w:color w:val="000000"/>
          <w:sz w:val="28"/>
        </w:rPr>
        <w:t>
      құжаттарды беретін күні (уақыты) мен орны;</w:t>
      </w:r>
    </w:p>
    <w:bookmarkEnd w:id="47"/>
    <w:bookmarkStart w:name="z51" w:id="48"/>
    <w:p>
      <w:pPr>
        <w:spacing w:after="0"/>
        <w:ind w:left="0"/>
        <w:jc w:val="both"/>
      </w:pPr>
      <w:r>
        <w:rPr>
          <w:rFonts w:ascii="Times New Roman"/>
          <w:b w:val="false"/>
          <w:i w:val="false"/>
          <w:color w:val="000000"/>
          <w:sz w:val="28"/>
        </w:rPr>
        <w:t>
      құжаттарды ресімдеуге өтінішті қабылдаған ХҚКО қызметкерінің тегі, аты, әкесінің аты;</w:t>
      </w:r>
    </w:p>
    <w:bookmarkEnd w:id="48"/>
    <w:bookmarkStart w:name="z52" w:id="49"/>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 - (5 (бес) минут);</w:t>
      </w:r>
    </w:p>
    <w:bookmarkEnd w:id="49"/>
    <w:bookmarkStart w:name="z53" w:id="50"/>
    <w:p>
      <w:pPr>
        <w:spacing w:after="0"/>
        <w:ind w:left="0"/>
        <w:jc w:val="both"/>
      </w:pPr>
      <w:r>
        <w:rPr>
          <w:rFonts w:ascii="Times New Roman"/>
          <w:b w:val="false"/>
          <w:i w:val="false"/>
          <w:color w:val="000000"/>
          <w:sz w:val="28"/>
        </w:rPr>
        <w:t>
      4) 4-үдеріс – ХҚКО қызметкері құжаттар топтамасын дайындап көрсетілетін қызметті берушіге курьерлік немесе басқа өкілетті байланыс арқылы жолдайды (1 (бір) күн);</w:t>
      </w:r>
    </w:p>
    <w:bookmarkEnd w:id="50"/>
    <w:bookmarkStart w:name="z54" w:id="51"/>
    <w:p>
      <w:pPr>
        <w:spacing w:after="0"/>
        <w:ind w:left="0"/>
        <w:jc w:val="both"/>
      </w:pPr>
      <w:r>
        <w:rPr>
          <w:rFonts w:ascii="Times New Roman"/>
          <w:b w:val="false"/>
          <w:i w:val="false"/>
          <w:color w:val="000000"/>
          <w:sz w:val="28"/>
        </w:rPr>
        <w:t>
      5) 5-үдеріс – ХҚКО қызметкері тиісті құжаттарды қабылдау туралы қолхатта көрсетілген мерзімде көрсетілетін қызметті алушыға мемлекеттік қызметтің көрсетілген нәтижесін береді (15 (он бес) минут).</w:t>
      </w:r>
    </w:p>
    <w:bookmarkEnd w:id="51"/>
    <w:bookmarkStart w:name="z55" w:id="52"/>
    <w:p>
      <w:pPr>
        <w:spacing w:after="0"/>
        <w:ind w:left="0"/>
        <w:jc w:val="both"/>
      </w:pPr>
      <w:r>
        <w:rPr>
          <w:rFonts w:ascii="Times New Roman"/>
          <w:b w:val="false"/>
          <w:i w:val="false"/>
          <w:color w:val="000000"/>
          <w:sz w:val="28"/>
        </w:rPr>
        <w:t>
      ХҚКО құжаттар топтамасын тапсырған күн мемлекеттік қызметті көрсету мерзіміне кірмейді.</w:t>
      </w:r>
    </w:p>
    <w:bookmarkEnd w:id="52"/>
    <w:bookmarkStart w:name="z56" w:id="53"/>
    <w:p>
      <w:pPr>
        <w:spacing w:after="0"/>
        <w:ind w:left="0"/>
        <w:jc w:val="both"/>
      </w:pPr>
      <w:r>
        <w:rPr>
          <w:rFonts w:ascii="Times New Roman"/>
          <w:b w:val="false"/>
          <w:i w:val="false"/>
          <w:color w:val="000000"/>
          <w:sz w:val="28"/>
        </w:rPr>
        <w:t>
      ХҚКО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bookmarkEnd w:id="53"/>
    <w:bookmarkStart w:name="z57" w:id="54"/>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ХҚКО оның бір ай бойы сақталуын қамтамасыз етеді, одан кейін оны көрсетілетін қызметті берушіге береді.</w:t>
      </w:r>
    </w:p>
    <w:bookmarkEnd w:id="54"/>
    <w:bookmarkStart w:name="z58" w:id="55"/>
    <w:p>
      <w:pPr>
        <w:spacing w:after="0"/>
        <w:ind w:left="0"/>
        <w:jc w:val="both"/>
      </w:pP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p>
    <w:bookmarkEnd w:id="55"/>
    <w:bookmarkStart w:name="z59" w:id="5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ХҚКО арқылы мемлекеттік қызметті көрсеткенде іске қосылған ақпараттық жүйесінің функционалды әрекеттесудің диаграммасы ұсынылды.</w:t>
      </w:r>
    </w:p>
    <w:bookmarkEnd w:id="56"/>
    <w:bookmarkStart w:name="z60" w:id="57"/>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іс-қимыл тәртібі:</w:t>
      </w:r>
    </w:p>
    <w:bookmarkEnd w:id="57"/>
    <w:bookmarkStart w:name="z61" w:id="58"/>
    <w:p>
      <w:pPr>
        <w:spacing w:after="0"/>
        <w:ind w:left="0"/>
        <w:jc w:val="both"/>
      </w:pPr>
      <w:r>
        <w:rPr>
          <w:rFonts w:ascii="Times New Roman"/>
          <w:b w:val="false"/>
          <w:i w:val="false"/>
          <w:color w:val="000000"/>
          <w:sz w:val="28"/>
        </w:rPr>
        <w:t>
      1) 1-үдеріс – көрсетілетін қызметті алушы ЭЦҚ арқылы порталда тіркелуін (авторластыруын) іске асырады (10 (он) минут);</w:t>
      </w:r>
    </w:p>
    <w:bookmarkEnd w:id="58"/>
    <w:bookmarkStart w:name="z62" w:id="59"/>
    <w:p>
      <w:pPr>
        <w:spacing w:after="0"/>
        <w:ind w:left="0"/>
        <w:jc w:val="both"/>
      </w:pPr>
      <w:r>
        <w:rPr>
          <w:rFonts w:ascii="Times New Roman"/>
          <w:b w:val="false"/>
          <w:i w:val="false"/>
          <w:color w:val="000000"/>
          <w:sz w:val="28"/>
        </w:rPr>
        <w:t>
      2) 2-үдеріс – көрсетілетін қызметті алушымен электронды мемлекеттік көрсетілетін қызметін таңдау, электронды сұраудың нысанын толтыру және көрсетілетін қызметті алушының ЭЦҚ-мен куәландырылған электрондық құжат нысанындағы сұрауы қосу (15 (он бес) минут);</w:t>
      </w:r>
    </w:p>
    <w:bookmarkEnd w:id="59"/>
    <w:bookmarkStart w:name="z63" w:id="60"/>
    <w:p>
      <w:pPr>
        <w:spacing w:after="0"/>
        <w:ind w:left="0"/>
        <w:jc w:val="both"/>
      </w:pPr>
      <w:r>
        <w:rPr>
          <w:rFonts w:ascii="Times New Roman"/>
          <w:b w:val="false"/>
          <w:i w:val="false"/>
          <w:color w:val="000000"/>
          <w:sz w:val="28"/>
        </w:rPr>
        <w:t>
      3) 3-үдеріс – көрсетілетін қызметті алушының ЭЦҚ арқылы электронды мемлекеттік қызметті көрсету үшін электронды сұрауы куәландыру (5 (бес) минут);</w:t>
      </w:r>
    </w:p>
    <w:bookmarkEnd w:id="60"/>
    <w:bookmarkStart w:name="z64" w:id="61"/>
    <w:p>
      <w:pPr>
        <w:spacing w:after="0"/>
        <w:ind w:left="0"/>
        <w:jc w:val="both"/>
      </w:pPr>
      <w:r>
        <w:rPr>
          <w:rFonts w:ascii="Times New Roman"/>
          <w:b w:val="false"/>
          <w:i w:val="false"/>
          <w:color w:val="000000"/>
          <w:sz w:val="28"/>
        </w:rPr>
        <w:t>
      4) 4-үдеріс – көрсетілетін қызметті берушімен электронды сұрауы өңдеу (тексеру, тіркеу) 13 (он үш)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28 (жиырма сегіз) күнтізбелік күндер аралығында жүзеге асырады;</w:t>
      </w:r>
    </w:p>
    <w:bookmarkEnd w:id="61"/>
    <w:bookmarkStart w:name="z65" w:id="62"/>
    <w:p>
      <w:pPr>
        <w:spacing w:after="0"/>
        <w:ind w:left="0"/>
        <w:jc w:val="both"/>
      </w:pPr>
      <w:r>
        <w:rPr>
          <w:rFonts w:ascii="Times New Roman"/>
          <w:b w:val="false"/>
          <w:i w:val="false"/>
          <w:color w:val="000000"/>
          <w:sz w:val="28"/>
        </w:rPr>
        <w:t>
      5) 5-үдеріс – көрсетілетін қызметті алушымен электронды сұрау мәртебесі және көрсетілетін қызметті алушының "жеке кабинетінде" мемлекеттік көрсетілетін қызметтерін алу тарихында мемлекеттік қызметті көрсету мерзімі туралы хабарландыруды алу (4 (төрт) сағат);</w:t>
      </w:r>
    </w:p>
    <w:bookmarkEnd w:id="62"/>
    <w:bookmarkStart w:name="z66" w:id="63"/>
    <w:p>
      <w:pPr>
        <w:spacing w:after="0"/>
        <w:ind w:left="0"/>
        <w:jc w:val="both"/>
      </w:pPr>
      <w:r>
        <w:rPr>
          <w:rFonts w:ascii="Times New Roman"/>
          <w:b w:val="false"/>
          <w:i w:val="false"/>
          <w:color w:val="000000"/>
          <w:sz w:val="28"/>
        </w:rPr>
        <w:t>
      6) 6-үдеріс – көрсетілетін қызметті берушімен көрсетілетін қызметті алушының "жеке кабинетіне" ЭЦҚ қол қойылған электронды құжаттың нысанында мемлекеттік қызметті көрсету нәтижесін жолдау (10 (он) минут);</w:t>
      </w:r>
    </w:p>
    <w:bookmarkEnd w:id="63"/>
    <w:bookmarkStart w:name="z67" w:id="64"/>
    <w:p>
      <w:pPr>
        <w:spacing w:after="0"/>
        <w:ind w:left="0"/>
        <w:jc w:val="both"/>
      </w:pPr>
      <w:r>
        <w:rPr>
          <w:rFonts w:ascii="Times New Roman"/>
          <w:b w:val="false"/>
          <w:i w:val="false"/>
          <w:color w:val="000000"/>
          <w:sz w:val="28"/>
        </w:rPr>
        <w:t>
      7) 7-үдеріс – көрсетілетін қызметті алушы "жеке кабинеттің" мемлекеттік көрсетілетін қызметтерін алу тарихында көрсетілетін қызметті алушымен мемлекеттік көрсетілетін қызметтің нәтижесін алу (15 (он бес) минут):</w:t>
      </w:r>
    </w:p>
    <w:bookmarkEnd w:id="64"/>
    <w:bookmarkStart w:name="z68" w:id="65"/>
    <w:p>
      <w:pPr>
        <w:spacing w:after="0"/>
        <w:ind w:left="0"/>
        <w:jc w:val="both"/>
      </w:pPr>
      <w:r>
        <w:rPr>
          <w:rFonts w:ascii="Times New Roman"/>
          <w:b w:val="false"/>
          <w:i w:val="false"/>
          <w:color w:val="000000"/>
          <w:sz w:val="28"/>
        </w:rPr>
        <w:t>
      1-шарт - көрсетілетін қызметті алушымен өтінішті дұрыс және толық толтыру;</w:t>
      </w:r>
    </w:p>
    <w:bookmarkEnd w:id="65"/>
    <w:bookmarkStart w:name="z69" w:id="66"/>
    <w:p>
      <w:pPr>
        <w:spacing w:after="0"/>
        <w:ind w:left="0"/>
        <w:jc w:val="both"/>
      </w:pPr>
      <w:r>
        <w:rPr>
          <w:rFonts w:ascii="Times New Roman"/>
          <w:b w:val="false"/>
          <w:i w:val="false"/>
          <w:color w:val="000000"/>
          <w:sz w:val="28"/>
        </w:rPr>
        <w:t>
      2-шарт - көрсетілетін қызметті алушымен өтінішті дұрыс және толық толтырмау.</w:t>
      </w:r>
    </w:p>
    <w:bookmarkEnd w:id="66"/>
    <w:bookmarkStart w:name="z70" w:id="6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портал арқылы мемлекеттік қызметтің көрсеткенде әрекеттенген ақпараттық жүйесінің функционалдық әрекеттесудің диаграммасы ұсынылды.</w:t>
      </w:r>
    </w:p>
    <w:bookmarkEnd w:id="67"/>
    <w:bookmarkStart w:name="z71" w:id="6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ХҚКО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барысында көрсетілетін қызмет берушінің құрылымдық бөлімшелерінің (қызметкерлерінің) өзара әрекеті кезінде іс-қимылдың блок-сызбасы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ХҚКО арқылы мемлекеттік қызмет көрсетуге қатыстырылған ақпараттық жүйелерінің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әрекеттесудің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94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Электрондық мемлекеттік қызметке оң жауаптың (мұрағаттық анықтаманың) шығыс нысаны</w:t>
      </w:r>
    </w:p>
    <w:p>
      <w:pPr>
        <w:spacing w:after="0"/>
        <w:ind w:left="0"/>
        <w:jc w:val="left"/>
      </w:pPr>
      <w:r>
        <w:br/>
      </w:r>
    </w:p>
    <w:p>
      <w:pPr>
        <w:spacing w:after="0"/>
        <w:ind w:left="0"/>
        <w:jc w:val="both"/>
      </w:pPr>
      <w:r>
        <w:drawing>
          <wp:inline distT="0" distB="0" distL="0" distR="0">
            <wp:extent cx="5372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72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Мұрағаттық анықтама</w:t>
      </w:r>
    </w:p>
    <w:p>
      <w:pPr>
        <w:spacing w:after="0"/>
        <w:ind w:left="0"/>
        <w:jc w:val="both"/>
      </w:pPr>
      <w:r>
        <w:rPr>
          <w:rFonts w:ascii="Times New Roman"/>
          <w:b w:val="false"/>
          <w:i w:val="false"/>
          <w:color w:val="000000"/>
          <w:sz w:val="28"/>
        </w:rPr>
        <w:t>
      Өтініш беруші:_______________________________________________________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Мұрағаттық анықтаманың түрі: ________________________________________</w:t>
      </w:r>
    </w:p>
    <w:p>
      <w:pPr>
        <w:spacing w:after="0"/>
        <w:ind w:left="0"/>
        <w:jc w:val="both"/>
      </w:pPr>
      <w:r>
        <w:rPr>
          <w:rFonts w:ascii="Times New Roman"/>
          <w:b w:val="false"/>
          <w:i w:val="false"/>
          <w:color w:val="000000"/>
          <w:sz w:val="28"/>
        </w:rPr>
        <w:t>
      Анықтама сұралатын кезең: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(мұрағаттық анықтаманың мазмұны көрсетіледі)</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"Астана қаласының Мемлекеттік мұрағаты" мемлекеттік мекемесінің</w:t>
      </w:r>
    </w:p>
    <w:p>
      <w:pPr>
        <w:spacing w:after="0"/>
        <w:ind w:left="0"/>
        <w:jc w:val="both"/>
      </w:pPr>
      <w:r>
        <w:rPr>
          <w:rFonts w:ascii="Times New Roman"/>
          <w:b w:val="false"/>
          <w:i w:val="false"/>
          <w:color w:val="000000"/>
          <w:sz w:val="28"/>
        </w:rPr>
        <w:t>
      директоры: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Мұрағатшы:___________________________________________________________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Анықтамаға қоса берілетін құжаттар: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1-кесте. Көрсетілетін қызметті берушімен мемлекеттік қызмет көрсетудің бизнес-үдерістерінің анықтамасы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left"/>
      </w:pPr>
      <w:r>
        <w:rPr>
          <w:rFonts w:ascii="Times New Roman"/>
          <w:b/>
          <w:i w:val="false"/>
          <w:color w:val="000000"/>
        </w:rPr>
        <w:t xml:space="preserve"> 2-кесте. ХҚКО мемлекеттік қызмет көрсетудің бизнес-үдерістерінің анықтамасы</w:t>
      </w:r>
    </w:p>
    <w:bookmarkEnd w:id="69"/>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left"/>
      </w:pPr>
      <w:r>
        <w:rPr>
          <w:rFonts w:ascii="Times New Roman"/>
          <w:b/>
          <w:i w:val="false"/>
          <w:color w:val="000000"/>
        </w:rPr>
        <w:t xml:space="preserve"> 3-кесте. Портал арқылы мемлекеттік қызмет көрсетудің бизнес-үдерістерінің анықтамасы</w:t>
      </w:r>
    </w:p>
    <w:bookmarkEnd w:id="70"/>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