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2d536" w14:textId="002d5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Пестицидтердi өндiру (формуляциялау), пестицидтердi өткiзу, пестицидтердi аэрозольдік және фумигациялық тәсiлдермен қолдану жөнiндегi қызметке қойылатын бiлiктiлiк талаптары мен оларға сәйкестікті растайтын құжаттар тізбесін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2014 жылғы 31 желтоқсандағы № 4-4/704 бұйрығы. Қазақстан Республикасының Әділет министрлігінде 2015 жылы 21 тамызда № 11927 болып тіркелді.</w:t>
      </w:r>
    </w:p>
    <w:p>
      <w:pPr>
        <w:spacing w:after="0"/>
        <w:ind w:left="0"/>
        <w:jc w:val="both"/>
      </w:pPr>
      <w:r>
        <w:rPr>
          <w:rFonts w:ascii="Times New Roman"/>
          <w:b w:val="false"/>
          <w:i w:val="false"/>
          <w:color w:val="ff0000"/>
          <w:sz w:val="28"/>
        </w:rPr>
        <w:t xml:space="preserve">
      Ескерту. Тақырыбы жаңа редакцияда – ҚР Ауыл шаруашылығы министрінің м.а. 12.08.2021 </w:t>
      </w:r>
      <w:r>
        <w:rPr>
          <w:rFonts w:ascii="Times New Roman"/>
          <w:b w:val="false"/>
          <w:i w:val="false"/>
          <w:color w:val="ff0000"/>
          <w:sz w:val="28"/>
        </w:rPr>
        <w:t>№ 239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"Өсімдіктерді қорғау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6) тармақшасына және "Рұқсаттар және хабарламалар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1-тармағының 1-1)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м.а. 12.08.2021 </w:t>
      </w:r>
      <w:r>
        <w:rPr>
          <w:rFonts w:ascii="Times New Roman"/>
          <w:b w:val="false"/>
          <w:i w:val="false"/>
          <w:color w:val="000000"/>
          <w:sz w:val="28"/>
        </w:rPr>
        <w:t>№ 239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1" w:id="1"/>
    <w:p>
      <w:pPr>
        <w:spacing w:after="0"/>
        <w:ind w:left="0"/>
        <w:jc w:val="both"/>
      </w:pPr>
      <w:r>
        <w:rPr>
          <w:rFonts w:ascii="Times New Roman"/>
          <w:b w:val="false"/>
          <w:i w:val="false"/>
          <w:color w:val="000000"/>
          <w:sz w:val="28"/>
        </w:rPr>
        <w:t xml:space="preserve">
      1. Қоса беріліп отырған пестицидтерді өндіру (формуляциялау), пестицидтерді өткізу, пестицидтерді аэрозольдік және фумигациялық тәсілдермен қолдану жөніндегі қызметке қойылатын біліктілік талаптары мен оларға сәйкестікті растайтын құжаттардың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м.а. 12.08.2021 </w:t>
      </w:r>
      <w:r>
        <w:rPr>
          <w:rFonts w:ascii="Times New Roman"/>
          <w:b w:val="false"/>
          <w:i w:val="false"/>
          <w:color w:val="000000"/>
          <w:sz w:val="28"/>
        </w:rPr>
        <w:t>№ 239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2"/>
    <w:bookmarkStart w:name="z33"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34"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жіберілуін;</w:t>
      </w:r>
    </w:p>
    <w:bookmarkEnd w:id="4"/>
    <w:bookmarkStart w:name="z35"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ресми интернет-ресурсында орналастыруын қамтамасыз етсін.</w:t>
      </w:r>
    </w:p>
    <w:bookmarkEnd w:id="5"/>
    <w:bookmarkStart w:name="z36" w:id="6"/>
    <w:p>
      <w:pPr>
        <w:spacing w:after="0"/>
        <w:ind w:left="0"/>
        <w:jc w:val="both"/>
      </w:pPr>
      <w:r>
        <w:rPr>
          <w:rFonts w:ascii="Times New Roman"/>
          <w:b w:val="false"/>
          <w:i w:val="false"/>
          <w:color w:val="000000"/>
          <w:sz w:val="28"/>
        </w:rPr>
        <w:t>
      3. Осы бұйрықтың орындалуын бақылау Қазақстан Республикасы Ауыл шаруашылығы министрлігінің жетекшілік етуші вице-министріне жүктелсін.</w:t>
      </w:r>
    </w:p>
    <w:bookmarkEnd w:id="6"/>
    <w:bookmarkStart w:name="z3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Инвестициялар және даму министрі</w:t>
      </w:r>
    </w:p>
    <w:p>
      <w:pPr>
        <w:spacing w:after="0"/>
        <w:ind w:left="0"/>
        <w:jc w:val="both"/>
      </w:pPr>
      <w:r>
        <w:rPr>
          <w:rFonts w:ascii="Times New Roman"/>
          <w:b w:val="false"/>
          <w:i w:val="false"/>
          <w:color w:val="000000"/>
          <w:sz w:val="28"/>
        </w:rPr>
        <w:t>
      _____________Ә. Исекешев</w:t>
      </w:r>
    </w:p>
    <w:p>
      <w:pPr>
        <w:spacing w:after="0"/>
        <w:ind w:left="0"/>
        <w:jc w:val="both"/>
      </w:pPr>
      <w:r>
        <w:rPr>
          <w:rFonts w:ascii="Times New Roman"/>
          <w:b w:val="false"/>
          <w:i w:val="false"/>
          <w:color w:val="000000"/>
          <w:sz w:val="28"/>
        </w:rPr>
        <w:t>
      2015 жылғы 16 сәуір</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 Е. Досаев</w:t>
      </w:r>
    </w:p>
    <w:p>
      <w:pPr>
        <w:spacing w:after="0"/>
        <w:ind w:left="0"/>
        <w:jc w:val="both"/>
      </w:pPr>
      <w:r>
        <w:rPr>
          <w:rFonts w:ascii="Times New Roman"/>
          <w:b w:val="false"/>
          <w:i w:val="false"/>
          <w:color w:val="000000"/>
          <w:sz w:val="28"/>
        </w:rPr>
        <w:t>
      2015 жылғы 20 шілде</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 В. Школьник</w:t>
      </w:r>
    </w:p>
    <w:p>
      <w:pPr>
        <w:spacing w:after="0"/>
        <w:ind w:left="0"/>
        <w:jc w:val="both"/>
      </w:pPr>
      <w:r>
        <w:rPr>
          <w:rFonts w:ascii="Times New Roman"/>
          <w:b w:val="false"/>
          <w:i w:val="false"/>
          <w:color w:val="000000"/>
          <w:sz w:val="28"/>
        </w:rPr>
        <w:t>
      2015 жылғы 23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31 желтоқсандағы</w:t>
            </w:r>
            <w:r>
              <w:br/>
            </w:r>
            <w:r>
              <w:rPr>
                <w:rFonts w:ascii="Times New Roman"/>
                <w:b w:val="false"/>
                <w:i w:val="false"/>
                <w:color w:val="000000"/>
                <w:sz w:val="20"/>
              </w:rPr>
              <w:t>№ 4-4/704 бұйрығымен</w:t>
            </w:r>
            <w:r>
              <w:br/>
            </w:r>
            <w:r>
              <w:rPr>
                <w:rFonts w:ascii="Times New Roman"/>
                <w:b w:val="false"/>
                <w:i w:val="false"/>
                <w:color w:val="000000"/>
                <w:sz w:val="20"/>
              </w:rPr>
              <w:t>бекітілген</w:t>
            </w:r>
          </w:p>
        </w:tc>
      </w:tr>
    </w:tbl>
    <w:bookmarkStart w:name="z3" w:id="8"/>
    <w:p>
      <w:pPr>
        <w:spacing w:after="0"/>
        <w:ind w:left="0"/>
        <w:jc w:val="left"/>
      </w:pPr>
      <w:r>
        <w:rPr>
          <w:rFonts w:ascii="Times New Roman"/>
          <w:b/>
          <w:i w:val="false"/>
          <w:color w:val="000000"/>
        </w:rPr>
        <w:t xml:space="preserve"> Пестицидтерді өндіру (формуляциялау), пестицидтерді өткізу, пестицидтерді аэрозольдік және фумигациялық тәсілдермен қолдану жөніндегі қызметке қойылатын біліктілік талаптары мен олардың сәйкестіктігін растайтын құжаттардың тізбесі</w:t>
      </w:r>
    </w:p>
    <w:bookmarkEnd w:id="8"/>
    <w:p>
      <w:pPr>
        <w:spacing w:after="0"/>
        <w:ind w:left="0"/>
        <w:jc w:val="both"/>
      </w:pPr>
      <w:r>
        <w:rPr>
          <w:rFonts w:ascii="Times New Roman"/>
          <w:b w:val="false"/>
          <w:i w:val="false"/>
          <w:color w:val="ff0000"/>
          <w:sz w:val="28"/>
        </w:rPr>
        <w:t xml:space="preserve">
      Ескерту. Тізбе жаңа редакцияда – ҚР Ауыл шаруашылығы министрінің 21.02.2023 </w:t>
      </w:r>
      <w:r>
        <w:rPr>
          <w:rFonts w:ascii="Times New Roman"/>
          <w:b w:val="false"/>
          <w:i w:val="false"/>
          <w:color w:val="ff0000"/>
          <w:sz w:val="28"/>
        </w:rPr>
        <w:t>№ 71</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 (формуляциялау) жөніндегі қызметтің кіші түрі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немесе өзге де заңды негіздегі және мыналардан тұратын өндірістік-техникалық базаның болуы: пестицидтерді сақтауға арналған өндірістік және қойма үй-жайлары, пестицидтерді өндіруге (формуляциялауға) арналған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жалдау немесе өтеусіз пайдалану немесе сенімгерлік басқару шартының көшірмесі;</w:t>
            </w:r>
          </w:p>
          <w:p>
            <w:pPr>
              <w:spacing w:after="20"/>
              <w:ind w:left="20"/>
              <w:jc w:val="both"/>
            </w:pPr>
            <w:r>
              <w:rPr>
                <w:rFonts w:ascii="Times New Roman"/>
                <w:b w:val="false"/>
                <w:i w:val="false"/>
                <w:color w:val="000000"/>
                <w:sz w:val="20"/>
              </w:rPr>
              <w:t>
өндіруші зауыттардың жабдықтарға арналған пайдалану паспорттары;</w:t>
            </w:r>
          </w:p>
          <w:p>
            <w:pPr>
              <w:spacing w:after="20"/>
              <w:ind w:left="20"/>
              <w:jc w:val="both"/>
            </w:pPr>
            <w:r>
              <w:rPr>
                <w:rFonts w:ascii="Times New Roman"/>
                <w:b w:val="false"/>
                <w:i w:val="false"/>
                <w:color w:val="000000"/>
                <w:sz w:val="20"/>
              </w:rPr>
              <w:t>
санитариялық-эпидемиологиялық қорытындының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 (жалдау /өтеусіз пайдалану/бір жылдан астам мерзімге сенімгерлік басқару) үй-жайлар болған жағдайда, ақпарат "Жылжымайтын мүліктің бірыңғай мемлекеттік кадастры" цифрлық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(формуляцияланатын) пестицидтер сапасының техникалық регламенттерге, стандарттар мен нормативтерге сәйкестігіне бақылау жүргізуге арналған аккредителген зертхананың не аккредиттелген зертханамен жасалған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1-қосымшаға</w:t>
            </w:r>
            <w:r>
              <w:rPr>
                <w:rFonts w:ascii="Times New Roman"/>
                <w:b w:val="false"/>
                <w:i w:val="false"/>
                <w:color w:val="000000"/>
                <w:sz w:val="20"/>
              </w:rPr>
              <w:t xml:space="preserve"> сәйкес пестицидтерді өндіру (формуляциялау) жөніндегі қызметті жүзеге асыруға арналған біліктілік талаптарына сәйкестік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"Стандарттау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ұйым дербес бекіткен әрбір пестицидті өндіруге (формуляциялауға) арналған ұйым стандартының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1-қосымшаға</w:t>
            </w:r>
            <w:r>
              <w:rPr>
                <w:rFonts w:ascii="Times New Roman"/>
                <w:b w:val="false"/>
                <w:i w:val="false"/>
                <w:color w:val="000000"/>
                <w:sz w:val="20"/>
              </w:rPr>
              <w:t xml:space="preserve"> сәйкес пестицидтерді өндіру (формуляциялау) жөніндегі қызметті жүзеге асыруға арналған біліктілік талаптарына сәйкестік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стандартына сәйкес өтініш беруші бекіткен пестицидтерді өндіруге (формуляциялауға) арналған технологиялық (өнеркәсіптік) регламенттің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1-қосымшаға</w:t>
            </w:r>
            <w:r>
              <w:rPr>
                <w:rFonts w:ascii="Times New Roman"/>
                <w:b w:val="false"/>
                <w:i w:val="false"/>
                <w:color w:val="000000"/>
                <w:sz w:val="20"/>
              </w:rPr>
              <w:t xml:space="preserve"> сәйкес пестицидтерді өндіру (формуляциялау) жөніндегі қызметті жүзеге асыруға арналған біліктілік талаптарына сәйкестік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мен мамандардың мынадай білікті құрамының болуы:</w:t>
            </w:r>
          </w:p>
          <w:p>
            <w:pPr>
              <w:spacing w:after="20"/>
              <w:ind w:left="20"/>
              <w:jc w:val="both"/>
            </w:pPr>
            <w:r>
              <w:rPr>
                <w:rFonts w:ascii="Times New Roman"/>
                <w:b w:val="false"/>
                <w:i w:val="false"/>
                <w:color w:val="000000"/>
                <w:sz w:val="20"/>
              </w:rPr>
              <w:t>
пестицидтерді өндірумен (формуляциялаумен) тікелей айналысатын бөлімшелерде тиісті жоғары техникалық, технологиялық және агрономиялық білімі бар, мамандығы бойынша практикалық жұмыс тәжірибесі кемінде 5 (бес) жылды құрайтын басшылар (кемінде 2 (екі) адам) және тиісті жоғары химиялық немесе технологиялық білімі немесе арнайы орта химиялық немесе технологиялық білімі бар, мамандығы бойынша практикалық жұмыс тәжірибесі кемінде 3 (үш) жылды құрайтын мамандар (кемінде 3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1-қосымшаға</w:t>
            </w:r>
            <w:r>
              <w:rPr>
                <w:rFonts w:ascii="Times New Roman"/>
                <w:b w:val="false"/>
                <w:i w:val="false"/>
                <w:color w:val="000000"/>
                <w:sz w:val="20"/>
              </w:rPr>
              <w:t xml:space="preserve"> сәйкес пестицидтерді өндіру (формуляциялау) жөніндегі қызметті жүзеге асыруға арналған біліктілік талаптарына сәйкестік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өткізу жөніндегi қызметтің кіші түрі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сақтауға арналған меншік құқығындағы немесе өзге де заңды негіздегі қойма үй-жайларының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Үй-жайларға құқық белгілейтін құжаттар немесе осы шарттар бір жылдан кем мерзімге жасалған жағдайда жалдау немесе өтеусіз пайдалану немесе сенімгерлік басқару шартының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 (бір жылдан астам мерзімге жалдау /өтеусіз пайдалану/сенімгерлік басқару) үй-жайлар болған жағдайда, ақпарат "Жылжымайтын мүліктің бірыңғай мемлекеттік кадастры" цифрлық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мен мамандардың мынадай білікті құрамының бар болуы:</w:t>
            </w:r>
          </w:p>
          <w:p>
            <w:pPr>
              <w:spacing w:after="20"/>
              <w:ind w:left="20"/>
              <w:jc w:val="both"/>
            </w:pPr>
            <w:r>
              <w:rPr>
                <w:rFonts w:ascii="Times New Roman"/>
                <w:b w:val="false"/>
                <w:i w:val="false"/>
                <w:color w:val="000000"/>
                <w:sz w:val="20"/>
              </w:rPr>
              <w:t>
пестицидтерді өткізумен тікелей айналысатын бөлімшелерде тиісті жоғары техникалық, технологиялық немесе агрономиялық білімі бар, мамандығы бойынша практикалық жұмыс тәжірибесі кемінде 2 (екі) жылды құрайтын басшылар және тиісті жоғары техникалық, технологиялық немесе агрономиялық білімі немесе арнайы орта техникалық, технологиялық немесе агрономиялық білімі бар, мамандығы бойынша практикалық жұмыс тәжірибесі кемінде 1 (бір) жылды құрайтын мамандар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2-қосымшаға</w:t>
            </w:r>
            <w:r>
              <w:rPr>
                <w:rFonts w:ascii="Times New Roman"/>
                <w:b w:val="false"/>
                <w:i w:val="false"/>
                <w:color w:val="000000"/>
                <w:sz w:val="20"/>
              </w:rPr>
              <w:t xml:space="preserve"> сәйкес пестицидтерді өткізу жөніндегі қызметті қызметті жүзеге асыруға арналған біліктілік талаптарына сәйкестік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аэрозольдік және фумигациялық тәсілдермен қолдану жөніндегі қызметтің кіші түрі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аэрозольдік және фумигациялық тәсілдермен қолдануға арналған меншік құқығындағы немесе өзге де заңды негіздегі арнайы техниканың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3-қосымшаға</w:t>
            </w:r>
            <w:r>
              <w:rPr>
                <w:rFonts w:ascii="Times New Roman"/>
                <w:b w:val="false"/>
                <w:i w:val="false"/>
                <w:color w:val="000000"/>
                <w:sz w:val="20"/>
              </w:rPr>
              <w:t xml:space="preserve"> сәйкес пестицидтерді аэрозольдік және фумигациялық тәсілдермен қолдану жөніндегі қызметті жүзеге асыруға арналған бiлiктiлiк талаптарына сәйкестік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аэрозольдік және фумигациялық тәсілдермен қолдануға арналған меншік құқығындағы немесе өзге де заңды негіздегі техника үшін пайдаланылатын көлік құралының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3-қосымшаға</w:t>
            </w:r>
            <w:r>
              <w:rPr>
                <w:rFonts w:ascii="Times New Roman"/>
                <w:b w:val="false"/>
                <w:i w:val="false"/>
                <w:color w:val="000000"/>
                <w:sz w:val="20"/>
              </w:rPr>
              <w:t xml:space="preserve"> сәйкес пестицидтерді аэрозольдік және фумигациялық тәсілдермен қолдану жөніндегі қызметті жүзеге асыруға арналған </w:t>
            </w:r>
          </w:p>
          <w:p>
            <w:pPr>
              <w:spacing w:after="20"/>
              <w:ind w:left="20"/>
              <w:jc w:val="both"/>
            </w:pPr>
            <w:r>
              <w:rPr>
                <w:rFonts w:ascii="Times New Roman"/>
                <w:b w:val="false"/>
                <w:i w:val="false"/>
                <w:color w:val="000000"/>
                <w:sz w:val="20"/>
              </w:rPr>
              <w:t xml:space="preserve">
бiлiктiлiк талаптарына сәйкестік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сақтауға арналған, өнеркәсіптік, өрт, санитариялық-эпидемиологиялық қауіпсіздік талаптарына жауап беретін меншік құқығындағы немесе өзге де заңды негіздегі қойма үй-жайларының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Үй-жайларға құқық белгілейтін құжаттар немесе осы шарттар бір жылдан кем мерзімге жасалған жағдайда жалдау немесе өтеусіз пайдалану немесе сенімгерлік басқару шартының көшірмесі;</w:t>
            </w:r>
          </w:p>
          <w:p>
            <w:pPr>
              <w:spacing w:after="20"/>
              <w:ind w:left="20"/>
              <w:jc w:val="both"/>
            </w:pPr>
            <w:r>
              <w:rPr>
                <w:rFonts w:ascii="Times New Roman"/>
                <w:b w:val="false"/>
                <w:i w:val="false"/>
                <w:color w:val="000000"/>
                <w:sz w:val="20"/>
              </w:rPr>
              <w:t>
санитариялық-эпидемиологиялық қорытындының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 (бір жылдан астам мерзімге жалдау /өтеусіз пайдалану/сенімгерлік басқару) үй-жайлар болған жағдайда, ақпарат "Жылжымайтын мүліктің бірыңғай мемлекеттік кадастры" цифрлық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біліктілік құрамының болуы:</w:t>
            </w:r>
          </w:p>
          <w:p>
            <w:pPr>
              <w:spacing w:after="20"/>
              <w:ind w:left="20"/>
              <w:jc w:val="both"/>
            </w:pPr>
            <w:r>
              <w:rPr>
                <w:rFonts w:ascii="Times New Roman"/>
                <w:b w:val="false"/>
                <w:i w:val="false"/>
                <w:color w:val="000000"/>
                <w:sz w:val="20"/>
              </w:rPr>
              <w:t>
пестицидтерді аэрозольдік және фумигациялық тәсілдермен қолданумен тікелей айналысатын бөлімшелерде тиісті жоғары техникалық немесе агрономиялық білімі немесе мамандығы бойынша кемінде 1 (бір) жыл практикалық жұмыс тәжірибесі бар арнаулы орта техникалық немесе агрономиялық білімі бар мамандар (кемінде 2 (екі)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3-қосымшаға</w:t>
            </w:r>
            <w:r>
              <w:rPr>
                <w:rFonts w:ascii="Times New Roman"/>
                <w:b w:val="false"/>
                <w:i w:val="false"/>
                <w:color w:val="000000"/>
                <w:sz w:val="20"/>
              </w:rPr>
              <w:t xml:space="preserve"> сәйкес пестицидтерді аэрозольдік және фумигациялық тәсілдермен қолдану жөніндегі қызметті жүзеге асыруға арналған бiлiктiлiк талаптарына сәйкестік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өндiру</w:t>
            </w:r>
            <w:r>
              <w:br/>
            </w:r>
            <w:r>
              <w:rPr>
                <w:rFonts w:ascii="Times New Roman"/>
                <w:b w:val="false"/>
                <w:i w:val="false"/>
                <w:color w:val="000000"/>
                <w:sz w:val="20"/>
              </w:rPr>
              <w:t>(формуляциялау), пестицидтердi</w:t>
            </w:r>
            <w:r>
              <w:br/>
            </w:r>
            <w:r>
              <w:rPr>
                <w:rFonts w:ascii="Times New Roman"/>
                <w:b w:val="false"/>
                <w:i w:val="false"/>
                <w:color w:val="000000"/>
                <w:sz w:val="20"/>
              </w:rPr>
              <w:t>өткiзу, пестицидтердi</w:t>
            </w:r>
            <w:r>
              <w:br/>
            </w:r>
            <w:r>
              <w:rPr>
                <w:rFonts w:ascii="Times New Roman"/>
                <w:b w:val="false"/>
                <w:i w:val="false"/>
                <w:color w:val="000000"/>
                <w:sz w:val="20"/>
              </w:rPr>
              <w:t>аэрозольдік және фумигациялық</w:t>
            </w:r>
            <w:r>
              <w:br/>
            </w:r>
            <w:r>
              <w:rPr>
                <w:rFonts w:ascii="Times New Roman"/>
                <w:b w:val="false"/>
                <w:i w:val="false"/>
                <w:color w:val="000000"/>
                <w:sz w:val="20"/>
              </w:rPr>
              <w:t>тәсiлдермен қолдану жөнiндегi</w:t>
            </w:r>
            <w:r>
              <w:br/>
            </w:r>
            <w:r>
              <w:rPr>
                <w:rFonts w:ascii="Times New Roman"/>
                <w:b w:val="false"/>
                <w:i w:val="false"/>
                <w:color w:val="000000"/>
                <w:sz w:val="20"/>
              </w:rPr>
              <w:t>қызметке қойылатын бiлiктiлiк</w:t>
            </w:r>
            <w:r>
              <w:br/>
            </w:r>
            <w:r>
              <w:rPr>
                <w:rFonts w:ascii="Times New Roman"/>
                <w:b w:val="false"/>
                <w:i w:val="false"/>
                <w:color w:val="000000"/>
                <w:sz w:val="20"/>
              </w:rPr>
              <w:t>талаптары мен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Пестицидтерді өндіру (формуляциялау) жөніндегі қызметті жүзеге асыруға арналған бiлiктiлiк талаптарына сәйкестік туралы мәліметтер</w:t>
      </w:r>
    </w:p>
    <w:p>
      <w:pPr>
        <w:spacing w:after="0"/>
        <w:ind w:left="0"/>
        <w:jc w:val="both"/>
      </w:pPr>
      <w:r>
        <w:rPr>
          <w:rFonts w:ascii="Times New Roman"/>
          <w:b w:val="false"/>
          <w:i w:val="false"/>
          <w:color w:val="000000"/>
          <w:sz w:val="28"/>
        </w:rPr>
        <w:t>
      1. Пестицидтерді сақтауға арналған меншік құқығындағы өндірістік және қойма үй-жайларының бар-жоғы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Кадастрлық</w:t>
            </w:r>
            <w:r>
              <w:rPr>
                <w:rFonts w:ascii="Times New Roman"/>
                <w:b w:val="false"/>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Жылжымайтын</w:t>
            </w:r>
            <w:r>
              <w:rPr>
                <w:rFonts w:ascii="Times New Roman"/>
                <w:b w:val="false"/>
                <w:i w:val="false"/>
                <w:color w:val="000000"/>
                <w:sz w:val="20"/>
              </w:rPr>
              <w:t xml:space="preserve"> </w:t>
            </w:r>
            <w:r>
              <w:rPr>
                <w:rFonts w:ascii="Times New Roman"/>
                <w:b/>
                <w:i w:val="false"/>
                <w:color w:val="000000"/>
                <w:sz w:val="20"/>
              </w:rPr>
              <w:t>мүлік</w:t>
            </w:r>
            <w:r>
              <w:rPr>
                <w:rFonts w:ascii="Times New Roman"/>
                <w:b w:val="false"/>
                <w:i w:val="false"/>
                <w:color w:val="000000"/>
                <w:sz w:val="20"/>
              </w:rPr>
              <w:t xml:space="preserve">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Құқығы</w:t>
            </w:r>
            <w:r>
              <w:rPr>
                <w:rFonts w:ascii="Times New Roman"/>
                <w:b w:val="false"/>
                <w:i w:val="false"/>
                <w:color w:val="000000"/>
                <w:sz w:val="20"/>
              </w:rPr>
              <w:t xml:space="preserve"> </w:t>
            </w:r>
            <w:r>
              <w:rPr>
                <w:rFonts w:ascii="Times New Roman"/>
                <w:b/>
                <w:i w:val="false"/>
                <w:color w:val="000000"/>
                <w:sz w:val="20"/>
              </w:rPr>
              <w:t>туындайтын</w:t>
            </w:r>
            <w:r>
              <w:rPr>
                <w:rFonts w:ascii="Times New Roman"/>
                <w:b w:val="false"/>
                <w:i w:val="false"/>
                <w:color w:val="000000"/>
                <w:sz w:val="20"/>
              </w:rPr>
              <w:t xml:space="preserve"> </w:t>
            </w:r>
            <w:r>
              <w:rPr>
                <w:rFonts w:ascii="Times New Roman"/>
                <w:b/>
                <w:i w:val="false"/>
                <w:color w:val="000000"/>
                <w:sz w:val="20"/>
              </w:rPr>
              <w:t>негіз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2. Өзге заңды негіздегі (жалдау/өтеусіз пайдалану/сенімгерлік басқару) өндірістік және қойма үй-жайларының бар-жоғы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иеленушісі</w:t>
            </w:r>
            <w:r>
              <w:rPr>
                <w:rFonts w:ascii="Times New Roman"/>
                <w:b/>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3. Пестицидтердi өндiруге (формуляциялауға) арналған жабдықтар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Жабдыққа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паспорттың</w:t>
            </w:r>
            <w:r>
              <w:rPr>
                <w:rFonts w:ascii="Times New Roman"/>
                <w:b w:val="false"/>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Әзірлеуші</w:t>
            </w:r>
            <w:r>
              <w:rPr>
                <w:rFonts w:ascii="Times New Roman"/>
                <w:b w:val="false"/>
                <w:i w:val="false"/>
                <w:color w:val="000000"/>
                <w:sz w:val="20"/>
              </w:rPr>
              <w:t xml:space="preserve"> </w:t>
            </w:r>
            <w:r>
              <w:rPr>
                <w:rFonts w:ascii="Times New Roman"/>
                <w:b/>
                <w:i w:val="false"/>
                <w:color w:val="000000"/>
                <w:sz w:val="20"/>
              </w:rPr>
              <w:t>зауыттың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Әзірлеуші</w:t>
            </w:r>
            <w:r>
              <w:rPr>
                <w:rFonts w:ascii="Times New Roman"/>
                <w:b w:val="false"/>
                <w:i w:val="false"/>
                <w:color w:val="000000"/>
                <w:sz w:val="20"/>
              </w:rPr>
              <w:t xml:space="preserve"> </w:t>
            </w:r>
            <w:r>
              <w:rPr>
                <w:rFonts w:ascii="Times New Roman"/>
                <w:b/>
                <w:i w:val="false"/>
                <w:color w:val="000000"/>
                <w:sz w:val="20"/>
              </w:rPr>
              <w:t>зауыттың</w:t>
            </w:r>
            <w:r>
              <w:rPr>
                <w:rFonts w:ascii="Times New Roman"/>
                <w:b w:val="false"/>
                <w:i w:val="false"/>
                <w:color w:val="000000"/>
                <w:sz w:val="20"/>
              </w:rPr>
              <w:t xml:space="preserve"> </w:t>
            </w:r>
            <w:r>
              <w:rPr>
                <w:rFonts w:ascii="Times New Roman"/>
                <w:b/>
                <w:i w:val="false"/>
                <w:color w:val="000000"/>
                <w:sz w:val="20"/>
              </w:rPr>
              <w:t>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4. Өндірілетін (формуляцияланатын) пестицидтер сапасының техникалық регламенттерге, стандарттар мен нормативтерге сәйкестігіне бақылау жүргізуге арналған аккредителген зертхана туралы не аккредиттелген зертханалармен жасалған шарт туралы мәліметтер:</w:t>
      </w:r>
    </w:p>
    <w:p>
      <w:pPr>
        <w:spacing w:after="0"/>
        <w:ind w:left="0"/>
        <w:jc w:val="both"/>
      </w:pPr>
      <w:r>
        <w:rPr>
          <w:rFonts w:ascii="Times New Roman"/>
          <w:b w:val="false"/>
          <w:i w:val="false"/>
          <w:color w:val="000000"/>
          <w:sz w:val="28"/>
        </w:rPr>
        <w:t>
      Аккредиттеу аттестатының нөмірі _______________________________</w:t>
      </w:r>
    </w:p>
    <w:p>
      <w:pPr>
        <w:spacing w:after="0"/>
        <w:ind w:left="0"/>
        <w:jc w:val="both"/>
      </w:pPr>
      <w:r>
        <w:rPr>
          <w:rFonts w:ascii="Times New Roman"/>
          <w:b w:val="false"/>
          <w:i w:val="false"/>
          <w:color w:val="000000"/>
          <w:sz w:val="28"/>
        </w:rPr>
        <w:t>
      Аккредиттеу әрекетінің басталу күні ___________________________</w:t>
      </w:r>
    </w:p>
    <w:p>
      <w:pPr>
        <w:spacing w:after="0"/>
        <w:ind w:left="0"/>
        <w:jc w:val="both"/>
      </w:pPr>
      <w:r>
        <w:rPr>
          <w:rFonts w:ascii="Times New Roman"/>
          <w:b w:val="false"/>
          <w:i w:val="false"/>
          <w:color w:val="000000"/>
          <w:sz w:val="28"/>
        </w:rPr>
        <w:t>
      Аккредиттеу әрекетінің аяқталу күні ___________________________</w:t>
      </w:r>
    </w:p>
    <w:p>
      <w:pPr>
        <w:spacing w:after="0"/>
        <w:ind w:left="0"/>
        <w:jc w:val="both"/>
      </w:pPr>
      <w:r>
        <w:rPr>
          <w:rFonts w:ascii="Times New Roman"/>
          <w:b w:val="false"/>
          <w:i w:val="false"/>
          <w:color w:val="000000"/>
          <w:sz w:val="28"/>
        </w:rPr>
        <w:t>
      Аккредиттеу субъектісінің атауы _______________________________</w:t>
      </w:r>
    </w:p>
    <w:p>
      <w:pPr>
        <w:spacing w:after="0"/>
        <w:ind w:left="0"/>
        <w:jc w:val="both"/>
      </w:pPr>
      <w:r>
        <w:rPr>
          <w:rFonts w:ascii="Times New Roman"/>
          <w:b w:val="false"/>
          <w:i w:val="false"/>
          <w:color w:val="000000"/>
          <w:sz w:val="28"/>
        </w:rPr>
        <w:t>
      Техникалық регламент талаптарына сәйкестігі (нормативтік құжаттың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Бағалау объектілері ___________________________________________</w:t>
      </w:r>
    </w:p>
    <w:p>
      <w:pPr>
        <w:spacing w:after="0"/>
        <w:ind w:left="0"/>
        <w:jc w:val="both"/>
      </w:pPr>
      <w:r>
        <w:rPr>
          <w:rFonts w:ascii="Times New Roman"/>
          <w:b w:val="false"/>
          <w:i w:val="false"/>
          <w:color w:val="000000"/>
          <w:sz w:val="28"/>
        </w:rPr>
        <w:t>
      Зертханамен қызметтер көрсетуіне арналған шарт туралы мәліметтер:</w:t>
      </w:r>
    </w:p>
    <w:p>
      <w:pPr>
        <w:spacing w:after="0"/>
        <w:ind w:left="0"/>
        <w:jc w:val="both"/>
      </w:pPr>
      <w:r>
        <w:rPr>
          <w:rFonts w:ascii="Times New Roman"/>
          <w:b w:val="false"/>
          <w:i w:val="false"/>
          <w:color w:val="000000"/>
          <w:sz w:val="28"/>
        </w:rPr>
        <w:t>
      Шарт нөмірі ___________________________________________________</w:t>
      </w:r>
    </w:p>
    <w:p>
      <w:pPr>
        <w:spacing w:after="0"/>
        <w:ind w:left="0"/>
        <w:jc w:val="both"/>
      </w:pPr>
      <w:r>
        <w:rPr>
          <w:rFonts w:ascii="Times New Roman"/>
          <w:b w:val="false"/>
          <w:i w:val="false"/>
          <w:color w:val="000000"/>
          <w:sz w:val="28"/>
        </w:rPr>
        <w:t>
      Жасалған күні _________________________________________________</w:t>
      </w:r>
    </w:p>
    <w:p>
      <w:pPr>
        <w:spacing w:after="0"/>
        <w:ind w:left="0"/>
        <w:jc w:val="both"/>
      </w:pPr>
      <w:r>
        <w:rPr>
          <w:rFonts w:ascii="Times New Roman"/>
          <w:b w:val="false"/>
          <w:i w:val="false"/>
          <w:color w:val="000000"/>
          <w:sz w:val="28"/>
        </w:rPr>
        <w:t>
      Зертхананың толық атауы ______________________________________</w:t>
      </w:r>
    </w:p>
    <w:p>
      <w:pPr>
        <w:spacing w:after="0"/>
        <w:ind w:left="0"/>
        <w:jc w:val="both"/>
      </w:pPr>
      <w:r>
        <w:rPr>
          <w:rFonts w:ascii="Times New Roman"/>
          <w:b w:val="false"/>
          <w:i w:val="false"/>
          <w:color w:val="000000"/>
          <w:sz w:val="28"/>
        </w:rPr>
        <w:t>
      Бизнес-сәйкестендіру нөмірі 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xml:space="preserve">
      5. "Стандарттау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ұйым бекіткен әрбір пестицидті өндіруге (формуляциялауға) арналған ұйым стандартының бар-жоғы туралы мәліметтер:</w:t>
      </w:r>
    </w:p>
    <w:p>
      <w:pPr>
        <w:spacing w:after="0"/>
        <w:ind w:left="0"/>
        <w:jc w:val="both"/>
      </w:pPr>
      <w:r>
        <w:rPr>
          <w:rFonts w:ascii="Times New Roman"/>
          <w:b w:val="false"/>
          <w:i w:val="false"/>
          <w:color w:val="000000"/>
          <w:sz w:val="28"/>
        </w:rPr>
        <w:t>
      Ұйым стандартының төлнұсқасын ұстаушы _________________________</w:t>
      </w:r>
    </w:p>
    <w:p>
      <w:pPr>
        <w:spacing w:after="0"/>
        <w:ind w:left="0"/>
        <w:jc w:val="both"/>
      </w:pPr>
      <w:r>
        <w:rPr>
          <w:rFonts w:ascii="Times New Roman"/>
          <w:b w:val="false"/>
          <w:i w:val="false"/>
          <w:color w:val="000000"/>
          <w:sz w:val="28"/>
        </w:rPr>
        <w:t>
      Сыртқы экономикалық қызмет өнімдерін сыныптауыш ______</w:t>
      </w:r>
    </w:p>
    <w:p>
      <w:pPr>
        <w:spacing w:after="0"/>
        <w:ind w:left="0"/>
        <w:jc w:val="both"/>
      </w:pPr>
      <w:r>
        <w:rPr>
          <w:rFonts w:ascii="Times New Roman"/>
          <w:b w:val="false"/>
          <w:i w:val="false"/>
          <w:color w:val="000000"/>
          <w:sz w:val="28"/>
        </w:rPr>
        <w:t>
      Стандарттардың мемлекетаралық жіктегіші _______________________</w:t>
      </w:r>
    </w:p>
    <w:p>
      <w:pPr>
        <w:spacing w:after="0"/>
        <w:ind w:left="0"/>
        <w:jc w:val="both"/>
      </w:pPr>
      <w:r>
        <w:rPr>
          <w:rFonts w:ascii="Times New Roman"/>
          <w:b w:val="false"/>
          <w:i w:val="false"/>
          <w:color w:val="000000"/>
          <w:sz w:val="28"/>
        </w:rPr>
        <w:t>
      Стандартты өзгерту нөмірі _____________________________________</w:t>
      </w:r>
    </w:p>
    <w:p>
      <w:pPr>
        <w:spacing w:after="0"/>
        <w:ind w:left="0"/>
        <w:jc w:val="both"/>
      </w:pPr>
      <w:r>
        <w:rPr>
          <w:rFonts w:ascii="Times New Roman"/>
          <w:b w:val="false"/>
          <w:i w:val="false"/>
          <w:color w:val="000000"/>
          <w:sz w:val="28"/>
        </w:rPr>
        <w:t>
      Стандарттың белгіленуі ________________________________________</w:t>
      </w:r>
    </w:p>
    <w:p>
      <w:pPr>
        <w:spacing w:after="0"/>
        <w:ind w:left="0"/>
        <w:jc w:val="both"/>
      </w:pPr>
      <w:r>
        <w:rPr>
          <w:rFonts w:ascii="Times New Roman"/>
          <w:b w:val="false"/>
          <w:i w:val="false"/>
          <w:color w:val="000000"/>
          <w:sz w:val="28"/>
        </w:rPr>
        <w:t>
      Стандарттың атауы _____________________________________________</w:t>
      </w:r>
    </w:p>
    <w:p>
      <w:pPr>
        <w:spacing w:after="0"/>
        <w:ind w:left="0"/>
        <w:jc w:val="both"/>
      </w:pPr>
      <w:r>
        <w:rPr>
          <w:rFonts w:ascii="Times New Roman"/>
          <w:b w:val="false"/>
          <w:i w:val="false"/>
          <w:color w:val="000000"/>
          <w:sz w:val="28"/>
        </w:rPr>
        <w:t>
      Ұйым стандарты әрекетінің басталу күні ________________________</w:t>
      </w:r>
    </w:p>
    <w:p>
      <w:pPr>
        <w:spacing w:after="0"/>
        <w:ind w:left="0"/>
        <w:jc w:val="both"/>
      </w:pPr>
      <w:r>
        <w:rPr>
          <w:rFonts w:ascii="Times New Roman"/>
          <w:b w:val="false"/>
          <w:i w:val="false"/>
          <w:color w:val="000000"/>
          <w:sz w:val="28"/>
        </w:rPr>
        <w:t>
      Ұйым стандарты әрекетінің аяқталу күні ________________________</w:t>
      </w:r>
    </w:p>
    <w:p>
      <w:pPr>
        <w:spacing w:after="0"/>
        <w:ind w:left="0"/>
        <w:jc w:val="both"/>
      </w:pPr>
      <w:r>
        <w:rPr>
          <w:rFonts w:ascii="Times New Roman"/>
          <w:b w:val="false"/>
          <w:i w:val="false"/>
          <w:color w:val="000000"/>
          <w:sz w:val="28"/>
        </w:rPr>
        <w:t>
      Қала __________________________________________________________</w:t>
      </w:r>
    </w:p>
    <w:p>
      <w:pPr>
        <w:spacing w:after="0"/>
        <w:ind w:left="0"/>
        <w:jc w:val="both"/>
      </w:pPr>
      <w:r>
        <w:rPr>
          <w:rFonts w:ascii="Times New Roman"/>
          <w:b w:val="false"/>
          <w:i w:val="false"/>
          <w:color w:val="000000"/>
          <w:sz w:val="28"/>
        </w:rPr>
        <w:t>
      6. Ұйым стандартына сәйкес өтініш берушi бекiткен пестицидтердi өндiруге (формуляциялауға) арналған технологиялық (өнеркәсiптiк) регламенттің бар-жоғы туралы мәліметтер:</w:t>
      </w:r>
    </w:p>
    <w:p>
      <w:pPr>
        <w:spacing w:after="0"/>
        <w:ind w:left="0"/>
        <w:jc w:val="both"/>
      </w:pPr>
      <w:r>
        <w:rPr>
          <w:rFonts w:ascii="Times New Roman"/>
          <w:b w:val="false"/>
          <w:i w:val="false"/>
          <w:color w:val="000000"/>
          <w:sz w:val="28"/>
        </w:rPr>
        <w:t>
      Технологиялық (өнеркәсіптік) регламент құжатының толық атауы _____________</w:t>
      </w:r>
    </w:p>
    <w:p>
      <w:pPr>
        <w:spacing w:after="0"/>
        <w:ind w:left="0"/>
        <w:jc w:val="both"/>
      </w:pPr>
      <w:r>
        <w:rPr>
          <w:rFonts w:ascii="Times New Roman"/>
          <w:b w:val="false"/>
          <w:i w:val="false"/>
          <w:color w:val="000000"/>
          <w:sz w:val="28"/>
        </w:rPr>
        <w:t>
      Құжатты бекіткен адамның аты, әкесiнiң аты (бар болса),</w:t>
      </w:r>
    </w:p>
    <w:p>
      <w:pPr>
        <w:spacing w:after="0"/>
        <w:ind w:left="0"/>
        <w:jc w:val="both"/>
      </w:pPr>
      <w:r>
        <w:rPr>
          <w:rFonts w:ascii="Times New Roman"/>
          <w:b w:val="false"/>
          <w:i w:val="false"/>
          <w:color w:val="000000"/>
          <w:sz w:val="28"/>
        </w:rPr>
        <w:t>
      тегі,_____________________________________________________________________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Құжаттың бекітілген күні ______________________________________________</w:t>
      </w:r>
    </w:p>
    <w:p>
      <w:pPr>
        <w:spacing w:after="0"/>
        <w:ind w:left="0"/>
        <w:jc w:val="both"/>
      </w:pPr>
      <w:r>
        <w:rPr>
          <w:rFonts w:ascii="Times New Roman"/>
          <w:b w:val="false"/>
          <w:i w:val="false"/>
          <w:color w:val="000000"/>
          <w:sz w:val="28"/>
        </w:rPr>
        <w:t>
      7. Басшылар мен мамандардың білікті құрамы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әкесiнiң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 xml:space="preserve">), </w:t>
            </w:r>
            <w:r>
              <w:rPr>
                <w:rFonts w:ascii="Times New Roman"/>
                <w:b/>
                <w:i w:val="false"/>
                <w:color w:val="000000"/>
                <w:sz w:val="20"/>
              </w:rPr>
              <w:t>тегі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дипломның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біліктілігі</w:t>
            </w:r>
            <w:r>
              <w:rPr>
                <w:rFonts w:ascii="Times New Roman"/>
                <w:b/>
                <w:i w:val="false"/>
                <w:color w:val="000000"/>
                <w:sz w:val="20"/>
              </w:rPr>
              <w:t xml:space="preserve"> (</w:t>
            </w:r>
            <w:r>
              <w:rPr>
                <w:rFonts w:ascii="Times New Roman"/>
                <w:b/>
                <w:i w:val="false"/>
                <w:color w:val="000000"/>
                <w:sz w:val="20"/>
              </w:rPr>
              <w:t>дипломды</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тану/</w:t>
            </w:r>
            <w:r>
              <w:rPr>
                <w:rFonts w:ascii="Times New Roman"/>
                <w:b/>
                <w:i w:val="false"/>
                <w:color w:val="000000"/>
                <w:sz w:val="20"/>
              </w:rPr>
              <w:t>нострификациялау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мәліметтер</w:t>
            </w:r>
            <w:r>
              <w:rPr>
                <w:rFonts w:ascii="Times New Roman"/>
                <w:b/>
                <w:i w:val="false"/>
                <w:color w:val="000000"/>
                <w:sz w:val="2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өтілі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өндiру</w:t>
            </w:r>
            <w:r>
              <w:br/>
            </w:r>
            <w:r>
              <w:rPr>
                <w:rFonts w:ascii="Times New Roman"/>
                <w:b w:val="false"/>
                <w:i w:val="false"/>
                <w:color w:val="000000"/>
                <w:sz w:val="20"/>
              </w:rPr>
              <w:t>(формуляциялау), пестицидтердi</w:t>
            </w:r>
            <w:r>
              <w:br/>
            </w:r>
            <w:r>
              <w:rPr>
                <w:rFonts w:ascii="Times New Roman"/>
                <w:b w:val="false"/>
                <w:i w:val="false"/>
                <w:color w:val="000000"/>
                <w:sz w:val="20"/>
              </w:rPr>
              <w:t>өткiзу, пестицидтердi</w:t>
            </w:r>
            <w:r>
              <w:br/>
            </w:r>
            <w:r>
              <w:rPr>
                <w:rFonts w:ascii="Times New Roman"/>
                <w:b w:val="false"/>
                <w:i w:val="false"/>
                <w:color w:val="000000"/>
                <w:sz w:val="20"/>
              </w:rPr>
              <w:t>аэрозольдік және фумигациялық</w:t>
            </w:r>
            <w:r>
              <w:br/>
            </w:r>
            <w:r>
              <w:rPr>
                <w:rFonts w:ascii="Times New Roman"/>
                <w:b w:val="false"/>
                <w:i w:val="false"/>
                <w:color w:val="000000"/>
                <w:sz w:val="20"/>
              </w:rPr>
              <w:t>тәсiлдермен қолдану жөнiндегi</w:t>
            </w:r>
            <w:r>
              <w:br/>
            </w:r>
            <w:r>
              <w:rPr>
                <w:rFonts w:ascii="Times New Roman"/>
                <w:b w:val="false"/>
                <w:i w:val="false"/>
                <w:color w:val="000000"/>
                <w:sz w:val="20"/>
              </w:rPr>
              <w:t>қызметке қойылатын бiлiктiлiк</w:t>
            </w:r>
            <w:r>
              <w:br/>
            </w:r>
            <w:r>
              <w:rPr>
                <w:rFonts w:ascii="Times New Roman"/>
                <w:b w:val="false"/>
                <w:i w:val="false"/>
                <w:color w:val="000000"/>
                <w:sz w:val="20"/>
              </w:rPr>
              <w:t>талаптары мен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Пестицидтердi өткiзу жөнiндегi қызметті жүзеге асыруға арналған бiлiктiлiк талаптарына сәйкестік туралы мәліметтер</w:t>
      </w:r>
    </w:p>
    <w:p>
      <w:pPr>
        <w:spacing w:after="0"/>
        <w:ind w:left="0"/>
        <w:jc w:val="both"/>
      </w:pPr>
      <w:r>
        <w:rPr>
          <w:rFonts w:ascii="Times New Roman"/>
          <w:b w:val="false"/>
          <w:i w:val="false"/>
          <w:color w:val="000000"/>
          <w:sz w:val="28"/>
        </w:rPr>
        <w:t>
      1. Пестицидтерді сақтауға арналған меншік құқығындағы қойма үй-жайларының бар-жоғы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Кадастрлық</w:t>
            </w:r>
            <w:r>
              <w:rPr>
                <w:rFonts w:ascii="Times New Roman"/>
                <w:b w:val="false"/>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Жылжымайтын</w:t>
            </w:r>
            <w:r>
              <w:rPr>
                <w:rFonts w:ascii="Times New Roman"/>
                <w:b w:val="false"/>
                <w:i w:val="false"/>
                <w:color w:val="000000"/>
                <w:sz w:val="20"/>
              </w:rPr>
              <w:t xml:space="preserve"> </w:t>
            </w:r>
            <w:r>
              <w:rPr>
                <w:rFonts w:ascii="Times New Roman"/>
                <w:b/>
                <w:i w:val="false"/>
                <w:color w:val="000000"/>
                <w:sz w:val="20"/>
              </w:rPr>
              <w:t>мүлік</w:t>
            </w:r>
            <w:r>
              <w:rPr>
                <w:rFonts w:ascii="Times New Roman"/>
                <w:b w:val="false"/>
                <w:i w:val="false"/>
                <w:color w:val="000000"/>
                <w:sz w:val="20"/>
              </w:rPr>
              <w:t xml:space="preserve">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Құқығы</w:t>
            </w:r>
            <w:r>
              <w:rPr>
                <w:rFonts w:ascii="Times New Roman"/>
                <w:b w:val="false"/>
                <w:i w:val="false"/>
                <w:color w:val="000000"/>
                <w:sz w:val="20"/>
              </w:rPr>
              <w:t xml:space="preserve"> </w:t>
            </w:r>
            <w:r>
              <w:rPr>
                <w:rFonts w:ascii="Times New Roman"/>
                <w:b/>
                <w:i w:val="false"/>
                <w:color w:val="000000"/>
                <w:sz w:val="20"/>
              </w:rPr>
              <w:t>туындайтын</w:t>
            </w:r>
            <w:r>
              <w:rPr>
                <w:rFonts w:ascii="Times New Roman"/>
                <w:b w:val="false"/>
                <w:i w:val="false"/>
                <w:color w:val="000000"/>
                <w:sz w:val="20"/>
              </w:rPr>
              <w:t xml:space="preserve"> </w:t>
            </w:r>
            <w:r>
              <w:rPr>
                <w:rFonts w:ascii="Times New Roman"/>
                <w:b/>
                <w:i w:val="false"/>
                <w:color w:val="000000"/>
                <w:sz w:val="20"/>
              </w:rPr>
              <w:t>негіз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2. Өзге заңды негіздегі (жалдау/өтеусіз пайдалану/сенімгерлік басқару) қойма үй-жайларының бар-жоғы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иеленушісі</w:t>
            </w:r>
            <w:r>
              <w:rPr>
                <w:rFonts w:ascii="Times New Roman"/>
                <w:b/>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3. Басшы мен маманның білікті құрамы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әкесiнiң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 xml:space="preserve">), </w:t>
            </w:r>
            <w:r>
              <w:rPr>
                <w:rFonts w:ascii="Times New Roman"/>
                <w:b/>
                <w:i w:val="false"/>
                <w:color w:val="000000"/>
                <w:sz w:val="20"/>
              </w:rPr>
              <w:t>тегі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дипломның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біліктілігі</w:t>
            </w:r>
            <w:r>
              <w:rPr>
                <w:rFonts w:ascii="Times New Roman"/>
                <w:b/>
                <w:i w:val="false"/>
                <w:color w:val="000000"/>
                <w:sz w:val="20"/>
              </w:rPr>
              <w:t xml:space="preserve"> (</w:t>
            </w:r>
            <w:r>
              <w:rPr>
                <w:rFonts w:ascii="Times New Roman"/>
                <w:b/>
                <w:i w:val="false"/>
                <w:color w:val="000000"/>
                <w:sz w:val="20"/>
              </w:rPr>
              <w:t>дипломды</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 тану/</w:t>
            </w:r>
            <w:r>
              <w:rPr>
                <w:rFonts w:ascii="Times New Roman"/>
                <w:b/>
                <w:i w:val="false"/>
                <w:color w:val="000000"/>
                <w:sz w:val="20"/>
              </w:rPr>
              <w:t>нострификациялау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мәліметтер</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өтілі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өндiру</w:t>
            </w:r>
            <w:r>
              <w:br/>
            </w:r>
            <w:r>
              <w:rPr>
                <w:rFonts w:ascii="Times New Roman"/>
                <w:b w:val="false"/>
                <w:i w:val="false"/>
                <w:color w:val="000000"/>
                <w:sz w:val="20"/>
              </w:rPr>
              <w:t>(формуляциялау), пестицидтердi</w:t>
            </w:r>
            <w:r>
              <w:br/>
            </w:r>
            <w:r>
              <w:rPr>
                <w:rFonts w:ascii="Times New Roman"/>
                <w:b w:val="false"/>
                <w:i w:val="false"/>
                <w:color w:val="000000"/>
                <w:sz w:val="20"/>
              </w:rPr>
              <w:t>өткiзу, пестицидтердi</w:t>
            </w:r>
            <w:r>
              <w:br/>
            </w:r>
            <w:r>
              <w:rPr>
                <w:rFonts w:ascii="Times New Roman"/>
                <w:b w:val="false"/>
                <w:i w:val="false"/>
                <w:color w:val="000000"/>
                <w:sz w:val="20"/>
              </w:rPr>
              <w:t>аэрозольдік және фумигациялық</w:t>
            </w:r>
            <w:r>
              <w:br/>
            </w:r>
            <w:r>
              <w:rPr>
                <w:rFonts w:ascii="Times New Roman"/>
                <w:b w:val="false"/>
                <w:i w:val="false"/>
                <w:color w:val="000000"/>
                <w:sz w:val="20"/>
              </w:rPr>
              <w:t>тәсiлдермен қолдану жөнiндегi</w:t>
            </w:r>
            <w:r>
              <w:br/>
            </w:r>
            <w:r>
              <w:rPr>
                <w:rFonts w:ascii="Times New Roman"/>
                <w:b w:val="false"/>
                <w:i w:val="false"/>
                <w:color w:val="000000"/>
                <w:sz w:val="20"/>
              </w:rPr>
              <w:t>қызметке қойылатын бiлiктiлiк</w:t>
            </w:r>
            <w:r>
              <w:br/>
            </w:r>
            <w:r>
              <w:rPr>
                <w:rFonts w:ascii="Times New Roman"/>
                <w:b w:val="false"/>
                <w:i w:val="false"/>
                <w:color w:val="000000"/>
                <w:sz w:val="20"/>
              </w:rPr>
              <w:t>талаптары мен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Пестицидтерді аэрозольдік және фумигациялық тәсілдермен қолдану жөніндегі қызметті жүзеге асыруға арналған бiлiктiлiк талаптарына сәйкестік туралы мәліметтер</w:t>
      </w:r>
    </w:p>
    <w:p>
      <w:pPr>
        <w:spacing w:after="0"/>
        <w:ind w:left="0"/>
        <w:jc w:val="both"/>
      </w:pPr>
      <w:r>
        <w:rPr>
          <w:rFonts w:ascii="Times New Roman"/>
          <w:b w:val="false"/>
          <w:i w:val="false"/>
          <w:color w:val="000000"/>
          <w:sz w:val="28"/>
        </w:rPr>
        <w:t>
      1. Арнайы техника туралы мәліметтер (тізімдеме):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Арнайы</w:t>
            </w:r>
            <w:r>
              <w:rPr>
                <w:rFonts w:ascii="Times New Roman"/>
                <w:b/>
                <w:i w:val="false"/>
                <w:color w:val="000000"/>
                <w:sz w:val="20"/>
              </w:rPr>
              <w:t xml:space="preserve">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2. Негізгі құралдар туралы мәліметтер (тізімдеме):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құралдар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3. Аккредиттелген сынақ зертханалары берген сынақ нәтижелері туралы мәліметтер:</w:t>
      </w:r>
    </w:p>
    <w:p>
      <w:pPr>
        <w:spacing w:after="0"/>
        <w:ind w:left="0"/>
        <w:jc w:val="both"/>
      </w:pPr>
      <w:r>
        <w:rPr>
          <w:rFonts w:ascii="Times New Roman"/>
          <w:b w:val="false"/>
          <w:i w:val="false"/>
          <w:color w:val="000000"/>
          <w:sz w:val="28"/>
        </w:rPr>
        <w:t>
      сынақ нәтижесін берген орган ______________________________________________</w:t>
      </w:r>
    </w:p>
    <w:p>
      <w:pPr>
        <w:spacing w:after="0"/>
        <w:ind w:left="0"/>
        <w:jc w:val="both"/>
      </w:pPr>
      <w:r>
        <w:rPr>
          <w:rFonts w:ascii="Times New Roman"/>
          <w:b w:val="false"/>
          <w:i w:val="false"/>
          <w:color w:val="000000"/>
          <w:sz w:val="28"/>
        </w:rPr>
        <w:t>
      моделі, маркасы___________________________________________________________</w:t>
      </w:r>
    </w:p>
    <w:p>
      <w:pPr>
        <w:spacing w:after="0"/>
        <w:ind w:left="0"/>
        <w:jc w:val="both"/>
      </w:pPr>
      <w:r>
        <w:rPr>
          <w:rFonts w:ascii="Times New Roman"/>
          <w:b w:val="false"/>
          <w:i w:val="false"/>
          <w:color w:val="000000"/>
          <w:sz w:val="28"/>
        </w:rPr>
        <w:t>
      дайындаушы _____________________________________________________________</w:t>
      </w:r>
    </w:p>
    <w:p>
      <w:pPr>
        <w:spacing w:after="0"/>
        <w:ind w:left="0"/>
        <w:jc w:val="both"/>
      </w:pPr>
      <w:r>
        <w:rPr>
          <w:rFonts w:ascii="Times New Roman"/>
          <w:b w:val="false"/>
          <w:i w:val="false"/>
          <w:color w:val="000000"/>
          <w:sz w:val="28"/>
        </w:rPr>
        <w:t>
      зауыттық нөмірі, шыққан жылы ______________________________________________</w:t>
      </w:r>
    </w:p>
    <w:p>
      <w:pPr>
        <w:spacing w:after="0"/>
        <w:ind w:left="0"/>
        <w:jc w:val="both"/>
      </w:pPr>
      <w:r>
        <w:rPr>
          <w:rFonts w:ascii="Times New Roman"/>
          <w:b w:val="false"/>
          <w:i w:val="false"/>
          <w:color w:val="000000"/>
          <w:sz w:val="28"/>
        </w:rPr>
        <w:t>
      қондырғыны немесе арнайы техниканы иеленуші________________________________</w:t>
      </w:r>
    </w:p>
    <w:p>
      <w:pPr>
        <w:spacing w:after="0"/>
        <w:ind w:left="0"/>
        <w:jc w:val="both"/>
      </w:pPr>
      <w:r>
        <w:rPr>
          <w:rFonts w:ascii="Times New Roman"/>
          <w:b w:val="false"/>
          <w:i w:val="false"/>
          <w:color w:val="000000"/>
          <w:sz w:val="28"/>
        </w:rPr>
        <w:t>
      сынақтар жүргізуге арналған шарттың нөмірі мен күні____________________________</w:t>
      </w:r>
    </w:p>
    <w:p>
      <w:pPr>
        <w:spacing w:after="0"/>
        <w:ind w:left="0"/>
        <w:jc w:val="both"/>
      </w:pPr>
      <w:r>
        <w:rPr>
          <w:rFonts w:ascii="Times New Roman"/>
          <w:b w:val="false"/>
          <w:i w:val="false"/>
          <w:color w:val="000000"/>
          <w:sz w:val="28"/>
        </w:rPr>
        <w:t>
      сынақтарды өткізу орны _____________________________________________________</w:t>
      </w:r>
    </w:p>
    <w:p>
      <w:pPr>
        <w:spacing w:after="0"/>
        <w:ind w:left="0"/>
        <w:jc w:val="both"/>
      </w:pPr>
      <w:r>
        <w:rPr>
          <w:rFonts w:ascii="Times New Roman"/>
          <w:b w:val="false"/>
          <w:i w:val="false"/>
          <w:color w:val="000000"/>
          <w:sz w:val="28"/>
        </w:rPr>
        <w:t>
      сынақтарды өткізу күні ______________________________________________________</w:t>
      </w:r>
    </w:p>
    <w:p>
      <w:pPr>
        <w:spacing w:after="0"/>
        <w:ind w:left="0"/>
        <w:jc w:val="both"/>
      </w:pPr>
      <w:r>
        <w:rPr>
          <w:rFonts w:ascii="Times New Roman"/>
          <w:b w:val="false"/>
          <w:i w:val="false"/>
          <w:color w:val="000000"/>
          <w:sz w:val="28"/>
        </w:rPr>
        <w:t>
      қолданылған өлшеу құралдарының деректері____________________________________</w:t>
      </w:r>
    </w:p>
    <w:p>
      <w:pPr>
        <w:spacing w:after="0"/>
        <w:ind w:left="0"/>
        <w:jc w:val="both"/>
      </w:pPr>
      <w:r>
        <w:rPr>
          <w:rFonts w:ascii="Times New Roman"/>
          <w:b w:val="false"/>
          <w:i w:val="false"/>
          <w:color w:val="000000"/>
          <w:sz w:val="28"/>
        </w:rPr>
        <w:t>
      сынақтарды жүргізу шарттары ________________________________________________</w:t>
      </w:r>
    </w:p>
    <w:p>
      <w:pPr>
        <w:spacing w:after="0"/>
        <w:ind w:left="0"/>
        <w:jc w:val="both"/>
      </w:pPr>
      <w:r>
        <w:rPr>
          <w:rFonts w:ascii="Times New Roman"/>
          <w:b w:val="false"/>
          <w:i w:val="false"/>
          <w:color w:val="000000"/>
          <w:sz w:val="28"/>
        </w:rPr>
        <w:t>
      сынақ нәтижесі ____________________________________________________________</w:t>
      </w:r>
    </w:p>
    <w:bookmarkStart w:name="z11" w:id="9"/>
    <w:p>
      <w:pPr>
        <w:spacing w:after="0"/>
        <w:ind w:left="0"/>
        <w:jc w:val="both"/>
      </w:pPr>
      <w:r>
        <w:rPr>
          <w:rFonts w:ascii="Times New Roman"/>
          <w:b w:val="false"/>
          <w:i w:val="false"/>
          <w:color w:val="000000"/>
          <w:sz w:val="28"/>
        </w:rPr>
        <w:t xml:space="preserve">
      4. Қазақстан Республикасы Ішкі істер министрінің 2014 жылғы 2 желтоқсандағы № 862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10056 болып тіркелген) бекітілген Көлік құралының сәйкестендіру нөмірі бойынша көлік құралдарының жекелеген түрлерін мемлекеттік тіркеу және есепке алу қағидаларына сәйкес ішкі істер органдарының аумақтық бөлімшесі берген көлік құралын тіркеу туралы куәліктің бар-жоғы туралы мәліметтер:</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Иеленуші</w:t>
            </w:r>
            <w:r>
              <w:rPr>
                <w:rFonts w:ascii="Times New Roman"/>
                <w:b/>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тұлғаның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әкесiнiң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нөмірлік</w:t>
            </w:r>
            <w:r>
              <w:rPr>
                <w:rFonts w:ascii="Times New Roman"/>
                <w:b w:val="false"/>
                <w:i w:val="false"/>
                <w:color w:val="000000"/>
                <w:sz w:val="20"/>
              </w:rPr>
              <w:t xml:space="preserve"> </w:t>
            </w:r>
            <w:r>
              <w:rPr>
                <w:rFonts w:ascii="Times New Roman"/>
                <w:b/>
                <w:i w:val="false"/>
                <w:color w:val="000000"/>
                <w:sz w:val="20"/>
              </w:rPr>
              <w:t>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Маркасы</w:t>
            </w:r>
            <w:r>
              <w:rPr>
                <w:rFonts w:ascii="Times New Roman"/>
                <w:b/>
                <w:i w:val="false"/>
                <w:color w:val="000000"/>
                <w:sz w:val="20"/>
              </w:rPr>
              <w:t xml:space="preserve">, </w:t>
            </w:r>
            <w:r>
              <w:rPr>
                <w:rFonts w:ascii="Times New Roman"/>
                <w:b/>
                <w:i w:val="false"/>
                <w:color w:val="000000"/>
                <w:sz w:val="20"/>
              </w:rPr>
              <w:t>моделі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Шыққан</w:t>
            </w:r>
            <w:r>
              <w:rPr>
                <w:rFonts w:ascii="Times New Roman"/>
                <w:b w:val="false"/>
                <w:i w:val="false"/>
                <w:color w:val="000000"/>
                <w:sz w:val="20"/>
              </w:rPr>
              <w:t xml:space="preserve"> </w:t>
            </w:r>
            <w:r>
              <w:rPr>
                <w:rFonts w:ascii="Times New Roman"/>
                <w:b/>
                <w:i w:val="false"/>
                <w:color w:val="000000"/>
                <w:sz w:val="20"/>
              </w:rPr>
              <w:t>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w:t>
            </w:r>
            <w:r>
              <w:rPr>
                <w:rFonts w:ascii="Times New Roman"/>
                <w:b w:val="false"/>
                <w:i w:val="false"/>
                <w:color w:val="000000"/>
                <w:sz w:val="20"/>
              </w:rPr>
              <w:t xml:space="preserve"> </w:t>
            </w:r>
            <w:r>
              <w:rPr>
                <w:rFonts w:ascii="Times New Roman"/>
                <w:b/>
                <w:i w:val="false"/>
                <w:color w:val="000000"/>
                <w:sz w:val="20"/>
              </w:rPr>
              <w:t>құралының</w:t>
            </w:r>
            <w:r>
              <w:rPr>
                <w:rFonts w:ascii="Times New Roman"/>
                <w:b w:val="false"/>
                <w:i w:val="false"/>
                <w:color w:val="000000"/>
                <w:sz w:val="20"/>
              </w:rPr>
              <w:t xml:space="preserve"> </w:t>
            </w:r>
            <w:r>
              <w:rPr>
                <w:rFonts w:ascii="Times New Roman"/>
                <w:b/>
                <w:i w:val="false"/>
                <w:color w:val="000000"/>
                <w:sz w:val="20"/>
              </w:rPr>
              <w:t>санаты</w:t>
            </w:r>
            <w:r>
              <w:rPr>
                <w:rFonts w:ascii="Times New Roman"/>
                <w:b/>
                <w:i w:val="false"/>
                <w:color w:val="000000"/>
                <w:sz w:val="20"/>
              </w:rPr>
              <w:t xml:space="preserve"> (А, В, С, D, 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Қозғалтқыш</w:t>
            </w:r>
          </w:p>
          <w:p>
            <w:pPr>
              <w:spacing w:after="20"/>
              <w:ind w:left="20"/>
              <w:jc w:val="both"/>
            </w:pPr>
            <w:r>
              <w:rPr>
                <w:rFonts w:ascii="Times New Roman"/>
                <w:b w:val="false"/>
                <w:i w:val="false"/>
                <w:color w:val="000000"/>
                <w:sz w:val="20"/>
              </w:rPr>
              <w:t>
</w:t>
            </w:r>
            <w:r>
              <w:rPr>
                <w:rFonts w:ascii="Times New Roman"/>
                <w:b/>
                <w:i w:val="false"/>
                <w:color w:val="000000"/>
                <w:sz w:val="20"/>
              </w:rPr>
              <w:t>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Шасси </w:t>
            </w:r>
            <w:r>
              <w:rPr>
                <w:rFonts w:ascii="Times New Roman"/>
                <w:b/>
                <w:i w:val="false"/>
                <w:color w:val="000000"/>
                <w:sz w:val="20"/>
              </w:rPr>
              <w:t>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Шанақ</w:t>
            </w:r>
            <w:r>
              <w:rPr>
                <w:rFonts w:ascii="Times New Roman"/>
                <w:b w:val="false"/>
                <w:i w:val="false"/>
                <w:color w:val="000000"/>
                <w:sz w:val="20"/>
              </w:rPr>
              <w:t xml:space="preserve"> </w:t>
            </w:r>
            <w:r>
              <w:rPr>
                <w:rFonts w:ascii="Times New Roman"/>
                <w:b/>
                <w:i w:val="false"/>
                <w:color w:val="000000"/>
                <w:sz w:val="20"/>
              </w:rPr>
              <w:t>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Қозғалтқыш</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w:t>
            </w:r>
            <w:r>
              <w:rPr>
                <w:rFonts w:ascii="Times New Roman"/>
                <w:b/>
                <w:i w:val="false"/>
                <w:color w:val="000000"/>
                <w:sz w:val="20"/>
              </w:rPr>
              <w:t>текше</w:t>
            </w:r>
            <w:r>
              <w:rPr>
                <w:rFonts w:ascii="Times New Roman"/>
                <w:b/>
                <w:i w:val="false"/>
                <w:color w:val="000000"/>
                <w:sz w:val="20"/>
              </w:rPr>
              <w:t xml:space="preserve">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w:t>
            </w:r>
            <w:r>
              <w:rPr>
                <w:rFonts w:ascii="Times New Roman"/>
                <w:b w:val="false"/>
                <w:i w:val="false"/>
                <w:color w:val="000000"/>
                <w:sz w:val="20"/>
              </w:rPr>
              <w:t xml:space="preserve"> </w:t>
            </w:r>
            <w:r>
              <w:rPr>
                <w:rFonts w:ascii="Times New Roman"/>
                <w:b/>
                <w:i w:val="false"/>
                <w:color w:val="000000"/>
                <w:sz w:val="20"/>
              </w:rPr>
              <w:t>жоғарғы</w:t>
            </w:r>
            <w:r>
              <w:rPr>
                <w:rFonts w:ascii="Times New Roman"/>
                <w:b w:val="false"/>
                <w:i w:val="false"/>
                <w:color w:val="000000"/>
                <w:sz w:val="20"/>
              </w:rPr>
              <w:t xml:space="preserve"> </w:t>
            </w:r>
            <w:r>
              <w:rPr>
                <w:rFonts w:ascii="Times New Roman"/>
                <w:b/>
                <w:i w:val="false"/>
                <w:color w:val="000000"/>
                <w:sz w:val="20"/>
              </w:rPr>
              <w:t>рұқсат</w:t>
            </w:r>
            <w:r>
              <w:rPr>
                <w:rFonts w:ascii="Times New Roman"/>
                <w:b w:val="false"/>
                <w:i w:val="false"/>
                <w:color w:val="000000"/>
                <w:sz w:val="20"/>
              </w:rPr>
              <w:t xml:space="preserve"> </w:t>
            </w:r>
            <w:r>
              <w:rPr>
                <w:rFonts w:ascii="Times New Roman"/>
                <w:b/>
                <w:i w:val="false"/>
                <w:color w:val="000000"/>
                <w:sz w:val="20"/>
              </w:rPr>
              <w:t>етілген</w:t>
            </w:r>
            <w:r>
              <w:rPr>
                <w:rFonts w:ascii="Times New Roman"/>
                <w:b/>
                <w:i w:val="false"/>
                <w:color w:val="000000"/>
                <w:sz w:val="20"/>
              </w:rPr>
              <w:t xml:space="preserve"> масса,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Жүктемесіз</w:t>
            </w:r>
            <w:r>
              <w:rPr>
                <w:rFonts w:ascii="Times New Roman"/>
                <w:b/>
                <w:i w:val="false"/>
                <w:color w:val="000000"/>
                <w:sz w:val="20"/>
              </w:rPr>
              <w:t xml:space="preserve"> масса,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Ішкі</w:t>
            </w:r>
            <w:r>
              <w:rPr>
                <w:rFonts w:ascii="Times New Roman"/>
                <w:b w:val="false"/>
                <w:i w:val="false"/>
                <w:color w:val="000000"/>
                <w:sz w:val="20"/>
              </w:rPr>
              <w:t xml:space="preserve"> </w:t>
            </w:r>
            <w:r>
              <w:rPr>
                <w:rFonts w:ascii="Times New Roman"/>
                <w:b/>
                <w:i w:val="false"/>
                <w:color w:val="000000"/>
                <w:sz w:val="20"/>
              </w:rPr>
              <w:t>істер</w:t>
            </w:r>
            <w:r>
              <w:rPr>
                <w:rFonts w:ascii="Times New Roman"/>
                <w:b w:val="false"/>
                <w:i w:val="false"/>
                <w:color w:val="000000"/>
                <w:sz w:val="20"/>
              </w:rPr>
              <w:t xml:space="preserve"> </w:t>
            </w:r>
            <w:r>
              <w:rPr>
                <w:rFonts w:ascii="Times New Roman"/>
                <w:b/>
                <w:i w:val="false"/>
                <w:color w:val="000000"/>
                <w:sz w:val="20"/>
              </w:rPr>
              <w:t>органдарының</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val="false"/>
                <w:i w:val="false"/>
                <w:color w:val="000000"/>
                <w:sz w:val="20"/>
              </w:rPr>
              <w:t xml:space="preserve"> </w:t>
            </w:r>
            <w:r>
              <w:rPr>
                <w:rFonts w:ascii="Times New Roman"/>
                <w:b/>
                <w:i w:val="false"/>
                <w:color w:val="000000"/>
                <w:sz w:val="20"/>
              </w:rPr>
              <w:t>бөлімшесінің</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12" w:id="10"/>
    <w:p>
      <w:pPr>
        <w:spacing w:after="0"/>
        <w:ind w:left="0"/>
        <w:jc w:val="both"/>
      </w:pPr>
      <w:r>
        <w:rPr>
          <w:rFonts w:ascii="Times New Roman"/>
          <w:b w:val="false"/>
          <w:i w:val="false"/>
          <w:color w:val="000000"/>
          <w:sz w:val="28"/>
        </w:rPr>
        <w:t xml:space="preserve">
      5. Қазақстан Республикасы Ауыл шаруашылығы министрінің 2015 жылғы 30 наурыздағы № 4-3/267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11702 болып тіркелген) бекітілген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мемлекеттік тіркеу қағидаларына сәйкес облыстардың, республикалық маңызы бар қалалардың, астананың, аудандар мен облыстық маңызы бар қалалардың жергілікті атқарушы органы берген техникалық паспорттың бар-жоғы туралы мәліметтер:</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Машинаның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маркасы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зауыт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айы және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Машинаның зауыттық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маркасы және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меншік иесі болып табылмайтын иеленуші, мекенжайы (керегін таңдау):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Нөмірлік белгі берілді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белгілері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w:t>
            </w:r>
            <w:r>
              <w:rPr>
                <w:rFonts w:ascii="Times New Roman"/>
                <w:b/>
                <w:i w:val="false"/>
                <w:color w:val="000000"/>
                <w:sz w:val="20"/>
              </w:rPr>
              <w:t xml:space="preserve"> паспорт </w:t>
            </w:r>
            <w:r>
              <w:rPr>
                <w:rFonts w:ascii="Times New Roman"/>
                <w:b/>
                <w:i w:val="false"/>
                <w:color w:val="000000"/>
                <w:sz w:val="20"/>
              </w:rPr>
              <w:t>берілді</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Сериясы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Машиналарды</w:t>
            </w:r>
            <w:r>
              <w:rPr>
                <w:rFonts w:ascii="Times New Roman"/>
                <w:b w:val="false"/>
                <w:i w:val="false"/>
                <w:color w:val="000000"/>
                <w:sz w:val="20"/>
              </w:rPr>
              <w:t xml:space="preserve"> </w:t>
            </w:r>
            <w:r>
              <w:rPr>
                <w:rFonts w:ascii="Times New Roman"/>
                <w:b/>
                <w:i w:val="false"/>
                <w:color w:val="000000"/>
                <w:sz w:val="20"/>
              </w:rPr>
              <w:t>тіркеуге</w:t>
            </w:r>
            <w:r>
              <w:rPr>
                <w:rFonts w:ascii="Times New Roman"/>
                <w:b w:val="false"/>
                <w:i w:val="false"/>
                <w:color w:val="000000"/>
                <w:sz w:val="20"/>
              </w:rPr>
              <w:t xml:space="preserve">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тіркеуден</w:t>
            </w:r>
            <w:r>
              <w:rPr>
                <w:rFonts w:ascii="Times New Roman"/>
                <w:b w:val="false"/>
                <w:i w:val="false"/>
                <w:color w:val="000000"/>
                <w:sz w:val="20"/>
              </w:rPr>
              <w:t xml:space="preserve"> </w:t>
            </w:r>
            <w:r>
              <w:rPr>
                <w:rFonts w:ascii="Times New Roman"/>
                <w:b/>
                <w:i w:val="false"/>
                <w:color w:val="000000"/>
                <w:sz w:val="20"/>
              </w:rPr>
              <w:t>шығару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Салдарынан тіркеуден шығарылды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шығарылған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Тіркеуге алынды (жаңа меншік иесінің мекенжайы)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Тіркеуге алынған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Нөмірлік</w:t>
            </w:r>
            <w:r>
              <w:rPr>
                <w:rFonts w:ascii="Times New Roman"/>
                <w:b w:val="false"/>
                <w:i w:val="false"/>
                <w:color w:val="000000"/>
                <w:sz w:val="20"/>
              </w:rPr>
              <w:t xml:space="preserve"> </w:t>
            </w:r>
            <w:r>
              <w:rPr>
                <w:rFonts w:ascii="Times New Roman"/>
                <w:b/>
                <w:i w:val="false"/>
                <w:color w:val="000000"/>
                <w:sz w:val="20"/>
              </w:rPr>
              <w:t>белгіні</w:t>
            </w:r>
            <w:r>
              <w:rPr>
                <w:rFonts w:ascii="Times New Roman"/>
                <w:b w:val="false"/>
                <w:i w:val="false"/>
                <w:color w:val="000000"/>
                <w:sz w:val="20"/>
              </w:rPr>
              <w:t xml:space="preserve"> </w:t>
            </w:r>
            <w:r>
              <w:rPr>
                <w:rFonts w:ascii="Times New Roman"/>
                <w:b/>
                <w:i w:val="false"/>
                <w:color w:val="000000"/>
                <w:sz w:val="20"/>
              </w:rPr>
              <w:t>өзгерту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Нөмірлік белгіні берген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Белгінің сериясы және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13" w:id="11"/>
    <w:p>
      <w:pPr>
        <w:spacing w:after="0"/>
        <w:ind w:left="0"/>
        <w:jc w:val="both"/>
      </w:pPr>
      <w:r>
        <w:rPr>
          <w:rFonts w:ascii="Times New Roman"/>
          <w:b w:val="false"/>
          <w:i w:val="false"/>
          <w:color w:val="000000"/>
          <w:sz w:val="28"/>
        </w:rPr>
        <w:t>
      6. Меншiк құқығындағы пестицидтердi сақтауға арналған қойма үй-жайларының бар-жоғы туралы мәліметтер:</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Кадастрлық</w:t>
            </w:r>
            <w:r>
              <w:rPr>
                <w:rFonts w:ascii="Times New Roman"/>
                <w:b w:val="false"/>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Жылжымайтын</w:t>
            </w:r>
            <w:r>
              <w:rPr>
                <w:rFonts w:ascii="Times New Roman"/>
                <w:b w:val="false"/>
                <w:i w:val="false"/>
                <w:color w:val="000000"/>
                <w:sz w:val="20"/>
              </w:rPr>
              <w:t xml:space="preserve"> </w:t>
            </w:r>
            <w:r>
              <w:rPr>
                <w:rFonts w:ascii="Times New Roman"/>
                <w:b/>
                <w:i w:val="false"/>
                <w:color w:val="000000"/>
                <w:sz w:val="20"/>
              </w:rPr>
              <w:t>мүлік</w:t>
            </w:r>
            <w:r>
              <w:rPr>
                <w:rFonts w:ascii="Times New Roman"/>
                <w:b w:val="false"/>
                <w:i w:val="false"/>
                <w:color w:val="000000"/>
                <w:sz w:val="20"/>
              </w:rPr>
              <w:t xml:space="preserve">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Құқығы</w:t>
            </w:r>
            <w:r>
              <w:rPr>
                <w:rFonts w:ascii="Times New Roman"/>
                <w:b w:val="false"/>
                <w:i w:val="false"/>
                <w:color w:val="000000"/>
                <w:sz w:val="20"/>
              </w:rPr>
              <w:t xml:space="preserve"> </w:t>
            </w:r>
            <w:r>
              <w:rPr>
                <w:rFonts w:ascii="Times New Roman"/>
                <w:b/>
                <w:i w:val="false"/>
                <w:color w:val="000000"/>
                <w:sz w:val="20"/>
              </w:rPr>
              <w:t>туындайтын</w:t>
            </w:r>
            <w:r>
              <w:rPr>
                <w:rFonts w:ascii="Times New Roman"/>
                <w:b w:val="false"/>
                <w:i w:val="false"/>
                <w:color w:val="000000"/>
                <w:sz w:val="20"/>
              </w:rPr>
              <w:t xml:space="preserve"> </w:t>
            </w:r>
            <w:r>
              <w:rPr>
                <w:rFonts w:ascii="Times New Roman"/>
                <w:b/>
                <w:i w:val="false"/>
                <w:color w:val="000000"/>
                <w:sz w:val="20"/>
              </w:rPr>
              <w:t>негіз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4" w:id="12"/>
    <w:p>
      <w:pPr>
        <w:spacing w:after="0"/>
        <w:ind w:left="0"/>
        <w:jc w:val="both"/>
      </w:pPr>
      <w:r>
        <w:rPr>
          <w:rFonts w:ascii="Times New Roman"/>
          <w:b w:val="false"/>
          <w:i w:val="false"/>
          <w:color w:val="000000"/>
          <w:sz w:val="28"/>
        </w:rPr>
        <w:t>
      7. Өзге заңды негізде (жалдау/өтеусіз пайдалану/сенімгерлік басқару) қойма үй-жайларының бар-жоғы туралы мәліметтер:</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иеленушісі</w:t>
            </w:r>
            <w:r>
              <w:rPr>
                <w:rFonts w:ascii="Times New Roman"/>
                <w:b/>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5" w:id="13"/>
    <w:p>
      <w:pPr>
        <w:spacing w:after="0"/>
        <w:ind w:left="0"/>
        <w:jc w:val="both"/>
      </w:pPr>
      <w:r>
        <w:rPr>
          <w:rFonts w:ascii="Times New Roman"/>
          <w:b w:val="false"/>
          <w:i w:val="false"/>
          <w:color w:val="000000"/>
          <w:sz w:val="28"/>
        </w:rPr>
        <w:t>
      8. Басшылар мен мамандардың білікті құрамы туралы мәліметтер:</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әкесiнiң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 xml:space="preserve">), </w:t>
            </w:r>
            <w:r>
              <w:rPr>
                <w:rFonts w:ascii="Times New Roman"/>
                <w:b/>
                <w:i w:val="false"/>
                <w:color w:val="000000"/>
                <w:sz w:val="20"/>
              </w:rPr>
              <w:t>тегі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дипломның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біліктілігі</w:t>
            </w:r>
            <w:r>
              <w:rPr>
                <w:rFonts w:ascii="Times New Roman"/>
                <w:b/>
                <w:i w:val="false"/>
                <w:color w:val="000000"/>
                <w:sz w:val="20"/>
              </w:rPr>
              <w:t xml:space="preserve"> (</w:t>
            </w:r>
            <w:r>
              <w:rPr>
                <w:rFonts w:ascii="Times New Roman"/>
                <w:b/>
                <w:i w:val="false"/>
                <w:color w:val="000000"/>
                <w:sz w:val="20"/>
              </w:rPr>
              <w:t>дипломды</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–тану/</w:t>
            </w:r>
            <w:r>
              <w:rPr>
                <w:rFonts w:ascii="Times New Roman"/>
                <w:b/>
                <w:i w:val="false"/>
                <w:color w:val="000000"/>
                <w:sz w:val="20"/>
              </w:rPr>
              <w:t>нострификациялау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мәліметтер</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өтілі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