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73b3855" w14:textId="73b3855">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Тауарлық, сұйытылған мұнай және сұйытылған табиғи газды өндіру, тасымалдау (тасу), сақтау, тиеп-жөнелту және өткізу мониторингі бойынша мәліметтер ұсыну қағидаларын бекіту туралы</w:t>
      </w:r>
    </w:p>
    <w:p>
      <w:pPr>
        <w:spacing w:after="0"/>
        <w:ind w:left="0"/>
        <w:jc w:val="both"/>
      </w:pPr>
      <w:r>
        <w:rPr>
          <w:rFonts w:ascii="Times New Roman"/>
          <w:b w:val="false"/>
          <w:i w:val="false"/>
          <w:color w:val="000000"/>
          <w:sz w:val="28"/>
        </w:rPr>
        <w:t>Қазақстан Республикасы Энергетика министрінің 2014 жылғы 31 қазандағы № 92 бұйрығы. Қазақстан Республикасының Әділет министрлігінде 2014 жылы 12 желтоқсанда № 9957 тіркелді.</w:t>
      </w:r>
    </w:p>
    <w:p>
      <w:pPr>
        <w:spacing w:after="0"/>
        <w:ind w:left="0"/>
        <w:jc w:val="both"/>
      </w:pPr>
      <w:r>
        <w:rPr>
          <w:rFonts w:ascii="Times New Roman"/>
          <w:b w:val="false"/>
          <w:i w:val="false"/>
          <w:color w:val="ff0000"/>
          <w:sz w:val="28"/>
        </w:rPr>
        <w:t xml:space="preserve">
      Ескерту. Бұйрықтың тақырыбы жаңа редакцияда – ҚР Энергетика министрінің 14.09.2018 </w:t>
      </w:r>
      <w:r>
        <w:rPr>
          <w:rFonts w:ascii="Times New Roman"/>
          <w:b w:val="false"/>
          <w:i w:val="false"/>
          <w:color w:val="ff0000"/>
          <w:sz w:val="28"/>
        </w:rPr>
        <w:t>№ 373</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енгізіледі) бұйрығымен.</w:t>
      </w:r>
    </w:p>
    <w:bookmarkStart w:name="z1" w:id="0"/>
    <w:p>
      <w:pPr>
        <w:spacing w:after="0"/>
        <w:ind w:left="0"/>
        <w:jc w:val="both"/>
      </w:pPr>
      <w:r>
        <w:rPr>
          <w:rFonts w:ascii="Times New Roman"/>
          <w:b w:val="false"/>
          <w:i w:val="false"/>
          <w:color w:val="000000"/>
          <w:sz w:val="28"/>
        </w:rPr>
        <w:t xml:space="preserve">
      "Газ және газбен жабдықтау туралы" Қазақстан Республикасының Заңы 6-бабының </w:t>
      </w:r>
      <w:r>
        <w:rPr>
          <w:rFonts w:ascii="Times New Roman"/>
          <w:b w:val="false"/>
          <w:i w:val="false"/>
          <w:color w:val="000000"/>
          <w:sz w:val="28"/>
        </w:rPr>
        <w:t>13) тармақшасына</w:t>
      </w:r>
      <w:r>
        <w:rPr>
          <w:rFonts w:ascii="Times New Roman"/>
          <w:b w:val="false"/>
          <w:i w:val="false"/>
          <w:color w:val="000000"/>
          <w:sz w:val="28"/>
        </w:rPr>
        <w:t xml:space="preserve"> және "Мемлекеттік статистика туралы" Қазақстан Республикасы Заңы 16-бабы 3-тармағының </w:t>
      </w:r>
      <w:r>
        <w:rPr>
          <w:rFonts w:ascii="Times New Roman"/>
          <w:b w:val="false"/>
          <w:i w:val="false"/>
          <w:color w:val="000000"/>
          <w:sz w:val="28"/>
        </w:rPr>
        <w:t>2) тармақшасына</w:t>
      </w:r>
      <w:r>
        <w:rPr>
          <w:rFonts w:ascii="Times New Roman"/>
          <w:b w:val="false"/>
          <w:i w:val="false"/>
          <w:color w:val="000000"/>
          <w:sz w:val="28"/>
        </w:rPr>
        <w:t xml:space="preserve"> сәйкес </w:t>
      </w:r>
      <w:r>
        <w:rPr>
          <w:rFonts w:ascii="Times New Roman"/>
          <w:b/>
          <w:i w:val="false"/>
          <w:color w:val="000000"/>
          <w:sz w:val="28"/>
        </w:rPr>
        <w:t>БҰЙЫРАМЫН</w:t>
      </w:r>
      <w:r>
        <w:rPr>
          <w:rFonts w:ascii="Times New Roman"/>
          <w:b w:val="false"/>
          <w:i w:val="false"/>
          <w:color w:val="000000"/>
          <w:sz w:val="28"/>
        </w:rPr>
        <w:t>:</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Энергетика министрінің 27.05.2022 </w:t>
      </w:r>
      <w:r>
        <w:rPr>
          <w:rFonts w:ascii="Times New Roman"/>
          <w:b w:val="false"/>
          <w:i w:val="false"/>
          <w:color w:val="ff0000"/>
          <w:sz w:val="28"/>
        </w:rPr>
        <w:t>№ 191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Қоса беріліп отырған Тауарлық, сұйытылған мұнай және сұйытылған табиғи газды өндіру, тасымалдау (тасу), сақтау, тиеп-жөнелту және өткізу мониторингі бойынша мәліметтер ұсыну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Энергетика министрінің 14.09.2018 </w:t>
      </w:r>
      <w:r>
        <w:rPr>
          <w:rFonts w:ascii="Times New Roman"/>
          <w:b w:val="false"/>
          <w:i w:val="false"/>
          <w:color w:val="000000"/>
          <w:sz w:val="28"/>
        </w:rPr>
        <w:t>№ 373</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енгізіледі) бұйрығымен. </w:t>
      </w:r>
      <w:r>
        <w:br/>
      </w:r>
      <w:r>
        <w:rPr>
          <w:rFonts w:ascii="Times New Roman"/>
          <w:b w:val="false"/>
          <w:i w:val="false"/>
          <w:color w:val="000000"/>
          <w:sz w:val="28"/>
        </w:rPr>
        <w:t>
</w:t>
      </w:r>
    </w:p>
    <w:bookmarkStart w:name="z3" w:id="2"/>
    <w:p>
      <w:pPr>
        <w:spacing w:after="0"/>
        <w:ind w:left="0"/>
        <w:jc w:val="both"/>
      </w:pPr>
      <w:r>
        <w:rPr>
          <w:rFonts w:ascii="Times New Roman"/>
          <w:b w:val="false"/>
          <w:i w:val="false"/>
          <w:color w:val="000000"/>
          <w:sz w:val="28"/>
        </w:rPr>
        <w:t xml:space="preserve">
      2. Қазақстан Республикасы Энергетика министрлігінің Газ өнеркәсібін дамыту департаменті: </w:t>
      </w:r>
    </w:p>
    <w:bookmarkEnd w:id="2"/>
    <w:bookmarkStart w:name="z4" w:id="3"/>
    <w:p>
      <w:pPr>
        <w:spacing w:after="0"/>
        <w:ind w:left="0"/>
        <w:jc w:val="both"/>
      </w:pPr>
      <w:r>
        <w:rPr>
          <w:rFonts w:ascii="Times New Roman"/>
          <w:b w:val="false"/>
          <w:i w:val="false"/>
          <w:color w:val="000000"/>
          <w:sz w:val="28"/>
        </w:rPr>
        <w:t xml:space="preserve">
      1) осы бұйрықтың Қазақстан Республикасы Әділет министрлігінде мемлекеттік тіркелуін; </w:t>
      </w:r>
    </w:p>
    <w:bookmarkEnd w:id="3"/>
    <w:bookmarkStart w:name="z5" w:id="4"/>
    <w:p>
      <w:pPr>
        <w:spacing w:after="0"/>
        <w:ind w:left="0"/>
        <w:jc w:val="both"/>
      </w:pPr>
      <w:r>
        <w:rPr>
          <w:rFonts w:ascii="Times New Roman"/>
          <w:b w:val="false"/>
          <w:i w:val="false"/>
          <w:color w:val="000000"/>
          <w:sz w:val="28"/>
        </w:rPr>
        <w:t xml:space="preserve">
      2) осы бұйрық Қазақстан Республикасы Әділет министрлігінде мемлекеттік тіркелгеннен кейін күнтізбелік он күн ішінде оның бұқаралық ақпарат құралдарында және "Әділет" ақпараттық-құқықтық жүйесінде ресми жариялауға жіберілуін; </w:t>
      </w:r>
    </w:p>
    <w:bookmarkEnd w:id="4"/>
    <w:bookmarkStart w:name="z6" w:id="5"/>
    <w:p>
      <w:pPr>
        <w:spacing w:after="0"/>
        <w:ind w:left="0"/>
        <w:jc w:val="both"/>
      </w:pPr>
      <w:r>
        <w:rPr>
          <w:rFonts w:ascii="Times New Roman"/>
          <w:b w:val="false"/>
          <w:i w:val="false"/>
          <w:color w:val="000000"/>
          <w:sz w:val="28"/>
        </w:rPr>
        <w:t xml:space="preserve">
      3) осы бұйрықтың Қазақстан Республикасы Энергетика министрлігінің интернет-ресурсында орналастырылуын қамтамасыз етсін. </w:t>
      </w:r>
    </w:p>
    <w:bookmarkEnd w:id="5"/>
    <w:bookmarkStart w:name="z7" w:id="6"/>
    <w:p>
      <w:pPr>
        <w:spacing w:after="0"/>
        <w:ind w:left="0"/>
        <w:jc w:val="both"/>
      </w:pPr>
      <w:r>
        <w:rPr>
          <w:rFonts w:ascii="Times New Roman"/>
          <w:b w:val="false"/>
          <w:i w:val="false"/>
          <w:color w:val="000000"/>
          <w:sz w:val="28"/>
        </w:rPr>
        <w:t>
      3. Осы бұйрықтың орындалуын бақылау Қазақстан Республикасы Энергетика министрлігінің жетекшілік ететін вице-министріне жүктелсін.</w:t>
      </w:r>
    </w:p>
    <w:bookmarkEnd w:id="6"/>
    <w:bookmarkStart w:name="z8" w:id="7"/>
    <w:p>
      <w:pPr>
        <w:spacing w:after="0"/>
        <w:ind w:left="0"/>
        <w:jc w:val="both"/>
      </w:pPr>
      <w:r>
        <w:rPr>
          <w:rFonts w:ascii="Times New Roman"/>
          <w:b w:val="false"/>
          <w:i w:val="false"/>
          <w:color w:val="000000"/>
          <w:sz w:val="28"/>
        </w:rPr>
        <w:t>
      4. Осы бұйрық алғашқы ресми жарияланғаннан кейін күнтізбелік он күн өткен соң қолданысқа енгізіледі.</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Министр</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В. Школьник</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xml:space="preserve">
      "КЕЛІСІЛДІ"   </w:t>
      </w:r>
    </w:p>
    <w:p>
      <w:pPr>
        <w:spacing w:after="0"/>
        <w:ind w:left="0"/>
        <w:jc w:val="both"/>
      </w:pPr>
      <w:r>
        <w:rPr>
          <w:rFonts w:ascii="Times New Roman"/>
          <w:b w:val="false"/>
          <w:i w:val="false"/>
          <w:color w:val="000000"/>
          <w:sz w:val="28"/>
        </w:rPr>
        <w:t xml:space="preserve">
      Қазақстан Республикасы   </w:t>
      </w:r>
    </w:p>
    <w:p>
      <w:pPr>
        <w:spacing w:after="0"/>
        <w:ind w:left="0"/>
        <w:jc w:val="both"/>
      </w:pPr>
      <w:r>
        <w:rPr>
          <w:rFonts w:ascii="Times New Roman"/>
          <w:b w:val="false"/>
          <w:i w:val="false"/>
          <w:color w:val="000000"/>
          <w:sz w:val="28"/>
        </w:rPr>
        <w:t xml:space="preserve">
      Ұлттық экономика министрлігінің   </w:t>
      </w:r>
    </w:p>
    <w:p>
      <w:pPr>
        <w:spacing w:after="0"/>
        <w:ind w:left="0"/>
        <w:jc w:val="both"/>
      </w:pPr>
      <w:r>
        <w:rPr>
          <w:rFonts w:ascii="Times New Roman"/>
          <w:b w:val="false"/>
          <w:i w:val="false"/>
          <w:color w:val="000000"/>
          <w:sz w:val="28"/>
        </w:rPr>
        <w:t xml:space="preserve">
      Статистика комитетінің төрағасы   </w:t>
      </w:r>
    </w:p>
    <w:p>
      <w:pPr>
        <w:spacing w:after="0"/>
        <w:ind w:left="0"/>
        <w:jc w:val="both"/>
      </w:pPr>
      <w:r>
        <w:rPr>
          <w:rFonts w:ascii="Times New Roman"/>
          <w:b w:val="false"/>
          <w:i w:val="false"/>
          <w:color w:val="000000"/>
          <w:sz w:val="28"/>
        </w:rPr>
        <w:t xml:space="preserve">
      ________________ Ә.Смайлов   </w:t>
      </w:r>
    </w:p>
    <w:p>
      <w:pPr>
        <w:spacing w:after="0"/>
        <w:ind w:left="0"/>
        <w:jc w:val="both"/>
      </w:pPr>
      <w:r>
        <w:rPr>
          <w:rFonts w:ascii="Times New Roman"/>
          <w:b w:val="false"/>
          <w:i w:val="false"/>
          <w:color w:val="000000"/>
          <w:sz w:val="28"/>
        </w:rPr>
        <w:t>
      ____ ________ 2014 жыл</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Энергетика министрінің</w:t>
            </w:r>
            <w:r>
              <w:br/>
            </w:r>
            <w:r>
              <w:rPr>
                <w:rFonts w:ascii="Times New Roman"/>
                <w:b w:val="false"/>
                <w:i w:val="false"/>
                <w:color w:val="000000"/>
                <w:sz w:val="20"/>
              </w:rPr>
              <w:t>2014 жылғы 31 қазандағы</w:t>
            </w:r>
            <w:r>
              <w:br/>
            </w:r>
            <w:r>
              <w:rPr>
                <w:rFonts w:ascii="Times New Roman"/>
                <w:b w:val="false"/>
                <w:i w:val="false"/>
                <w:color w:val="000000"/>
                <w:sz w:val="20"/>
              </w:rPr>
              <w:t>№ 92 бұйрығымен</w:t>
            </w:r>
            <w:r>
              <w:br/>
            </w:r>
            <w:r>
              <w:rPr>
                <w:rFonts w:ascii="Times New Roman"/>
                <w:b w:val="false"/>
                <w:i w:val="false"/>
                <w:color w:val="000000"/>
                <w:sz w:val="20"/>
              </w:rPr>
              <w:t>бекітілген</w:t>
            </w:r>
          </w:p>
        </w:tc>
      </w:tr>
    </w:tbl>
    <w:bookmarkStart w:name="z10" w:id="8"/>
    <w:p>
      <w:pPr>
        <w:spacing w:after="0"/>
        <w:ind w:left="0"/>
        <w:jc w:val="left"/>
      </w:pPr>
      <w:r>
        <w:rPr>
          <w:rFonts w:ascii="Times New Roman"/>
          <w:b/>
          <w:i w:val="false"/>
          <w:color w:val="000000"/>
        </w:rPr>
        <w:t xml:space="preserve"> Тауарлық, сұйытылған мұнай және сұйытылған табиғи газды өндіру, тасымалдау (тасу), сақтау, тиеп-жөнелту және өткізу мониторингі бойынша мәліметтер ұсыну қағидалары</w:t>
      </w:r>
    </w:p>
    <w:bookmarkEnd w:id="8"/>
    <w:p>
      <w:pPr>
        <w:spacing w:after="0"/>
        <w:ind w:left="0"/>
        <w:jc w:val="both"/>
      </w:pPr>
      <w:r>
        <w:rPr>
          <w:rFonts w:ascii="Times New Roman"/>
          <w:b w:val="false"/>
          <w:i w:val="false"/>
          <w:color w:val="ff0000"/>
          <w:sz w:val="28"/>
        </w:rPr>
        <w:t xml:space="preserve">
      Ескерту. Қағида жаңа редакцияда – ҚР Энергетика министрінің 14.09.2018 </w:t>
      </w:r>
      <w:r>
        <w:rPr>
          <w:rFonts w:ascii="Times New Roman"/>
          <w:b w:val="false"/>
          <w:i w:val="false"/>
          <w:color w:val="ff0000"/>
          <w:sz w:val="28"/>
        </w:rPr>
        <w:t>№ 373</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4-т</w:t>
      </w:r>
      <w:r>
        <w:rPr>
          <w:rFonts w:ascii="Times New Roman"/>
          <w:b w:val="false"/>
          <w:i w:val="false"/>
          <w:color w:val="ff0000"/>
          <w:sz w:val="28"/>
        </w:rPr>
        <w:t>. қараңыз) бұйрығымен.</w:t>
      </w:r>
    </w:p>
    <w:p>
      <w:pPr>
        <w:spacing w:after="0"/>
        <w:ind w:left="0"/>
        <w:jc w:val="left"/>
      </w:pPr>
      <w:r>
        <w:rPr>
          <w:rFonts w:ascii="Times New Roman"/>
          <w:b/>
          <w:i w:val="false"/>
          <w:color w:val="000000"/>
        </w:rPr>
        <w:t xml:space="preserve"> 1-тарау. Жалпы ережелер</w:t>
      </w:r>
    </w:p>
    <w:bookmarkStart w:name="z21" w:id="9"/>
    <w:p>
      <w:pPr>
        <w:spacing w:after="0"/>
        <w:ind w:left="0"/>
        <w:jc w:val="both"/>
      </w:pPr>
      <w:r>
        <w:rPr>
          <w:rFonts w:ascii="Times New Roman"/>
          <w:b w:val="false"/>
          <w:i w:val="false"/>
          <w:color w:val="000000"/>
          <w:sz w:val="28"/>
        </w:rPr>
        <w:t xml:space="preserve">
      1. Осы Тауарлық, сұйытылған мұнай және сұйытылған табиғи газды өндіру, тасымалдау (тасу), сақтау, тиеп-жөнелту және өткізу мониторингі бойынша мәліметтер ұсыну қағидалары (бұдан әрі – Қағидалар) "Газ және газбен жабдықтау туралы" Қазақстан Республикасының Заңы 6-бабының </w:t>
      </w:r>
      <w:r>
        <w:rPr>
          <w:rFonts w:ascii="Times New Roman"/>
          <w:b w:val="false"/>
          <w:i w:val="false"/>
          <w:color w:val="000000"/>
          <w:sz w:val="28"/>
        </w:rPr>
        <w:t>13) тармақшасына</w:t>
      </w:r>
      <w:r>
        <w:rPr>
          <w:rFonts w:ascii="Times New Roman"/>
          <w:b w:val="false"/>
          <w:i w:val="false"/>
          <w:color w:val="000000"/>
          <w:sz w:val="28"/>
        </w:rPr>
        <w:t xml:space="preserve"> сәйкес әзірленді және тауарлық, сұйытылған мұнай газын және сұйытылған табиғи газды өндіру, тасымалдау (тасу), сақтау, тиеп-жөнелту және өткізу мониторингі бойынша мәліметтерді ұсыну тәртібін айқындайды.</w:t>
      </w:r>
    </w:p>
    <w:bookmarkEnd w:id="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Энергетика министрінің 27.05.2022 </w:t>
      </w:r>
      <w:r>
        <w:rPr>
          <w:rFonts w:ascii="Times New Roman"/>
          <w:b w:val="false"/>
          <w:i w:val="false"/>
          <w:color w:val="ff0000"/>
          <w:sz w:val="28"/>
        </w:rPr>
        <w:t>№ 191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2" w:id="10"/>
    <w:p>
      <w:pPr>
        <w:spacing w:after="0"/>
        <w:ind w:left="0"/>
        <w:jc w:val="both"/>
      </w:pPr>
      <w:r>
        <w:rPr>
          <w:rFonts w:ascii="Times New Roman"/>
          <w:b w:val="false"/>
          <w:i w:val="false"/>
          <w:color w:val="000000"/>
          <w:sz w:val="28"/>
        </w:rPr>
        <w:t>
      2. Осы Қағидаларда мынадай ұғымдар пайдаланылады:</w:t>
      </w:r>
    </w:p>
    <w:bookmarkEnd w:id="10"/>
    <w:p>
      <w:pPr>
        <w:spacing w:after="0"/>
        <w:ind w:left="0"/>
        <w:jc w:val="both"/>
      </w:pPr>
      <w:r>
        <w:rPr>
          <w:rFonts w:ascii="Times New Roman"/>
          <w:b w:val="false"/>
          <w:i w:val="false"/>
          <w:color w:val="000000"/>
          <w:sz w:val="28"/>
        </w:rPr>
        <w:t>
      1) уәкілетті орган – газ өндіруді, тасымалдауды (тасуды), сақтауды және көтерме саудада өткізуді, сондай-ақ тауарлық және сұйытылған мұнай газын бөлшек саудада өткізуді және тұтынуды мемлекеттік реттеуді жүзеге асыратын орталық атқарушы орган;</w:t>
      </w:r>
    </w:p>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2) тармақша жаңа редакцияда көзделген - ҚР Энергетика министрінің м.а. 31.03.026 </w:t>
      </w:r>
      <w:r>
        <w:rPr>
          <w:rFonts w:ascii="Times New Roman"/>
          <w:b w:val="false"/>
          <w:i w:val="false"/>
          <w:color w:val="ff0000"/>
          <w:sz w:val="28"/>
        </w:rPr>
        <w:t>№ 133-н/қ</w:t>
      </w:r>
      <w:r>
        <w:rPr>
          <w:rFonts w:ascii="Times New Roman"/>
          <w:b w:val="false"/>
          <w:i w:val="false"/>
          <w:color w:val="ff0000"/>
          <w:sz w:val="28"/>
        </w:rPr>
        <w:t xml:space="preserve"> (01.01.2027 бастап қолданысқа енгізіледі )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 уәкілетті органның цифрлық жүйесі – жер қойнауын пайдалану саласындағы ақпаратты жинауға, сақтауға, талдауға және өңдеуге арналған "Қазақстан Республикасының жер қойнауын пайдалануды басқарудың бірыңғай мемлекеттік жүйесі" интеграцияланған цифрлық жүйесі.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2-тармаққа өзгеріс енгізілді - ҚР Энергетика министрінің м.а. 31.03.026 </w:t>
      </w:r>
      <w:r>
        <w:rPr>
          <w:rFonts w:ascii="Times New Roman"/>
          <w:b w:val="false"/>
          <w:i w:val="false"/>
          <w:color w:val="ff0000"/>
          <w:sz w:val="28"/>
        </w:rPr>
        <w:t>№ 133-н/қ</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23" w:id="11"/>
    <w:p>
      <w:pPr>
        <w:spacing w:after="0"/>
        <w:ind w:left="0"/>
        <w:jc w:val="both"/>
      </w:pPr>
      <w:r>
        <w:rPr>
          <w:rFonts w:ascii="Times New Roman"/>
          <w:b w:val="false"/>
          <w:i w:val="false"/>
          <w:color w:val="000000"/>
          <w:sz w:val="28"/>
        </w:rPr>
        <w:t>
      3. Уәкілетті орган:</w:t>
      </w:r>
    </w:p>
    <w:bookmarkEnd w:id="11"/>
    <w:p>
      <w:pPr>
        <w:spacing w:after="0"/>
        <w:ind w:left="0"/>
        <w:jc w:val="both"/>
      </w:pPr>
      <w:r>
        <w:rPr>
          <w:rFonts w:ascii="Times New Roman"/>
          <w:b w:val="false"/>
          <w:i w:val="false"/>
          <w:color w:val="000000"/>
          <w:sz w:val="28"/>
        </w:rPr>
        <w:t>
      1) тауарлық, сұйытылған мұнай және сұйытылған табиғи газды өндіру көлемдерінің мониторингін;</w:t>
      </w:r>
    </w:p>
    <w:p>
      <w:pPr>
        <w:spacing w:after="0"/>
        <w:ind w:left="0"/>
        <w:jc w:val="both"/>
      </w:pPr>
      <w:r>
        <w:rPr>
          <w:rFonts w:ascii="Times New Roman"/>
          <w:b w:val="false"/>
          <w:i w:val="false"/>
          <w:color w:val="000000"/>
          <w:sz w:val="28"/>
        </w:rPr>
        <w:t>
      2) тауарлық, сұйытылған мұнай және сұйытылған табиғи газды тасымалдау (тасу) және сақтау көлемдерінің мониторингін;</w:t>
      </w:r>
    </w:p>
    <w:p>
      <w:pPr>
        <w:spacing w:after="0"/>
        <w:ind w:left="0"/>
        <w:jc w:val="both"/>
      </w:pPr>
      <w:r>
        <w:rPr>
          <w:rFonts w:ascii="Times New Roman"/>
          <w:b w:val="false"/>
          <w:i w:val="false"/>
          <w:color w:val="000000"/>
          <w:sz w:val="28"/>
        </w:rPr>
        <w:t>
      3) тауарлық, сұйытылған мұнай және сұйытылған табиғи газды өткізу, оның ішінде Қазақстан Республикасы аумағының шегінен тыс жерге әкету және Қазақстан Республикасының аумағына әкелу көлемдерінің мониторингін;</w:t>
      </w:r>
    </w:p>
    <w:p>
      <w:pPr>
        <w:spacing w:after="0"/>
        <w:ind w:left="0"/>
        <w:jc w:val="both"/>
      </w:pPr>
      <w:r>
        <w:rPr>
          <w:rFonts w:ascii="Times New Roman"/>
          <w:b w:val="false"/>
          <w:i w:val="false"/>
          <w:color w:val="000000"/>
          <w:sz w:val="28"/>
        </w:rPr>
        <w:t>
      4) Қазақстан Республикасында өткізілетін тауарлық, сұйытылған мұнай және сұйытылған табиғи газдың көтерме және бөлшек сауда бағаларының мониторингін;</w:t>
      </w:r>
    </w:p>
    <w:p>
      <w:pPr>
        <w:spacing w:after="0"/>
        <w:ind w:left="0"/>
        <w:jc w:val="both"/>
      </w:pPr>
      <w:r>
        <w:rPr>
          <w:rFonts w:ascii="Times New Roman"/>
          <w:b w:val="false"/>
          <w:i w:val="false"/>
          <w:color w:val="000000"/>
          <w:sz w:val="28"/>
        </w:rPr>
        <w:t>
      5) сұйытылған мұнай және сұйытылған табиғи газды Қазақстан Республикасының өңірлеріне және межелі елдері бойынша Қазақстан Республикасы аумағының шегінен тыс жерге тиеп-жөнелту көлемдерінің мониторингін;</w:t>
      </w:r>
    </w:p>
    <w:p>
      <w:pPr>
        <w:spacing w:after="0"/>
        <w:ind w:left="0"/>
        <w:jc w:val="both"/>
      </w:pPr>
      <w:r>
        <w:rPr>
          <w:rFonts w:ascii="Times New Roman"/>
          <w:b w:val="false"/>
          <w:i w:val="false"/>
          <w:color w:val="000000"/>
          <w:sz w:val="28"/>
        </w:rPr>
        <w:t>
      6) Қазақстан Республикасының тауарлық газға және сұйытылған мұнай газына деген ішкі қажеттіліктерінің мониторингін қамтитын тауарлық, сұйытылған мұнай және сұйытылған табиғи газды өндіру, тасымалдау (тасу), сақтау, тиеп-жөнелту және өткізу мониторингін жүзеге асырады.</w:t>
      </w:r>
    </w:p>
    <w:bookmarkStart w:name="z24" w:id="12"/>
    <w:p>
      <w:pPr>
        <w:spacing w:after="0"/>
        <w:ind w:left="0"/>
        <w:jc w:val="left"/>
      </w:pPr>
      <w:r>
        <w:rPr>
          <w:rFonts w:ascii="Times New Roman"/>
          <w:b/>
          <w:i w:val="false"/>
          <w:color w:val="000000"/>
        </w:rPr>
        <w:t xml:space="preserve"> 2-тарау. Мәліметтер ұсыну тәртібі</w:t>
      </w:r>
    </w:p>
    <w:bookmarkEnd w:id="12"/>
    <w:bookmarkStart w:name="z25" w:id="13"/>
    <w:p>
      <w:pPr>
        <w:spacing w:after="0"/>
        <w:ind w:left="0"/>
        <w:jc w:val="both"/>
      </w:pPr>
      <w:r>
        <w:rPr>
          <w:rFonts w:ascii="Times New Roman"/>
          <w:b w:val="false"/>
          <w:i w:val="false"/>
          <w:color w:val="000000"/>
          <w:sz w:val="28"/>
        </w:rPr>
        <w:t>
      4. Тауарлық, сұйытылған мұнай және сұйытылған табиғи газды өндіру, тасымалдау (тасу), сақтау, тиеп-жөнелту және өткізу мониторингі бойынша мәліметтерді астананың, облыстардың, республикалық маңызы бар қалалардың жергілікті атқарушы органдары, ұлттық оператор, өндірушілер, тауарлық және (немесе) сұйытылған газды бөлшек және (немесе) көтерме саудада өткізуді жүзеге асыратын тұлғалар, газ тасымалдау және газ тарату ұйымдары ұсынатын мәліметтердің негізінде уәкілетті орган қалыптастырады.</w:t>
      </w:r>
    </w:p>
    <w:bookmarkEnd w:id="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 жаңа редакцияда - ҚР Энергетика министрінің 15.06.2026 </w:t>
      </w:r>
      <w:r>
        <w:rPr>
          <w:rFonts w:ascii="Times New Roman"/>
          <w:b w:val="false"/>
          <w:i w:val="false"/>
          <w:color w:val="000000"/>
          <w:sz w:val="28"/>
        </w:rPr>
        <w:t>№ 230-н/қ</w:t>
      </w:r>
      <w:r>
        <w:rPr>
          <w:rFonts w:ascii="Times New Roman"/>
          <w:b w:val="false"/>
          <w:i w:val="false"/>
          <w:color w:val="ff0000"/>
          <w:sz w:val="28"/>
        </w:rPr>
        <w:t xml:space="preserve"> (01.07.2026 бастап күшіне енеді) бұйрығымен.</w:t>
      </w:r>
      <w:r>
        <w:br/>
      </w:r>
      <w:r>
        <w:rPr>
          <w:rFonts w:ascii="Times New Roman"/>
          <w:b w:val="false"/>
          <w:i w:val="false"/>
          <w:color w:val="000000"/>
          <w:sz w:val="28"/>
        </w:rPr>
        <w:t>
</w:t>
      </w:r>
    </w:p>
    <w:bookmarkStart w:name="z26" w:id="14"/>
    <w:p>
      <w:pPr>
        <w:spacing w:after="0"/>
        <w:ind w:left="0"/>
        <w:jc w:val="both"/>
      </w:pPr>
      <w:r>
        <w:rPr>
          <w:rFonts w:ascii="Times New Roman"/>
          <w:b w:val="false"/>
          <w:i w:val="false"/>
          <w:color w:val="000000"/>
          <w:sz w:val="28"/>
        </w:rPr>
        <w:t>
      5. Ұлттық оператор уәкілетті органға:</w:t>
      </w:r>
    </w:p>
    <w:bookmarkEnd w:id="14"/>
    <w:bookmarkStart w:name="z70" w:id="15"/>
    <w:p>
      <w:pPr>
        <w:spacing w:after="0"/>
        <w:ind w:left="0"/>
        <w:jc w:val="both"/>
      </w:pPr>
      <w:r>
        <w:rPr>
          <w:rFonts w:ascii="Times New Roman"/>
          <w:b w:val="false"/>
          <w:i w:val="false"/>
          <w:color w:val="000000"/>
          <w:sz w:val="28"/>
        </w:rPr>
        <w:t xml:space="preserve">
      1) осы Қағидаларға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2-қосымшаларға</w:t>
      </w:r>
      <w:r>
        <w:rPr>
          <w:rFonts w:ascii="Times New Roman"/>
          <w:b w:val="false"/>
          <w:i w:val="false"/>
          <w:color w:val="000000"/>
          <w:sz w:val="28"/>
        </w:rPr>
        <w:t xml:space="preserve"> сәйкес нысандар бойынша тауарлық газды магистральдық газ құбырлары арқылы тасымалдау көлемдері туралы мәліметтерді және тауарлық газды тауарлық газ қоймаларында сақтау жөніндегі мәліметтерді ай сайын, есепті айдан кейінгі айдың жиырмасыншы күнінен кешіктірмей;</w:t>
      </w:r>
    </w:p>
    <w:bookmarkEnd w:id="15"/>
    <w:bookmarkStart w:name="z71" w:id="16"/>
    <w:p>
      <w:pPr>
        <w:spacing w:after="0"/>
        <w:ind w:left="0"/>
        <w:jc w:val="both"/>
      </w:pPr>
      <w:r>
        <w:rPr>
          <w:rFonts w:ascii="Times New Roman"/>
          <w:b w:val="false"/>
          <w:i w:val="false"/>
          <w:color w:val="000000"/>
          <w:sz w:val="28"/>
        </w:rPr>
        <w:t xml:space="preserve">
      2)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нысан бойынша мемлекеттің артықшылықты құқығы шеңберінде сатып алынған шикі және тауарлық газ көлемдері туралы мәліметтерді жыл сайын, есепті жылдан кейінгі жылдың бірінші ақпанынан кешіктірмей;</w:t>
      </w:r>
    </w:p>
    <w:bookmarkEnd w:id="16"/>
    <w:bookmarkStart w:name="z72" w:id="17"/>
    <w:p>
      <w:pPr>
        <w:spacing w:after="0"/>
        <w:ind w:left="0"/>
        <w:jc w:val="both"/>
      </w:pPr>
      <w:r>
        <w:rPr>
          <w:rFonts w:ascii="Times New Roman"/>
          <w:b w:val="false"/>
          <w:i w:val="false"/>
          <w:color w:val="000000"/>
          <w:sz w:val="28"/>
        </w:rPr>
        <w:t xml:space="preserve">
      3)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нысан бойынша Қазақстан Республикасының тауарлық газға деген ішкі қажеттіліктерінің алдағы күнтізбелік жылға арналған болжамы жөніндегі мәліметтерді жыл сайын, жоспарланатын кезең басталғанға дейін үш айдан кешіктірмей ұсынады.</w:t>
      </w:r>
    </w:p>
    <w:bookmarkEnd w:id="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 жаңа редакцияда - ҚР Энергетика министрінің 11.01.2021 </w:t>
      </w:r>
      <w:r>
        <w:rPr>
          <w:rFonts w:ascii="Times New Roman"/>
          <w:b w:val="false"/>
          <w:i w:val="false"/>
          <w:color w:val="000000"/>
          <w:sz w:val="28"/>
        </w:rPr>
        <w:t>№ 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7" w:id="18"/>
    <w:p>
      <w:pPr>
        <w:spacing w:after="0"/>
        <w:ind w:left="0"/>
        <w:jc w:val="both"/>
      </w:pPr>
      <w:r>
        <w:rPr>
          <w:rFonts w:ascii="Times New Roman"/>
          <w:b w:val="false"/>
          <w:i w:val="false"/>
          <w:color w:val="000000"/>
          <w:sz w:val="28"/>
        </w:rPr>
        <w:t xml:space="preserve">
      6. Тауарлық газды көтерме және (немесе) бөлшек саудада өткізуді жүзеге асыратын тұлғалар уәкілетті органға тауарлық газды, оның ішінде тұтыну үшін Қазақстан Республикасының аумағына әкелінген газды өткізу туралы мәліметтерді ай сайын, есепті айдан кейінгі айдың жиырмасынан кешіктірмей осы Қағидаларға </w:t>
      </w:r>
      <w:r>
        <w:rPr>
          <w:rFonts w:ascii="Times New Roman"/>
          <w:b w:val="false"/>
          <w:i w:val="false"/>
          <w:color w:val="000000"/>
          <w:sz w:val="28"/>
        </w:rPr>
        <w:t>5-қосымшаға</w:t>
      </w:r>
      <w:r>
        <w:rPr>
          <w:rFonts w:ascii="Times New Roman"/>
          <w:b w:val="false"/>
          <w:i w:val="false"/>
          <w:color w:val="000000"/>
          <w:sz w:val="28"/>
        </w:rPr>
        <w:t xml:space="preserve"> сәйкес нысан бойынша ұсынады.</w:t>
      </w:r>
    </w:p>
    <w:bookmarkEnd w:id="18"/>
    <w:bookmarkStart w:name="z28" w:id="19"/>
    <w:p>
      <w:pPr>
        <w:spacing w:after="0"/>
        <w:ind w:left="0"/>
        <w:jc w:val="both"/>
      </w:pPr>
      <w:r>
        <w:rPr>
          <w:rFonts w:ascii="Times New Roman"/>
          <w:b w:val="false"/>
          <w:i w:val="false"/>
          <w:color w:val="000000"/>
          <w:sz w:val="28"/>
        </w:rPr>
        <w:t>
      7. Өндірушілер уәкілетті органға:</w:t>
      </w:r>
    </w:p>
    <w:bookmarkEnd w:id="19"/>
    <w:bookmarkStart w:name="z73" w:id="20"/>
    <w:p>
      <w:pPr>
        <w:spacing w:after="0"/>
        <w:ind w:left="0"/>
        <w:jc w:val="both"/>
      </w:pPr>
      <w:r>
        <w:rPr>
          <w:rFonts w:ascii="Times New Roman"/>
          <w:b w:val="false"/>
          <w:i w:val="false"/>
          <w:color w:val="000000"/>
          <w:sz w:val="28"/>
        </w:rPr>
        <w:t xml:space="preserve">
      1) осы Қағидаларға </w:t>
      </w:r>
      <w:r>
        <w:rPr>
          <w:rFonts w:ascii="Times New Roman"/>
          <w:b w:val="false"/>
          <w:i w:val="false"/>
          <w:color w:val="000000"/>
          <w:sz w:val="28"/>
        </w:rPr>
        <w:t>6-қосымшаға</w:t>
      </w:r>
      <w:r>
        <w:rPr>
          <w:rFonts w:ascii="Times New Roman"/>
          <w:b w:val="false"/>
          <w:i w:val="false"/>
          <w:color w:val="000000"/>
          <w:sz w:val="28"/>
        </w:rPr>
        <w:t xml:space="preserve"> сәйкес нысан бойынша тауарлық және сұйытылған табиғи газ өндіру жөніндегі мәліметтерді ай сайын, есепті айдан кейінгі айдың бесінші күнінен кешіктірмей; </w:t>
      </w:r>
    </w:p>
    <w:bookmarkEnd w:id="20"/>
    <w:bookmarkStart w:name="z74" w:id="21"/>
    <w:p>
      <w:pPr>
        <w:spacing w:after="0"/>
        <w:ind w:left="0"/>
        <w:jc w:val="both"/>
      </w:pPr>
      <w:r>
        <w:rPr>
          <w:rFonts w:ascii="Times New Roman"/>
          <w:b w:val="false"/>
          <w:i w:val="false"/>
          <w:color w:val="000000"/>
          <w:sz w:val="28"/>
        </w:rPr>
        <w:t xml:space="preserve">
      2) осы Қағидаларға </w:t>
      </w:r>
      <w:r>
        <w:rPr>
          <w:rFonts w:ascii="Times New Roman"/>
          <w:b w:val="false"/>
          <w:i w:val="false"/>
          <w:color w:val="000000"/>
          <w:sz w:val="28"/>
        </w:rPr>
        <w:t>7-қосымшаға</w:t>
      </w:r>
      <w:r>
        <w:rPr>
          <w:rFonts w:ascii="Times New Roman"/>
          <w:b w:val="false"/>
          <w:i w:val="false"/>
          <w:color w:val="000000"/>
          <w:sz w:val="28"/>
        </w:rPr>
        <w:t xml:space="preserve"> сәйкес нысан бойынша тауарлық, сұйытылған мұнай және сұйытылған табиғи газды өндірудің алдағы бес жылға арналған болжамды көлемі жөніндегі мәліметтерді жыл сайын, жоспарланатын кезең басталғанға дейін үш айдан кешіктірмей ұсынады.</w:t>
      </w:r>
    </w:p>
    <w:bookmarkEnd w:id="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 жаңа редакцияда - ҚР Энергетика министрінің 11.01.2021 </w:t>
      </w:r>
      <w:r>
        <w:rPr>
          <w:rFonts w:ascii="Times New Roman"/>
          <w:b w:val="false"/>
          <w:i w:val="false"/>
          <w:color w:val="000000"/>
          <w:sz w:val="28"/>
        </w:rPr>
        <w:t>№ 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9" w:id="22"/>
    <w:p>
      <w:pPr>
        <w:spacing w:after="0"/>
        <w:ind w:left="0"/>
        <w:jc w:val="both"/>
      </w:pPr>
      <w:r>
        <w:rPr>
          <w:rFonts w:ascii="Times New Roman"/>
          <w:b w:val="false"/>
          <w:i w:val="false"/>
          <w:color w:val="000000"/>
          <w:sz w:val="28"/>
        </w:rPr>
        <w:t xml:space="preserve">
      8. Сұйытылған мұнай газын өндірушілер ай сайын, есепті айдан кейінгі айдың бесінші күнінен кешіктірмей уәкілетті органға осы Қағидаларға </w:t>
      </w:r>
      <w:r>
        <w:rPr>
          <w:rFonts w:ascii="Times New Roman"/>
          <w:b w:val="false"/>
          <w:i w:val="false"/>
          <w:color w:val="000000"/>
          <w:sz w:val="28"/>
        </w:rPr>
        <w:t>8-қосымшаға</w:t>
      </w:r>
      <w:r>
        <w:rPr>
          <w:rFonts w:ascii="Times New Roman"/>
          <w:b w:val="false"/>
          <w:i w:val="false"/>
          <w:color w:val="000000"/>
          <w:sz w:val="28"/>
        </w:rPr>
        <w:t xml:space="preserve"> сәйкес нысан бойынша:</w:t>
      </w:r>
    </w:p>
    <w:bookmarkEnd w:id="22"/>
    <w:p>
      <w:pPr>
        <w:spacing w:after="0"/>
        <w:ind w:left="0"/>
        <w:jc w:val="both"/>
      </w:pPr>
      <w:r>
        <w:rPr>
          <w:rFonts w:ascii="Times New Roman"/>
          <w:b w:val="false"/>
          <w:i w:val="false"/>
          <w:color w:val="000000"/>
          <w:sz w:val="28"/>
        </w:rPr>
        <w:t>
      1) меншікті сұйытылған мұнай газын өндіру көлемдері туралы мәліметтерді;</w:t>
      </w:r>
    </w:p>
    <w:p>
      <w:pPr>
        <w:spacing w:after="0"/>
        <w:ind w:left="0"/>
        <w:jc w:val="both"/>
      </w:pPr>
      <w:r>
        <w:rPr>
          <w:rFonts w:ascii="Times New Roman"/>
          <w:b w:val="false"/>
          <w:i w:val="false"/>
          <w:color w:val="000000"/>
          <w:sz w:val="28"/>
        </w:rPr>
        <w:t>
      2) меншік құқығында немесе өзге де заңды негіздерде басқа тұлғаларға тиесілі көмірсутек шикізатынан сұйытылған мұнай газын өндіру көлемдері туралы мәліметтерді;</w:t>
      </w:r>
    </w:p>
    <w:p>
      <w:pPr>
        <w:spacing w:after="0"/>
        <w:ind w:left="0"/>
        <w:jc w:val="both"/>
      </w:pPr>
      <w:r>
        <w:rPr>
          <w:rFonts w:ascii="Times New Roman"/>
          <w:b w:val="false"/>
          <w:i w:val="false"/>
          <w:color w:val="000000"/>
          <w:sz w:val="28"/>
        </w:rPr>
        <w:t>
      3) Қазақстан Республикасының ішкі нарығына сұйытылған мұнай газын беру жоспары (бұдан әрі –өнім беру жоспары) шеңберінде сұйытылған мұнай газын тиеп-жөнелту және (немесе) өткізу жөніндегі мәліметтерді;</w:t>
      </w:r>
    </w:p>
    <w:p>
      <w:pPr>
        <w:spacing w:after="0"/>
        <w:ind w:left="0"/>
        <w:jc w:val="both"/>
      </w:pPr>
      <w:r>
        <w:rPr>
          <w:rFonts w:ascii="Times New Roman"/>
          <w:b w:val="false"/>
          <w:i w:val="false"/>
          <w:color w:val="000000"/>
          <w:sz w:val="28"/>
        </w:rPr>
        <w:t>
      4) өнім беру жоспарынан тыс сұйытылған мұнай газын тиеп-жөнелту және (немесе) өткізу жөніндегі мәліметтерді ұсынады.</w:t>
      </w:r>
    </w:p>
    <w:bookmarkStart w:name="z30" w:id="23"/>
    <w:p>
      <w:pPr>
        <w:spacing w:after="0"/>
        <w:ind w:left="0"/>
        <w:jc w:val="both"/>
      </w:pPr>
      <w:r>
        <w:rPr>
          <w:rFonts w:ascii="Times New Roman"/>
          <w:b w:val="false"/>
          <w:i w:val="false"/>
          <w:color w:val="000000"/>
          <w:sz w:val="28"/>
        </w:rPr>
        <w:t xml:space="preserve">
      9. Өздеріне меншік құқығында немесе өзге де заңды негіздерде тиесілі көмірсутек шикізатын қайта өңдеу процесінде өндірілген сұйытылған мұнай газының меншік иелері уәкілетті органға осы Қағидаларға </w:t>
      </w:r>
      <w:r>
        <w:rPr>
          <w:rFonts w:ascii="Times New Roman"/>
          <w:b w:val="false"/>
          <w:i w:val="false"/>
          <w:color w:val="000000"/>
          <w:sz w:val="28"/>
        </w:rPr>
        <w:t>9-қосымшаға</w:t>
      </w:r>
      <w:r>
        <w:rPr>
          <w:rFonts w:ascii="Times New Roman"/>
          <w:b w:val="false"/>
          <w:i w:val="false"/>
          <w:color w:val="000000"/>
          <w:sz w:val="28"/>
        </w:rPr>
        <w:t xml:space="preserve"> сәйкес нысан бойынша өнім беру жоспары шеңберінде сұйытылған мұнай газын тиеп-жөнелту және (немесе) өткізу жөніндегі мәліметтерді ай сайын, есепті айдан кейінгі айдың бесінші күнінен кешіктірмей ұсынады.</w:t>
      </w:r>
    </w:p>
    <w:bookmarkEnd w:id="23"/>
    <w:bookmarkStart w:name="z75" w:id="24"/>
    <w:p>
      <w:pPr>
        <w:spacing w:after="0"/>
        <w:ind w:left="0"/>
        <w:jc w:val="both"/>
      </w:pPr>
      <w:r>
        <w:rPr>
          <w:rFonts w:ascii="Times New Roman"/>
          <w:b w:val="false"/>
          <w:i w:val="false"/>
          <w:color w:val="000000"/>
          <w:sz w:val="28"/>
        </w:rPr>
        <w:t xml:space="preserve">
      9-1. Сұйытылған мұнай газын көтерме және (немесе) бөлшек саудада өткізуді жүзеге асыратын тұлғалар аумақтарында осындай өткізу жүзеге асырылатын астананың, облыстардың, республикалық маңызы бар қалалардың жергілікті атқарушы органдарына сұйытылған мұнай газын, оның ішінде Қазақстан Республикасының аумағынан тысқары жерде өндірілген және тұтыну үшін Қазақстан Республикасының аумағына әкелінген сұйытылған мұнай газын өткізу туралы мәліметтерді ай сайын, есепті айдан кейінгі айдың бесінен кешіктірмей осы Қағидаларға </w:t>
      </w:r>
      <w:r>
        <w:rPr>
          <w:rFonts w:ascii="Times New Roman"/>
          <w:b w:val="false"/>
          <w:i w:val="false"/>
          <w:color w:val="000000"/>
          <w:sz w:val="28"/>
        </w:rPr>
        <w:t>9-1-қосымшаға</w:t>
      </w:r>
      <w:r>
        <w:rPr>
          <w:rFonts w:ascii="Times New Roman"/>
          <w:b w:val="false"/>
          <w:i w:val="false"/>
          <w:color w:val="000000"/>
          <w:sz w:val="28"/>
        </w:rPr>
        <w:t xml:space="preserve"> сәйкес нысан бойынша ұсынады.</w:t>
      </w:r>
    </w:p>
    <w:bookmarkEnd w:id="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9-1-тармақпен толықтырылды - ҚР Энергетика министрінің 11.01.2021 </w:t>
      </w:r>
      <w:r>
        <w:rPr>
          <w:rFonts w:ascii="Times New Roman"/>
          <w:b w:val="false"/>
          <w:i w:val="false"/>
          <w:color w:val="000000"/>
          <w:sz w:val="28"/>
        </w:rPr>
        <w:t>№ 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жаңа редакцияда - ҚР Энергетика министрінің 15.06.2026 </w:t>
      </w:r>
      <w:r>
        <w:rPr>
          <w:rFonts w:ascii="Times New Roman"/>
          <w:b w:val="false"/>
          <w:i w:val="false"/>
          <w:color w:val="000000"/>
          <w:sz w:val="28"/>
        </w:rPr>
        <w:t>№ 230-н/қ</w:t>
      </w:r>
      <w:r>
        <w:rPr>
          <w:rFonts w:ascii="Times New Roman"/>
          <w:b w:val="false"/>
          <w:i w:val="false"/>
          <w:color w:val="ff0000"/>
          <w:sz w:val="28"/>
        </w:rPr>
        <w:t xml:space="preserve"> (01.07.2026 бастап күшіне енеді) бұйрықтарымен.</w:t>
      </w:r>
      <w:r>
        <w:br/>
      </w:r>
      <w:r>
        <w:rPr>
          <w:rFonts w:ascii="Times New Roman"/>
          <w:b w:val="false"/>
          <w:i w:val="false"/>
          <w:color w:val="000000"/>
          <w:sz w:val="28"/>
        </w:rPr>
        <w:t>
</w:t>
      </w:r>
    </w:p>
    <w:bookmarkStart w:name="z31" w:id="25"/>
    <w:p>
      <w:pPr>
        <w:spacing w:after="0"/>
        <w:ind w:left="0"/>
        <w:jc w:val="both"/>
      </w:pPr>
      <w:r>
        <w:rPr>
          <w:rFonts w:ascii="Times New Roman"/>
          <w:b w:val="false"/>
          <w:i w:val="false"/>
          <w:color w:val="000000"/>
          <w:sz w:val="28"/>
        </w:rPr>
        <w:t>
      10. Астананың, облыстардың, республикалық маңызы бар қалалардың жергілікті атқарушы органдары уәкілетті органға:</w:t>
      </w:r>
    </w:p>
    <w:bookmarkEnd w:id="25"/>
    <w:p>
      <w:pPr>
        <w:spacing w:after="0"/>
        <w:ind w:left="0"/>
        <w:jc w:val="both"/>
      </w:pPr>
      <w:r>
        <w:rPr>
          <w:rFonts w:ascii="Times New Roman"/>
          <w:b w:val="false"/>
          <w:i w:val="false"/>
          <w:color w:val="000000"/>
          <w:sz w:val="28"/>
        </w:rPr>
        <w:t>
      1) ай сайын, есепті айдан кейінгі айдың он бесінші күнінен кешіктірмей:</w:t>
      </w:r>
    </w:p>
    <w:p>
      <w:pPr>
        <w:spacing w:after="0"/>
        <w:ind w:left="0"/>
        <w:jc w:val="both"/>
      </w:pPr>
      <w:r>
        <w:rPr>
          <w:rFonts w:ascii="Times New Roman"/>
          <w:b w:val="false"/>
          <w:i w:val="false"/>
          <w:color w:val="000000"/>
          <w:sz w:val="28"/>
        </w:rPr>
        <w:t xml:space="preserve">
      осы Қағидаларға </w:t>
      </w:r>
      <w:r>
        <w:rPr>
          <w:rFonts w:ascii="Times New Roman"/>
          <w:b w:val="false"/>
          <w:i w:val="false"/>
          <w:color w:val="000000"/>
          <w:sz w:val="28"/>
        </w:rPr>
        <w:t>10-қосымшаға</w:t>
      </w:r>
      <w:r>
        <w:rPr>
          <w:rFonts w:ascii="Times New Roman"/>
          <w:b w:val="false"/>
          <w:i w:val="false"/>
          <w:color w:val="000000"/>
          <w:sz w:val="28"/>
        </w:rPr>
        <w:t xml:space="preserve"> сәйкес нысан бойынша астананың, облыстың, республикалық маңызы бар қаланың аумағында сұйытылған мұнай газын өткізу және тұтыну жөніндегі мәліметтерді;</w:t>
      </w:r>
    </w:p>
    <w:p>
      <w:pPr>
        <w:spacing w:after="0"/>
        <w:ind w:left="0"/>
        <w:jc w:val="both"/>
      </w:pPr>
      <w:r>
        <w:rPr>
          <w:rFonts w:ascii="Times New Roman"/>
          <w:b w:val="false"/>
          <w:i w:val="false"/>
          <w:color w:val="000000"/>
          <w:sz w:val="28"/>
        </w:rPr>
        <w:t xml:space="preserve">
      осы Қағидаларға </w:t>
      </w:r>
      <w:r>
        <w:rPr>
          <w:rFonts w:ascii="Times New Roman"/>
          <w:b w:val="false"/>
          <w:i w:val="false"/>
          <w:color w:val="000000"/>
          <w:sz w:val="28"/>
        </w:rPr>
        <w:t>11-қосымшаға</w:t>
      </w:r>
      <w:r>
        <w:rPr>
          <w:rFonts w:ascii="Times New Roman"/>
          <w:b w:val="false"/>
          <w:i w:val="false"/>
          <w:color w:val="000000"/>
          <w:sz w:val="28"/>
        </w:rPr>
        <w:t xml:space="preserve"> сәйкес нысан бойынша астананың, облыстың, республикалық маңызы бар қаланың аумағында сұйытылған мұнай газының көтерме және бөлшек сауда бағалары жөніндегі мәліметтерді;</w:t>
      </w:r>
    </w:p>
    <w:p>
      <w:pPr>
        <w:spacing w:after="0"/>
        <w:ind w:left="0"/>
        <w:jc w:val="both"/>
      </w:pPr>
      <w:r>
        <w:rPr>
          <w:rFonts w:ascii="Times New Roman"/>
          <w:b w:val="false"/>
          <w:i w:val="false"/>
          <w:color w:val="000000"/>
          <w:sz w:val="28"/>
        </w:rPr>
        <w:t xml:space="preserve">
      2) осы Қағидаларға </w:t>
      </w:r>
      <w:r>
        <w:rPr>
          <w:rFonts w:ascii="Times New Roman"/>
          <w:b w:val="false"/>
          <w:i w:val="false"/>
          <w:color w:val="000000"/>
          <w:sz w:val="28"/>
        </w:rPr>
        <w:t>12-қосымшаға</w:t>
      </w:r>
      <w:r>
        <w:rPr>
          <w:rFonts w:ascii="Times New Roman"/>
          <w:b w:val="false"/>
          <w:i w:val="false"/>
          <w:color w:val="000000"/>
          <w:sz w:val="28"/>
        </w:rPr>
        <w:t xml:space="preserve"> сәйкес нысан бойынша астананың, облыстың, республикалық маңызы бар қаланың аумағында сұйытылған мұнай газын тұтынудың алдағы күнтізбелік жылға арналған болжамы жөніндегі мәліметтерді жыл сайын, жоспарланатын кезең басталғанға дейін үш айдан кешіктірмей ұсынады.</w:t>
      </w:r>
    </w:p>
    <w:p>
      <w:pPr>
        <w:spacing w:after="0"/>
        <w:ind w:left="0"/>
        <w:jc w:val="both"/>
      </w:pPr>
      <w:r>
        <w:rPr>
          <w:rFonts w:ascii="Times New Roman"/>
          <w:b w:val="false"/>
          <w:i w:val="false"/>
          <w:color w:val="000000"/>
          <w:sz w:val="28"/>
        </w:rPr>
        <w:t xml:space="preserve">
      3) осы Қағидаларға </w:t>
      </w:r>
      <w:r>
        <w:rPr>
          <w:rFonts w:ascii="Times New Roman"/>
          <w:b w:val="false"/>
          <w:i w:val="false"/>
          <w:color w:val="000000"/>
          <w:sz w:val="28"/>
        </w:rPr>
        <w:t>10-1-қосымшаға</w:t>
      </w:r>
      <w:r>
        <w:rPr>
          <w:rFonts w:ascii="Times New Roman"/>
          <w:b w:val="false"/>
          <w:i w:val="false"/>
          <w:color w:val="000000"/>
          <w:sz w:val="28"/>
        </w:rPr>
        <w:t xml:space="preserve"> сәйкес нысан бойынша астананың, облыстың, республикалық маңызы бар қаланың аумағында сұйытылған мұнай газының қалдықтары бойынша мәліметтерді тәулік сайын Астана уақыты бойынша сағат 16:00-ге дейін.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10-тармақ жаңа редакцияда - ҚР Энергетика министрінің 15.06.2026 </w:t>
      </w:r>
      <w:r>
        <w:rPr>
          <w:rFonts w:ascii="Times New Roman"/>
          <w:b w:val="false"/>
          <w:i w:val="false"/>
          <w:color w:val="000000"/>
          <w:sz w:val="28"/>
        </w:rPr>
        <w:t>№ 230-н/қ</w:t>
      </w:r>
      <w:r>
        <w:rPr>
          <w:rFonts w:ascii="Times New Roman"/>
          <w:b w:val="false"/>
          <w:i w:val="false"/>
          <w:color w:val="ff0000"/>
          <w:sz w:val="28"/>
        </w:rPr>
        <w:t xml:space="preserve"> (01.07.2026 бастап күшіне енеді) бұйрығымен.</w:t>
      </w:r>
      <w:r>
        <w:br/>
      </w:r>
      <w:r>
        <w:rPr>
          <w:rFonts w:ascii="Times New Roman"/>
          <w:b w:val="false"/>
          <w:i w:val="false"/>
          <w:color w:val="000000"/>
          <w:sz w:val="28"/>
        </w:rPr>
        <w:t>
</w:t>
      </w:r>
    </w:p>
    <w:bookmarkStart w:name="z32" w:id="26"/>
    <w:p>
      <w:pPr>
        <w:spacing w:after="0"/>
        <w:ind w:left="0"/>
        <w:jc w:val="both"/>
      </w:pPr>
      <w:r>
        <w:rPr>
          <w:rFonts w:ascii="Times New Roman"/>
          <w:b w:val="false"/>
          <w:i w:val="false"/>
          <w:color w:val="000000"/>
          <w:sz w:val="28"/>
        </w:rPr>
        <w:t xml:space="preserve">
      11. Сұйытылған табиғи газды көтерме саудада өткізуді жүзеге асыратын тұлғалар уәкілетті органға сұйытылған табиғи, оның ішінде Қазақстан Республикасының аумағынан тысқары жерде өндірілген және тұтыну үшін Қазақстан Республикасының аумағына әкелінген газды өткізу туралы мәліметтерді ай сайын, есепті айдан кейінгі айдың бесінен кешіктірмей осы Қағидаларға </w:t>
      </w:r>
      <w:r>
        <w:rPr>
          <w:rFonts w:ascii="Times New Roman"/>
          <w:b w:val="false"/>
          <w:i w:val="false"/>
          <w:color w:val="000000"/>
          <w:sz w:val="28"/>
        </w:rPr>
        <w:t>13-қосымшаға</w:t>
      </w:r>
      <w:r>
        <w:rPr>
          <w:rFonts w:ascii="Times New Roman"/>
          <w:b w:val="false"/>
          <w:i w:val="false"/>
          <w:color w:val="000000"/>
          <w:sz w:val="28"/>
        </w:rPr>
        <w:t xml:space="preserve"> сәйкес нысан бойынша ұсынады. </w:t>
      </w:r>
    </w:p>
    <w:bookmarkEnd w:id="26"/>
    <w:bookmarkStart w:name="z33" w:id="27"/>
    <w:p>
      <w:pPr>
        <w:spacing w:after="0"/>
        <w:ind w:left="0"/>
        <w:jc w:val="both"/>
      </w:pPr>
      <w:r>
        <w:rPr>
          <w:rFonts w:ascii="Times New Roman"/>
          <w:b w:val="false"/>
          <w:i w:val="false"/>
          <w:color w:val="000000"/>
          <w:sz w:val="28"/>
        </w:rPr>
        <w:t xml:space="preserve">
      12. Кеден ісі саласындағы уәкілетті орган ай сайын, есепті айдан кейінгі айдың он бесінші күнінен кешіктірмей осы Қағидаларға </w:t>
      </w:r>
      <w:r>
        <w:rPr>
          <w:rFonts w:ascii="Times New Roman"/>
          <w:b w:val="false"/>
          <w:i w:val="false"/>
          <w:color w:val="000000"/>
          <w:sz w:val="28"/>
        </w:rPr>
        <w:t>14-қосымшаға</w:t>
      </w:r>
      <w:r>
        <w:rPr>
          <w:rFonts w:ascii="Times New Roman"/>
          <w:b w:val="false"/>
          <w:i w:val="false"/>
          <w:color w:val="000000"/>
          <w:sz w:val="28"/>
        </w:rPr>
        <w:t xml:space="preserve"> сәйкес нысан бойынша уәкілетті органға:</w:t>
      </w:r>
    </w:p>
    <w:bookmarkEnd w:id="27"/>
    <w:p>
      <w:pPr>
        <w:spacing w:after="0"/>
        <w:ind w:left="0"/>
        <w:jc w:val="both"/>
      </w:pPr>
      <w:r>
        <w:rPr>
          <w:rFonts w:ascii="Times New Roman"/>
          <w:b w:val="false"/>
          <w:i w:val="false"/>
          <w:color w:val="000000"/>
          <w:sz w:val="28"/>
        </w:rPr>
        <w:t>
      1) тауарлық газды құбыржол көлігімен Қазақстан Республикасының аумағынан тыс жерге және Қазақстан Республикасының аумағына тасымалдау туралы;</w:t>
      </w:r>
    </w:p>
    <w:p>
      <w:pPr>
        <w:spacing w:after="0"/>
        <w:ind w:left="0"/>
        <w:jc w:val="both"/>
      </w:pPr>
      <w:r>
        <w:rPr>
          <w:rFonts w:ascii="Times New Roman"/>
          <w:b w:val="false"/>
          <w:i w:val="false"/>
          <w:color w:val="000000"/>
          <w:sz w:val="28"/>
        </w:rPr>
        <w:t>
      2) сұйытылған мұнай және сұйытылған табиғи газды теміржол, автомобиль, құбыржол, теңіз және ішкі су көлігімен Қазақстан Республикасы аумағының шегінен тыс жерге әкету және Қазақстан Республикасының аумағына әкелу туралы мәліметтерді ұсынады.</w:t>
      </w:r>
    </w:p>
    <w:bookmarkStart w:name="z34" w:id="28"/>
    <w:p>
      <w:pPr>
        <w:spacing w:after="0"/>
        <w:ind w:left="0"/>
        <w:jc w:val="both"/>
      </w:pPr>
      <w:r>
        <w:rPr>
          <w:rFonts w:ascii="Times New Roman"/>
          <w:b w:val="false"/>
          <w:i w:val="false"/>
          <w:color w:val="000000"/>
          <w:sz w:val="28"/>
        </w:rPr>
        <w:t>
      13. Тауарлық және сұйытылған мұнай газын өндіру, өткізу және тұтыну мониторингі деректерінің негізінде уәкілетті орган астананың, облыстардың, республикалық маңызы бар қалалардың жергілікті атқарушы органдары, ұлттық оператор, өндірушілер, тауарлық және (немесе) сұйытылған мұнай газын көтерме және (немесе) бөлшек саудада өткізуді жүзеге асыратын тұлғалар, газ тасымалдау және газ тарату ұйымдары оған ұсынатын мәліметтердің негізінде Қазақстан Республикасының аумағында тауарлық және сұйытылған мұнай газын өндірудің, өткізу мен тұтынудың алдағы күнтізбелік жылға арналған болжамды балансын жасайды.</w:t>
      </w:r>
    </w:p>
    <w:bookmarkEnd w:id="2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 жаңа редакцияда - ҚР Энергетика министрінің 15.06.2026 </w:t>
      </w:r>
      <w:r>
        <w:rPr>
          <w:rFonts w:ascii="Times New Roman"/>
          <w:b w:val="false"/>
          <w:i w:val="false"/>
          <w:color w:val="000000"/>
          <w:sz w:val="28"/>
        </w:rPr>
        <w:t>№ 230-н/қ</w:t>
      </w:r>
      <w:r>
        <w:rPr>
          <w:rFonts w:ascii="Times New Roman"/>
          <w:b w:val="false"/>
          <w:i w:val="false"/>
          <w:color w:val="ff0000"/>
          <w:sz w:val="28"/>
        </w:rPr>
        <w:t xml:space="preserve"> (01.07.2026 бастап күшіне енеді)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14. 31.12.2018 дейін қолданыста болды – ҚР Энергетика министрінің 14.09.2018 </w:t>
      </w:r>
      <w:r>
        <w:rPr>
          <w:rFonts w:ascii="Times New Roman"/>
          <w:b w:val="false"/>
          <w:i w:val="false"/>
          <w:color w:val="ff0000"/>
          <w:sz w:val="28"/>
        </w:rPr>
        <w:t>№ 373</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36" w:id="29"/>
    <w:p>
      <w:pPr>
        <w:spacing w:after="0"/>
        <w:ind w:left="0"/>
        <w:jc w:val="both"/>
      </w:pPr>
      <w:r>
        <w:rPr>
          <w:rFonts w:ascii="Times New Roman"/>
          <w:b w:val="false"/>
          <w:i w:val="false"/>
          <w:color w:val="000000"/>
          <w:sz w:val="28"/>
        </w:rPr>
        <w:t>
      15. Осы Қағидалардың 12-тармағында көзделген мәліметтерді қоспағанда, осы Қағидаларда көзделген мәліметтер уәкілетті органға электрондық түрде уәкілетті адамның электрондық цифрлық қолтаңбасымен расталған уәкілетті органның цифрлық жүйесінің экрандық нысанын толтыру арқылы ұсынылады.</w:t>
      </w:r>
    </w:p>
    <w:bookmarkEnd w:id="2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Энергетика министрінің м.а. 31.03.026 </w:t>
      </w:r>
      <w:r>
        <w:rPr>
          <w:rFonts w:ascii="Times New Roman"/>
          <w:b w:val="false"/>
          <w:i w:val="false"/>
          <w:color w:val="ff0000"/>
          <w:sz w:val="28"/>
        </w:rPr>
        <w:t>№ 133-н/қ</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76" w:id="30"/>
    <w:p>
      <w:pPr>
        <w:spacing w:after="0"/>
        <w:ind w:left="0"/>
        <w:jc w:val="both"/>
      </w:pPr>
      <w:r>
        <w:rPr>
          <w:rFonts w:ascii="Times New Roman"/>
          <w:b w:val="false"/>
          <w:i w:val="false"/>
          <w:color w:val="000000"/>
          <w:sz w:val="28"/>
        </w:rPr>
        <w:t>
      16. Уәкілетті орган, егер өндірушінің есепті айда сұйытылған мұнай газын өндірудің нақты көлемі жоспарланған көлемнің 110 (жүз он) пайызынан астамын құраған жағдайда, өндірушіге күнтізбелік 10 (он) күн ішінде қосымша нақтыланған деректерді (мәліметтерді) беру туралы сұрау салу жібереді.</w:t>
      </w:r>
    </w:p>
    <w:bookmarkEnd w:id="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16-тармақпен толықтырылды - ҚР Энергетика министрінің 11.01.2021 </w:t>
      </w:r>
      <w:r>
        <w:rPr>
          <w:rFonts w:ascii="Times New Roman"/>
          <w:b w:val="false"/>
          <w:i w:val="false"/>
          <w:color w:val="000000"/>
          <w:sz w:val="28"/>
        </w:rPr>
        <w:t>№ 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Тауарлық, сұйытылған мұнай</w:t>
            </w:r>
            <w:r>
              <w:br/>
            </w:r>
            <w:r>
              <w:rPr>
                <w:rFonts w:ascii="Times New Roman"/>
                <w:b w:val="false"/>
                <w:i w:val="false"/>
                <w:color w:val="000000"/>
                <w:sz w:val="20"/>
              </w:rPr>
              <w:t>және сұйытылған табиғи газды</w:t>
            </w:r>
            <w:r>
              <w:br/>
            </w:r>
            <w:r>
              <w:rPr>
                <w:rFonts w:ascii="Times New Roman"/>
                <w:b w:val="false"/>
                <w:i w:val="false"/>
                <w:color w:val="000000"/>
                <w:sz w:val="20"/>
              </w:rPr>
              <w:t>өндіру, тасымалдау (тасу),</w:t>
            </w:r>
            <w:r>
              <w:br/>
            </w:r>
            <w:r>
              <w:rPr>
                <w:rFonts w:ascii="Times New Roman"/>
                <w:b w:val="false"/>
                <w:i w:val="false"/>
                <w:color w:val="000000"/>
                <w:sz w:val="20"/>
              </w:rPr>
              <w:t>сақтау, тиеп-жөнелту және</w:t>
            </w:r>
            <w:r>
              <w:br/>
            </w:r>
            <w:r>
              <w:rPr>
                <w:rFonts w:ascii="Times New Roman"/>
                <w:b w:val="false"/>
                <w:i w:val="false"/>
                <w:color w:val="000000"/>
                <w:sz w:val="20"/>
              </w:rPr>
              <w:t>өткізу мониторингі бойынша</w:t>
            </w:r>
            <w:r>
              <w:br/>
            </w:r>
            <w:r>
              <w:rPr>
                <w:rFonts w:ascii="Times New Roman"/>
                <w:b w:val="false"/>
                <w:i w:val="false"/>
                <w:color w:val="000000"/>
                <w:sz w:val="20"/>
              </w:rPr>
              <w:t>мәліметтер ұсыну қағидаларына</w:t>
            </w:r>
            <w:r>
              <w:br/>
            </w:r>
            <w:r>
              <w:rPr>
                <w:rFonts w:ascii="Times New Roman"/>
                <w:b w:val="false"/>
                <w:i w:val="false"/>
                <w:color w:val="000000"/>
                <w:sz w:val="20"/>
              </w:rPr>
              <w:t>1-қосымша</w:t>
            </w:r>
          </w:p>
        </w:tc>
      </w:tr>
    </w:tbl>
    <w:p>
      <w:pPr>
        <w:spacing w:after="0"/>
        <w:ind w:left="0"/>
        <w:jc w:val="both"/>
      </w:pPr>
      <w:r>
        <w:rPr>
          <w:rFonts w:ascii="Times New Roman"/>
          <w:b w:val="false"/>
          <w:i w:val="false"/>
          <w:color w:val="ff0000"/>
          <w:sz w:val="28"/>
        </w:rPr>
        <w:t xml:space="preserve">
      Ескерту. 1-қосымша жаңа редакцияда - ҚР Энергетика министрінің 18.06.2025 </w:t>
      </w:r>
      <w:r>
        <w:rPr>
          <w:rFonts w:ascii="Times New Roman"/>
          <w:b w:val="false"/>
          <w:i w:val="false"/>
          <w:color w:val="ff0000"/>
          <w:sz w:val="28"/>
        </w:rPr>
        <w:t>№ 244-н/қ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br/>
            </w:r>
            <w:r>
              <w:rPr>
                <w:rFonts w:ascii="Times New Roman"/>
                <w:b w:val="false"/>
                <w:i w:val="false"/>
                <w:color w:val="000000"/>
                <w:sz w:val="20"/>
              </w:rPr>
              <w:t>Әкімшілік деректерді жинауға</w:t>
            </w:r>
            <w:r>
              <w:br/>
            </w:r>
            <w:r>
              <w:rPr>
                <w:rFonts w:ascii="Times New Roman"/>
                <w:b w:val="false"/>
                <w:i w:val="false"/>
                <w:color w:val="000000"/>
                <w:sz w:val="20"/>
              </w:rPr>
              <w:t>арналған нысан</w:t>
            </w:r>
          </w:p>
        </w:tc>
      </w:tr>
    </w:tbl>
    <w:p>
      <w:pPr>
        <w:spacing w:after="0"/>
        <w:ind w:left="0"/>
        <w:jc w:val="both"/>
      </w:pPr>
      <w:r>
        <w:rPr>
          <w:rFonts w:ascii="Times New Roman"/>
          <w:b w:val="false"/>
          <w:i w:val="false"/>
          <w:color w:val="000000"/>
          <w:sz w:val="28"/>
        </w:rPr>
        <w:t>
      Ұсынылады: газ және газбен жабдықтау саласындағы уәкілетті органға.</w:t>
      </w:r>
    </w:p>
    <w:p>
      <w:pPr>
        <w:spacing w:after="0"/>
        <w:ind w:left="0"/>
        <w:jc w:val="both"/>
      </w:pPr>
      <w:r>
        <w:rPr>
          <w:rFonts w:ascii="Times New Roman"/>
          <w:b w:val="false"/>
          <w:i w:val="false"/>
          <w:color w:val="000000"/>
          <w:sz w:val="28"/>
        </w:rPr>
        <w:t>
      Әкімшілік деректерді өтеусіз негізде жинауға арналған нысан интернет-ресурста орналастырылған: www.egsu.energo.gov.kz.</w:t>
      </w:r>
    </w:p>
    <w:p>
      <w:pPr>
        <w:spacing w:after="0"/>
        <w:ind w:left="0"/>
        <w:jc w:val="both"/>
      </w:pPr>
      <w:r>
        <w:rPr>
          <w:rFonts w:ascii="Times New Roman"/>
          <w:b w:val="false"/>
          <w:i w:val="false"/>
          <w:color w:val="000000"/>
          <w:sz w:val="28"/>
        </w:rPr>
        <w:t>
      Әкімшілік нысанның атауы: Тауарлық газды магистральдық газ құбырлары арқылы тасымалдау көлемдері туралы мәліметтер</w:t>
      </w:r>
    </w:p>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1 ТГТК.</w:t>
      </w:r>
    </w:p>
    <w:p>
      <w:pPr>
        <w:spacing w:after="0"/>
        <w:ind w:left="0"/>
        <w:jc w:val="both"/>
      </w:pPr>
      <w:r>
        <w:rPr>
          <w:rFonts w:ascii="Times New Roman"/>
          <w:b w:val="false"/>
          <w:i w:val="false"/>
          <w:color w:val="000000"/>
          <w:sz w:val="28"/>
        </w:rPr>
        <w:t>
      Кезеңділік: айлық.</w:t>
      </w:r>
    </w:p>
    <w:p>
      <w:pPr>
        <w:spacing w:after="0"/>
        <w:ind w:left="0"/>
        <w:jc w:val="both"/>
      </w:pPr>
      <w:r>
        <w:rPr>
          <w:rFonts w:ascii="Times New Roman"/>
          <w:b w:val="false"/>
          <w:i w:val="false"/>
          <w:color w:val="000000"/>
          <w:sz w:val="28"/>
        </w:rPr>
        <w:t>
      Есепті кезең: 20___ жылғы ____________ айы.</w:t>
      </w:r>
    </w:p>
    <w:p>
      <w:pPr>
        <w:spacing w:after="0"/>
        <w:ind w:left="0"/>
        <w:jc w:val="both"/>
      </w:pPr>
      <w:r>
        <w:rPr>
          <w:rFonts w:ascii="Times New Roman"/>
          <w:b w:val="false"/>
          <w:i w:val="false"/>
          <w:color w:val="000000"/>
          <w:sz w:val="28"/>
        </w:rPr>
        <w:t>
      Әкімшілік деректерді жинауға арналған нысанды ұсынатын тұлғалар тобы: ұлттық оператор.</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ай сайын, есепті кезеңнен кейінгі айдың 20 (жиырмасыншы) күнінен кешіктірмей.</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ЖСН/БСН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5346700" cy="43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5346700" cy="4318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r>
    </w:tbl>
    <w:p>
      <w:pPr>
        <w:spacing w:after="0"/>
        <w:ind w:left="0"/>
        <w:jc w:val="left"/>
      </w:pPr>
      <w:r>
        <w:rPr>
          <w:rFonts w:ascii="Times New Roman"/>
          <w:b/>
          <w:i w:val="false"/>
          <w:color w:val="000000"/>
        </w:rPr>
        <w:t xml:space="preserve"> (жеке тұлғалар деректерді ұсынған жағдайда, сондай-ақ жиынтық түрде толтырылмайды)</w:t>
      </w:r>
    </w:p>
    <w:p>
      <w:pPr>
        <w:spacing w:after="0"/>
        <w:ind w:left="0"/>
        <w:jc w:val="both"/>
      </w:pPr>
      <w:r>
        <w:rPr>
          <w:rFonts w:ascii="Times New Roman"/>
          <w:b w:val="false"/>
          <w:i w:val="false"/>
          <w:color w:val="000000"/>
          <w:sz w:val="28"/>
        </w:rPr>
        <w:t>
      Жинау әдісі: электрондық түрде</w:t>
      </w:r>
    </w:p>
    <w:p>
      <w:pPr>
        <w:spacing w:after="0"/>
        <w:ind w:left="0"/>
        <w:jc w:val="left"/>
      </w:pPr>
      <w:r>
        <w:rPr>
          <w:rFonts w:ascii="Times New Roman"/>
          <w:b/>
          <w:i w:val="false"/>
          <w:color w:val="000000"/>
        </w:rPr>
        <w:t xml:space="preserve"> 1-бөлім. Тауарлық газды ішкі беру</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768"/>
        <w:gridCol w:w="768"/>
        <w:gridCol w:w="768"/>
        <w:gridCol w:w="768"/>
        <w:gridCol w:w="769"/>
        <w:gridCol w:w="769"/>
        <w:gridCol w:w="769"/>
        <w:gridCol w:w="769"/>
        <w:gridCol w:w="769"/>
        <w:gridCol w:w="769"/>
        <w:gridCol w:w="769"/>
        <w:gridCol w:w="769"/>
        <w:gridCol w:w="769"/>
        <w:gridCol w:w="769"/>
        <w:gridCol w:w="769"/>
        <w:gridCol w:w="769"/>
      </w:tblGrid>
      <w:tr>
        <w:trPr>
          <w:trHeight w:val="30" w:hRule="atLeast"/>
        </w:trPr>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Тауарлық газды ішкі беру (тұтынушының, өңірдің атауы</w:t>
            </w:r>
          </w:p>
        </w:tc>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Магистра льдық газ құбыры</w:t>
            </w: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Тасымалдау көлемдері, мың текше метр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қаңтар</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ақпан</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наурыз</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сәуір</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мамыр</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маусым</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шілде</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тамыз</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қыркүйек</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қазан</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қараша</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желтоқсан</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басынан</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тасымалдаудың</w:t>
            </w:r>
          </w:p>
          <w:p>
            <w:pPr>
              <w:spacing w:after="20"/>
              <w:ind w:left="20"/>
              <w:jc w:val="both"/>
            </w:pPr>
            <w:r>
              <w:rPr>
                <w:rFonts w:ascii="Times New Roman"/>
                <w:b w:val="false"/>
                <w:i w:val="false"/>
                <w:color w:val="000000"/>
                <w:sz w:val="20"/>
              </w:rPr>
              <w:t>
жиыны</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rPr>
          <w:rFonts w:ascii="Times New Roman"/>
          <w:b/>
          <w:i w:val="false"/>
          <w:color w:val="000000"/>
        </w:rPr>
        <w:t xml:space="preserve"> 2-бөлім. Тауарлық газдың халықаралық транзиті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768"/>
        <w:gridCol w:w="768"/>
        <w:gridCol w:w="768"/>
        <w:gridCol w:w="768"/>
        <w:gridCol w:w="769"/>
        <w:gridCol w:w="769"/>
        <w:gridCol w:w="769"/>
        <w:gridCol w:w="769"/>
        <w:gridCol w:w="769"/>
        <w:gridCol w:w="769"/>
        <w:gridCol w:w="769"/>
        <w:gridCol w:w="769"/>
        <w:gridCol w:w="769"/>
        <w:gridCol w:w="769"/>
        <w:gridCol w:w="769"/>
        <w:gridCol w:w="769"/>
      </w:tblGrid>
      <w:tr>
        <w:trPr>
          <w:trHeight w:val="30" w:hRule="atLeast"/>
        </w:trPr>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Тауарлық газдың халықаралық транзиті (ел)</w:t>
            </w:r>
          </w:p>
        </w:tc>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Магистра льдық газ құбыры</w:t>
            </w: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Тасымалдау көлемдері, мың текше метр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қаңтар</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ақпан</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наурыз</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сәуір</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мамыр</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маусым</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шілде</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тамыз</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қыркүйек</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қазан</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қараша</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желтоқсан</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басынан</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Халықаралық транзит жиыны</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rPr>
          <w:rFonts w:ascii="Times New Roman"/>
          <w:b/>
          <w:i w:val="false"/>
          <w:color w:val="000000"/>
        </w:rPr>
        <w:t xml:space="preserve"> 3-бөлім. Қазақстандық тауарлық газ экспорты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768"/>
        <w:gridCol w:w="768"/>
        <w:gridCol w:w="768"/>
        <w:gridCol w:w="768"/>
        <w:gridCol w:w="769"/>
        <w:gridCol w:w="769"/>
        <w:gridCol w:w="769"/>
        <w:gridCol w:w="769"/>
        <w:gridCol w:w="769"/>
        <w:gridCol w:w="769"/>
        <w:gridCol w:w="769"/>
        <w:gridCol w:w="769"/>
        <w:gridCol w:w="769"/>
        <w:gridCol w:w="769"/>
        <w:gridCol w:w="769"/>
        <w:gridCol w:w="769"/>
      </w:tblGrid>
      <w:tr>
        <w:trPr>
          <w:trHeight w:val="30" w:hRule="atLeast"/>
        </w:trPr>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Қазақстандық тауарлық газ экспорты (кен орнының, тауарлық газ өндіруші мен берушінің атауы)</w:t>
            </w:r>
          </w:p>
        </w:tc>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Магистра льдық газ құбыры</w:t>
            </w: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Тасымалдау көлемдері, мың текше метр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қаңтар</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ақпан</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наурыз</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сәуір</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мамыр</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маусым</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шілде</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тамыз</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қыркүйек</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қазан</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қараша</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желтоқсан</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басынан</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Қазақстандық газ экспортының жиыны</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rPr>
          <w:rFonts w:ascii="Times New Roman"/>
          <w:b/>
          <w:i w:val="false"/>
          <w:color w:val="000000"/>
        </w:rPr>
        <w:t xml:space="preserve"> 4-бөлім. Тауарлық газ импорты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768"/>
        <w:gridCol w:w="768"/>
        <w:gridCol w:w="768"/>
        <w:gridCol w:w="768"/>
        <w:gridCol w:w="769"/>
        <w:gridCol w:w="769"/>
        <w:gridCol w:w="769"/>
        <w:gridCol w:w="769"/>
        <w:gridCol w:w="769"/>
        <w:gridCol w:w="769"/>
        <w:gridCol w:w="769"/>
        <w:gridCol w:w="769"/>
        <w:gridCol w:w="769"/>
        <w:gridCol w:w="769"/>
        <w:gridCol w:w="769"/>
        <w:gridCol w:w="769"/>
      </w:tblGrid>
      <w:tr>
        <w:trPr>
          <w:trHeight w:val="30" w:hRule="atLeast"/>
        </w:trPr>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Тауарлық газ импорты (ел)</w:t>
            </w:r>
          </w:p>
        </w:tc>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Магистра льдық газ құбыры</w:t>
            </w: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Тасымалдау көлемдері, мың текше метр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қаңтар</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ақпан</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наурыз</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сәуір</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мамыр</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маусым</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шілде</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тамыз</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қыркүйек</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қазан</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қараша</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желтоқсан</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басынан</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Тауарлық газ импортының жиыны</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Атауы ________________________ Мекенжайы__________________</w:t>
      </w:r>
    </w:p>
    <w:p>
      <w:pPr>
        <w:spacing w:after="0"/>
        <w:ind w:left="0"/>
        <w:jc w:val="both"/>
      </w:pPr>
      <w:r>
        <w:rPr>
          <w:rFonts w:ascii="Times New Roman"/>
          <w:b w:val="false"/>
          <w:i w:val="false"/>
          <w:color w:val="000000"/>
          <w:sz w:val="28"/>
        </w:rPr>
        <w:t>
      Телефондар ________________________</w:t>
      </w:r>
    </w:p>
    <w:p>
      <w:pPr>
        <w:spacing w:after="0"/>
        <w:ind w:left="0"/>
        <w:jc w:val="both"/>
      </w:pPr>
      <w:r>
        <w:rPr>
          <w:rFonts w:ascii="Times New Roman"/>
          <w:b w:val="false"/>
          <w:i w:val="false"/>
          <w:color w:val="000000"/>
          <w:sz w:val="28"/>
        </w:rPr>
        <w:t xml:space="preserve">
      Электрондық пошта мекенжайы________ </w:t>
      </w:r>
    </w:p>
    <w:p>
      <w:pPr>
        <w:spacing w:after="0"/>
        <w:ind w:left="0"/>
        <w:jc w:val="both"/>
      </w:pPr>
      <w:r>
        <w:rPr>
          <w:rFonts w:ascii="Times New Roman"/>
          <w:b w:val="false"/>
          <w:i w:val="false"/>
          <w:color w:val="000000"/>
          <w:sz w:val="28"/>
        </w:rPr>
        <w:t>
      Орындаушы____________________ ____________ қолы, телефоны</w:t>
      </w:r>
    </w:p>
    <w:p>
      <w:pPr>
        <w:spacing w:after="0"/>
        <w:ind w:left="0"/>
        <w:jc w:val="both"/>
      </w:pPr>
      <w:r>
        <w:rPr>
          <w:rFonts w:ascii="Times New Roman"/>
          <w:b w:val="false"/>
          <w:i w:val="false"/>
          <w:color w:val="000000"/>
          <w:sz w:val="28"/>
        </w:rPr>
        <w:t>
      (тегі, аты және әкесінің аты (ол болған жағдайда)</w:t>
      </w:r>
    </w:p>
    <w:p>
      <w:pPr>
        <w:spacing w:after="0"/>
        <w:ind w:left="0"/>
        <w:jc w:val="both"/>
      </w:pPr>
      <w:r>
        <w:rPr>
          <w:rFonts w:ascii="Times New Roman"/>
          <w:b w:val="false"/>
          <w:i w:val="false"/>
          <w:color w:val="000000"/>
          <w:sz w:val="28"/>
        </w:rPr>
        <w:t>
      Басшы немесе оның міндетін атқарушы адам__________________</w:t>
      </w:r>
    </w:p>
    <w:p>
      <w:pPr>
        <w:spacing w:after="0"/>
        <w:ind w:left="0"/>
        <w:jc w:val="both"/>
      </w:pPr>
      <w:r>
        <w:rPr>
          <w:rFonts w:ascii="Times New Roman"/>
          <w:b w:val="false"/>
          <w:i w:val="false"/>
          <w:color w:val="000000"/>
          <w:sz w:val="28"/>
        </w:rPr>
        <w:t>
      қолы _________________</w:t>
      </w:r>
    </w:p>
    <w:p>
      <w:pPr>
        <w:spacing w:after="0"/>
        <w:ind w:left="0"/>
        <w:jc w:val="both"/>
      </w:pPr>
      <w:r>
        <w:rPr>
          <w:rFonts w:ascii="Times New Roman"/>
          <w:b w:val="false"/>
          <w:i w:val="false"/>
          <w:color w:val="000000"/>
          <w:sz w:val="28"/>
        </w:rPr>
        <w:t>
      (тегі, аты және әкесінің аты (ол болған жағдайда)</w:t>
      </w:r>
    </w:p>
    <w:p>
      <w:pPr>
        <w:spacing w:after="0"/>
        <w:ind w:left="0"/>
        <w:jc w:val="both"/>
      </w:pPr>
      <w:r>
        <w:rPr>
          <w:rFonts w:ascii="Times New Roman"/>
          <w:b w:val="false"/>
          <w:i w:val="false"/>
          <w:color w:val="000000"/>
          <w:sz w:val="28"/>
        </w:rPr>
        <w:t>
      Мөрдің орны</w:t>
      </w:r>
    </w:p>
    <w:p>
      <w:pPr>
        <w:spacing w:after="0"/>
        <w:ind w:left="0"/>
        <w:jc w:val="both"/>
      </w:pPr>
      <w:r>
        <w:rPr>
          <w:rFonts w:ascii="Times New Roman"/>
          <w:b w:val="false"/>
          <w:i w:val="false"/>
          <w:color w:val="000000"/>
          <w:sz w:val="28"/>
        </w:rPr>
        <w:t>
      (жеке кәсіпкерлерлік субъектілері болып табылатын тұлғаларды қоспағанда)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"Тауарлық газды магистральдық</w:t>
            </w:r>
            <w:r>
              <w:br/>
            </w:r>
            <w:r>
              <w:rPr>
                <w:rFonts w:ascii="Times New Roman"/>
                <w:b w:val="false"/>
                <w:i w:val="false"/>
                <w:color w:val="000000"/>
                <w:sz w:val="20"/>
              </w:rPr>
              <w:t>газ құбырлары арқылы</w:t>
            </w:r>
            <w:r>
              <w:br/>
            </w:r>
            <w:r>
              <w:rPr>
                <w:rFonts w:ascii="Times New Roman"/>
                <w:b w:val="false"/>
                <w:i w:val="false"/>
                <w:color w:val="000000"/>
                <w:sz w:val="20"/>
              </w:rPr>
              <w:t>тасымалдау көлемдері туралы</w:t>
            </w:r>
            <w:r>
              <w:br/>
            </w:r>
            <w:r>
              <w:rPr>
                <w:rFonts w:ascii="Times New Roman"/>
                <w:b w:val="false"/>
                <w:i w:val="false"/>
                <w:color w:val="000000"/>
                <w:sz w:val="20"/>
              </w:rPr>
              <w:t>мәліметтер" әкімшілік</w:t>
            </w:r>
            <w:r>
              <w:br/>
            </w:r>
            <w:r>
              <w:rPr>
                <w:rFonts w:ascii="Times New Roman"/>
                <w:b w:val="false"/>
                <w:i w:val="false"/>
                <w:color w:val="000000"/>
                <w:sz w:val="20"/>
              </w:rPr>
              <w:t>деректерін жинауға арналған</w:t>
            </w:r>
            <w:r>
              <w:br/>
            </w:r>
            <w:r>
              <w:rPr>
                <w:rFonts w:ascii="Times New Roman"/>
                <w:b w:val="false"/>
                <w:i w:val="false"/>
                <w:color w:val="000000"/>
                <w:sz w:val="20"/>
              </w:rPr>
              <w:t>нысанға қосымша</w:t>
            </w:r>
          </w:p>
        </w:tc>
      </w:tr>
    </w:tbl>
    <w:bookmarkStart w:name="z120" w:id="31"/>
    <w:p>
      <w:pPr>
        <w:spacing w:after="0"/>
        <w:ind w:left="0"/>
        <w:jc w:val="left"/>
      </w:pPr>
      <w:r>
        <w:rPr>
          <w:rFonts w:ascii="Times New Roman"/>
          <w:b/>
          <w:i w:val="false"/>
          <w:color w:val="000000"/>
        </w:rPr>
        <w:t xml:space="preserve"> "Тауарлық газды магистральдық газ құбырлары арқылы тасымалдау көлемдері туралы мәліметтер" әкімшілік деректерді жинауға арналған нысанын толтыру жөніндегі түсіндірме (Индексі: 1 ТГТК, кезеңділігі: айлық)</w:t>
      </w:r>
    </w:p>
    <w:bookmarkEnd w:id="31"/>
    <w:p>
      <w:pPr>
        <w:spacing w:after="0"/>
        <w:ind w:left="0"/>
        <w:jc w:val="both"/>
      </w:pPr>
      <w:r>
        <w:rPr>
          <w:rFonts w:ascii="Times New Roman"/>
          <w:b w:val="false"/>
          <w:i w:val="false"/>
          <w:color w:val="ff0000"/>
          <w:sz w:val="28"/>
        </w:rPr>
        <w:t xml:space="preserve">
      Ескерту. Қосымшаға өзгеріс енгізілді - ҚР Энергетика министрінің 15.06.2026 </w:t>
      </w:r>
      <w:r>
        <w:rPr>
          <w:rFonts w:ascii="Times New Roman"/>
          <w:b w:val="false"/>
          <w:i w:val="false"/>
          <w:color w:val="ff0000"/>
          <w:sz w:val="28"/>
        </w:rPr>
        <w:t>№ 230-н/қ</w:t>
      </w:r>
      <w:r>
        <w:rPr>
          <w:rFonts w:ascii="Times New Roman"/>
          <w:b w:val="false"/>
          <w:i w:val="false"/>
          <w:color w:val="ff0000"/>
          <w:sz w:val="28"/>
        </w:rPr>
        <w:t xml:space="preserve"> (01.07.2026 бастап күшіне енеді) бұйрығымен.</w:t>
      </w:r>
    </w:p>
    <w:p>
      <w:pPr>
        <w:spacing w:after="0"/>
        <w:ind w:left="0"/>
        <w:jc w:val="both"/>
      </w:pPr>
      <w:r>
        <w:rPr>
          <w:rFonts w:ascii="Times New Roman"/>
          <w:b w:val="false"/>
          <w:i w:val="false"/>
          <w:color w:val="000000"/>
          <w:sz w:val="28"/>
        </w:rPr>
        <w:t xml:space="preserve">
      "Тауарлық газды магистральдық газ құбырлары арқылы тасымалдау көлемдері туралы мәліметтер" әкімшілік деректерін жинауға арналған нысанда мынадай деректер көрсетіледі: </w:t>
      </w:r>
    </w:p>
    <w:p>
      <w:pPr>
        <w:spacing w:after="0"/>
        <w:ind w:left="0"/>
        <w:jc w:val="both"/>
      </w:pPr>
      <w:r>
        <w:rPr>
          <w:rFonts w:ascii="Times New Roman"/>
          <w:b w:val="false"/>
          <w:i w:val="false"/>
          <w:color w:val="000000"/>
          <w:sz w:val="28"/>
        </w:rPr>
        <w:t>
      1) "Тауарлық газды ішкі беру" деген 1-бөлімде:</w:t>
      </w:r>
    </w:p>
    <w:p>
      <w:pPr>
        <w:spacing w:after="0"/>
        <w:ind w:left="0"/>
        <w:jc w:val="both"/>
      </w:pPr>
      <w:r>
        <w:rPr>
          <w:rFonts w:ascii="Times New Roman"/>
          <w:b w:val="false"/>
          <w:i w:val="false"/>
          <w:color w:val="000000"/>
          <w:sz w:val="28"/>
        </w:rPr>
        <w:t>
      1-бағанда рет бойынша нөмірі көрсетіледі, бұл ретте кейінгі ақпарат реттік нөмірлеуді үзбейді.</w:t>
      </w:r>
    </w:p>
    <w:p>
      <w:pPr>
        <w:spacing w:after="0"/>
        <w:ind w:left="0"/>
        <w:jc w:val="both"/>
      </w:pPr>
      <w:r>
        <w:rPr>
          <w:rFonts w:ascii="Times New Roman"/>
          <w:b w:val="false"/>
          <w:i w:val="false"/>
          <w:color w:val="000000"/>
          <w:sz w:val="28"/>
        </w:rPr>
        <w:t>
      2-бағанда тауарлық газ тасымалданатын астананың, облыстың, республикалық маңызы бар қалалардың атауы, магистральдық газ құбырынан бастап газ тұтынатын жүйелерге дейін тауарлық газ тасымалданатын газ таратушы ұйымдар көрсетіле отырып, Әкімшілік-аумақтық объектілер жіктеуішінің кодына сәйкес тауарлық газ тасымалданатын астананың, облыстың, республикалық маңызы бар қалалардың коды көрсетіледі;</w:t>
      </w:r>
    </w:p>
    <w:p>
      <w:pPr>
        <w:spacing w:after="0"/>
        <w:ind w:left="0"/>
        <w:jc w:val="both"/>
      </w:pPr>
      <w:r>
        <w:rPr>
          <w:rFonts w:ascii="Times New Roman"/>
          <w:b w:val="false"/>
          <w:i w:val="false"/>
          <w:color w:val="000000"/>
          <w:sz w:val="28"/>
        </w:rPr>
        <w:t>
      3-бағанда тауарлық газдың тасымалдануы жүргізілген магистральдық газ құбырының атауы көрсетіледі;</w:t>
      </w:r>
    </w:p>
    <w:p>
      <w:pPr>
        <w:spacing w:after="0"/>
        <w:ind w:left="0"/>
        <w:jc w:val="both"/>
      </w:pPr>
      <w:r>
        <w:rPr>
          <w:rFonts w:ascii="Times New Roman"/>
          <w:b w:val="false"/>
          <w:i w:val="false"/>
          <w:color w:val="000000"/>
          <w:sz w:val="28"/>
        </w:rPr>
        <w:t>
      4, 5, 6, 7, 8, 9, 10, 11, 12, 13, 14 және 15-бағандарда айлар бойынша көрсеткіштерінің мәні көрсетіледі;</w:t>
      </w:r>
    </w:p>
    <w:p>
      <w:pPr>
        <w:spacing w:after="0"/>
        <w:ind w:left="0"/>
        <w:jc w:val="both"/>
      </w:pPr>
      <w:r>
        <w:rPr>
          <w:rFonts w:ascii="Times New Roman"/>
          <w:b w:val="false"/>
          <w:i w:val="false"/>
          <w:color w:val="000000"/>
          <w:sz w:val="28"/>
        </w:rPr>
        <w:t>
      16-бағанда қаңтардан бастап есепті айды қоса алған кезеңдегі мәндердің жиынтығы көрсетіледі;</w:t>
      </w:r>
    </w:p>
    <w:p>
      <w:pPr>
        <w:spacing w:after="0"/>
        <w:ind w:left="0"/>
        <w:jc w:val="both"/>
      </w:pPr>
      <w:r>
        <w:rPr>
          <w:rFonts w:ascii="Times New Roman"/>
          <w:b w:val="false"/>
          <w:i w:val="false"/>
          <w:color w:val="000000"/>
          <w:sz w:val="28"/>
        </w:rPr>
        <w:t>
      2) "Тауарлық газдың халықаралық транзиті" деген 2-бөлімде:</w:t>
      </w:r>
    </w:p>
    <w:p>
      <w:pPr>
        <w:spacing w:after="0"/>
        <w:ind w:left="0"/>
        <w:jc w:val="both"/>
      </w:pPr>
      <w:r>
        <w:rPr>
          <w:rFonts w:ascii="Times New Roman"/>
          <w:b w:val="false"/>
          <w:i w:val="false"/>
          <w:color w:val="000000"/>
          <w:sz w:val="28"/>
        </w:rPr>
        <w:t>
      1-бағанда рет бойынша нөмірі көрсетіледі, бұл ретте кейінгі ақпарат реттік нөмірлеуді үзбейді;</w:t>
      </w:r>
    </w:p>
    <w:p>
      <w:pPr>
        <w:spacing w:after="0"/>
        <w:ind w:left="0"/>
        <w:jc w:val="both"/>
      </w:pPr>
      <w:r>
        <w:rPr>
          <w:rFonts w:ascii="Times New Roman"/>
          <w:b w:val="false"/>
          <w:i w:val="false"/>
          <w:color w:val="000000"/>
          <w:sz w:val="28"/>
        </w:rPr>
        <w:t>
      2-бағанда тауарлық газ тасымалданатын учаскелердің атауы көрсетіле отырып, газ келетін елдің атауы көрсетіледі;</w:t>
      </w:r>
    </w:p>
    <w:p>
      <w:pPr>
        <w:spacing w:after="0"/>
        <w:ind w:left="0"/>
        <w:jc w:val="both"/>
      </w:pPr>
      <w:r>
        <w:rPr>
          <w:rFonts w:ascii="Times New Roman"/>
          <w:b w:val="false"/>
          <w:i w:val="false"/>
          <w:color w:val="000000"/>
          <w:sz w:val="28"/>
        </w:rPr>
        <w:t>
      3-бағанда тауарлық газдың тасымалдануы жүргізілген магистральдық газ құбырының атауы көрсетіледі;</w:t>
      </w:r>
    </w:p>
    <w:p>
      <w:pPr>
        <w:spacing w:after="0"/>
        <w:ind w:left="0"/>
        <w:jc w:val="both"/>
      </w:pPr>
      <w:r>
        <w:rPr>
          <w:rFonts w:ascii="Times New Roman"/>
          <w:b w:val="false"/>
          <w:i w:val="false"/>
          <w:color w:val="000000"/>
          <w:sz w:val="28"/>
        </w:rPr>
        <w:t>
      4, 5, 6, 7, 8, 9, 10, 11, 12, 13, 14 және 15-бағандарда айлар бойынша көрсеткіштерінің мәні көрсетіледі;</w:t>
      </w:r>
    </w:p>
    <w:p>
      <w:pPr>
        <w:spacing w:after="0"/>
        <w:ind w:left="0"/>
        <w:jc w:val="both"/>
      </w:pPr>
      <w:r>
        <w:rPr>
          <w:rFonts w:ascii="Times New Roman"/>
          <w:b w:val="false"/>
          <w:i w:val="false"/>
          <w:color w:val="000000"/>
          <w:sz w:val="28"/>
        </w:rPr>
        <w:t>
      16-бағанда қаңтардан бастап есепті айды қоса алған кезеңдегі мәндердің жиынтығы көрсетіледі;</w:t>
      </w:r>
    </w:p>
    <w:p>
      <w:pPr>
        <w:spacing w:after="0"/>
        <w:ind w:left="0"/>
        <w:jc w:val="both"/>
      </w:pPr>
      <w:r>
        <w:rPr>
          <w:rFonts w:ascii="Times New Roman"/>
          <w:b w:val="false"/>
          <w:i w:val="false"/>
          <w:color w:val="000000"/>
          <w:sz w:val="28"/>
        </w:rPr>
        <w:t>
      3) "Қазақстандық тауарлық газ экспорты" деген 3-бөлімде:</w:t>
      </w:r>
    </w:p>
    <w:p>
      <w:pPr>
        <w:spacing w:after="0"/>
        <w:ind w:left="0"/>
        <w:jc w:val="both"/>
      </w:pPr>
      <w:r>
        <w:rPr>
          <w:rFonts w:ascii="Times New Roman"/>
          <w:b w:val="false"/>
          <w:i w:val="false"/>
          <w:color w:val="000000"/>
          <w:sz w:val="28"/>
        </w:rPr>
        <w:t>
      1-бағанда рет бойынша нөмірі көрсетіледі, бұл ретте кейінгі ақпарат реттік нөмірлеуді үзбейді;</w:t>
      </w:r>
    </w:p>
    <w:p>
      <w:pPr>
        <w:spacing w:after="0"/>
        <w:ind w:left="0"/>
        <w:jc w:val="both"/>
      </w:pPr>
      <w:r>
        <w:rPr>
          <w:rFonts w:ascii="Times New Roman"/>
          <w:b w:val="false"/>
          <w:i w:val="false"/>
          <w:color w:val="000000"/>
          <w:sz w:val="28"/>
        </w:rPr>
        <w:t>
      2-бағанда тауарлық газ тасымалданатын учаскелердің атауы көрсетіле отырып, газ өндіруші компанияның атауы немесе тауарлық газдың экспортқа тасымалдануы жүргізілген кен орнының атауы көрсетіледі;</w:t>
      </w:r>
    </w:p>
    <w:p>
      <w:pPr>
        <w:spacing w:after="0"/>
        <w:ind w:left="0"/>
        <w:jc w:val="both"/>
      </w:pPr>
      <w:r>
        <w:rPr>
          <w:rFonts w:ascii="Times New Roman"/>
          <w:b w:val="false"/>
          <w:i w:val="false"/>
          <w:color w:val="000000"/>
          <w:sz w:val="28"/>
        </w:rPr>
        <w:t>
      3-бағанда тауарлық газдың тасымалдануы жүргізілген магистральдық газ құбырының атауы көрсетіледі;</w:t>
      </w:r>
    </w:p>
    <w:p>
      <w:pPr>
        <w:spacing w:after="0"/>
        <w:ind w:left="0"/>
        <w:jc w:val="both"/>
      </w:pPr>
      <w:r>
        <w:rPr>
          <w:rFonts w:ascii="Times New Roman"/>
          <w:b w:val="false"/>
          <w:i w:val="false"/>
          <w:color w:val="000000"/>
          <w:sz w:val="28"/>
        </w:rPr>
        <w:t>
      4, 5, 6, 7, 8, 9, 10, 11, 12, 13, 14 және 15-бағандарда айлар бойынша көрсеткіштерінің мәні көрсетіледі;</w:t>
      </w:r>
    </w:p>
    <w:p>
      <w:pPr>
        <w:spacing w:after="0"/>
        <w:ind w:left="0"/>
        <w:jc w:val="both"/>
      </w:pPr>
      <w:r>
        <w:rPr>
          <w:rFonts w:ascii="Times New Roman"/>
          <w:b w:val="false"/>
          <w:i w:val="false"/>
          <w:color w:val="000000"/>
          <w:sz w:val="28"/>
        </w:rPr>
        <w:t>
      16-бағанда қаңтардан бастап есепті айды қоса алған кезеңдегі мәндердің жиынтығы көрсетіледі;</w:t>
      </w:r>
    </w:p>
    <w:p>
      <w:pPr>
        <w:spacing w:after="0"/>
        <w:ind w:left="0"/>
        <w:jc w:val="both"/>
      </w:pPr>
      <w:r>
        <w:rPr>
          <w:rFonts w:ascii="Times New Roman"/>
          <w:b w:val="false"/>
          <w:i w:val="false"/>
          <w:color w:val="000000"/>
          <w:sz w:val="28"/>
        </w:rPr>
        <w:t>
      4) "Тауарлық газ импорты" деген 4-бөлімде:</w:t>
      </w:r>
    </w:p>
    <w:p>
      <w:pPr>
        <w:spacing w:after="0"/>
        <w:ind w:left="0"/>
        <w:jc w:val="both"/>
      </w:pPr>
      <w:r>
        <w:rPr>
          <w:rFonts w:ascii="Times New Roman"/>
          <w:b w:val="false"/>
          <w:i w:val="false"/>
          <w:color w:val="000000"/>
          <w:sz w:val="28"/>
        </w:rPr>
        <w:t>
      1-бағанда рет бойынша нөмірі көрсетіледі, бұл ретте кейінгі ақпарат реттік нөмірлеуді үзбейді;</w:t>
      </w:r>
    </w:p>
    <w:p>
      <w:pPr>
        <w:spacing w:after="0"/>
        <w:ind w:left="0"/>
        <w:jc w:val="both"/>
      </w:pPr>
      <w:r>
        <w:rPr>
          <w:rFonts w:ascii="Times New Roman"/>
          <w:b w:val="false"/>
          <w:i w:val="false"/>
          <w:color w:val="000000"/>
          <w:sz w:val="28"/>
        </w:rPr>
        <w:t>
      2-бағанда тауарлық газ тасымалданатын учаскелердің атауы көрсетіле отырып, газ келетін елдің атауы көрсетіледі;</w:t>
      </w:r>
    </w:p>
    <w:p>
      <w:pPr>
        <w:spacing w:after="0"/>
        <w:ind w:left="0"/>
        <w:jc w:val="both"/>
      </w:pPr>
      <w:r>
        <w:rPr>
          <w:rFonts w:ascii="Times New Roman"/>
          <w:b w:val="false"/>
          <w:i w:val="false"/>
          <w:color w:val="000000"/>
          <w:sz w:val="28"/>
        </w:rPr>
        <w:t>
      3-бағанда тауарлық газдың тасымалдануы жүргізілген магистральдық газ құбырының атауы көрсетіледі;</w:t>
      </w:r>
    </w:p>
    <w:p>
      <w:pPr>
        <w:spacing w:after="0"/>
        <w:ind w:left="0"/>
        <w:jc w:val="both"/>
      </w:pPr>
      <w:r>
        <w:rPr>
          <w:rFonts w:ascii="Times New Roman"/>
          <w:b w:val="false"/>
          <w:i w:val="false"/>
          <w:color w:val="000000"/>
          <w:sz w:val="28"/>
        </w:rPr>
        <w:t>
      4, 5, 6, 7, 8, 9, 10, 11, 12, 13, 14 және 15-бағандарда айлар бойынша тасымалдау көлемдері көрсеткіштерінің мәні көрсетіледі;</w:t>
      </w:r>
    </w:p>
    <w:p>
      <w:pPr>
        <w:spacing w:after="0"/>
        <w:ind w:left="0"/>
        <w:jc w:val="both"/>
      </w:pPr>
      <w:r>
        <w:rPr>
          <w:rFonts w:ascii="Times New Roman"/>
          <w:b w:val="false"/>
          <w:i w:val="false"/>
          <w:color w:val="000000"/>
          <w:sz w:val="28"/>
        </w:rPr>
        <w:t>
      16-бағанда қаңтардан бастап есепті айды қоса алған кезеңдегі мәндердің жиынтығы көрсетіледі.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Тауарлық, сұйытылған мұнай</w:t>
            </w:r>
            <w:r>
              <w:br/>
            </w:r>
            <w:r>
              <w:rPr>
                <w:rFonts w:ascii="Times New Roman"/>
                <w:b w:val="false"/>
                <w:i w:val="false"/>
                <w:color w:val="000000"/>
                <w:sz w:val="20"/>
              </w:rPr>
              <w:t>және сұйытылған табиғи газды</w:t>
            </w:r>
            <w:r>
              <w:br/>
            </w:r>
            <w:r>
              <w:rPr>
                <w:rFonts w:ascii="Times New Roman"/>
                <w:b w:val="false"/>
                <w:i w:val="false"/>
                <w:color w:val="000000"/>
                <w:sz w:val="20"/>
              </w:rPr>
              <w:t>өндіру, тасымалдау (тасу),</w:t>
            </w:r>
            <w:r>
              <w:br/>
            </w:r>
            <w:r>
              <w:rPr>
                <w:rFonts w:ascii="Times New Roman"/>
                <w:b w:val="false"/>
                <w:i w:val="false"/>
                <w:color w:val="000000"/>
                <w:sz w:val="20"/>
              </w:rPr>
              <w:t>сақтау, тиеп-жөнелту және</w:t>
            </w:r>
            <w:r>
              <w:br/>
            </w:r>
            <w:r>
              <w:rPr>
                <w:rFonts w:ascii="Times New Roman"/>
                <w:b w:val="false"/>
                <w:i w:val="false"/>
                <w:color w:val="000000"/>
                <w:sz w:val="20"/>
              </w:rPr>
              <w:t>өткізу мониторингі бойынша</w:t>
            </w:r>
            <w:r>
              <w:br/>
            </w:r>
            <w:r>
              <w:rPr>
                <w:rFonts w:ascii="Times New Roman"/>
                <w:b w:val="false"/>
                <w:i w:val="false"/>
                <w:color w:val="000000"/>
                <w:sz w:val="20"/>
              </w:rPr>
              <w:t>мәліметтер ұсыну қағидаларына</w:t>
            </w:r>
            <w:r>
              <w:br/>
            </w:r>
            <w:r>
              <w:rPr>
                <w:rFonts w:ascii="Times New Roman"/>
                <w:b w:val="false"/>
                <w:i w:val="false"/>
                <w:color w:val="000000"/>
                <w:sz w:val="20"/>
              </w:rPr>
              <w:t>2-қосымша</w:t>
            </w:r>
          </w:p>
        </w:tc>
      </w:tr>
    </w:tbl>
    <w:p>
      <w:pPr>
        <w:spacing w:after="0"/>
        <w:ind w:left="0"/>
        <w:jc w:val="both"/>
      </w:pPr>
      <w:r>
        <w:rPr>
          <w:rFonts w:ascii="Times New Roman"/>
          <w:b w:val="false"/>
          <w:i w:val="false"/>
          <w:color w:val="ff0000"/>
          <w:sz w:val="28"/>
        </w:rPr>
        <w:t xml:space="preserve">
      Ескерту. 2-қосымша жаңа редакцияда - ҚР Энергетика министрінің 18.06.2025 </w:t>
      </w:r>
      <w:r>
        <w:rPr>
          <w:rFonts w:ascii="Times New Roman"/>
          <w:b w:val="false"/>
          <w:i w:val="false"/>
          <w:color w:val="ff0000"/>
          <w:sz w:val="28"/>
        </w:rPr>
        <w:t>№ 244-н/қ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Әкімшілік деректерді жинауға</w:t>
            </w:r>
            <w:r>
              <w:br/>
            </w:r>
            <w:r>
              <w:rPr>
                <w:rFonts w:ascii="Times New Roman"/>
                <w:b w:val="false"/>
                <w:i w:val="false"/>
                <w:color w:val="000000"/>
                <w:sz w:val="20"/>
              </w:rPr>
              <w:t>арналған нысан</w:t>
            </w:r>
          </w:p>
        </w:tc>
      </w:tr>
    </w:tbl>
    <w:p>
      <w:pPr>
        <w:spacing w:after="0"/>
        <w:ind w:left="0"/>
        <w:jc w:val="both"/>
      </w:pPr>
      <w:r>
        <w:rPr>
          <w:rFonts w:ascii="Times New Roman"/>
          <w:b w:val="false"/>
          <w:i w:val="false"/>
          <w:color w:val="000000"/>
          <w:sz w:val="28"/>
        </w:rPr>
        <w:t>
      Ұсынылады: газ және газбен жабдықтау саласындағы уәкілетті органға.</w:t>
      </w:r>
    </w:p>
    <w:p>
      <w:pPr>
        <w:spacing w:after="0"/>
        <w:ind w:left="0"/>
        <w:jc w:val="both"/>
      </w:pPr>
      <w:r>
        <w:rPr>
          <w:rFonts w:ascii="Times New Roman"/>
          <w:b w:val="false"/>
          <w:i w:val="false"/>
          <w:color w:val="000000"/>
          <w:sz w:val="28"/>
        </w:rPr>
        <w:t>
      Әкімшілік деректерді өтеусіз негізде жинауға арналған нысан интернет-ресурста орналастырылған: www.egsu.energo.gov.kz.</w:t>
      </w:r>
    </w:p>
    <w:p>
      <w:pPr>
        <w:spacing w:after="0"/>
        <w:ind w:left="0"/>
        <w:jc w:val="both"/>
      </w:pPr>
      <w:r>
        <w:rPr>
          <w:rFonts w:ascii="Times New Roman"/>
          <w:b w:val="false"/>
          <w:i w:val="false"/>
          <w:color w:val="000000"/>
          <w:sz w:val="28"/>
        </w:rPr>
        <w:t>
      Әкімшілік нысанның атауы: Тауарлық газды тауарлық газ қоймаларында сақтау жөніндегі мәліметтер</w:t>
      </w:r>
    </w:p>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2 ТГС.</w:t>
      </w:r>
    </w:p>
    <w:p>
      <w:pPr>
        <w:spacing w:after="0"/>
        <w:ind w:left="0"/>
        <w:jc w:val="both"/>
      </w:pPr>
      <w:r>
        <w:rPr>
          <w:rFonts w:ascii="Times New Roman"/>
          <w:b w:val="false"/>
          <w:i w:val="false"/>
          <w:color w:val="000000"/>
          <w:sz w:val="28"/>
        </w:rPr>
        <w:t>
      Кезеңділік: айлық.</w:t>
      </w:r>
    </w:p>
    <w:p>
      <w:pPr>
        <w:spacing w:after="0"/>
        <w:ind w:left="0"/>
        <w:jc w:val="both"/>
      </w:pPr>
      <w:r>
        <w:rPr>
          <w:rFonts w:ascii="Times New Roman"/>
          <w:b w:val="false"/>
          <w:i w:val="false"/>
          <w:color w:val="000000"/>
          <w:sz w:val="28"/>
        </w:rPr>
        <w:t>
      Есепті кезең: 20___ жылғы ____________ айы.</w:t>
      </w:r>
    </w:p>
    <w:p>
      <w:pPr>
        <w:spacing w:after="0"/>
        <w:ind w:left="0"/>
        <w:jc w:val="both"/>
      </w:pPr>
      <w:r>
        <w:rPr>
          <w:rFonts w:ascii="Times New Roman"/>
          <w:b w:val="false"/>
          <w:i w:val="false"/>
          <w:color w:val="000000"/>
          <w:sz w:val="28"/>
        </w:rPr>
        <w:t>
      Әкімшілік деректерді жинауға арналған нысанды ұсынатын тұлғалар тобы: ұлттық оператор.</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ай сайын, есепті кезеңнен кейінгі айдың 20 (жиырмасыншы) күнінен кешіктірмей.</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ЖСН/БСН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5346700" cy="43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5346700" cy="4318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r>
    </w:tbl>
    <w:p>
      <w:pPr>
        <w:spacing w:after="0"/>
        <w:ind w:left="0"/>
        <w:jc w:val="left"/>
      </w:pPr>
      <w:r>
        <w:rPr>
          <w:rFonts w:ascii="Times New Roman"/>
          <w:b/>
          <w:i w:val="false"/>
          <w:color w:val="000000"/>
        </w:rPr>
        <w:t xml:space="preserve"> (жеке тұлғалар деректерді ұсынған жағдайда, сондай-ақ жиынтық түрде толтырылмайды)</w:t>
      </w:r>
    </w:p>
    <w:p>
      <w:pPr>
        <w:spacing w:after="0"/>
        <w:ind w:left="0"/>
        <w:jc w:val="both"/>
      </w:pPr>
      <w:r>
        <w:rPr>
          <w:rFonts w:ascii="Times New Roman"/>
          <w:b w:val="false"/>
          <w:i w:val="false"/>
          <w:color w:val="000000"/>
          <w:sz w:val="28"/>
        </w:rPr>
        <w:t>
      Жинау әдісі: электрондық түрде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20"/>
        <w:gridCol w:w="820"/>
        <w:gridCol w:w="820"/>
        <w:gridCol w:w="820"/>
        <w:gridCol w:w="820"/>
        <w:gridCol w:w="820"/>
        <w:gridCol w:w="820"/>
        <w:gridCol w:w="820"/>
        <w:gridCol w:w="820"/>
        <w:gridCol w:w="820"/>
        <w:gridCol w:w="820"/>
        <w:gridCol w:w="820"/>
        <w:gridCol w:w="820"/>
        <w:gridCol w:w="820"/>
        <w:gridCol w:w="820"/>
      </w:tblGrid>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Қойманың</w:t>
            </w:r>
            <w:r>
              <w:rPr>
                <w:rFonts w:ascii="Times New Roman"/>
                <w:b w:val="false"/>
                <w:i w:val="false"/>
                <w:color w:val="000000"/>
                <w:sz w:val="20"/>
              </w:rPr>
              <w:t xml:space="preserve"> </w:t>
            </w:r>
            <w:r>
              <w:rPr>
                <w:rFonts w:ascii="Times New Roman"/>
                <w:b/>
                <w:i w:val="false"/>
                <w:color w:val="000000"/>
                <w:sz w:val="20"/>
              </w:rPr>
              <w:t>аты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қаңтар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ақпан</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наурыз</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сәуір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мамыр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маусым</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шілде</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тамыз</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қыркүйек</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қазан</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қараша</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желтоқсан</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Жыл</w:t>
            </w:r>
            <w:r>
              <w:rPr>
                <w:rFonts w:ascii="Times New Roman"/>
                <w:b w:val="false"/>
                <w:i w:val="false"/>
                <w:color w:val="000000"/>
                <w:sz w:val="20"/>
              </w:rPr>
              <w:t xml:space="preserve"> </w:t>
            </w:r>
            <w:r>
              <w:rPr>
                <w:rFonts w:ascii="Times New Roman"/>
                <w:b/>
                <w:i w:val="false"/>
                <w:color w:val="000000"/>
                <w:sz w:val="20"/>
              </w:rPr>
              <w:t>басынан</w:t>
            </w:r>
            <w:r>
              <w:rPr>
                <w:rFonts w:ascii="Times New Roman"/>
                <w:b w:val="false"/>
                <w:i w:val="false"/>
                <w:color w:val="000000"/>
                <w:sz w:val="20"/>
              </w:rPr>
              <w:t xml:space="preserve"> </w:t>
            </w:r>
            <w:r>
              <w:rPr>
                <w:rFonts w:ascii="Times New Roman"/>
                <w:b/>
                <w:i w:val="false"/>
                <w:color w:val="000000"/>
                <w:sz w:val="20"/>
              </w:rPr>
              <w:t>бері</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Айдың басындағы газ қоры, оның ішінде (иелерін көрсете отырып):</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айда айдалғаны, оның ішінде (иелерін көрсете отырып):</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айда алынғаны, оның ішінде (иелерін көрсете отырып):</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Айдың соңындағы газдың қоры, оның ішінде (иелерін көрсете отырып):</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Атауы ________________________ Мекенжайы__________________</w:t>
      </w:r>
    </w:p>
    <w:p>
      <w:pPr>
        <w:spacing w:after="0"/>
        <w:ind w:left="0"/>
        <w:jc w:val="both"/>
      </w:pPr>
      <w:r>
        <w:rPr>
          <w:rFonts w:ascii="Times New Roman"/>
          <w:b w:val="false"/>
          <w:i w:val="false"/>
          <w:color w:val="000000"/>
          <w:sz w:val="28"/>
        </w:rPr>
        <w:t>
      Телефондар ________________________ Электрондық пошта</w:t>
      </w:r>
    </w:p>
    <w:p>
      <w:pPr>
        <w:spacing w:after="0"/>
        <w:ind w:left="0"/>
        <w:jc w:val="both"/>
      </w:pPr>
      <w:r>
        <w:rPr>
          <w:rFonts w:ascii="Times New Roman"/>
          <w:b w:val="false"/>
          <w:i w:val="false"/>
          <w:color w:val="000000"/>
          <w:sz w:val="28"/>
        </w:rPr>
        <w:t>
      мекенжайы________</w:t>
      </w:r>
    </w:p>
    <w:p>
      <w:pPr>
        <w:spacing w:after="0"/>
        <w:ind w:left="0"/>
        <w:jc w:val="both"/>
      </w:pPr>
      <w:r>
        <w:rPr>
          <w:rFonts w:ascii="Times New Roman"/>
          <w:b w:val="false"/>
          <w:i w:val="false"/>
          <w:color w:val="000000"/>
          <w:sz w:val="28"/>
        </w:rPr>
        <w:t>
      Орындаушы____________________ ____________ қолы, телефоны</w:t>
      </w:r>
    </w:p>
    <w:p>
      <w:pPr>
        <w:spacing w:after="0"/>
        <w:ind w:left="0"/>
        <w:jc w:val="both"/>
      </w:pPr>
      <w:r>
        <w:rPr>
          <w:rFonts w:ascii="Times New Roman"/>
          <w:b w:val="false"/>
          <w:i w:val="false"/>
          <w:color w:val="000000"/>
          <w:sz w:val="28"/>
        </w:rPr>
        <w:t>
      (тегі, аты және әкесінің аты (ол болған жағдайда)</w:t>
      </w:r>
    </w:p>
    <w:p>
      <w:pPr>
        <w:spacing w:after="0"/>
        <w:ind w:left="0"/>
        <w:jc w:val="both"/>
      </w:pPr>
      <w:r>
        <w:rPr>
          <w:rFonts w:ascii="Times New Roman"/>
          <w:b w:val="false"/>
          <w:i w:val="false"/>
          <w:color w:val="000000"/>
          <w:sz w:val="28"/>
        </w:rPr>
        <w:t>
      Басшы немесе оның міндетін атқарушы адам__________________</w:t>
      </w:r>
    </w:p>
    <w:p>
      <w:pPr>
        <w:spacing w:after="0"/>
        <w:ind w:left="0"/>
        <w:jc w:val="both"/>
      </w:pPr>
      <w:r>
        <w:rPr>
          <w:rFonts w:ascii="Times New Roman"/>
          <w:b w:val="false"/>
          <w:i w:val="false"/>
          <w:color w:val="000000"/>
          <w:sz w:val="28"/>
        </w:rPr>
        <w:t>
      қолы _________________</w:t>
      </w:r>
    </w:p>
    <w:p>
      <w:pPr>
        <w:spacing w:after="0"/>
        <w:ind w:left="0"/>
        <w:jc w:val="both"/>
      </w:pPr>
      <w:r>
        <w:rPr>
          <w:rFonts w:ascii="Times New Roman"/>
          <w:b w:val="false"/>
          <w:i w:val="false"/>
          <w:color w:val="000000"/>
          <w:sz w:val="28"/>
        </w:rPr>
        <w:t>
      (тегі, аты және әкесінің аты (ол болған жағдайда)</w:t>
      </w:r>
    </w:p>
    <w:p>
      <w:pPr>
        <w:spacing w:after="0"/>
        <w:ind w:left="0"/>
        <w:jc w:val="both"/>
      </w:pPr>
      <w:r>
        <w:rPr>
          <w:rFonts w:ascii="Times New Roman"/>
          <w:b w:val="false"/>
          <w:i w:val="false"/>
          <w:color w:val="000000"/>
          <w:sz w:val="28"/>
        </w:rPr>
        <w:t>
      Мөрдің орны</w:t>
      </w:r>
    </w:p>
    <w:p>
      <w:pPr>
        <w:spacing w:after="0"/>
        <w:ind w:left="0"/>
        <w:jc w:val="both"/>
      </w:pPr>
      <w:r>
        <w:rPr>
          <w:rFonts w:ascii="Times New Roman"/>
          <w:b w:val="false"/>
          <w:i w:val="false"/>
          <w:color w:val="000000"/>
          <w:sz w:val="28"/>
        </w:rPr>
        <w:t>
      (жеке кәсіпкерлерлік субъектілері болып табылатын тұлғаларды қоспағанда)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"Тауарлық газды тауарлық газ</w:t>
            </w:r>
            <w:r>
              <w:br/>
            </w:r>
            <w:r>
              <w:rPr>
                <w:rFonts w:ascii="Times New Roman"/>
                <w:b w:val="false"/>
                <w:i w:val="false"/>
                <w:color w:val="000000"/>
                <w:sz w:val="20"/>
              </w:rPr>
              <w:t>қоймаларында сақтау жөніндегі</w:t>
            </w:r>
            <w:r>
              <w:br/>
            </w:r>
            <w:r>
              <w:rPr>
                <w:rFonts w:ascii="Times New Roman"/>
                <w:b w:val="false"/>
                <w:i w:val="false"/>
                <w:color w:val="000000"/>
                <w:sz w:val="20"/>
              </w:rPr>
              <w:t>мәліметтер" әкімшілік</w:t>
            </w:r>
            <w:r>
              <w:br/>
            </w:r>
            <w:r>
              <w:rPr>
                <w:rFonts w:ascii="Times New Roman"/>
                <w:b w:val="false"/>
                <w:i w:val="false"/>
                <w:color w:val="000000"/>
                <w:sz w:val="20"/>
              </w:rPr>
              <w:t>деректерді жинауға арналған</w:t>
            </w:r>
            <w:r>
              <w:br/>
            </w:r>
            <w:r>
              <w:rPr>
                <w:rFonts w:ascii="Times New Roman"/>
                <w:b w:val="false"/>
                <w:i w:val="false"/>
                <w:color w:val="000000"/>
                <w:sz w:val="20"/>
              </w:rPr>
              <w:t>нысанға қосымша</w:t>
            </w:r>
          </w:p>
        </w:tc>
      </w:tr>
    </w:tbl>
    <w:bookmarkStart w:name="z122" w:id="32"/>
    <w:p>
      <w:pPr>
        <w:spacing w:after="0"/>
        <w:ind w:left="0"/>
        <w:jc w:val="left"/>
      </w:pPr>
      <w:r>
        <w:rPr>
          <w:rFonts w:ascii="Times New Roman"/>
          <w:b/>
          <w:i w:val="false"/>
          <w:color w:val="000000"/>
        </w:rPr>
        <w:t xml:space="preserve"> "Тауарлық газды тауарлық газ қоймаларында сақтау жөніндегі мәліметтер" әкімшілік деректерін жинауға арналған нысанын толтыру жөніндегі түсіндірме (Индексі: 2 ТГС, кезеңділігі: айлық)</w:t>
      </w:r>
    </w:p>
    <w:bookmarkEnd w:id="32"/>
    <w:p>
      <w:pPr>
        <w:spacing w:after="0"/>
        <w:ind w:left="0"/>
        <w:jc w:val="both"/>
      </w:pPr>
      <w:r>
        <w:rPr>
          <w:rFonts w:ascii="Times New Roman"/>
          <w:b w:val="false"/>
          <w:i w:val="false"/>
          <w:color w:val="000000"/>
          <w:sz w:val="28"/>
        </w:rPr>
        <w:t>
      "Тауарлық газды тауарлық газ қоймаларында сақтау жөніндегі мәліметтер" әкімшілік деректерін жинауға арналған нысанда мынадай деректер көрсетіледі:</w:t>
      </w:r>
    </w:p>
    <w:p>
      <w:pPr>
        <w:spacing w:after="0"/>
        <w:ind w:left="0"/>
        <w:jc w:val="both"/>
      </w:pPr>
      <w:r>
        <w:rPr>
          <w:rFonts w:ascii="Times New Roman"/>
          <w:b w:val="false"/>
          <w:i w:val="false"/>
          <w:color w:val="000000"/>
          <w:sz w:val="28"/>
        </w:rPr>
        <w:t>
      1-бағанда рет-ретімен нөмірлеу көрсетіледі;</w:t>
      </w:r>
    </w:p>
    <w:p>
      <w:pPr>
        <w:spacing w:after="0"/>
        <w:ind w:left="0"/>
        <w:jc w:val="both"/>
      </w:pPr>
      <w:r>
        <w:rPr>
          <w:rFonts w:ascii="Times New Roman"/>
          <w:b w:val="false"/>
          <w:i w:val="false"/>
          <w:color w:val="000000"/>
          <w:sz w:val="28"/>
        </w:rPr>
        <w:t>
      1-жолда кезең басында көлемі сақталатын тауарлық газ иелерінің атауы көрсетіледі;</w:t>
      </w:r>
    </w:p>
    <w:p>
      <w:pPr>
        <w:spacing w:after="0"/>
        <w:ind w:left="0"/>
        <w:jc w:val="both"/>
      </w:pPr>
      <w:r>
        <w:rPr>
          <w:rFonts w:ascii="Times New Roman"/>
          <w:b w:val="false"/>
          <w:i w:val="false"/>
          <w:color w:val="000000"/>
          <w:sz w:val="28"/>
        </w:rPr>
        <w:t>
      2-жолда қоймаға газ көлемі айдалған компанияның атауы көрсетіледі;</w:t>
      </w:r>
    </w:p>
    <w:p>
      <w:pPr>
        <w:spacing w:after="0"/>
        <w:ind w:left="0"/>
        <w:jc w:val="both"/>
      </w:pPr>
      <w:r>
        <w:rPr>
          <w:rFonts w:ascii="Times New Roman"/>
          <w:b w:val="false"/>
          <w:i w:val="false"/>
          <w:color w:val="000000"/>
          <w:sz w:val="28"/>
        </w:rPr>
        <w:t>
      3-жолда газ көлемі қоймадан алынған компанияның атауы көрсетіледі;</w:t>
      </w:r>
    </w:p>
    <w:p>
      <w:pPr>
        <w:spacing w:after="0"/>
        <w:ind w:left="0"/>
        <w:jc w:val="both"/>
      </w:pPr>
      <w:r>
        <w:rPr>
          <w:rFonts w:ascii="Times New Roman"/>
          <w:b w:val="false"/>
          <w:i w:val="false"/>
          <w:color w:val="000000"/>
          <w:sz w:val="28"/>
        </w:rPr>
        <w:t>
      4-жолда кезең соңында көлемі сақталатын тауарлық газ иелерінің атауы көрсетіледі;</w:t>
      </w:r>
    </w:p>
    <w:p>
      <w:pPr>
        <w:spacing w:after="0"/>
        <w:ind w:left="0"/>
        <w:jc w:val="both"/>
      </w:pPr>
      <w:r>
        <w:rPr>
          <w:rFonts w:ascii="Times New Roman"/>
          <w:b w:val="false"/>
          <w:i w:val="false"/>
          <w:color w:val="000000"/>
          <w:sz w:val="28"/>
        </w:rPr>
        <w:t>
      3, 4, 5, 6, 7, 8, 9, 10, 11, 12, 13 және 14-бағандарда айлар бойынша газ көлемдері көрсеткіштерінің мәні көрсетіледі;</w:t>
      </w:r>
    </w:p>
    <w:p>
      <w:pPr>
        <w:spacing w:after="0"/>
        <w:ind w:left="0"/>
        <w:jc w:val="both"/>
      </w:pPr>
      <w:r>
        <w:rPr>
          <w:rFonts w:ascii="Times New Roman"/>
          <w:b w:val="false"/>
          <w:i w:val="false"/>
          <w:color w:val="000000"/>
          <w:sz w:val="28"/>
        </w:rPr>
        <w:t>
      15-бағанда қаңтардан бастап есепті айды қоса алған кезеңдегі мәндердің жиынтығы көрсетіледі.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Тауарлық, сұйытылған</w:t>
            </w:r>
            <w:r>
              <w:br/>
            </w:r>
            <w:r>
              <w:rPr>
                <w:rFonts w:ascii="Times New Roman"/>
                <w:b w:val="false"/>
                <w:i w:val="false"/>
                <w:color w:val="000000"/>
                <w:sz w:val="20"/>
              </w:rPr>
              <w:t>мұнай және сұйытылған</w:t>
            </w:r>
            <w:r>
              <w:br/>
            </w:r>
            <w:r>
              <w:rPr>
                <w:rFonts w:ascii="Times New Roman"/>
                <w:b w:val="false"/>
                <w:i w:val="false"/>
                <w:color w:val="000000"/>
                <w:sz w:val="20"/>
              </w:rPr>
              <w:t>табиғи газды өндіру,</w:t>
            </w:r>
            <w:r>
              <w:br/>
            </w:r>
            <w:r>
              <w:rPr>
                <w:rFonts w:ascii="Times New Roman"/>
                <w:b w:val="false"/>
                <w:i w:val="false"/>
                <w:color w:val="000000"/>
                <w:sz w:val="20"/>
              </w:rPr>
              <w:t>тасымалдау (тасу),</w:t>
            </w:r>
            <w:r>
              <w:br/>
            </w:r>
            <w:r>
              <w:rPr>
                <w:rFonts w:ascii="Times New Roman"/>
                <w:b w:val="false"/>
                <w:i w:val="false"/>
                <w:color w:val="000000"/>
                <w:sz w:val="20"/>
              </w:rPr>
              <w:t xml:space="preserve">сақтау, тиеп-жөнелту және </w:t>
            </w:r>
            <w:r>
              <w:br/>
            </w:r>
            <w:r>
              <w:rPr>
                <w:rFonts w:ascii="Times New Roman"/>
                <w:b w:val="false"/>
                <w:i w:val="false"/>
                <w:color w:val="000000"/>
                <w:sz w:val="20"/>
              </w:rPr>
              <w:t xml:space="preserve">өткізу мониторингі бойынша </w:t>
            </w:r>
            <w:r>
              <w:br/>
            </w:r>
            <w:r>
              <w:rPr>
                <w:rFonts w:ascii="Times New Roman"/>
                <w:b w:val="false"/>
                <w:i w:val="false"/>
                <w:color w:val="000000"/>
                <w:sz w:val="20"/>
              </w:rPr>
              <w:t>мәліметтер ұсыну қағидаларына</w:t>
            </w:r>
            <w:r>
              <w:br/>
            </w:r>
            <w:r>
              <w:rPr>
                <w:rFonts w:ascii="Times New Roman"/>
                <w:b w:val="false"/>
                <w:i w:val="false"/>
                <w:color w:val="000000"/>
                <w:sz w:val="20"/>
              </w:rPr>
              <w:t>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Әкімшілік деректерді жинауға</w:t>
            </w:r>
            <w:r>
              <w:br/>
            </w:r>
            <w:r>
              <w:rPr>
                <w:rFonts w:ascii="Times New Roman"/>
                <w:b w:val="false"/>
                <w:i w:val="false"/>
                <w:color w:val="000000"/>
                <w:sz w:val="20"/>
              </w:rPr>
              <w:t>арналған нысан</w:t>
            </w:r>
          </w:p>
        </w:tc>
      </w:tr>
    </w:tbl>
    <w:p>
      <w:pPr>
        <w:spacing w:after="0"/>
        <w:ind w:left="0"/>
        <w:jc w:val="both"/>
      </w:pPr>
      <w:r>
        <w:rPr>
          <w:rFonts w:ascii="Times New Roman"/>
          <w:b w:val="false"/>
          <w:i w:val="false"/>
          <w:color w:val="ff0000"/>
          <w:sz w:val="28"/>
        </w:rPr>
        <w:t xml:space="preserve">
      Ескерту. 3-қосымша жаңа редакцияда - ҚР Энергетика министрінің 15.06.2026 </w:t>
      </w:r>
      <w:r>
        <w:rPr>
          <w:rFonts w:ascii="Times New Roman"/>
          <w:b w:val="false"/>
          <w:i w:val="false"/>
          <w:color w:val="ff0000"/>
          <w:sz w:val="28"/>
        </w:rPr>
        <w:t>№ 230-н/қ</w:t>
      </w:r>
      <w:r>
        <w:rPr>
          <w:rFonts w:ascii="Times New Roman"/>
          <w:b w:val="false"/>
          <w:i w:val="false"/>
          <w:color w:val="ff0000"/>
          <w:sz w:val="28"/>
        </w:rPr>
        <w:t xml:space="preserve"> (01.07.2026 бастап күшіне енеді) бұйрығымен.</w:t>
      </w:r>
    </w:p>
    <w:p>
      <w:pPr>
        <w:spacing w:after="0"/>
        <w:ind w:left="0"/>
        <w:jc w:val="both"/>
      </w:pPr>
      <w:r>
        <w:rPr>
          <w:rFonts w:ascii="Times New Roman"/>
          <w:b w:val="false"/>
          <w:i w:val="false"/>
          <w:color w:val="000000"/>
          <w:sz w:val="28"/>
        </w:rPr>
        <w:t>
      Ұсынылады: газ және газбен жабдықтау саласындағы уәкілетті органға.</w:t>
      </w:r>
    </w:p>
    <w:p>
      <w:pPr>
        <w:spacing w:after="0"/>
        <w:ind w:left="0"/>
        <w:jc w:val="both"/>
      </w:pPr>
      <w:r>
        <w:rPr>
          <w:rFonts w:ascii="Times New Roman"/>
          <w:b w:val="false"/>
          <w:i w:val="false"/>
          <w:color w:val="000000"/>
          <w:sz w:val="28"/>
        </w:rPr>
        <w:t>
      Әкімшілік деректерді өтеусіз негізде жинауға арналған нысан интернет-ресурста орналастырылған: www.egsu.energo.gov.kz.</w:t>
      </w:r>
    </w:p>
    <w:p>
      <w:pPr>
        <w:spacing w:after="0"/>
        <w:ind w:left="0"/>
        <w:jc w:val="both"/>
      </w:pPr>
      <w:r>
        <w:rPr>
          <w:rFonts w:ascii="Times New Roman"/>
          <w:b w:val="false"/>
          <w:i w:val="false"/>
          <w:color w:val="000000"/>
          <w:sz w:val="28"/>
        </w:rPr>
        <w:t>
      Әкімшілік нысанның атауы: Сатып алынған шикі және тауарлық газ көлемдері туралы мәліметтер</w:t>
      </w:r>
    </w:p>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3 САШТК.</w:t>
      </w:r>
    </w:p>
    <w:p>
      <w:pPr>
        <w:spacing w:after="0"/>
        <w:ind w:left="0"/>
        <w:jc w:val="both"/>
      </w:pPr>
      <w:r>
        <w:rPr>
          <w:rFonts w:ascii="Times New Roman"/>
          <w:b w:val="false"/>
          <w:i w:val="false"/>
          <w:color w:val="000000"/>
          <w:sz w:val="28"/>
        </w:rPr>
        <w:t>
      Кезеңділік: жыл сайын.</w:t>
      </w:r>
    </w:p>
    <w:p>
      <w:pPr>
        <w:spacing w:after="0"/>
        <w:ind w:left="0"/>
        <w:jc w:val="both"/>
      </w:pPr>
      <w:r>
        <w:rPr>
          <w:rFonts w:ascii="Times New Roman"/>
          <w:b w:val="false"/>
          <w:i w:val="false"/>
          <w:color w:val="000000"/>
          <w:sz w:val="28"/>
        </w:rPr>
        <w:t>
      Есепті кезең: 20___ жылғы ____________ айы.</w:t>
      </w:r>
    </w:p>
    <w:p>
      <w:pPr>
        <w:spacing w:after="0"/>
        <w:ind w:left="0"/>
        <w:jc w:val="both"/>
      </w:pPr>
      <w:r>
        <w:rPr>
          <w:rFonts w:ascii="Times New Roman"/>
          <w:b w:val="false"/>
          <w:i w:val="false"/>
          <w:color w:val="000000"/>
          <w:sz w:val="28"/>
        </w:rPr>
        <w:t>
      Әкімшілік деректерді жинауға арналған нысанды ұсынатын тұлғалар тобы: ұлттық оператор.</w:t>
      </w:r>
    </w:p>
    <w:p>
      <w:pPr>
        <w:spacing w:after="0"/>
        <w:ind w:left="0"/>
        <w:jc w:val="both"/>
      </w:pPr>
      <w:r>
        <w:rPr>
          <w:rFonts w:ascii="Times New Roman"/>
          <w:b w:val="false"/>
          <w:i w:val="false"/>
          <w:color w:val="000000"/>
          <w:sz w:val="28"/>
        </w:rPr>
        <w:t xml:space="preserve">
      Әкімшілік деректерді өтеусіз негізде жинауға арналған нысанды ұсыну мерзімі: жыл сайын, есепті кезеңнен кейінгі жылдың 1 (бірінші) ақпанынан кешіктірмей. </w:t>
      </w:r>
    </w:p>
    <w:p>
      <w:pPr>
        <w:spacing w:after="0"/>
        <w:ind w:left="0"/>
        <w:jc w:val="both"/>
      </w:pPr>
      <w:r>
        <w:rPr>
          <w:rFonts w:ascii="Times New Roman"/>
          <w:b w:val="false"/>
          <w:i w:val="false"/>
          <w:color w:val="000000"/>
          <w:sz w:val="28"/>
        </w:rPr>
        <w:t>
      ЖСН/БСН</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63881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6388100" cy="571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(жеке тұлғалар деректерді ұсынған жағдайда, сондай-ақ жиынтық түрде толтырылмайды)</w:t>
      </w:r>
    </w:p>
    <w:p>
      <w:pPr>
        <w:spacing w:after="0"/>
        <w:ind w:left="0"/>
        <w:jc w:val="both"/>
      </w:pPr>
      <w:r>
        <w:rPr>
          <w:rFonts w:ascii="Times New Roman"/>
          <w:b w:val="false"/>
          <w:i w:val="false"/>
          <w:color w:val="000000"/>
          <w:sz w:val="28"/>
        </w:rPr>
        <w:t>
      Жинау әдісі: электрондық түрде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Атауы (өңір және жер қойнауын пайдаланушы компания)</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Әкімшілік-аумақтық объектілер жіктеуіші бойынша аумақтың коды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Кен орны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Баға (уәкілетті орган бекіткен), теңге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Газды сатып алу бағасы, теңге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Газды сатып алу көлемі, мың текше метр</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шикі газ</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тауарлық газ</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шикі газ</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тауарлық газ</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шикі газ</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тауарлық газ</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1-облыс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1-жер қойнауын пайдаланушы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2-жер қойнауын пайдаланушы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2-облыс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1-жер қойнауын пайдаланушы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2-жер қойнауын пайдаланушы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Атауы _____________________________________________________________</w:t>
      </w:r>
    </w:p>
    <w:p>
      <w:pPr>
        <w:spacing w:after="0"/>
        <w:ind w:left="0"/>
        <w:jc w:val="both"/>
      </w:pPr>
      <w:r>
        <w:rPr>
          <w:rFonts w:ascii="Times New Roman"/>
          <w:b w:val="false"/>
          <w:i w:val="false"/>
          <w:color w:val="000000"/>
          <w:sz w:val="28"/>
        </w:rPr>
        <w:t>
      Мекенжайы ________________________________________________________</w:t>
      </w:r>
    </w:p>
    <w:p>
      <w:pPr>
        <w:spacing w:after="0"/>
        <w:ind w:left="0"/>
        <w:jc w:val="both"/>
      </w:pPr>
      <w:r>
        <w:rPr>
          <w:rFonts w:ascii="Times New Roman"/>
          <w:b w:val="false"/>
          <w:i w:val="false"/>
          <w:color w:val="000000"/>
          <w:sz w:val="28"/>
        </w:rPr>
        <w:t>
      Телефондар ________________________________________________________</w:t>
      </w:r>
    </w:p>
    <w:p>
      <w:pPr>
        <w:spacing w:after="0"/>
        <w:ind w:left="0"/>
        <w:jc w:val="both"/>
      </w:pPr>
      <w:r>
        <w:rPr>
          <w:rFonts w:ascii="Times New Roman"/>
          <w:b w:val="false"/>
          <w:i w:val="false"/>
          <w:color w:val="000000"/>
          <w:sz w:val="28"/>
        </w:rPr>
        <w:t>
      Электрондық пошта мекенжайы ______________________________________</w:t>
      </w:r>
    </w:p>
    <w:p>
      <w:pPr>
        <w:spacing w:after="0"/>
        <w:ind w:left="0"/>
        <w:jc w:val="both"/>
      </w:pPr>
      <w:r>
        <w:rPr>
          <w:rFonts w:ascii="Times New Roman"/>
          <w:b w:val="false"/>
          <w:i w:val="false"/>
          <w:color w:val="000000"/>
          <w:sz w:val="28"/>
        </w:rPr>
        <w:t>
      Орындаушы ____________________ ____________ қолы, телефоны</w:t>
      </w:r>
    </w:p>
    <w:p>
      <w:pPr>
        <w:spacing w:after="0"/>
        <w:ind w:left="0"/>
        <w:jc w:val="both"/>
      </w:pPr>
      <w:r>
        <w:rPr>
          <w:rFonts w:ascii="Times New Roman"/>
          <w:b w:val="false"/>
          <w:i w:val="false"/>
          <w:color w:val="000000"/>
          <w:sz w:val="28"/>
        </w:rPr>
        <w:t>
      тегі, аты және әкесінің аты (ол болған жағдайда)</w:t>
      </w:r>
    </w:p>
    <w:p>
      <w:pPr>
        <w:spacing w:after="0"/>
        <w:ind w:left="0"/>
        <w:jc w:val="both"/>
      </w:pPr>
      <w:r>
        <w:rPr>
          <w:rFonts w:ascii="Times New Roman"/>
          <w:b w:val="false"/>
          <w:i w:val="false"/>
          <w:color w:val="000000"/>
          <w:sz w:val="28"/>
        </w:rPr>
        <w:t>
      Басшы немесе оның міндетін атқарушы адам __________ қолы ____________</w:t>
      </w:r>
    </w:p>
    <w:p>
      <w:pPr>
        <w:spacing w:after="0"/>
        <w:ind w:left="0"/>
        <w:jc w:val="both"/>
      </w:pPr>
      <w:r>
        <w:rPr>
          <w:rFonts w:ascii="Times New Roman"/>
          <w:b w:val="false"/>
          <w:i w:val="false"/>
          <w:color w:val="000000"/>
          <w:sz w:val="28"/>
        </w:rPr>
        <w:t>
      тегі, аты және әкесінің аты (ол болған жағдайда)</w:t>
      </w:r>
    </w:p>
    <w:p>
      <w:pPr>
        <w:spacing w:after="0"/>
        <w:ind w:left="0"/>
        <w:jc w:val="both"/>
      </w:pPr>
      <w:r>
        <w:rPr>
          <w:rFonts w:ascii="Times New Roman"/>
          <w:b w:val="false"/>
          <w:i w:val="false"/>
          <w:color w:val="000000"/>
          <w:sz w:val="28"/>
        </w:rPr>
        <w:t>
      Мөрдің орны</w:t>
      </w:r>
    </w:p>
    <w:p>
      <w:pPr>
        <w:spacing w:after="0"/>
        <w:ind w:left="0"/>
        <w:jc w:val="both"/>
      </w:pPr>
      <w:r>
        <w:rPr>
          <w:rFonts w:ascii="Times New Roman"/>
          <w:b w:val="false"/>
          <w:i w:val="false"/>
          <w:color w:val="000000"/>
          <w:sz w:val="28"/>
        </w:rPr>
        <w:t>
      (жеке кәсіпкерлік субъектілері болып табылатын тұлғаларды қоспағанда)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"Сатып алынған шикі</w:t>
            </w:r>
            <w:r>
              <w:br/>
            </w:r>
            <w:r>
              <w:rPr>
                <w:rFonts w:ascii="Times New Roman"/>
                <w:b w:val="false"/>
                <w:i w:val="false"/>
                <w:color w:val="000000"/>
                <w:sz w:val="20"/>
              </w:rPr>
              <w:t>және тауарлық газ көлемдері</w:t>
            </w:r>
            <w:r>
              <w:br/>
            </w:r>
            <w:r>
              <w:rPr>
                <w:rFonts w:ascii="Times New Roman"/>
                <w:b w:val="false"/>
                <w:i w:val="false"/>
                <w:color w:val="000000"/>
                <w:sz w:val="20"/>
              </w:rPr>
              <w:t>туралы мәліметтер" әкімшілік</w:t>
            </w:r>
            <w:r>
              <w:br/>
            </w:r>
            <w:r>
              <w:rPr>
                <w:rFonts w:ascii="Times New Roman"/>
                <w:b w:val="false"/>
                <w:i w:val="false"/>
                <w:color w:val="000000"/>
                <w:sz w:val="20"/>
              </w:rPr>
              <w:t>деректерін жинауға</w:t>
            </w:r>
            <w:r>
              <w:br/>
            </w:r>
            <w:r>
              <w:rPr>
                <w:rFonts w:ascii="Times New Roman"/>
                <w:b w:val="false"/>
                <w:i w:val="false"/>
                <w:color w:val="000000"/>
                <w:sz w:val="20"/>
              </w:rPr>
              <w:t>арналған нысанға</w:t>
            </w:r>
            <w:r>
              <w:br/>
            </w:r>
            <w:r>
              <w:rPr>
                <w:rFonts w:ascii="Times New Roman"/>
                <w:b w:val="false"/>
                <w:i w:val="false"/>
                <w:color w:val="000000"/>
                <w:sz w:val="20"/>
              </w:rPr>
              <w:t>қосымша</w:t>
            </w:r>
          </w:p>
        </w:tc>
      </w:tr>
    </w:tbl>
    <w:p>
      <w:pPr>
        <w:spacing w:after="0"/>
        <w:ind w:left="0"/>
        <w:jc w:val="left"/>
      </w:pPr>
      <w:r>
        <w:rPr>
          <w:rFonts w:ascii="Times New Roman"/>
          <w:b/>
          <w:i w:val="false"/>
          <w:color w:val="000000"/>
        </w:rPr>
        <w:t xml:space="preserve"> "Сатып алынған шикі және тауарлық газ көлемдері туралы мәліметтер" әкімшілік деректер нысанын толтыру жөніндегі түсіндірме (Индексі: 3 САШТК, кезеңділігі: жыл сайын)</w:t>
      </w:r>
    </w:p>
    <w:p>
      <w:pPr>
        <w:spacing w:after="0"/>
        <w:ind w:left="0"/>
        <w:jc w:val="both"/>
      </w:pPr>
      <w:r>
        <w:rPr>
          <w:rFonts w:ascii="Times New Roman"/>
          <w:b w:val="false"/>
          <w:i w:val="false"/>
          <w:color w:val="000000"/>
          <w:sz w:val="28"/>
        </w:rPr>
        <w:t>
      "Сатып алынған шикі және тауарлық газ көлемдері туралы мәліметтер" әкімшілік деректерін жинауға арналған нысанда мынадай деректер көрсетіледі:</w:t>
      </w:r>
    </w:p>
    <w:p>
      <w:pPr>
        <w:spacing w:after="0"/>
        <w:ind w:left="0"/>
        <w:jc w:val="both"/>
      </w:pPr>
      <w:r>
        <w:rPr>
          <w:rFonts w:ascii="Times New Roman"/>
          <w:b w:val="false"/>
          <w:i w:val="false"/>
          <w:color w:val="000000"/>
          <w:sz w:val="28"/>
        </w:rPr>
        <w:t>
      1-бағанда астананың, облыстың, республикалық маңызы бар қалалардың атауы және ұлттық оператор шикі және/немесе тауарлық газды сатып алатын осы облыс шеңберіндегі жер қойнауын пайдаланушылардың атауы көрсетіледі;</w:t>
      </w:r>
    </w:p>
    <w:p>
      <w:pPr>
        <w:spacing w:after="0"/>
        <w:ind w:left="0"/>
        <w:jc w:val="both"/>
      </w:pPr>
      <w:r>
        <w:rPr>
          <w:rFonts w:ascii="Times New Roman"/>
          <w:b w:val="false"/>
          <w:i w:val="false"/>
          <w:color w:val="000000"/>
          <w:sz w:val="28"/>
        </w:rPr>
        <w:t>
      2-бағанда Әкімшілік-аумақтық объектілер жіктеуішіне сәйкес ұлттық оператор шикі және/немесе тауарлық газды сатып алатын астананың, облыстың, республикалық маңызы бар қалалардың коды толтырылады;</w:t>
      </w:r>
    </w:p>
    <w:p>
      <w:pPr>
        <w:spacing w:after="0"/>
        <w:ind w:left="0"/>
        <w:jc w:val="both"/>
      </w:pPr>
      <w:r>
        <w:rPr>
          <w:rFonts w:ascii="Times New Roman"/>
          <w:b w:val="false"/>
          <w:i w:val="false"/>
          <w:color w:val="000000"/>
          <w:sz w:val="28"/>
        </w:rPr>
        <w:t>
      3-бағанда қандай да бір жер қойнауын пайдаланушының кен орны атауы көрсетіледі;</w:t>
      </w:r>
    </w:p>
    <w:p>
      <w:pPr>
        <w:spacing w:after="0"/>
        <w:ind w:left="0"/>
        <w:jc w:val="both"/>
      </w:pPr>
      <w:r>
        <w:rPr>
          <w:rFonts w:ascii="Times New Roman"/>
          <w:b w:val="false"/>
          <w:i w:val="false"/>
          <w:color w:val="000000"/>
          <w:sz w:val="28"/>
        </w:rPr>
        <w:t>
      4-бағанда кен орындары бойынша мемлекеттің артықшылықты құқығы шеңберінде ұлттық оператор сатып алатын шикі газдың уәкілетті орган бекіткен бағасы көрсетіледі (бар болған жағдайда толтырылады);</w:t>
      </w:r>
    </w:p>
    <w:p>
      <w:pPr>
        <w:spacing w:after="0"/>
        <w:ind w:left="0"/>
        <w:jc w:val="both"/>
      </w:pPr>
      <w:r>
        <w:rPr>
          <w:rFonts w:ascii="Times New Roman"/>
          <w:b w:val="false"/>
          <w:i w:val="false"/>
          <w:color w:val="000000"/>
          <w:sz w:val="28"/>
        </w:rPr>
        <w:t>
      5-бағанда кен орындары бойынша мемлекеттің артықшылықты құқығы шеңберінде ұлттық оператор сатып алатын тауарлық газдың уәкілетті орган бекіткен бағасы көрсетіледі (бар болған жағдайда толтырылады);</w:t>
      </w:r>
    </w:p>
    <w:p>
      <w:pPr>
        <w:spacing w:after="0"/>
        <w:ind w:left="0"/>
        <w:jc w:val="both"/>
      </w:pPr>
      <w:r>
        <w:rPr>
          <w:rFonts w:ascii="Times New Roman"/>
          <w:b w:val="false"/>
          <w:i w:val="false"/>
          <w:color w:val="000000"/>
          <w:sz w:val="28"/>
        </w:rPr>
        <w:t>
      6-бағанда кен орындары бойынша шикі газдың сатып алу бағасы көрсетіледі, бір мың текше метр үшін теңгеде;</w:t>
      </w:r>
    </w:p>
    <w:p>
      <w:pPr>
        <w:spacing w:after="0"/>
        <w:ind w:left="0"/>
        <w:jc w:val="both"/>
      </w:pPr>
      <w:r>
        <w:rPr>
          <w:rFonts w:ascii="Times New Roman"/>
          <w:b w:val="false"/>
          <w:i w:val="false"/>
          <w:color w:val="000000"/>
          <w:sz w:val="28"/>
        </w:rPr>
        <w:t>
      7-бағанда кен орындары бойынша тауарлық газдың сатып алу бағасы көрсетіледі, бір мың текше метр үшін теңгеде;</w:t>
      </w:r>
    </w:p>
    <w:p>
      <w:pPr>
        <w:spacing w:after="0"/>
        <w:ind w:left="0"/>
        <w:jc w:val="both"/>
      </w:pPr>
      <w:r>
        <w:rPr>
          <w:rFonts w:ascii="Times New Roman"/>
          <w:b w:val="false"/>
          <w:i w:val="false"/>
          <w:color w:val="000000"/>
          <w:sz w:val="28"/>
        </w:rPr>
        <w:t>
      8-бағанда кен орындары бойынша шикі газдың көлемі көрсетіледі, бір мың текше метр;</w:t>
      </w:r>
    </w:p>
    <w:p>
      <w:pPr>
        <w:spacing w:after="0"/>
        <w:ind w:left="0"/>
        <w:jc w:val="both"/>
      </w:pPr>
      <w:r>
        <w:rPr>
          <w:rFonts w:ascii="Times New Roman"/>
          <w:b w:val="false"/>
          <w:i w:val="false"/>
          <w:color w:val="000000"/>
          <w:sz w:val="28"/>
        </w:rPr>
        <w:t>
      9-бағанда кен орындары бойынша тауарлық газдың көлемі көрсетіледі, бір мың текше метр.</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Тауарлық, сұйытылған мұнай</w:t>
            </w:r>
            <w:r>
              <w:br/>
            </w:r>
            <w:r>
              <w:rPr>
                <w:rFonts w:ascii="Times New Roman"/>
                <w:b w:val="false"/>
                <w:i w:val="false"/>
                <w:color w:val="000000"/>
                <w:sz w:val="20"/>
              </w:rPr>
              <w:t>және сұйытылған табиғи газды</w:t>
            </w:r>
            <w:r>
              <w:br/>
            </w:r>
            <w:r>
              <w:rPr>
                <w:rFonts w:ascii="Times New Roman"/>
                <w:b w:val="false"/>
                <w:i w:val="false"/>
                <w:color w:val="000000"/>
                <w:sz w:val="20"/>
              </w:rPr>
              <w:t>өндіру, тасымалдау (тасу),</w:t>
            </w:r>
            <w:r>
              <w:br/>
            </w:r>
            <w:r>
              <w:rPr>
                <w:rFonts w:ascii="Times New Roman"/>
                <w:b w:val="false"/>
                <w:i w:val="false"/>
                <w:color w:val="000000"/>
                <w:sz w:val="20"/>
              </w:rPr>
              <w:t>сақтау, тиеп-жөнелту және</w:t>
            </w:r>
            <w:r>
              <w:br/>
            </w:r>
            <w:r>
              <w:rPr>
                <w:rFonts w:ascii="Times New Roman"/>
                <w:b w:val="false"/>
                <w:i w:val="false"/>
                <w:color w:val="000000"/>
                <w:sz w:val="20"/>
              </w:rPr>
              <w:t>өткізу мониторингі бойынша</w:t>
            </w:r>
            <w:r>
              <w:br/>
            </w:r>
            <w:r>
              <w:rPr>
                <w:rFonts w:ascii="Times New Roman"/>
                <w:b w:val="false"/>
                <w:i w:val="false"/>
                <w:color w:val="000000"/>
                <w:sz w:val="20"/>
              </w:rPr>
              <w:t>мәліметтер ұсыну қағидаларына</w:t>
            </w:r>
            <w:r>
              <w:br/>
            </w:r>
            <w:r>
              <w:rPr>
                <w:rFonts w:ascii="Times New Roman"/>
                <w:b w:val="false"/>
                <w:i w:val="false"/>
                <w:color w:val="000000"/>
                <w:sz w:val="20"/>
              </w:rPr>
              <w:t>4-қосымша</w:t>
            </w:r>
          </w:p>
        </w:tc>
      </w:tr>
    </w:tbl>
    <w:p>
      <w:pPr>
        <w:spacing w:after="0"/>
        <w:ind w:left="0"/>
        <w:jc w:val="both"/>
      </w:pPr>
      <w:r>
        <w:rPr>
          <w:rFonts w:ascii="Times New Roman"/>
          <w:b w:val="false"/>
          <w:i w:val="false"/>
          <w:color w:val="ff0000"/>
          <w:sz w:val="28"/>
        </w:rPr>
        <w:t xml:space="preserve">
      Ескерту. 4-қосымша жаңа редакцияда - ҚР Энергетика министрінің 18.06.2025 </w:t>
      </w:r>
      <w:r>
        <w:rPr>
          <w:rFonts w:ascii="Times New Roman"/>
          <w:b w:val="false"/>
          <w:i w:val="false"/>
          <w:color w:val="ff0000"/>
          <w:sz w:val="28"/>
        </w:rPr>
        <w:t>№ 244-н/қ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Әкімшілік деректерді жинауға</w:t>
            </w:r>
            <w:r>
              <w:br/>
            </w:r>
            <w:r>
              <w:rPr>
                <w:rFonts w:ascii="Times New Roman"/>
                <w:b w:val="false"/>
                <w:i w:val="false"/>
                <w:color w:val="000000"/>
                <w:sz w:val="20"/>
              </w:rPr>
              <w:t>арналған нысан</w:t>
            </w:r>
          </w:p>
        </w:tc>
      </w:tr>
    </w:tbl>
    <w:p>
      <w:pPr>
        <w:spacing w:after="0"/>
        <w:ind w:left="0"/>
        <w:jc w:val="both"/>
      </w:pPr>
      <w:r>
        <w:rPr>
          <w:rFonts w:ascii="Times New Roman"/>
          <w:b w:val="false"/>
          <w:i w:val="false"/>
          <w:color w:val="000000"/>
          <w:sz w:val="28"/>
        </w:rPr>
        <w:t>
      Ұсынылады: газ және газбен жабдықтау саласындағы уәкілетті органға.</w:t>
      </w:r>
    </w:p>
    <w:p>
      <w:pPr>
        <w:spacing w:after="0"/>
        <w:ind w:left="0"/>
        <w:jc w:val="both"/>
      </w:pPr>
      <w:r>
        <w:rPr>
          <w:rFonts w:ascii="Times New Roman"/>
          <w:b w:val="false"/>
          <w:i w:val="false"/>
          <w:color w:val="000000"/>
          <w:sz w:val="28"/>
        </w:rPr>
        <w:t>
      Әкімшілік деректерді өтеусіз негізде жинауға арналған нысан интернет-ресурста орналастырылған: www.egsu.energo.gov.kz.</w:t>
      </w:r>
    </w:p>
    <w:p>
      <w:pPr>
        <w:spacing w:after="0"/>
        <w:ind w:left="0"/>
        <w:jc w:val="both"/>
      </w:pPr>
      <w:r>
        <w:rPr>
          <w:rFonts w:ascii="Times New Roman"/>
          <w:b w:val="false"/>
          <w:i w:val="false"/>
          <w:color w:val="000000"/>
          <w:sz w:val="28"/>
        </w:rPr>
        <w:t>
      Әкімшілік нысанның атауы: Қазақстан Республикасының тауарлық газға деген ішкі қажеттіліктерінің алдағы күнтізбелік жылға арналған болжамы жөніндегі мәліметтер</w:t>
      </w:r>
    </w:p>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4 ІҚБ.</w:t>
      </w:r>
    </w:p>
    <w:p>
      <w:pPr>
        <w:spacing w:after="0"/>
        <w:ind w:left="0"/>
        <w:jc w:val="both"/>
      </w:pPr>
      <w:r>
        <w:rPr>
          <w:rFonts w:ascii="Times New Roman"/>
          <w:b w:val="false"/>
          <w:i w:val="false"/>
          <w:color w:val="000000"/>
          <w:sz w:val="28"/>
        </w:rPr>
        <w:t>
      Кезеңділік: жыл сайын.</w:t>
      </w:r>
    </w:p>
    <w:p>
      <w:pPr>
        <w:spacing w:after="0"/>
        <w:ind w:left="0"/>
        <w:jc w:val="both"/>
      </w:pPr>
      <w:r>
        <w:rPr>
          <w:rFonts w:ascii="Times New Roman"/>
          <w:b w:val="false"/>
          <w:i w:val="false"/>
          <w:color w:val="000000"/>
          <w:sz w:val="28"/>
        </w:rPr>
        <w:t>
      Есепті кезең: 20___ жылғы ____________ айы.</w:t>
      </w:r>
    </w:p>
    <w:p>
      <w:pPr>
        <w:spacing w:after="0"/>
        <w:ind w:left="0"/>
        <w:jc w:val="both"/>
      </w:pPr>
      <w:r>
        <w:rPr>
          <w:rFonts w:ascii="Times New Roman"/>
          <w:b w:val="false"/>
          <w:i w:val="false"/>
          <w:color w:val="000000"/>
          <w:sz w:val="28"/>
        </w:rPr>
        <w:t>
      Әкімшілік деректерді жинауға арналған нысанды ұсынатын тұлғалар тобы: ұлттық оператор.</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жыл сайын, жоспарланған кезең басталғанға дейін үш айдан кешіктірмей.</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ЖСН/БСН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5346700" cy="43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5346700" cy="4318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r>
    </w:tbl>
    <w:p>
      <w:pPr>
        <w:spacing w:after="0"/>
        <w:ind w:left="0"/>
        <w:jc w:val="left"/>
      </w:pPr>
      <w:r>
        <w:rPr>
          <w:rFonts w:ascii="Times New Roman"/>
          <w:b/>
          <w:i w:val="false"/>
          <w:color w:val="000000"/>
        </w:rPr>
        <w:t xml:space="preserve"> (жеке тұлғалар деректерді ұсынған жағдайда, сондай-ақ жиынтық түрде толтырылмайды)</w:t>
      </w:r>
    </w:p>
    <w:p>
      <w:pPr>
        <w:spacing w:after="0"/>
        <w:ind w:left="0"/>
        <w:jc w:val="both"/>
      </w:pPr>
      <w:r>
        <w:rPr>
          <w:rFonts w:ascii="Times New Roman"/>
          <w:b w:val="false"/>
          <w:i w:val="false"/>
          <w:color w:val="000000"/>
          <w:sz w:val="28"/>
        </w:rPr>
        <w:t>
      Жинау әдісі: электрондық түрде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768"/>
        <w:gridCol w:w="768"/>
        <w:gridCol w:w="768"/>
        <w:gridCol w:w="768"/>
        <w:gridCol w:w="769"/>
        <w:gridCol w:w="769"/>
        <w:gridCol w:w="769"/>
        <w:gridCol w:w="769"/>
        <w:gridCol w:w="769"/>
        <w:gridCol w:w="769"/>
        <w:gridCol w:w="769"/>
        <w:gridCol w:w="769"/>
        <w:gridCol w:w="769"/>
        <w:gridCol w:w="769"/>
        <w:gridCol w:w="769"/>
        <w:gridCol w:w="769"/>
      </w:tblGrid>
      <w:tr>
        <w:trPr>
          <w:trHeight w:val="30" w:hRule="atLeast"/>
        </w:trPr>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Өңір</w:t>
            </w:r>
          </w:p>
        </w:tc>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Әкімшілік-аумақтық объектілер жіктеуіші бойынша коды</w:t>
            </w: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Тасымалдау көлемдері, мың текше метр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қаңтар</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ақпан</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наурыз</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сәуір</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мамыр</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маусым</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шілде</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тамыз</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қыркүйек</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қазан</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қараша</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желтоқсан</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Жылға</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Атауы ________________________ Мекенжайы__________________</w:t>
      </w:r>
    </w:p>
    <w:p>
      <w:pPr>
        <w:spacing w:after="0"/>
        <w:ind w:left="0"/>
        <w:jc w:val="both"/>
      </w:pPr>
      <w:r>
        <w:rPr>
          <w:rFonts w:ascii="Times New Roman"/>
          <w:b w:val="false"/>
          <w:i w:val="false"/>
          <w:color w:val="000000"/>
          <w:sz w:val="28"/>
        </w:rPr>
        <w:t>
      Телефондар ________________________ Электрондық пошта</w:t>
      </w:r>
    </w:p>
    <w:p>
      <w:pPr>
        <w:spacing w:after="0"/>
        <w:ind w:left="0"/>
        <w:jc w:val="both"/>
      </w:pPr>
      <w:r>
        <w:rPr>
          <w:rFonts w:ascii="Times New Roman"/>
          <w:b w:val="false"/>
          <w:i w:val="false"/>
          <w:color w:val="000000"/>
          <w:sz w:val="28"/>
        </w:rPr>
        <w:t>
      мекенжайы ________</w:t>
      </w:r>
    </w:p>
    <w:p>
      <w:pPr>
        <w:spacing w:after="0"/>
        <w:ind w:left="0"/>
        <w:jc w:val="both"/>
      </w:pPr>
      <w:r>
        <w:rPr>
          <w:rFonts w:ascii="Times New Roman"/>
          <w:b w:val="false"/>
          <w:i w:val="false"/>
          <w:color w:val="000000"/>
          <w:sz w:val="28"/>
        </w:rPr>
        <w:t>
      Орындаушы____________________ ____________ қолы, телефоны</w:t>
      </w:r>
    </w:p>
    <w:p>
      <w:pPr>
        <w:spacing w:after="0"/>
        <w:ind w:left="0"/>
        <w:jc w:val="both"/>
      </w:pPr>
      <w:r>
        <w:rPr>
          <w:rFonts w:ascii="Times New Roman"/>
          <w:b w:val="false"/>
          <w:i w:val="false"/>
          <w:color w:val="000000"/>
          <w:sz w:val="28"/>
        </w:rPr>
        <w:t>
      (тегі, аты және әкесінің аты (ол болған жағдайда)</w:t>
      </w:r>
    </w:p>
    <w:p>
      <w:pPr>
        <w:spacing w:after="0"/>
        <w:ind w:left="0"/>
        <w:jc w:val="both"/>
      </w:pPr>
      <w:r>
        <w:rPr>
          <w:rFonts w:ascii="Times New Roman"/>
          <w:b w:val="false"/>
          <w:i w:val="false"/>
          <w:color w:val="000000"/>
          <w:sz w:val="28"/>
        </w:rPr>
        <w:t>
      Басшы немесе оның міндетін атқарушы адам__________________</w:t>
      </w:r>
    </w:p>
    <w:p>
      <w:pPr>
        <w:spacing w:after="0"/>
        <w:ind w:left="0"/>
        <w:jc w:val="both"/>
      </w:pPr>
      <w:r>
        <w:rPr>
          <w:rFonts w:ascii="Times New Roman"/>
          <w:b w:val="false"/>
          <w:i w:val="false"/>
          <w:color w:val="000000"/>
          <w:sz w:val="28"/>
        </w:rPr>
        <w:t>
      қолы _________________</w:t>
      </w:r>
    </w:p>
    <w:p>
      <w:pPr>
        <w:spacing w:after="0"/>
        <w:ind w:left="0"/>
        <w:jc w:val="both"/>
      </w:pPr>
      <w:r>
        <w:rPr>
          <w:rFonts w:ascii="Times New Roman"/>
          <w:b w:val="false"/>
          <w:i w:val="false"/>
          <w:color w:val="000000"/>
          <w:sz w:val="28"/>
        </w:rPr>
        <w:t>
      (тегі, аты және әкесінің аты (ол болған жағдайда)</w:t>
      </w:r>
    </w:p>
    <w:p>
      <w:pPr>
        <w:spacing w:after="0"/>
        <w:ind w:left="0"/>
        <w:jc w:val="both"/>
      </w:pPr>
      <w:r>
        <w:rPr>
          <w:rFonts w:ascii="Times New Roman"/>
          <w:b w:val="false"/>
          <w:i w:val="false"/>
          <w:color w:val="000000"/>
          <w:sz w:val="28"/>
        </w:rPr>
        <w:t>
      Мөрдің орны</w:t>
      </w:r>
    </w:p>
    <w:p>
      <w:pPr>
        <w:spacing w:after="0"/>
        <w:ind w:left="0"/>
        <w:jc w:val="both"/>
      </w:pPr>
      <w:r>
        <w:rPr>
          <w:rFonts w:ascii="Times New Roman"/>
          <w:b w:val="false"/>
          <w:i w:val="false"/>
          <w:color w:val="000000"/>
          <w:sz w:val="28"/>
        </w:rPr>
        <w:t>
      (жеке кәсіпкерлерлік субъектілері болып табылатын тұлғаларды қоспағанда)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тауарлық газға деген ішкі</w:t>
            </w:r>
            <w:r>
              <w:br/>
            </w:r>
            <w:r>
              <w:rPr>
                <w:rFonts w:ascii="Times New Roman"/>
                <w:b w:val="false"/>
                <w:i w:val="false"/>
                <w:color w:val="000000"/>
                <w:sz w:val="20"/>
              </w:rPr>
              <w:t>қажеттіліктерінің алдағы</w:t>
            </w:r>
            <w:r>
              <w:br/>
            </w:r>
            <w:r>
              <w:rPr>
                <w:rFonts w:ascii="Times New Roman"/>
                <w:b w:val="false"/>
                <w:i w:val="false"/>
                <w:color w:val="000000"/>
                <w:sz w:val="20"/>
              </w:rPr>
              <w:t>күнтізбелік жылға арналған</w:t>
            </w:r>
            <w:r>
              <w:br/>
            </w:r>
            <w:r>
              <w:rPr>
                <w:rFonts w:ascii="Times New Roman"/>
                <w:b w:val="false"/>
                <w:i w:val="false"/>
                <w:color w:val="000000"/>
                <w:sz w:val="20"/>
              </w:rPr>
              <w:t>болжамы жөніндегі мәліметтер"</w:t>
            </w:r>
            <w:r>
              <w:br/>
            </w:r>
            <w:r>
              <w:rPr>
                <w:rFonts w:ascii="Times New Roman"/>
                <w:b w:val="false"/>
                <w:i w:val="false"/>
                <w:color w:val="000000"/>
                <w:sz w:val="20"/>
              </w:rPr>
              <w:t>әкімшілік деректердін жинауға</w:t>
            </w:r>
            <w:r>
              <w:br/>
            </w:r>
            <w:r>
              <w:rPr>
                <w:rFonts w:ascii="Times New Roman"/>
                <w:b w:val="false"/>
                <w:i w:val="false"/>
                <w:color w:val="000000"/>
                <w:sz w:val="20"/>
              </w:rPr>
              <w:t xml:space="preserve">арналған нысанға қосымша </w:t>
            </w:r>
          </w:p>
        </w:tc>
      </w:tr>
    </w:tbl>
    <w:bookmarkStart w:name="z126" w:id="33"/>
    <w:p>
      <w:pPr>
        <w:spacing w:after="0"/>
        <w:ind w:left="0"/>
        <w:jc w:val="left"/>
      </w:pPr>
      <w:r>
        <w:rPr>
          <w:rFonts w:ascii="Times New Roman"/>
          <w:b/>
          <w:i w:val="false"/>
          <w:color w:val="000000"/>
        </w:rPr>
        <w:t xml:space="preserve"> "Қазақстан Республикасының тауарлық газға деген ішкі қажеттіліктерінің алдағы күнтізбелік жылға арналған болжамы жөніндегі мәліметтер" әкімшілік деректерін жинауға арналған нысанды толтыру жөніндегі түсіндірме (Индексі: 4 ІҚБ, кезеңділігі: жыл сайын)</w:t>
      </w:r>
    </w:p>
    <w:bookmarkEnd w:id="33"/>
    <w:p>
      <w:pPr>
        <w:spacing w:after="0"/>
        <w:ind w:left="0"/>
        <w:jc w:val="both"/>
      </w:pPr>
      <w:r>
        <w:rPr>
          <w:rFonts w:ascii="Times New Roman"/>
          <w:b w:val="false"/>
          <w:i w:val="false"/>
          <w:color w:val="ff0000"/>
          <w:sz w:val="28"/>
        </w:rPr>
        <w:t xml:space="preserve">
      Ескерту. Қосымшаға өзгерістер енгізілді - ҚР Энергетика министрінің 15.06.2026 </w:t>
      </w:r>
      <w:r>
        <w:rPr>
          <w:rFonts w:ascii="Times New Roman"/>
          <w:b w:val="false"/>
          <w:i w:val="false"/>
          <w:color w:val="ff0000"/>
          <w:sz w:val="28"/>
        </w:rPr>
        <w:t>№ 230-н/қ</w:t>
      </w:r>
      <w:r>
        <w:rPr>
          <w:rFonts w:ascii="Times New Roman"/>
          <w:b w:val="false"/>
          <w:i w:val="false"/>
          <w:color w:val="ff0000"/>
          <w:sz w:val="28"/>
        </w:rPr>
        <w:t xml:space="preserve"> (01.07.2026 бастап күшіне енеді) бұйрығымен.</w:t>
      </w:r>
    </w:p>
    <w:p>
      <w:pPr>
        <w:spacing w:after="0"/>
        <w:ind w:left="0"/>
        <w:jc w:val="both"/>
      </w:pPr>
      <w:r>
        <w:rPr>
          <w:rFonts w:ascii="Times New Roman"/>
          <w:b w:val="false"/>
          <w:i w:val="false"/>
          <w:color w:val="000000"/>
          <w:sz w:val="28"/>
        </w:rPr>
        <w:t>
      "Қазақстан Республикасының тауарлық газға деген ішкі қажеттіліктерінің алдағы күнтізбелік жылға арналған болжамы жөніндегі мәліметтер" әкімшілік деректерін жинауға арналған нысанда мынадай деректер көрсетіледі:</w:t>
      </w:r>
    </w:p>
    <w:p>
      <w:pPr>
        <w:spacing w:after="0"/>
        <w:ind w:left="0"/>
        <w:jc w:val="both"/>
      </w:pPr>
      <w:r>
        <w:rPr>
          <w:rFonts w:ascii="Times New Roman"/>
          <w:b w:val="false"/>
          <w:i w:val="false"/>
          <w:color w:val="000000"/>
          <w:sz w:val="28"/>
        </w:rPr>
        <w:t>
      1-бағанда тізім бойынша реттік нөмірі көрсетіледі, бұл ретте кейінгі ақпарат реттік нөмірлеуді үзбейді;</w:t>
      </w:r>
    </w:p>
    <w:p>
      <w:pPr>
        <w:spacing w:after="0"/>
        <w:ind w:left="0"/>
        <w:jc w:val="both"/>
      </w:pPr>
      <w:r>
        <w:rPr>
          <w:rFonts w:ascii="Times New Roman"/>
          <w:b w:val="false"/>
          <w:i w:val="false"/>
          <w:color w:val="000000"/>
          <w:sz w:val="28"/>
        </w:rPr>
        <w:t>
      2-бағанда тауарлық газ берілетін астананың, облыстың, республикалық маңызы бар қаланың атауы көрсетіледі;</w:t>
      </w:r>
    </w:p>
    <w:p>
      <w:pPr>
        <w:spacing w:after="0"/>
        <w:ind w:left="0"/>
        <w:jc w:val="both"/>
      </w:pPr>
      <w:r>
        <w:rPr>
          <w:rFonts w:ascii="Times New Roman"/>
          <w:b w:val="false"/>
          <w:i w:val="false"/>
          <w:color w:val="000000"/>
          <w:sz w:val="28"/>
        </w:rPr>
        <w:t>
      3-бағанда Әкімшілік-аумақтық объектілер жіктеуішінің кодына сәйкес тауарлық газ берілетін астананың, облыстың, республикалық маңызы бар қаланың коды толтырылады;</w:t>
      </w:r>
    </w:p>
    <w:p>
      <w:pPr>
        <w:spacing w:after="0"/>
        <w:ind w:left="0"/>
        <w:jc w:val="both"/>
      </w:pPr>
      <w:r>
        <w:rPr>
          <w:rFonts w:ascii="Times New Roman"/>
          <w:b w:val="false"/>
          <w:i w:val="false"/>
          <w:color w:val="000000"/>
          <w:sz w:val="28"/>
        </w:rPr>
        <w:t>
      4, 5, 6, 7, 8, 9, 10, 11, 12, 13,14 және 15-бағандарда тиісті ай бойынша тауарлық газға деген қажеттілік көлемдерінің мәндері көрсетіледі, мың текше метр;</w:t>
      </w:r>
    </w:p>
    <w:p>
      <w:pPr>
        <w:spacing w:after="0"/>
        <w:ind w:left="0"/>
        <w:jc w:val="both"/>
      </w:pPr>
      <w:r>
        <w:rPr>
          <w:rFonts w:ascii="Times New Roman"/>
          <w:b w:val="false"/>
          <w:i w:val="false"/>
          <w:color w:val="000000"/>
          <w:sz w:val="28"/>
        </w:rPr>
        <w:t xml:space="preserve">
      16-бағанда қаңтардан бастап есепті айды қоса алған кезеңдегі тауарлық газға деген қажеттіліктің жалпы көлемдерінің мәндері көрсетіледі.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Тауарлық, сұйытылған мұнай</w:t>
            </w:r>
            <w:r>
              <w:br/>
            </w:r>
            <w:r>
              <w:rPr>
                <w:rFonts w:ascii="Times New Roman"/>
                <w:b w:val="false"/>
                <w:i w:val="false"/>
                <w:color w:val="000000"/>
                <w:sz w:val="20"/>
              </w:rPr>
              <w:t>және сұйытылған табиғи газды</w:t>
            </w:r>
            <w:r>
              <w:br/>
            </w:r>
            <w:r>
              <w:rPr>
                <w:rFonts w:ascii="Times New Roman"/>
                <w:b w:val="false"/>
                <w:i w:val="false"/>
                <w:color w:val="000000"/>
                <w:sz w:val="20"/>
              </w:rPr>
              <w:t>өндіру, тасымалдау (тасу),</w:t>
            </w:r>
            <w:r>
              <w:br/>
            </w:r>
            <w:r>
              <w:rPr>
                <w:rFonts w:ascii="Times New Roman"/>
                <w:b w:val="false"/>
                <w:i w:val="false"/>
                <w:color w:val="000000"/>
                <w:sz w:val="20"/>
              </w:rPr>
              <w:t>сақтау, тиеп-жөнелту және</w:t>
            </w:r>
            <w:r>
              <w:br/>
            </w:r>
            <w:r>
              <w:rPr>
                <w:rFonts w:ascii="Times New Roman"/>
                <w:b w:val="false"/>
                <w:i w:val="false"/>
                <w:color w:val="000000"/>
                <w:sz w:val="20"/>
              </w:rPr>
              <w:t>өткізу мониторингі бойынша</w:t>
            </w:r>
            <w:r>
              <w:br/>
            </w:r>
            <w:r>
              <w:rPr>
                <w:rFonts w:ascii="Times New Roman"/>
                <w:b w:val="false"/>
                <w:i w:val="false"/>
                <w:color w:val="000000"/>
                <w:sz w:val="20"/>
              </w:rPr>
              <w:t>мәліметтер ұсыну қағидаларына</w:t>
            </w:r>
            <w:r>
              <w:br/>
            </w:r>
            <w:r>
              <w:rPr>
                <w:rFonts w:ascii="Times New Roman"/>
                <w:b w:val="false"/>
                <w:i w:val="false"/>
                <w:color w:val="000000"/>
                <w:sz w:val="20"/>
              </w:rPr>
              <w:t>5-қосымша</w:t>
            </w:r>
          </w:p>
        </w:tc>
      </w:tr>
    </w:tbl>
    <w:p>
      <w:pPr>
        <w:spacing w:after="0"/>
        <w:ind w:left="0"/>
        <w:jc w:val="both"/>
      </w:pPr>
      <w:r>
        <w:rPr>
          <w:rFonts w:ascii="Times New Roman"/>
          <w:b w:val="false"/>
          <w:i w:val="false"/>
          <w:color w:val="ff0000"/>
          <w:sz w:val="28"/>
        </w:rPr>
        <w:t xml:space="preserve">
      Ескерту. 5-қосымша жаңа редакцияда - ҚР Энергетика министрінің 18.06.2025 </w:t>
      </w:r>
      <w:r>
        <w:rPr>
          <w:rFonts w:ascii="Times New Roman"/>
          <w:b w:val="false"/>
          <w:i w:val="false"/>
          <w:color w:val="ff0000"/>
          <w:sz w:val="28"/>
        </w:rPr>
        <w:t>№ 244-н/қ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Әкімшілік деректерді жинауға</w:t>
            </w:r>
            <w:r>
              <w:br/>
            </w:r>
            <w:r>
              <w:rPr>
                <w:rFonts w:ascii="Times New Roman"/>
                <w:b w:val="false"/>
                <w:i w:val="false"/>
                <w:color w:val="000000"/>
                <w:sz w:val="20"/>
              </w:rPr>
              <w:t>арналған нысан</w:t>
            </w:r>
          </w:p>
        </w:tc>
      </w:tr>
    </w:tbl>
    <w:p>
      <w:pPr>
        <w:spacing w:after="0"/>
        <w:ind w:left="0"/>
        <w:jc w:val="both"/>
      </w:pPr>
      <w:r>
        <w:rPr>
          <w:rFonts w:ascii="Times New Roman"/>
          <w:b w:val="false"/>
          <w:i w:val="false"/>
          <w:color w:val="000000"/>
          <w:sz w:val="28"/>
        </w:rPr>
        <w:t>
      Ұсынылады: газ және газбен жабдықтау саласындағы уәкілетті органға.</w:t>
      </w:r>
    </w:p>
    <w:p>
      <w:pPr>
        <w:spacing w:after="0"/>
        <w:ind w:left="0"/>
        <w:jc w:val="both"/>
      </w:pPr>
      <w:r>
        <w:rPr>
          <w:rFonts w:ascii="Times New Roman"/>
          <w:b w:val="false"/>
          <w:i w:val="false"/>
          <w:color w:val="000000"/>
          <w:sz w:val="28"/>
        </w:rPr>
        <w:t>
      Әкімшілік деректерді өтеусіз негізде жинауға арналған нысан интернет-ресурста орналастырылған: www.egsu.energo.gov.kz.</w:t>
      </w:r>
    </w:p>
    <w:p>
      <w:pPr>
        <w:spacing w:after="0"/>
        <w:ind w:left="0"/>
        <w:jc w:val="both"/>
      </w:pPr>
      <w:r>
        <w:rPr>
          <w:rFonts w:ascii="Times New Roman"/>
          <w:b w:val="false"/>
          <w:i w:val="false"/>
          <w:color w:val="000000"/>
          <w:sz w:val="28"/>
        </w:rPr>
        <w:t>
      Әкімшілік нысанның атауы: Тауарлық газды, оның ішінде тұтыну үшін Қазақстан Республикасының аумағына әкелінген газды өткізу туралы мәліметтер</w:t>
      </w:r>
    </w:p>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5 ТГӨМ.</w:t>
      </w:r>
    </w:p>
    <w:p>
      <w:pPr>
        <w:spacing w:after="0"/>
        <w:ind w:left="0"/>
        <w:jc w:val="both"/>
      </w:pPr>
      <w:r>
        <w:rPr>
          <w:rFonts w:ascii="Times New Roman"/>
          <w:b w:val="false"/>
          <w:i w:val="false"/>
          <w:color w:val="000000"/>
          <w:sz w:val="28"/>
        </w:rPr>
        <w:t>
      Кезеңділік: айлық.</w:t>
      </w:r>
    </w:p>
    <w:p>
      <w:pPr>
        <w:spacing w:after="0"/>
        <w:ind w:left="0"/>
        <w:jc w:val="both"/>
      </w:pPr>
      <w:r>
        <w:rPr>
          <w:rFonts w:ascii="Times New Roman"/>
          <w:b w:val="false"/>
          <w:i w:val="false"/>
          <w:color w:val="000000"/>
          <w:sz w:val="28"/>
        </w:rPr>
        <w:t>
      Есепті кезең: 20___ жылғы ____________ айы.</w:t>
      </w:r>
    </w:p>
    <w:p>
      <w:pPr>
        <w:spacing w:after="0"/>
        <w:ind w:left="0"/>
        <w:jc w:val="both"/>
      </w:pPr>
      <w:r>
        <w:rPr>
          <w:rFonts w:ascii="Times New Roman"/>
          <w:b w:val="false"/>
          <w:i w:val="false"/>
          <w:color w:val="000000"/>
          <w:sz w:val="28"/>
        </w:rPr>
        <w:t>
      Әкімшілік деректерді жинауға арналған нысанды ұсынатын тұлғалар тобы: тауарлық газды көтерме және (немесе) бөлшек саудада өткізуді жүзеге асыратын тұлғалар.</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ай сайын, есепті кезеңнен кейінгі айдың 20 (жиырмасыншы) күнінен кешіктірмей.</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ЖСН/БСН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5346700" cy="43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5346700" cy="4318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r>
    </w:tbl>
    <w:p>
      <w:pPr>
        <w:spacing w:after="0"/>
        <w:ind w:left="0"/>
        <w:jc w:val="left"/>
      </w:pPr>
      <w:r>
        <w:rPr>
          <w:rFonts w:ascii="Times New Roman"/>
          <w:b/>
          <w:i w:val="false"/>
          <w:color w:val="000000"/>
        </w:rPr>
        <w:t xml:space="preserve"> (жеке тұлғалар деректерді ұсынған жағдайда, сондай-ақ жиынтық түрде толтырылмайды)</w:t>
      </w:r>
    </w:p>
    <w:p>
      <w:pPr>
        <w:spacing w:after="0"/>
        <w:ind w:left="0"/>
        <w:jc w:val="both"/>
      </w:pPr>
      <w:r>
        <w:rPr>
          <w:rFonts w:ascii="Times New Roman"/>
          <w:b w:val="false"/>
          <w:i w:val="false"/>
          <w:color w:val="000000"/>
          <w:sz w:val="28"/>
        </w:rPr>
        <w:t>
      Жинау әдісі: электрондық түрде</w:t>
      </w:r>
    </w:p>
    <w:p>
      <w:pPr>
        <w:spacing w:after="0"/>
        <w:ind w:left="0"/>
        <w:jc w:val="left"/>
      </w:pPr>
      <w:r>
        <w:rPr>
          <w:rFonts w:ascii="Times New Roman"/>
          <w:b/>
          <w:i w:val="false"/>
          <w:color w:val="000000"/>
        </w:rPr>
        <w:t xml:space="preserve"> 1-бөлім. Тауарлық газды көтерме саудада өткізу</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768"/>
        <w:gridCol w:w="768"/>
        <w:gridCol w:w="768"/>
        <w:gridCol w:w="768"/>
        <w:gridCol w:w="769"/>
        <w:gridCol w:w="769"/>
        <w:gridCol w:w="769"/>
        <w:gridCol w:w="769"/>
        <w:gridCol w:w="769"/>
        <w:gridCol w:w="769"/>
        <w:gridCol w:w="769"/>
        <w:gridCol w:w="769"/>
        <w:gridCol w:w="769"/>
        <w:gridCol w:w="769"/>
        <w:gridCol w:w="769"/>
        <w:gridCol w:w="769"/>
      </w:tblGrid>
      <w:tr>
        <w:trPr>
          <w:trHeight w:val="30" w:hRule="atLeast"/>
        </w:trPr>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Өңір</w:t>
            </w:r>
          </w:p>
        </w:tc>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Әкімшілік-аумақтық объектілер жіктеуіші бойынша коды</w:t>
            </w:r>
          </w:p>
        </w:tc>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Көтерме саудада өткізудегі баға</w:t>
            </w: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тауарлық газды өткізу көлемі, мың текше метр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қаңтар</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ақпан</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наурыз</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сәуір</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мамыр</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маусым</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шілде</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тамыз</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қыркүйек</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қазан</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қараша</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желтоқсан</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Жиыны__жыл</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rPr>
          <w:rFonts w:ascii="Times New Roman"/>
          <w:b/>
          <w:i w:val="false"/>
          <w:color w:val="000000"/>
        </w:rPr>
        <w:t xml:space="preserve"> 2-бөлім. Тауарлық газды бөлшек саудада өткізу</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Өңір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Әкімшілік-аумақтық объектілер жіктеуішібойынша коды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Газ беруші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Газ өткізумен айналысатын субъект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Газ беру көлемі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Өткізу көлемі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Газды сатып алу бағасы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Жабдықтау үстемесі,</w:t>
            </w:r>
          </w:p>
          <w:p>
            <w:pPr>
              <w:spacing w:after="20"/>
              <w:ind w:left="20"/>
              <w:jc w:val="both"/>
            </w:pPr>
            <w:r>
              <w:rPr>
                <w:rFonts w:ascii="Times New Roman"/>
                <w:b w:val="false"/>
                <w:i w:val="false"/>
                <w:color w:val="000000"/>
                <w:sz w:val="20"/>
              </w:rPr>
              <w:t>
</w:t>
            </w:r>
            <w:r>
              <w:rPr>
                <w:rFonts w:ascii="Times New Roman"/>
                <w:b/>
                <w:i w:val="false"/>
                <w:color w:val="000000"/>
                <w:sz w:val="20"/>
              </w:rPr>
              <w:t>орталық аппарат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Жабдықтау үстемесі, өндірістік филиал</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Тарату желілеріндегі тарифтер</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Жіберу тарифі</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Атауы ________________________ Мекенжайы__________________</w:t>
      </w:r>
    </w:p>
    <w:p>
      <w:pPr>
        <w:spacing w:after="0"/>
        <w:ind w:left="0"/>
        <w:jc w:val="both"/>
      </w:pPr>
      <w:r>
        <w:rPr>
          <w:rFonts w:ascii="Times New Roman"/>
          <w:b w:val="false"/>
          <w:i w:val="false"/>
          <w:color w:val="000000"/>
          <w:sz w:val="28"/>
        </w:rPr>
        <w:t>
      Телефондар ________________________ Электрондық пошта</w:t>
      </w:r>
    </w:p>
    <w:p>
      <w:pPr>
        <w:spacing w:after="0"/>
        <w:ind w:left="0"/>
        <w:jc w:val="both"/>
      </w:pPr>
      <w:r>
        <w:rPr>
          <w:rFonts w:ascii="Times New Roman"/>
          <w:b w:val="false"/>
          <w:i w:val="false"/>
          <w:color w:val="000000"/>
          <w:sz w:val="28"/>
        </w:rPr>
        <w:t>
      мекенжайы ________</w:t>
      </w:r>
    </w:p>
    <w:p>
      <w:pPr>
        <w:spacing w:after="0"/>
        <w:ind w:left="0"/>
        <w:jc w:val="both"/>
      </w:pPr>
      <w:r>
        <w:rPr>
          <w:rFonts w:ascii="Times New Roman"/>
          <w:b w:val="false"/>
          <w:i w:val="false"/>
          <w:color w:val="000000"/>
          <w:sz w:val="28"/>
        </w:rPr>
        <w:t>
      Орындаушы____________________ ____________ қолы, телефоны</w:t>
      </w:r>
    </w:p>
    <w:p>
      <w:pPr>
        <w:spacing w:after="0"/>
        <w:ind w:left="0"/>
        <w:jc w:val="both"/>
      </w:pPr>
      <w:r>
        <w:rPr>
          <w:rFonts w:ascii="Times New Roman"/>
          <w:b w:val="false"/>
          <w:i w:val="false"/>
          <w:color w:val="000000"/>
          <w:sz w:val="28"/>
        </w:rPr>
        <w:t>
      (тегі, аты және әкесінің аты (ол болған жағдайда)</w:t>
      </w:r>
    </w:p>
    <w:p>
      <w:pPr>
        <w:spacing w:after="0"/>
        <w:ind w:left="0"/>
        <w:jc w:val="both"/>
      </w:pPr>
      <w:r>
        <w:rPr>
          <w:rFonts w:ascii="Times New Roman"/>
          <w:b w:val="false"/>
          <w:i w:val="false"/>
          <w:color w:val="000000"/>
          <w:sz w:val="28"/>
        </w:rPr>
        <w:t>
      Басшы немесе оның міндетін атқарушы адам__________________</w:t>
      </w:r>
    </w:p>
    <w:p>
      <w:pPr>
        <w:spacing w:after="0"/>
        <w:ind w:left="0"/>
        <w:jc w:val="both"/>
      </w:pPr>
      <w:r>
        <w:rPr>
          <w:rFonts w:ascii="Times New Roman"/>
          <w:b w:val="false"/>
          <w:i w:val="false"/>
          <w:color w:val="000000"/>
          <w:sz w:val="28"/>
        </w:rPr>
        <w:t>
      қолы _________________</w:t>
      </w:r>
    </w:p>
    <w:p>
      <w:pPr>
        <w:spacing w:after="0"/>
        <w:ind w:left="0"/>
        <w:jc w:val="both"/>
      </w:pPr>
      <w:r>
        <w:rPr>
          <w:rFonts w:ascii="Times New Roman"/>
          <w:b w:val="false"/>
          <w:i w:val="false"/>
          <w:color w:val="000000"/>
          <w:sz w:val="28"/>
        </w:rPr>
        <w:t>
      (тегі, аты және әкесінің аты (ол болған жағдайда)</w:t>
      </w:r>
    </w:p>
    <w:p>
      <w:pPr>
        <w:spacing w:after="0"/>
        <w:ind w:left="0"/>
        <w:jc w:val="both"/>
      </w:pPr>
      <w:r>
        <w:rPr>
          <w:rFonts w:ascii="Times New Roman"/>
          <w:b w:val="false"/>
          <w:i w:val="false"/>
          <w:color w:val="000000"/>
          <w:sz w:val="28"/>
        </w:rPr>
        <w:t>
      Мөрдің орны</w:t>
      </w:r>
    </w:p>
    <w:p>
      <w:pPr>
        <w:spacing w:after="0"/>
        <w:ind w:left="0"/>
        <w:jc w:val="both"/>
      </w:pPr>
      <w:r>
        <w:rPr>
          <w:rFonts w:ascii="Times New Roman"/>
          <w:b w:val="false"/>
          <w:i w:val="false"/>
          <w:color w:val="000000"/>
          <w:sz w:val="28"/>
        </w:rPr>
        <w:t>
      (жеке кәсіпкерлерлік субъектілері болып табылатын тұлғаларды қоспағанда)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"Тауарлық газды, оның ішінде</w:t>
            </w:r>
            <w:r>
              <w:br/>
            </w:r>
            <w:r>
              <w:rPr>
                <w:rFonts w:ascii="Times New Roman"/>
                <w:b w:val="false"/>
                <w:i w:val="false"/>
                <w:color w:val="000000"/>
                <w:sz w:val="20"/>
              </w:rPr>
              <w:t>тұтыну үшін Қазақстан</w:t>
            </w:r>
            <w:r>
              <w:br/>
            </w:r>
            <w:r>
              <w:rPr>
                <w:rFonts w:ascii="Times New Roman"/>
                <w:b w:val="false"/>
                <w:i w:val="false"/>
                <w:color w:val="000000"/>
                <w:sz w:val="20"/>
              </w:rPr>
              <w:t>Республикасының аумағына</w:t>
            </w:r>
            <w:r>
              <w:br/>
            </w:r>
            <w:r>
              <w:rPr>
                <w:rFonts w:ascii="Times New Roman"/>
                <w:b w:val="false"/>
                <w:i w:val="false"/>
                <w:color w:val="000000"/>
                <w:sz w:val="20"/>
              </w:rPr>
              <w:t>әкелінген газды өткізу туралы</w:t>
            </w:r>
            <w:r>
              <w:br/>
            </w:r>
            <w:r>
              <w:rPr>
                <w:rFonts w:ascii="Times New Roman"/>
                <w:b w:val="false"/>
                <w:i w:val="false"/>
                <w:color w:val="000000"/>
                <w:sz w:val="20"/>
              </w:rPr>
              <w:t>мәліметтер" әкімшілік</w:t>
            </w:r>
            <w:r>
              <w:br/>
            </w:r>
            <w:r>
              <w:rPr>
                <w:rFonts w:ascii="Times New Roman"/>
                <w:b w:val="false"/>
                <w:i w:val="false"/>
                <w:color w:val="000000"/>
                <w:sz w:val="20"/>
              </w:rPr>
              <w:t>деректерін жинауға арналған</w:t>
            </w:r>
            <w:r>
              <w:br/>
            </w:r>
            <w:r>
              <w:rPr>
                <w:rFonts w:ascii="Times New Roman"/>
                <w:b w:val="false"/>
                <w:i w:val="false"/>
                <w:color w:val="000000"/>
                <w:sz w:val="20"/>
              </w:rPr>
              <w:t>нысанға қосымша</w:t>
            </w:r>
          </w:p>
        </w:tc>
      </w:tr>
    </w:tbl>
    <w:bookmarkStart w:name="z128" w:id="34"/>
    <w:p>
      <w:pPr>
        <w:spacing w:after="0"/>
        <w:ind w:left="0"/>
        <w:jc w:val="left"/>
      </w:pPr>
      <w:r>
        <w:rPr>
          <w:rFonts w:ascii="Times New Roman"/>
          <w:b/>
          <w:i w:val="false"/>
          <w:color w:val="000000"/>
        </w:rPr>
        <w:t xml:space="preserve"> "Тауарлық газды, оның ішінде тұтыну үшін Қазақстан Республикасының аумағына әкелінген газды өткізу туралы мәліметтер" әкімшілік деректерін жинауға арналған нысанды толтыру жөніндегі түсіндірме (Индексі: 5 ТГӨМ, кезеңділігі: айлық)</w:t>
      </w:r>
    </w:p>
    <w:bookmarkEnd w:id="34"/>
    <w:p>
      <w:pPr>
        <w:spacing w:after="0"/>
        <w:ind w:left="0"/>
        <w:jc w:val="both"/>
      </w:pPr>
      <w:r>
        <w:rPr>
          <w:rFonts w:ascii="Times New Roman"/>
          <w:b w:val="false"/>
          <w:i w:val="false"/>
          <w:color w:val="ff0000"/>
          <w:sz w:val="28"/>
        </w:rPr>
        <w:t xml:space="preserve">
      Ескерту. Қосымшаға өзгерістер енгізілді - ҚР Энергетика министрінің 15.06.2026 </w:t>
      </w:r>
      <w:r>
        <w:rPr>
          <w:rFonts w:ascii="Times New Roman"/>
          <w:b w:val="false"/>
          <w:i w:val="false"/>
          <w:color w:val="ff0000"/>
          <w:sz w:val="28"/>
        </w:rPr>
        <w:t>№ 230-н/қ</w:t>
      </w:r>
      <w:r>
        <w:rPr>
          <w:rFonts w:ascii="Times New Roman"/>
          <w:b w:val="false"/>
          <w:i w:val="false"/>
          <w:color w:val="ff0000"/>
          <w:sz w:val="28"/>
        </w:rPr>
        <w:t xml:space="preserve"> (01.07.2026 бастап күшіне енеді) бұйрығымен.</w:t>
      </w:r>
    </w:p>
    <w:p>
      <w:pPr>
        <w:spacing w:after="0"/>
        <w:ind w:left="0"/>
        <w:jc w:val="both"/>
      </w:pPr>
      <w:r>
        <w:rPr>
          <w:rFonts w:ascii="Times New Roman"/>
          <w:b w:val="false"/>
          <w:i w:val="false"/>
          <w:color w:val="000000"/>
          <w:sz w:val="28"/>
        </w:rPr>
        <w:t>
      "Тауарлық газды, оның ішінде тұтыну үшін Қазақстан Республикасының аумағына әкелінген газды өткізу туралы мәліметтер" әкімшілік деректерін жинауға арналған нысанда мынадай деректер көрсетіледі:</w:t>
      </w:r>
    </w:p>
    <w:p>
      <w:pPr>
        <w:spacing w:after="0"/>
        <w:ind w:left="0"/>
        <w:jc w:val="both"/>
      </w:pPr>
      <w:r>
        <w:rPr>
          <w:rFonts w:ascii="Times New Roman"/>
          <w:b w:val="false"/>
          <w:i w:val="false"/>
          <w:color w:val="000000"/>
          <w:sz w:val="28"/>
        </w:rPr>
        <w:t>
      1) "Тауарлық газды көтерме саудада өткізу" деген 1-бөлімде:</w:t>
      </w:r>
    </w:p>
    <w:p>
      <w:pPr>
        <w:spacing w:after="0"/>
        <w:ind w:left="0"/>
        <w:jc w:val="both"/>
      </w:pPr>
      <w:r>
        <w:rPr>
          <w:rFonts w:ascii="Times New Roman"/>
          <w:b w:val="false"/>
          <w:i w:val="false"/>
          <w:color w:val="000000"/>
          <w:sz w:val="28"/>
        </w:rPr>
        <w:t>
      1-бағанда тауарлық газ өткізілген астананың, облыстың, республикалық маңызы бар қаланың атауы көрсетіледі;</w:t>
      </w:r>
    </w:p>
    <w:p>
      <w:pPr>
        <w:spacing w:after="0"/>
        <w:ind w:left="0"/>
        <w:jc w:val="both"/>
      </w:pPr>
      <w:r>
        <w:rPr>
          <w:rFonts w:ascii="Times New Roman"/>
          <w:b w:val="false"/>
          <w:i w:val="false"/>
          <w:color w:val="000000"/>
          <w:sz w:val="28"/>
        </w:rPr>
        <w:t>
      2-бағанда тауарлық газ өткізілген астананың, облыстың, республикалық маңызы бар қалалардың Әкімшілік-аумақтық объектілер жіктеуішіне сәйкес коды көрсетіледі;</w:t>
      </w:r>
    </w:p>
    <w:p>
      <w:pPr>
        <w:spacing w:after="0"/>
        <w:ind w:left="0"/>
        <w:jc w:val="both"/>
      </w:pPr>
      <w:r>
        <w:rPr>
          <w:rFonts w:ascii="Times New Roman"/>
          <w:b w:val="false"/>
          <w:i w:val="false"/>
          <w:color w:val="000000"/>
          <w:sz w:val="28"/>
        </w:rPr>
        <w:t>
      3-бағанда өңірде мың текше метр үшін теңгемен тауарлық газды көтерме саудада өткізу бағасы көрсетіледі;</w:t>
      </w:r>
    </w:p>
    <w:p>
      <w:pPr>
        <w:spacing w:after="0"/>
        <w:ind w:left="0"/>
        <w:jc w:val="both"/>
      </w:pPr>
      <w:r>
        <w:rPr>
          <w:rFonts w:ascii="Times New Roman"/>
          <w:b w:val="false"/>
          <w:i w:val="false"/>
          <w:color w:val="000000"/>
          <w:sz w:val="28"/>
        </w:rPr>
        <w:t>
      4, 5, 6, 7, 8, 9, 10, 11, 12, 13, 14 және 15-бағандарда есепті айда тауарлық газды өткізу көлемі көрсетіледі, мың текше метр;</w:t>
      </w:r>
    </w:p>
    <w:p>
      <w:pPr>
        <w:spacing w:after="0"/>
        <w:ind w:left="0"/>
        <w:jc w:val="both"/>
      </w:pPr>
      <w:r>
        <w:rPr>
          <w:rFonts w:ascii="Times New Roman"/>
          <w:b w:val="false"/>
          <w:i w:val="false"/>
          <w:color w:val="000000"/>
          <w:sz w:val="28"/>
        </w:rPr>
        <w:t>
      16-бағанда қаңтардан бастап есепті айға дейінгі кезеңдегі мәннің сомасы, мың текше метр үшін теңгемен көрсетіледі;</w:t>
      </w:r>
    </w:p>
    <w:p>
      <w:pPr>
        <w:spacing w:after="0"/>
        <w:ind w:left="0"/>
        <w:jc w:val="both"/>
      </w:pPr>
      <w:r>
        <w:rPr>
          <w:rFonts w:ascii="Times New Roman"/>
          <w:b w:val="false"/>
          <w:i w:val="false"/>
          <w:color w:val="000000"/>
          <w:sz w:val="28"/>
        </w:rPr>
        <w:t>
      2) "Тауарлық газды бөлшек саудада өткізу" деген 2-бөлімде:</w:t>
      </w:r>
    </w:p>
    <w:p>
      <w:pPr>
        <w:spacing w:after="0"/>
        <w:ind w:left="0"/>
        <w:jc w:val="both"/>
      </w:pPr>
      <w:r>
        <w:rPr>
          <w:rFonts w:ascii="Times New Roman"/>
          <w:b w:val="false"/>
          <w:i w:val="false"/>
          <w:color w:val="000000"/>
          <w:sz w:val="28"/>
        </w:rPr>
        <w:t>
      1-бағанда тауарлық газ өткізілген астананың, облыстың, республикалық маңызы бар қалалардың атауы көрсетіледі;</w:t>
      </w:r>
    </w:p>
    <w:p>
      <w:pPr>
        <w:spacing w:after="0"/>
        <w:ind w:left="0"/>
        <w:jc w:val="both"/>
      </w:pPr>
      <w:r>
        <w:rPr>
          <w:rFonts w:ascii="Times New Roman"/>
          <w:b w:val="false"/>
          <w:i w:val="false"/>
          <w:color w:val="000000"/>
          <w:sz w:val="28"/>
        </w:rPr>
        <w:t>
      2-бағанда тауарлық газ өткізілген астананың, облыстың, республикалық маңызы бар қалалардың Әкімшілік-аумақтық объектілер жіктеуішіне сәйкес коды көрсетіледі;</w:t>
      </w:r>
    </w:p>
    <w:p>
      <w:pPr>
        <w:spacing w:after="0"/>
        <w:ind w:left="0"/>
        <w:jc w:val="both"/>
      </w:pPr>
      <w:r>
        <w:rPr>
          <w:rFonts w:ascii="Times New Roman"/>
          <w:b w:val="false"/>
          <w:i w:val="false"/>
          <w:color w:val="000000"/>
          <w:sz w:val="28"/>
        </w:rPr>
        <w:t>
      3-бағанда газ беретін кәсіпорынның атауы көрсетіледі;</w:t>
      </w:r>
    </w:p>
    <w:p>
      <w:pPr>
        <w:spacing w:after="0"/>
        <w:ind w:left="0"/>
        <w:jc w:val="both"/>
      </w:pPr>
      <w:r>
        <w:rPr>
          <w:rFonts w:ascii="Times New Roman"/>
          <w:b w:val="false"/>
          <w:i w:val="false"/>
          <w:color w:val="000000"/>
          <w:sz w:val="28"/>
        </w:rPr>
        <w:t>
      4-бағанда газ өткізумен айналысатын субъектінің атауы көрсетіледі;</w:t>
      </w:r>
    </w:p>
    <w:p>
      <w:pPr>
        <w:spacing w:after="0"/>
        <w:ind w:left="0"/>
        <w:jc w:val="both"/>
      </w:pPr>
      <w:r>
        <w:rPr>
          <w:rFonts w:ascii="Times New Roman"/>
          <w:b w:val="false"/>
          <w:i w:val="false"/>
          <w:color w:val="000000"/>
          <w:sz w:val="28"/>
        </w:rPr>
        <w:t>
      5-бағанда газ беретін кәсіпорынның берген газ көлемі мың текше метрде көрсетіледі;</w:t>
      </w:r>
    </w:p>
    <w:p>
      <w:pPr>
        <w:spacing w:after="0"/>
        <w:ind w:left="0"/>
        <w:jc w:val="both"/>
      </w:pPr>
      <w:r>
        <w:rPr>
          <w:rFonts w:ascii="Times New Roman"/>
          <w:b w:val="false"/>
          <w:i w:val="false"/>
          <w:color w:val="000000"/>
          <w:sz w:val="28"/>
        </w:rPr>
        <w:t>
      6-бағанда газды жеткізетін кәсіпорынның газ өткізілген көлемі мың текше метрде көрсетіледі;</w:t>
      </w:r>
    </w:p>
    <w:p>
      <w:pPr>
        <w:spacing w:after="0"/>
        <w:ind w:left="0"/>
        <w:jc w:val="both"/>
      </w:pPr>
      <w:r>
        <w:rPr>
          <w:rFonts w:ascii="Times New Roman"/>
          <w:b w:val="false"/>
          <w:i w:val="false"/>
          <w:color w:val="000000"/>
          <w:sz w:val="28"/>
        </w:rPr>
        <w:t>
      7-бағанда сатып алу бағасы мың текше метр үшін көрсетіледі;</w:t>
      </w:r>
    </w:p>
    <w:p>
      <w:pPr>
        <w:spacing w:after="0"/>
        <w:ind w:left="0"/>
        <w:jc w:val="both"/>
      </w:pPr>
      <w:r>
        <w:rPr>
          <w:rFonts w:ascii="Times New Roman"/>
          <w:b w:val="false"/>
          <w:i w:val="false"/>
          <w:color w:val="000000"/>
          <w:sz w:val="28"/>
        </w:rPr>
        <w:t>
      8-бағанда орталық аппараттың жабдықтау үстемесі мың текше метр үшін теңгеде көрсетіледі;</w:t>
      </w:r>
    </w:p>
    <w:p>
      <w:pPr>
        <w:spacing w:after="0"/>
        <w:ind w:left="0"/>
        <w:jc w:val="both"/>
      </w:pPr>
      <w:r>
        <w:rPr>
          <w:rFonts w:ascii="Times New Roman"/>
          <w:b w:val="false"/>
          <w:i w:val="false"/>
          <w:color w:val="000000"/>
          <w:sz w:val="28"/>
        </w:rPr>
        <w:t>
      9-бағанда өндірістік филиалдың жабдықтау үстемесі мың текше метр үшін теңгеде көрсетіледі;</w:t>
      </w:r>
    </w:p>
    <w:p>
      <w:pPr>
        <w:spacing w:after="0"/>
        <w:ind w:left="0"/>
        <w:jc w:val="both"/>
      </w:pPr>
      <w:r>
        <w:rPr>
          <w:rFonts w:ascii="Times New Roman"/>
          <w:b w:val="false"/>
          <w:i w:val="false"/>
          <w:color w:val="000000"/>
          <w:sz w:val="28"/>
        </w:rPr>
        <w:t>
      10-бағанда тарату желілеріндегі мың текше метр үшін теңгеде тарифтер көрсетіледі;</w:t>
      </w:r>
    </w:p>
    <w:p>
      <w:pPr>
        <w:spacing w:after="0"/>
        <w:ind w:left="0"/>
        <w:jc w:val="both"/>
      </w:pPr>
      <w:r>
        <w:rPr>
          <w:rFonts w:ascii="Times New Roman"/>
          <w:b w:val="false"/>
          <w:i w:val="false"/>
          <w:color w:val="000000"/>
          <w:sz w:val="28"/>
        </w:rPr>
        <w:t>
      11-бағанда мың текше метр үшін қосылған құн салығын қоспағанда теңгеде босату тарифі көрсетіледі.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Тауарлық, сұйытылған мұнай</w:t>
            </w:r>
            <w:r>
              <w:br/>
            </w:r>
            <w:r>
              <w:rPr>
                <w:rFonts w:ascii="Times New Roman"/>
                <w:b w:val="false"/>
                <w:i w:val="false"/>
                <w:color w:val="000000"/>
                <w:sz w:val="20"/>
              </w:rPr>
              <w:t>және сұйытылған табиғи газды</w:t>
            </w:r>
            <w:r>
              <w:br/>
            </w:r>
            <w:r>
              <w:rPr>
                <w:rFonts w:ascii="Times New Roman"/>
                <w:b w:val="false"/>
                <w:i w:val="false"/>
                <w:color w:val="000000"/>
                <w:sz w:val="20"/>
              </w:rPr>
              <w:t>өндіру, тасымалдау (тасу),</w:t>
            </w:r>
            <w:r>
              <w:br/>
            </w:r>
            <w:r>
              <w:rPr>
                <w:rFonts w:ascii="Times New Roman"/>
                <w:b w:val="false"/>
                <w:i w:val="false"/>
                <w:color w:val="000000"/>
                <w:sz w:val="20"/>
              </w:rPr>
              <w:t>сақтау, тиеп-жөнелту және</w:t>
            </w:r>
            <w:r>
              <w:br/>
            </w:r>
            <w:r>
              <w:rPr>
                <w:rFonts w:ascii="Times New Roman"/>
                <w:b w:val="false"/>
                <w:i w:val="false"/>
                <w:color w:val="000000"/>
                <w:sz w:val="20"/>
              </w:rPr>
              <w:t>өткізу мониторингі бойынша</w:t>
            </w:r>
            <w:r>
              <w:br/>
            </w:r>
            <w:r>
              <w:rPr>
                <w:rFonts w:ascii="Times New Roman"/>
                <w:b w:val="false"/>
                <w:i w:val="false"/>
                <w:color w:val="000000"/>
                <w:sz w:val="20"/>
              </w:rPr>
              <w:t>мәліметтер ұсыну қағидаларына</w:t>
            </w:r>
            <w:r>
              <w:br/>
            </w:r>
            <w:r>
              <w:rPr>
                <w:rFonts w:ascii="Times New Roman"/>
                <w:b w:val="false"/>
                <w:i w:val="false"/>
                <w:color w:val="000000"/>
                <w:sz w:val="20"/>
              </w:rPr>
              <w:t>6-қосымша</w:t>
            </w:r>
          </w:p>
        </w:tc>
      </w:tr>
    </w:tbl>
    <w:p>
      <w:pPr>
        <w:spacing w:after="0"/>
        <w:ind w:left="0"/>
        <w:jc w:val="both"/>
      </w:pPr>
      <w:r>
        <w:rPr>
          <w:rFonts w:ascii="Times New Roman"/>
          <w:b w:val="false"/>
          <w:i w:val="false"/>
          <w:color w:val="ff0000"/>
          <w:sz w:val="28"/>
        </w:rPr>
        <w:t xml:space="preserve">
      Ескерту. 6-қосымша жаңа редакцияда - ҚР Энергетика министрінің 18.06.2025 </w:t>
      </w:r>
      <w:r>
        <w:rPr>
          <w:rFonts w:ascii="Times New Roman"/>
          <w:b w:val="false"/>
          <w:i w:val="false"/>
          <w:color w:val="ff0000"/>
          <w:sz w:val="28"/>
        </w:rPr>
        <w:t>№ 244-н/қ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Әкімшілік деректерді жинауға</w:t>
            </w:r>
            <w:r>
              <w:br/>
            </w:r>
            <w:r>
              <w:rPr>
                <w:rFonts w:ascii="Times New Roman"/>
                <w:b w:val="false"/>
                <w:i w:val="false"/>
                <w:color w:val="000000"/>
                <w:sz w:val="20"/>
              </w:rPr>
              <w:t>арналған нысан</w:t>
            </w:r>
          </w:p>
        </w:tc>
      </w:tr>
    </w:tbl>
    <w:p>
      <w:pPr>
        <w:spacing w:after="0"/>
        <w:ind w:left="0"/>
        <w:jc w:val="both"/>
      </w:pPr>
      <w:r>
        <w:rPr>
          <w:rFonts w:ascii="Times New Roman"/>
          <w:b w:val="false"/>
          <w:i w:val="false"/>
          <w:color w:val="000000"/>
          <w:sz w:val="28"/>
        </w:rPr>
        <w:t>
      Ұсынылады: газ және газбен жабдықтау саласындағы уәкілетті органға.</w:t>
      </w:r>
    </w:p>
    <w:p>
      <w:pPr>
        <w:spacing w:after="0"/>
        <w:ind w:left="0"/>
        <w:jc w:val="both"/>
      </w:pPr>
      <w:r>
        <w:rPr>
          <w:rFonts w:ascii="Times New Roman"/>
          <w:b w:val="false"/>
          <w:i w:val="false"/>
          <w:color w:val="000000"/>
          <w:sz w:val="28"/>
        </w:rPr>
        <w:t>
      Әкімшілік деректерді өтеусіз негізде жинауға арналған нысан интернет-ресурста орналастырылған: www.egsu.energo.gov.kz.</w:t>
      </w:r>
    </w:p>
    <w:p>
      <w:pPr>
        <w:spacing w:after="0"/>
        <w:ind w:left="0"/>
        <w:jc w:val="both"/>
      </w:pPr>
      <w:r>
        <w:rPr>
          <w:rFonts w:ascii="Times New Roman"/>
          <w:b w:val="false"/>
          <w:i w:val="false"/>
          <w:color w:val="000000"/>
          <w:sz w:val="28"/>
        </w:rPr>
        <w:t>
      Әкімшілік нысанның атауы: Тауарлық және сұйытылған табиғи газ өндіру жөніндегі мәліметтер</w:t>
      </w:r>
    </w:p>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6 ТСГӨ.</w:t>
      </w:r>
    </w:p>
    <w:p>
      <w:pPr>
        <w:spacing w:after="0"/>
        <w:ind w:left="0"/>
        <w:jc w:val="both"/>
      </w:pPr>
      <w:r>
        <w:rPr>
          <w:rFonts w:ascii="Times New Roman"/>
          <w:b w:val="false"/>
          <w:i w:val="false"/>
          <w:color w:val="000000"/>
          <w:sz w:val="28"/>
        </w:rPr>
        <w:t>
      Кезеңділік: айлық.</w:t>
      </w:r>
    </w:p>
    <w:p>
      <w:pPr>
        <w:spacing w:after="0"/>
        <w:ind w:left="0"/>
        <w:jc w:val="both"/>
      </w:pPr>
      <w:r>
        <w:rPr>
          <w:rFonts w:ascii="Times New Roman"/>
          <w:b w:val="false"/>
          <w:i w:val="false"/>
          <w:color w:val="000000"/>
          <w:sz w:val="28"/>
        </w:rPr>
        <w:t>
      Есепті кезең: 20___ жылғы ____________.</w:t>
      </w:r>
    </w:p>
    <w:p>
      <w:pPr>
        <w:spacing w:after="0"/>
        <w:ind w:left="0"/>
        <w:jc w:val="both"/>
      </w:pPr>
      <w:r>
        <w:rPr>
          <w:rFonts w:ascii="Times New Roman"/>
          <w:b w:val="false"/>
          <w:i w:val="false"/>
          <w:color w:val="000000"/>
          <w:sz w:val="28"/>
        </w:rPr>
        <w:t>
      Әкімшілік деректерді жинауға арналған нысанды ұсынатын тұлғалар тобы: өндірушілер.</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ай сайын, есепті кезеңнен кейінгі айдың 5 (бесінші) күнінен кешіктірмей.</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ЖСН/БСН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5346700" cy="43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
                          <a:stretch>
                            <a:fillRect/>
                          </a:stretch>
                        </pic:blipFill>
                        <pic:spPr>
                          <a:xfrm>
                            <a:off x="0" y="0"/>
                            <a:ext cx="5346700" cy="4318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r>
    </w:tbl>
    <w:p>
      <w:pPr>
        <w:spacing w:after="0"/>
        <w:ind w:left="0"/>
        <w:jc w:val="left"/>
      </w:pPr>
      <w:r>
        <w:rPr>
          <w:rFonts w:ascii="Times New Roman"/>
          <w:b/>
          <w:i w:val="false"/>
          <w:color w:val="000000"/>
        </w:rPr>
        <w:t xml:space="preserve"> (жеке тұлғалар деректерді ұсынған жағдайда, сондай-ақ жиынтық түрде толтырылмайды)</w:t>
      </w:r>
    </w:p>
    <w:p>
      <w:pPr>
        <w:spacing w:after="0"/>
        <w:ind w:left="0"/>
        <w:jc w:val="both"/>
      </w:pPr>
      <w:r>
        <w:rPr>
          <w:rFonts w:ascii="Times New Roman"/>
          <w:b w:val="false"/>
          <w:i w:val="false"/>
          <w:color w:val="000000"/>
          <w:sz w:val="28"/>
        </w:rPr>
        <w:t>
      Жинау әдісі: электрондық түрде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768"/>
        <w:gridCol w:w="768"/>
        <w:gridCol w:w="768"/>
        <w:gridCol w:w="768"/>
        <w:gridCol w:w="769"/>
        <w:gridCol w:w="769"/>
        <w:gridCol w:w="769"/>
        <w:gridCol w:w="769"/>
        <w:gridCol w:w="769"/>
        <w:gridCol w:w="769"/>
        <w:gridCol w:w="769"/>
        <w:gridCol w:w="769"/>
        <w:gridCol w:w="769"/>
        <w:gridCol w:w="769"/>
        <w:gridCol w:w="769"/>
        <w:gridCol w:w="769"/>
      </w:tblGrid>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Өлшем бірлігі</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Қаңтар</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Ақпан</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Наурыз</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Сәуір</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Мамыр</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Маусым</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Шілде</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Тамыз</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Қыркүйек</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Қазан</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Қараша</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Желтоқсан</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Жыл басынан</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Шикізатты өңдеу</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Өндіру:</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сұйытылған табиғи газ</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1-марка</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2-марка</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тауарлық газ</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Атауы ________________________ Мекенжайы__________________</w:t>
      </w:r>
    </w:p>
    <w:p>
      <w:pPr>
        <w:spacing w:after="0"/>
        <w:ind w:left="0"/>
        <w:jc w:val="both"/>
      </w:pPr>
      <w:r>
        <w:rPr>
          <w:rFonts w:ascii="Times New Roman"/>
          <w:b w:val="false"/>
          <w:i w:val="false"/>
          <w:color w:val="000000"/>
          <w:sz w:val="28"/>
        </w:rPr>
        <w:t>
      Телефондар ________________________ Электрондық пошта</w:t>
      </w:r>
    </w:p>
    <w:p>
      <w:pPr>
        <w:spacing w:after="0"/>
        <w:ind w:left="0"/>
        <w:jc w:val="both"/>
      </w:pPr>
      <w:r>
        <w:rPr>
          <w:rFonts w:ascii="Times New Roman"/>
          <w:b w:val="false"/>
          <w:i w:val="false"/>
          <w:color w:val="000000"/>
          <w:sz w:val="28"/>
        </w:rPr>
        <w:t>
      мекенжайы ________</w:t>
      </w:r>
    </w:p>
    <w:p>
      <w:pPr>
        <w:spacing w:after="0"/>
        <w:ind w:left="0"/>
        <w:jc w:val="both"/>
      </w:pPr>
      <w:r>
        <w:rPr>
          <w:rFonts w:ascii="Times New Roman"/>
          <w:b w:val="false"/>
          <w:i w:val="false"/>
          <w:color w:val="000000"/>
          <w:sz w:val="28"/>
        </w:rPr>
        <w:t>
      Орындаушы____________________ ____________ қолы, телефоны</w:t>
      </w:r>
    </w:p>
    <w:p>
      <w:pPr>
        <w:spacing w:after="0"/>
        <w:ind w:left="0"/>
        <w:jc w:val="both"/>
      </w:pPr>
      <w:r>
        <w:rPr>
          <w:rFonts w:ascii="Times New Roman"/>
          <w:b w:val="false"/>
          <w:i w:val="false"/>
          <w:color w:val="000000"/>
          <w:sz w:val="28"/>
        </w:rPr>
        <w:t>
      (тегі, аты және әкесінің аты (ол болған жағдайда)</w:t>
      </w:r>
    </w:p>
    <w:p>
      <w:pPr>
        <w:spacing w:after="0"/>
        <w:ind w:left="0"/>
        <w:jc w:val="both"/>
      </w:pPr>
      <w:r>
        <w:rPr>
          <w:rFonts w:ascii="Times New Roman"/>
          <w:b w:val="false"/>
          <w:i w:val="false"/>
          <w:color w:val="000000"/>
          <w:sz w:val="28"/>
        </w:rPr>
        <w:t>
      Басшы немесе оның міндетін атқарушы адам__________________</w:t>
      </w:r>
    </w:p>
    <w:p>
      <w:pPr>
        <w:spacing w:after="0"/>
        <w:ind w:left="0"/>
        <w:jc w:val="both"/>
      </w:pPr>
      <w:r>
        <w:rPr>
          <w:rFonts w:ascii="Times New Roman"/>
          <w:b w:val="false"/>
          <w:i w:val="false"/>
          <w:color w:val="000000"/>
          <w:sz w:val="28"/>
        </w:rPr>
        <w:t>
      қолы _________________</w:t>
      </w:r>
    </w:p>
    <w:p>
      <w:pPr>
        <w:spacing w:after="0"/>
        <w:ind w:left="0"/>
        <w:jc w:val="both"/>
      </w:pPr>
      <w:r>
        <w:rPr>
          <w:rFonts w:ascii="Times New Roman"/>
          <w:b w:val="false"/>
          <w:i w:val="false"/>
          <w:color w:val="000000"/>
          <w:sz w:val="28"/>
        </w:rPr>
        <w:t>
      (тегі, аты және әкесінің аты (ол болған жағдайда)</w:t>
      </w:r>
    </w:p>
    <w:p>
      <w:pPr>
        <w:spacing w:after="0"/>
        <w:ind w:left="0"/>
        <w:jc w:val="both"/>
      </w:pPr>
      <w:r>
        <w:rPr>
          <w:rFonts w:ascii="Times New Roman"/>
          <w:b w:val="false"/>
          <w:i w:val="false"/>
          <w:color w:val="000000"/>
          <w:sz w:val="28"/>
        </w:rPr>
        <w:t>
      Мөрдің орны</w:t>
      </w:r>
    </w:p>
    <w:p>
      <w:pPr>
        <w:spacing w:after="0"/>
        <w:ind w:left="0"/>
        <w:jc w:val="both"/>
      </w:pPr>
      <w:r>
        <w:rPr>
          <w:rFonts w:ascii="Times New Roman"/>
          <w:b w:val="false"/>
          <w:i w:val="false"/>
          <w:color w:val="000000"/>
          <w:sz w:val="28"/>
        </w:rPr>
        <w:t>
      (жеке кәсіпкерлерлік субъектілері болып табылатын тұлғаларды қоспағанда)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"Тауарлық және сұйытылған</w:t>
            </w:r>
            <w:r>
              <w:br/>
            </w:r>
            <w:r>
              <w:rPr>
                <w:rFonts w:ascii="Times New Roman"/>
                <w:b w:val="false"/>
                <w:i w:val="false"/>
                <w:color w:val="000000"/>
                <w:sz w:val="20"/>
              </w:rPr>
              <w:t>табиғи газ өндіру жөніндегі</w:t>
            </w:r>
            <w:r>
              <w:br/>
            </w:r>
            <w:r>
              <w:rPr>
                <w:rFonts w:ascii="Times New Roman"/>
                <w:b w:val="false"/>
                <w:i w:val="false"/>
                <w:color w:val="000000"/>
                <w:sz w:val="20"/>
              </w:rPr>
              <w:t>мәліметтер" әкімшілік</w:t>
            </w:r>
            <w:r>
              <w:br/>
            </w:r>
            <w:r>
              <w:rPr>
                <w:rFonts w:ascii="Times New Roman"/>
                <w:b w:val="false"/>
                <w:i w:val="false"/>
                <w:color w:val="000000"/>
                <w:sz w:val="20"/>
              </w:rPr>
              <w:t>деректерін жинауға арналған</w:t>
            </w:r>
            <w:r>
              <w:br/>
            </w:r>
            <w:r>
              <w:rPr>
                <w:rFonts w:ascii="Times New Roman"/>
                <w:b w:val="false"/>
                <w:i w:val="false"/>
                <w:color w:val="000000"/>
                <w:sz w:val="20"/>
              </w:rPr>
              <w:t xml:space="preserve">нысанға қосымша </w:t>
            </w:r>
          </w:p>
        </w:tc>
      </w:tr>
    </w:tbl>
    <w:bookmarkStart w:name="z130" w:id="35"/>
    <w:p>
      <w:pPr>
        <w:spacing w:after="0"/>
        <w:ind w:left="0"/>
        <w:jc w:val="left"/>
      </w:pPr>
      <w:r>
        <w:rPr>
          <w:rFonts w:ascii="Times New Roman"/>
          <w:b/>
          <w:i w:val="false"/>
          <w:color w:val="000000"/>
        </w:rPr>
        <w:t xml:space="preserve"> "Тауарлық және сұйытылған табиғи газ өндіру жөніндегі мәліметтер" әкімшілік деректерін жинауға арналған нысанды толтыру жөніндегі түсіндірме (Индексі: 6 ТСГӨ, кезеңділігі: айлық)</w:t>
      </w:r>
    </w:p>
    <w:bookmarkEnd w:id="35"/>
    <w:p>
      <w:pPr>
        <w:spacing w:after="0"/>
        <w:ind w:left="0"/>
        <w:jc w:val="both"/>
      </w:pPr>
      <w:r>
        <w:rPr>
          <w:rFonts w:ascii="Times New Roman"/>
          <w:b w:val="false"/>
          <w:i w:val="false"/>
          <w:color w:val="000000"/>
          <w:sz w:val="28"/>
        </w:rPr>
        <w:t>
      "Тауарлық және сұйытылған табиғи газ өндіру жөніндегі мәліметтер" әкімшілік деректерін жинауға арналған нысанда мынадай деректер көрсетіледі:</w:t>
      </w:r>
    </w:p>
    <w:p>
      <w:pPr>
        <w:spacing w:after="0"/>
        <w:ind w:left="0"/>
        <w:jc w:val="both"/>
      </w:pPr>
      <w:r>
        <w:rPr>
          <w:rFonts w:ascii="Times New Roman"/>
          <w:b w:val="false"/>
          <w:i w:val="false"/>
          <w:color w:val="000000"/>
          <w:sz w:val="28"/>
        </w:rPr>
        <w:t>
      1-жолда тауарлық және сұйытылған газды өндіру үшін есепті кезеңде өңделген шикізат көлемі көрсетіледі;</w:t>
      </w:r>
    </w:p>
    <w:p>
      <w:pPr>
        <w:spacing w:after="0"/>
        <w:ind w:left="0"/>
        <w:jc w:val="both"/>
      </w:pPr>
      <w:r>
        <w:rPr>
          <w:rFonts w:ascii="Times New Roman"/>
          <w:b w:val="false"/>
          <w:i w:val="false"/>
          <w:color w:val="000000"/>
          <w:sz w:val="28"/>
        </w:rPr>
        <w:t>
      2-жолда маркасын көрсете отырып, өндірілген сұйытылған табиғи газдың есепті айдағы көлемі көрсетіледі;</w:t>
      </w:r>
    </w:p>
    <w:p>
      <w:pPr>
        <w:spacing w:after="0"/>
        <w:ind w:left="0"/>
        <w:jc w:val="both"/>
      </w:pPr>
      <w:r>
        <w:rPr>
          <w:rFonts w:ascii="Times New Roman"/>
          <w:b w:val="false"/>
          <w:i w:val="false"/>
          <w:color w:val="000000"/>
          <w:sz w:val="28"/>
        </w:rPr>
        <w:t>
      3-жолда өндірілген тауарлық газдың есепті айдағы көлемі көрсетіледі;</w:t>
      </w:r>
    </w:p>
    <w:p>
      <w:pPr>
        <w:spacing w:after="0"/>
        <w:ind w:left="0"/>
        <w:jc w:val="both"/>
      </w:pPr>
      <w:r>
        <w:rPr>
          <w:rFonts w:ascii="Times New Roman"/>
          <w:b w:val="false"/>
          <w:i w:val="false"/>
          <w:color w:val="000000"/>
          <w:sz w:val="28"/>
        </w:rPr>
        <w:t>
      2-бағанда газ көлемдерінің өлшем бірліктері көрсетіледі;</w:t>
      </w:r>
    </w:p>
    <w:p>
      <w:pPr>
        <w:spacing w:after="0"/>
        <w:ind w:left="0"/>
        <w:jc w:val="both"/>
      </w:pPr>
      <w:r>
        <w:rPr>
          <w:rFonts w:ascii="Times New Roman"/>
          <w:b w:val="false"/>
          <w:i w:val="false"/>
          <w:color w:val="000000"/>
          <w:sz w:val="28"/>
        </w:rPr>
        <w:t>
      3, 4, 5, 6, 7, 8, 9, 10, 11, 12, 13 және 14-бағандарда айлар бойынша көрсеткіштерінің мәні көрсетіледі;</w:t>
      </w:r>
    </w:p>
    <w:p>
      <w:pPr>
        <w:spacing w:after="0"/>
        <w:ind w:left="0"/>
        <w:jc w:val="both"/>
      </w:pPr>
      <w:r>
        <w:rPr>
          <w:rFonts w:ascii="Times New Roman"/>
          <w:b w:val="false"/>
          <w:i w:val="false"/>
          <w:color w:val="000000"/>
          <w:sz w:val="28"/>
        </w:rPr>
        <w:t>
      15-бағанда қаңтардан бастап есепті айды қоса алған кезеңдегі мәндердің жиынтығы көрсетіледі.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Тауарлық, сұйытылған мұнай</w:t>
            </w:r>
            <w:r>
              <w:br/>
            </w:r>
            <w:r>
              <w:rPr>
                <w:rFonts w:ascii="Times New Roman"/>
                <w:b w:val="false"/>
                <w:i w:val="false"/>
                <w:color w:val="000000"/>
                <w:sz w:val="20"/>
              </w:rPr>
              <w:t>және сұйытылған табиғи газды</w:t>
            </w:r>
            <w:r>
              <w:br/>
            </w:r>
            <w:r>
              <w:rPr>
                <w:rFonts w:ascii="Times New Roman"/>
                <w:b w:val="false"/>
                <w:i w:val="false"/>
                <w:color w:val="000000"/>
                <w:sz w:val="20"/>
              </w:rPr>
              <w:t>өндіру, тасымалдау (тасу),</w:t>
            </w:r>
            <w:r>
              <w:br/>
            </w:r>
            <w:r>
              <w:rPr>
                <w:rFonts w:ascii="Times New Roman"/>
                <w:b w:val="false"/>
                <w:i w:val="false"/>
                <w:color w:val="000000"/>
                <w:sz w:val="20"/>
              </w:rPr>
              <w:t>сақтау, тиеп-жөнелту және</w:t>
            </w:r>
            <w:r>
              <w:br/>
            </w:r>
            <w:r>
              <w:rPr>
                <w:rFonts w:ascii="Times New Roman"/>
                <w:b w:val="false"/>
                <w:i w:val="false"/>
                <w:color w:val="000000"/>
                <w:sz w:val="20"/>
              </w:rPr>
              <w:t>өткізу мониторингі бойынша</w:t>
            </w:r>
            <w:r>
              <w:br/>
            </w:r>
            <w:r>
              <w:rPr>
                <w:rFonts w:ascii="Times New Roman"/>
                <w:b w:val="false"/>
                <w:i w:val="false"/>
                <w:color w:val="000000"/>
                <w:sz w:val="20"/>
              </w:rPr>
              <w:t>мәліметтер ұсыну қағидаларына</w:t>
            </w:r>
            <w:r>
              <w:br/>
            </w:r>
            <w:r>
              <w:rPr>
                <w:rFonts w:ascii="Times New Roman"/>
                <w:b w:val="false"/>
                <w:i w:val="false"/>
                <w:color w:val="000000"/>
                <w:sz w:val="20"/>
              </w:rPr>
              <w:t>7-қосымша</w:t>
            </w:r>
          </w:p>
        </w:tc>
      </w:tr>
    </w:tbl>
    <w:p>
      <w:pPr>
        <w:spacing w:after="0"/>
        <w:ind w:left="0"/>
        <w:jc w:val="both"/>
      </w:pPr>
      <w:r>
        <w:rPr>
          <w:rFonts w:ascii="Times New Roman"/>
          <w:b w:val="false"/>
          <w:i w:val="false"/>
          <w:color w:val="ff0000"/>
          <w:sz w:val="28"/>
        </w:rPr>
        <w:t xml:space="preserve">
      Ескерту. 7-қосымша жаңа редакцияда - ҚР Энергетика министрінің 18.06.2025 </w:t>
      </w:r>
      <w:r>
        <w:rPr>
          <w:rFonts w:ascii="Times New Roman"/>
          <w:b w:val="false"/>
          <w:i w:val="false"/>
          <w:color w:val="ff0000"/>
          <w:sz w:val="28"/>
        </w:rPr>
        <w:t>№ 244-н/қ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Әкімшілік деректерді жинауға</w:t>
            </w:r>
            <w:r>
              <w:br/>
            </w:r>
            <w:r>
              <w:rPr>
                <w:rFonts w:ascii="Times New Roman"/>
                <w:b w:val="false"/>
                <w:i w:val="false"/>
                <w:color w:val="000000"/>
                <w:sz w:val="20"/>
              </w:rPr>
              <w:t>арналған нысан</w:t>
            </w:r>
          </w:p>
        </w:tc>
      </w:tr>
    </w:tbl>
    <w:p>
      <w:pPr>
        <w:spacing w:after="0"/>
        <w:ind w:left="0"/>
        <w:jc w:val="both"/>
      </w:pPr>
      <w:r>
        <w:rPr>
          <w:rFonts w:ascii="Times New Roman"/>
          <w:b w:val="false"/>
          <w:i w:val="false"/>
          <w:color w:val="000000"/>
          <w:sz w:val="28"/>
        </w:rPr>
        <w:t>
      Ұсынылады: газ және газбен жабдықтау саласындағы уәкілетті органға.</w:t>
      </w:r>
    </w:p>
    <w:p>
      <w:pPr>
        <w:spacing w:after="0"/>
        <w:ind w:left="0"/>
        <w:jc w:val="both"/>
      </w:pPr>
      <w:r>
        <w:rPr>
          <w:rFonts w:ascii="Times New Roman"/>
          <w:b w:val="false"/>
          <w:i w:val="false"/>
          <w:color w:val="000000"/>
          <w:sz w:val="28"/>
        </w:rPr>
        <w:t>
      Әкімшілік деректерді өтеусіз негізде жинауға арналған нысан интернет-ресурста орналастырылған: www.egsu.energo.gov.kz.</w:t>
      </w:r>
    </w:p>
    <w:p>
      <w:pPr>
        <w:spacing w:after="0"/>
        <w:ind w:left="0"/>
        <w:jc w:val="both"/>
      </w:pPr>
      <w:r>
        <w:rPr>
          <w:rFonts w:ascii="Times New Roman"/>
          <w:b w:val="false"/>
          <w:i w:val="false"/>
          <w:color w:val="000000"/>
          <w:sz w:val="28"/>
        </w:rPr>
        <w:t>
      Әкімшілік нысанның атауы: Тауарлық, сұйытылған мұнай және сұйытылған табиғи газды өндірудің алдағы бес жылға арналған болжамды көлемі жөніндегі мәліметтер</w:t>
      </w:r>
    </w:p>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7 ТСГӨБК.</w:t>
      </w:r>
    </w:p>
    <w:p>
      <w:pPr>
        <w:spacing w:after="0"/>
        <w:ind w:left="0"/>
        <w:jc w:val="both"/>
      </w:pPr>
      <w:r>
        <w:rPr>
          <w:rFonts w:ascii="Times New Roman"/>
          <w:b w:val="false"/>
          <w:i w:val="false"/>
          <w:color w:val="000000"/>
          <w:sz w:val="28"/>
        </w:rPr>
        <w:t>
      Кезеңділік: жыл сайын.</w:t>
      </w:r>
    </w:p>
    <w:p>
      <w:pPr>
        <w:spacing w:after="0"/>
        <w:ind w:left="0"/>
        <w:jc w:val="both"/>
      </w:pPr>
      <w:r>
        <w:rPr>
          <w:rFonts w:ascii="Times New Roman"/>
          <w:b w:val="false"/>
          <w:i w:val="false"/>
          <w:color w:val="000000"/>
          <w:sz w:val="28"/>
        </w:rPr>
        <w:t>
      Есепті кезең: 20___ жылғы ____________.</w:t>
      </w:r>
    </w:p>
    <w:p>
      <w:pPr>
        <w:spacing w:after="0"/>
        <w:ind w:left="0"/>
        <w:jc w:val="both"/>
      </w:pPr>
      <w:r>
        <w:rPr>
          <w:rFonts w:ascii="Times New Roman"/>
          <w:b w:val="false"/>
          <w:i w:val="false"/>
          <w:color w:val="000000"/>
          <w:sz w:val="28"/>
        </w:rPr>
        <w:t>
      Әкімшілік деректерді жинауға арналған нысанды ұсынатын тұлғалар тобы: өндірушілер.</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жыл сайын, жоспарланған кезең басталғанға дейін үш айдан кешіктірмей.</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ЖСН/БСН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5346700" cy="43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
                          <a:stretch>
                            <a:fillRect/>
                          </a:stretch>
                        </pic:blipFill>
                        <pic:spPr>
                          <a:xfrm>
                            <a:off x="0" y="0"/>
                            <a:ext cx="5346700" cy="4318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r>
    </w:tbl>
    <w:p>
      <w:pPr>
        <w:spacing w:after="0"/>
        <w:ind w:left="0"/>
        <w:jc w:val="left"/>
      </w:pPr>
      <w:r>
        <w:rPr>
          <w:rFonts w:ascii="Times New Roman"/>
          <w:b/>
          <w:i w:val="false"/>
          <w:color w:val="000000"/>
        </w:rPr>
        <w:t xml:space="preserve"> (жеке тұлғалар деректерді ұсынған жағдайда, сондай-ақ жиынтық түрде толтырылмайды)</w:t>
      </w:r>
    </w:p>
    <w:p>
      <w:pPr>
        <w:spacing w:after="0"/>
        <w:ind w:left="0"/>
        <w:jc w:val="both"/>
      </w:pPr>
      <w:r>
        <w:rPr>
          <w:rFonts w:ascii="Times New Roman"/>
          <w:b w:val="false"/>
          <w:i w:val="false"/>
          <w:color w:val="000000"/>
          <w:sz w:val="28"/>
        </w:rPr>
        <w:t>
      Жинау әдісі: электрондық түрде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768"/>
        <w:gridCol w:w="768"/>
        <w:gridCol w:w="768"/>
        <w:gridCol w:w="768"/>
        <w:gridCol w:w="769"/>
        <w:gridCol w:w="769"/>
        <w:gridCol w:w="769"/>
        <w:gridCol w:w="769"/>
        <w:gridCol w:w="769"/>
        <w:gridCol w:w="769"/>
        <w:gridCol w:w="769"/>
        <w:gridCol w:w="769"/>
        <w:gridCol w:w="769"/>
        <w:gridCol w:w="769"/>
        <w:gridCol w:w="769"/>
        <w:gridCol w:w="769"/>
      </w:tblGrid>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Өлшем</w:t>
            </w:r>
            <w:r>
              <w:rPr>
                <w:rFonts w:ascii="Times New Roman"/>
                <w:b w:val="false"/>
                <w:i w:val="false"/>
                <w:color w:val="000000"/>
                <w:sz w:val="20"/>
              </w:rPr>
              <w:t xml:space="preserve"> </w:t>
            </w:r>
            <w:r>
              <w:rPr>
                <w:rFonts w:ascii="Times New Roman"/>
                <w:b/>
                <w:i w:val="false"/>
                <w:color w:val="000000"/>
                <w:sz w:val="20"/>
              </w:rPr>
              <w:t>бірлігі</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Қаңтар</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Ақпан</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Наурыз</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Сәуір</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Мамыр</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Маусым</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Шілде</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Тамыз</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Қыркүйек</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Қазан</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Қараша</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Желтоқсан</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____</w:t>
            </w:r>
            <w:r>
              <w:rPr>
                <w:rFonts w:ascii="Times New Roman"/>
                <w:b/>
                <w:i w:val="false"/>
                <w:color w:val="000000"/>
                <w:sz w:val="20"/>
              </w:rPr>
              <w:t>жыл</w:t>
            </w:r>
            <w:r>
              <w:rPr>
                <w:rFonts w:ascii="Times New Roman"/>
                <w:b w:val="false"/>
                <w:i w:val="false"/>
                <w:color w:val="000000"/>
                <w:sz w:val="20"/>
              </w:rPr>
              <w:t xml:space="preserve"> </w:t>
            </w:r>
            <w:r>
              <w:rPr>
                <w:rFonts w:ascii="Times New Roman"/>
                <w:b/>
                <w:i w:val="false"/>
                <w:color w:val="000000"/>
                <w:sz w:val="20"/>
              </w:rPr>
              <w:t>басынан</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Шикізатты өңдеу</w:t>
            </w:r>
          </w:p>
          <w:p>
            <w:pPr>
              <w:spacing w:after="20"/>
              <w:ind w:left="20"/>
              <w:jc w:val="both"/>
            </w:pPr>
            <w:r>
              <w:rPr>
                <w:rFonts w:ascii="Times New Roman"/>
                <w:b w:val="false"/>
                <w:i w:val="false"/>
                <w:color w:val="000000"/>
                <w:sz w:val="20"/>
              </w:rPr>
              <w:t>
Өндіру:</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сұйытылған мұнай газы</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1-марка</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2-марка</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сұйытылған табиғи газ</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1-марка</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2-марка</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тауарлық газ</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Атауы ________________________ Мекенжайы_________________</w:t>
      </w:r>
    </w:p>
    <w:p>
      <w:pPr>
        <w:spacing w:after="0"/>
        <w:ind w:left="0"/>
        <w:jc w:val="both"/>
      </w:pPr>
      <w:r>
        <w:rPr>
          <w:rFonts w:ascii="Times New Roman"/>
          <w:b w:val="false"/>
          <w:i w:val="false"/>
          <w:color w:val="000000"/>
          <w:sz w:val="28"/>
        </w:rPr>
        <w:t>
      Телефондар ________________________ Электрондық пошта</w:t>
      </w:r>
    </w:p>
    <w:p>
      <w:pPr>
        <w:spacing w:after="0"/>
        <w:ind w:left="0"/>
        <w:jc w:val="both"/>
      </w:pPr>
      <w:r>
        <w:rPr>
          <w:rFonts w:ascii="Times New Roman"/>
          <w:b w:val="false"/>
          <w:i w:val="false"/>
          <w:color w:val="000000"/>
          <w:sz w:val="28"/>
        </w:rPr>
        <w:t>
      мекенжайы ________</w:t>
      </w:r>
    </w:p>
    <w:p>
      <w:pPr>
        <w:spacing w:after="0"/>
        <w:ind w:left="0"/>
        <w:jc w:val="both"/>
      </w:pPr>
      <w:r>
        <w:rPr>
          <w:rFonts w:ascii="Times New Roman"/>
          <w:b w:val="false"/>
          <w:i w:val="false"/>
          <w:color w:val="000000"/>
          <w:sz w:val="28"/>
        </w:rPr>
        <w:t>
      Орындаушы____________________ ____________ қолы, телефоны</w:t>
      </w:r>
    </w:p>
    <w:p>
      <w:pPr>
        <w:spacing w:after="0"/>
        <w:ind w:left="0"/>
        <w:jc w:val="both"/>
      </w:pPr>
      <w:r>
        <w:rPr>
          <w:rFonts w:ascii="Times New Roman"/>
          <w:b w:val="false"/>
          <w:i w:val="false"/>
          <w:color w:val="000000"/>
          <w:sz w:val="28"/>
        </w:rPr>
        <w:t>
      (тегі, аты және әкесінің аты (ол болған жағдайда)</w:t>
      </w:r>
    </w:p>
    <w:p>
      <w:pPr>
        <w:spacing w:after="0"/>
        <w:ind w:left="0"/>
        <w:jc w:val="both"/>
      </w:pPr>
      <w:r>
        <w:rPr>
          <w:rFonts w:ascii="Times New Roman"/>
          <w:b w:val="false"/>
          <w:i w:val="false"/>
          <w:color w:val="000000"/>
          <w:sz w:val="28"/>
        </w:rPr>
        <w:t>
      Басшы немесе оның міндетін атқарушы адам__________________</w:t>
      </w:r>
    </w:p>
    <w:p>
      <w:pPr>
        <w:spacing w:after="0"/>
        <w:ind w:left="0"/>
        <w:jc w:val="both"/>
      </w:pPr>
      <w:r>
        <w:rPr>
          <w:rFonts w:ascii="Times New Roman"/>
          <w:b w:val="false"/>
          <w:i w:val="false"/>
          <w:color w:val="000000"/>
          <w:sz w:val="28"/>
        </w:rPr>
        <w:t>
      қолы _________________</w:t>
      </w:r>
    </w:p>
    <w:p>
      <w:pPr>
        <w:spacing w:after="0"/>
        <w:ind w:left="0"/>
        <w:jc w:val="both"/>
      </w:pPr>
      <w:r>
        <w:rPr>
          <w:rFonts w:ascii="Times New Roman"/>
          <w:b w:val="false"/>
          <w:i w:val="false"/>
          <w:color w:val="000000"/>
          <w:sz w:val="28"/>
        </w:rPr>
        <w:t>
      (тегі, аты және әкесінің аты (ол болған жағдайда)</w:t>
      </w:r>
    </w:p>
    <w:p>
      <w:pPr>
        <w:spacing w:after="0"/>
        <w:ind w:left="0"/>
        <w:jc w:val="both"/>
      </w:pPr>
      <w:r>
        <w:rPr>
          <w:rFonts w:ascii="Times New Roman"/>
          <w:b w:val="false"/>
          <w:i w:val="false"/>
          <w:color w:val="000000"/>
          <w:sz w:val="28"/>
        </w:rPr>
        <w:t>
      Мөрдің орны</w:t>
      </w:r>
    </w:p>
    <w:p>
      <w:pPr>
        <w:spacing w:after="0"/>
        <w:ind w:left="0"/>
        <w:jc w:val="both"/>
      </w:pPr>
      <w:r>
        <w:rPr>
          <w:rFonts w:ascii="Times New Roman"/>
          <w:b w:val="false"/>
          <w:i w:val="false"/>
          <w:color w:val="000000"/>
          <w:sz w:val="28"/>
        </w:rPr>
        <w:t>
      (жеке кәсіпкерлерлік субъектілері болып табылатын тұлғаларды қоспағанда)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"Тауарлық, сұйытылған мұнай</w:t>
            </w:r>
            <w:r>
              <w:br/>
            </w:r>
            <w:r>
              <w:rPr>
                <w:rFonts w:ascii="Times New Roman"/>
                <w:b w:val="false"/>
                <w:i w:val="false"/>
                <w:color w:val="000000"/>
                <w:sz w:val="20"/>
              </w:rPr>
              <w:t>және сұйытылған табиғи газды</w:t>
            </w:r>
            <w:r>
              <w:br/>
            </w:r>
            <w:r>
              <w:rPr>
                <w:rFonts w:ascii="Times New Roman"/>
                <w:b w:val="false"/>
                <w:i w:val="false"/>
                <w:color w:val="000000"/>
                <w:sz w:val="20"/>
              </w:rPr>
              <w:t>өндірудің алдағы бес жылға</w:t>
            </w:r>
            <w:r>
              <w:br/>
            </w:r>
            <w:r>
              <w:rPr>
                <w:rFonts w:ascii="Times New Roman"/>
                <w:b w:val="false"/>
                <w:i w:val="false"/>
                <w:color w:val="000000"/>
                <w:sz w:val="20"/>
              </w:rPr>
              <w:t>арналған болжамды көлемі</w:t>
            </w:r>
            <w:r>
              <w:br/>
            </w:r>
            <w:r>
              <w:rPr>
                <w:rFonts w:ascii="Times New Roman"/>
                <w:b w:val="false"/>
                <w:i w:val="false"/>
                <w:color w:val="000000"/>
                <w:sz w:val="20"/>
              </w:rPr>
              <w:t>жөніндегі мәліметтер" әкімшілік</w:t>
            </w:r>
            <w:r>
              <w:br/>
            </w:r>
            <w:r>
              <w:rPr>
                <w:rFonts w:ascii="Times New Roman"/>
                <w:b w:val="false"/>
                <w:i w:val="false"/>
                <w:color w:val="000000"/>
                <w:sz w:val="20"/>
              </w:rPr>
              <w:t>деректерін жинауға арналған</w:t>
            </w:r>
            <w:r>
              <w:br/>
            </w:r>
            <w:r>
              <w:rPr>
                <w:rFonts w:ascii="Times New Roman"/>
                <w:b w:val="false"/>
                <w:i w:val="false"/>
                <w:color w:val="000000"/>
                <w:sz w:val="20"/>
              </w:rPr>
              <w:t xml:space="preserve">нысанға қосымша </w:t>
            </w:r>
          </w:p>
        </w:tc>
      </w:tr>
    </w:tbl>
    <w:bookmarkStart w:name="z132" w:id="36"/>
    <w:p>
      <w:pPr>
        <w:spacing w:after="0"/>
        <w:ind w:left="0"/>
        <w:jc w:val="left"/>
      </w:pPr>
      <w:r>
        <w:rPr>
          <w:rFonts w:ascii="Times New Roman"/>
          <w:b/>
          <w:i w:val="false"/>
          <w:color w:val="000000"/>
        </w:rPr>
        <w:t xml:space="preserve"> "Тауарлық, сұйытылған мұнай және сұйытылған табиғи газды өндірудің алдағы бес жылға арналған болжамды көлемі жөніндегі мәліметтер" әкімшілік деректерін жинауға арналған нысанды толтыру жөніндегі түсіндірме (Индексі: 7 ТСГӨБК, кезеңділігі: жыл сайын)</w:t>
      </w:r>
    </w:p>
    <w:bookmarkEnd w:id="36"/>
    <w:p>
      <w:pPr>
        <w:spacing w:after="0"/>
        <w:ind w:left="0"/>
        <w:jc w:val="both"/>
      </w:pPr>
      <w:r>
        <w:rPr>
          <w:rFonts w:ascii="Times New Roman"/>
          <w:b w:val="false"/>
          <w:i w:val="false"/>
          <w:color w:val="000000"/>
          <w:sz w:val="28"/>
        </w:rPr>
        <w:t>
      "Тауарлық, сұйытылған мұнай және сұйытылған табиғи газды өндірудің алдағы бес жылға арналған болжамды көлемі жөніндегі мәліметтер" әкімшілік деректерін жинауға арналған нысанда мынадай деректер көрсетіледі:</w:t>
      </w:r>
    </w:p>
    <w:p>
      <w:pPr>
        <w:spacing w:after="0"/>
        <w:ind w:left="0"/>
        <w:jc w:val="both"/>
      </w:pPr>
      <w:r>
        <w:rPr>
          <w:rFonts w:ascii="Times New Roman"/>
          <w:b w:val="false"/>
          <w:i w:val="false"/>
          <w:color w:val="000000"/>
          <w:sz w:val="28"/>
        </w:rPr>
        <w:t>
      2-жолда маркасын көрсете отырып, сұйытылған мұнай газын өндірудің болжанатын көлемдері көрсетіледі;</w:t>
      </w:r>
    </w:p>
    <w:p>
      <w:pPr>
        <w:spacing w:after="0"/>
        <w:ind w:left="0"/>
        <w:jc w:val="both"/>
      </w:pPr>
      <w:r>
        <w:rPr>
          <w:rFonts w:ascii="Times New Roman"/>
          <w:b w:val="false"/>
          <w:i w:val="false"/>
          <w:color w:val="000000"/>
          <w:sz w:val="28"/>
        </w:rPr>
        <w:t>
      3-жолда маркасын көрсете отырып, сұйытылған табиғи газды өндірудің болжанатын көлемдері көрсетіледі;</w:t>
      </w:r>
    </w:p>
    <w:p>
      <w:pPr>
        <w:spacing w:after="0"/>
        <w:ind w:left="0"/>
        <w:jc w:val="both"/>
      </w:pPr>
      <w:r>
        <w:rPr>
          <w:rFonts w:ascii="Times New Roman"/>
          <w:b w:val="false"/>
          <w:i w:val="false"/>
          <w:color w:val="000000"/>
          <w:sz w:val="28"/>
        </w:rPr>
        <w:t>
      4-жолда тауарлық газды өндірудің болжанатын көлемдері көрсетіледі;</w:t>
      </w:r>
    </w:p>
    <w:p>
      <w:pPr>
        <w:spacing w:after="0"/>
        <w:ind w:left="0"/>
        <w:jc w:val="both"/>
      </w:pPr>
      <w:r>
        <w:rPr>
          <w:rFonts w:ascii="Times New Roman"/>
          <w:b w:val="false"/>
          <w:i w:val="false"/>
          <w:color w:val="000000"/>
          <w:sz w:val="28"/>
        </w:rPr>
        <w:t>
      1-бағанда шикізатты өндеудің жалпы болжанатын көлемі көрсетіледі;</w:t>
      </w:r>
    </w:p>
    <w:p>
      <w:pPr>
        <w:spacing w:after="0"/>
        <w:ind w:left="0"/>
        <w:jc w:val="both"/>
      </w:pPr>
      <w:r>
        <w:rPr>
          <w:rFonts w:ascii="Times New Roman"/>
          <w:b w:val="false"/>
          <w:i w:val="false"/>
          <w:color w:val="000000"/>
          <w:sz w:val="28"/>
        </w:rPr>
        <w:t>
      2-бағанда сұйытылған мұнай, сұйытылған табиғи және тауарлық газ шикізаттары көлемдерінің өлшем бірліктері көрсетіледі;</w:t>
      </w:r>
    </w:p>
    <w:p>
      <w:pPr>
        <w:spacing w:after="0"/>
        <w:ind w:left="0"/>
        <w:jc w:val="both"/>
      </w:pPr>
      <w:r>
        <w:rPr>
          <w:rFonts w:ascii="Times New Roman"/>
          <w:b w:val="false"/>
          <w:i w:val="false"/>
          <w:color w:val="000000"/>
          <w:sz w:val="28"/>
        </w:rPr>
        <w:t>
      3, 4, 5, 6, 7, 8, 9, 10, 11, 12, 13 және 14-бағандарда айлар бойынша көрсеткіштердің мәні көрсетіледі;</w:t>
      </w:r>
    </w:p>
    <w:p>
      <w:pPr>
        <w:spacing w:after="0"/>
        <w:ind w:left="0"/>
        <w:jc w:val="both"/>
      </w:pPr>
      <w:r>
        <w:rPr>
          <w:rFonts w:ascii="Times New Roman"/>
          <w:b w:val="false"/>
          <w:i w:val="false"/>
          <w:color w:val="000000"/>
          <w:sz w:val="28"/>
        </w:rPr>
        <w:t>
      15-бағанда қаңтардан бастап есепті айды қоса алған кезеңдегі мәндердің жиынтығы көрсетіледі.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Тауарлық, сұйытылған мұнай</w:t>
            </w:r>
            <w:r>
              <w:br/>
            </w:r>
            <w:r>
              <w:rPr>
                <w:rFonts w:ascii="Times New Roman"/>
                <w:b w:val="false"/>
                <w:i w:val="false"/>
                <w:color w:val="000000"/>
                <w:sz w:val="20"/>
              </w:rPr>
              <w:t>және сұйытылған табиғи газды</w:t>
            </w:r>
            <w:r>
              <w:br/>
            </w:r>
            <w:r>
              <w:rPr>
                <w:rFonts w:ascii="Times New Roman"/>
                <w:b w:val="false"/>
                <w:i w:val="false"/>
                <w:color w:val="000000"/>
                <w:sz w:val="20"/>
              </w:rPr>
              <w:t>өндіру, тасымалдау (тасу),</w:t>
            </w:r>
            <w:r>
              <w:br/>
            </w:r>
            <w:r>
              <w:rPr>
                <w:rFonts w:ascii="Times New Roman"/>
                <w:b w:val="false"/>
                <w:i w:val="false"/>
                <w:color w:val="000000"/>
                <w:sz w:val="20"/>
              </w:rPr>
              <w:t>сақтау, тиеп-жөнелту және</w:t>
            </w:r>
            <w:r>
              <w:br/>
            </w:r>
            <w:r>
              <w:rPr>
                <w:rFonts w:ascii="Times New Roman"/>
                <w:b w:val="false"/>
                <w:i w:val="false"/>
                <w:color w:val="000000"/>
                <w:sz w:val="20"/>
              </w:rPr>
              <w:t>өткізу мониторингі бойынша</w:t>
            </w:r>
            <w:r>
              <w:br/>
            </w:r>
            <w:r>
              <w:rPr>
                <w:rFonts w:ascii="Times New Roman"/>
                <w:b w:val="false"/>
                <w:i w:val="false"/>
                <w:color w:val="000000"/>
                <w:sz w:val="20"/>
              </w:rPr>
              <w:t>мәліметтер ұсынуқағидаларына</w:t>
            </w:r>
            <w:r>
              <w:br/>
            </w:r>
            <w:r>
              <w:rPr>
                <w:rFonts w:ascii="Times New Roman"/>
                <w:b w:val="false"/>
                <w:i w:val="false"/>
                <w:color w:val="000000"/>
                <w:sz w:val="20"/>
              </w:rPr>
              <w:t>8-қосымша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Әкімшілік деректерді жинауға</w:t>
            </w:r>
            <w:r>
              <w:br/>
            </w:r>
            <w:r>
              <w:rPr>
                <w:rFonts w:ascii="Times New Roman"/>
                <w:b w:val="false"/>
                <w:i w:val="false"/>
                <w:color w:val="000000"/>
                <w:sz w:val="20"/>
              </w:rPr>
              <w:t>арналған нысан</w:t>
            </w:r>
          </w:p>
        </w:tc>
      </w:tr>
    </w:tbl>
    <w:p>
      <w:pPr>
        <w:spacing w:after="0"/>
        <w:ind w:left="0"/>
        <w:jc w:val="both"/>
      </w:pPr>
      <w:r>
        <w:rPr>
          <w:rFonts w:ascii="Times New Roman"/>
          <w:b w:val="false"/>
          <w:i w:val="false"/>
          <w:color w:val="ff0000"/>
          <w:sz w:val="28"/>
        </w:rPr>
        <w:t xml:space="preserve">
      Ескерту. 8-қосымша жаңа редакцияда - ҚР Энергетика министрінің 15.06.2026 </w:t>
      </w:r>
      <w:r>
        <w:rPr>
          <w:rFonts w:ascii="Times New Roman"/>
          <w:b w:val="false"/>
          <w:i w:val="false"/>
          <w:color w:val="ff0000"/>
          <w:sz w:val="28"/>
        </w:rPr>
        <w:t>№ 230-н/қ</w:t>
      </w:r>
      <w:r>
        <w:rPr>
          <w:rFonts w:ascii="Times New Roman"/>
          <w:b w:val="false"/>
          <w:i w:val="false"/>
          <w:color w:val="ff0000"/>
          <w:sz w:val="28"/>
        </w:rPr>
        <w:t xml:space="preserve"> (01.07.2026 бастап күшіне енеді) бұйрығымен.</w:t>
      </w:r>
    </w:p>
    <w:p>
      <w:pPr>
        <w:spacing w:after="0"/>
        <w:ind w:left="0"/>
        <w:jc w:val="both"/>
      </w:pPr>
      <w:r>
        <w:rPr>
          <w:rFonts w:ascii="Times New Roman"/>
          <w:b w:val="false"/>
          <w:i w:val="false"/>
          <w:color w:val="000000"/>
          <w:sz w:val="28"/>
        </w:rPr>
        <w:t>
      Ұсынылады: газ және газбен жабдықтау саласындағы уәкілетті органға.</w:t>
      </w:r>
    </w:p>
    <w:p>
      <w:pPr>
        <w:spacing w:after="0"/>
        <w:ind w:left="0"/>
        <w:jc w:val="both"/>
      </w:pPr>
      <w:r>
        <w:rPr>
          <w:rFonts w:ascii="Times New Roman"/>
          <w:b w:val="false"/>
          <w:i w:val="false"/>
          <w:color w:val="000000"/>
          <w:sz w:val="28"/>
        </w:rPr>
        <w:t>
      Әкімшілік деректерді өтеусіз негізде жинауға арналған нысан интернет-ресурста орналастырылған: www.egsu.energo.gov.kz.</w:t>
      </w:r>
    </w:p>
    <w:p>
      <w:pPr>
        <w:spacing w:after="0"/>
        <w:ind w:left="0"/>
        <w:jc w:val="both"/>
      </w:pPr>
      <w:r>
        <w:rPr>
          <w:rFonts w:ascii="Times New Roman"/>
          <w:b w:val="false"/>
          <w:i w:val="false"/>
          <w:color w:val="000000"/>
          <w:sz w:val="28"/>
        </w:rPr>
        <w:t>
      Әкімшілік нысанның атауы: Меншікті сұйытылған мұнай газын өндіру көлемдері туралы мәліметтер және (немесе) меншік құқығында немесе өзге де заңды негіздерде басқа тұлғаларға тиесілі көмірсутек шикізатынан сұйытылған мұнай газын өндіру көлемдері туралы мәліметтер және Қазақстан Республикасының ішкі нарығына сұйытылған мұнай газын беру жоспары шеңберінде сұйытылған мұнай газын тиеп-жөнелту және (немесе) өткізу жөніндегі мәліметтер және (немесе) сұйытылған мұнай газын беру жоспарынан тыс тиеп-жөнелту және (немесе) өткізу жөніндегі мәліметтер</w:t>
      </w:r>
    </w:p>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8 СМГӨКМ.</w:t>
      </w:r>
    </w:p>
    <w:p>
      <w:pPr>
        <w:spacing w:after="0"/>
        <w:ind w:left="0"/>
        <w:jc w:val="both"/>
      </w:pPr>
      <w:r>
        <w:rPr>
          <w:rFonts w:ascii="Times New Roman"/>
          <w:b w:val="false"/>
          <w:i w:val="false"/>
          <w:color w:val="000000"/>
          <w:sz w:val="28"/>
        </w:rPr>
        <w:t>
      Кезеңділік: айлық.</w:t>
      </w:r>
    </w:p>
    <w:p>
      <w:pPr>
        <w:spacing w:after="0"/>
        <w:ind w:left="0"/>
        <w:jc w:val="both"/>
      </w:pPr>
      <w:r>
        <w:rPr>
          <w:rFonts w:ascii="Times New Roman"/>
          <w:b w:val="false"/>
          <w:i w:val="false"/>
          <w:color w:val="000000"/>
          <w:sz w:val="28"/>
        </w:rPr>
        <w:t>
      Есепті кезең: 20___ жылғы ____________.</w:t>
      </w:r>
    </w:p>
    <w:p>
      <w:pPr>
        <w:spacing w:after="0"/>
        <w:ind w:left="0"/>
        <w:jc w:val="both"/>
      </w:pPr>
      <w:r>
        <w:rPr>
          <w:rFonts w:ascii="Times New Roman"/>
          <w:b w:val="false"/>
          <w:i w:val="false"/>
          <w:color w:val="000000"/>
          <w:sz w:val="28"/>
        </w:rPr>
        <w:t>
      Әкімшілік деректерді жинауға арналған нысанды ұсынатын тұлғалар тобы: өндірушілер.</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ай сайын, есепті кезеңнен кейінгі айдың 5 (бесінші) күнінен кешіктірмей.</w:t>
      </w:r>
    </w:p>
    <w:p>
      <w:pPr>
        <w:spacing w:after="0"/>
        <w:ind w:left="0"/>
        <w:jc w:val="both"/>
      </w:pPr>
      <w:r>
        <w:rPr>
          <w:rFonts w:ascii="Times New Roman"/>
          <w:b w:val="false"/>
          <w:i w:val="false"/>
          <w:color w:val="000000"/>
          <w:sz w:val="28"/>
        </w:rPr>
        <w:t>
      ЖСН/БСН</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63881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
                    <a:stretch>
                      <a:fillRect/>
                    </a:stretch>
                  </pic:blipFill>
                  <pic:spPr>
                    <a:xfrm>
                      <a:off x="0" y="0"/>
                      <a:ext cx="6388100" cy="571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(жеке тұлғалар деректерді ұсынған жағдайда, сондай-ақ жиынтық түрде толтырылмайды)</w:t>
      </w:r>
    </w:p>
    <w:p>
      <w:pPr>
        <w:spacing w:after="0"/>
        <w:ind w:left="0"/>
        <w:jc w:val="both"/>
      </w:pPr>
      <w:r>
        <w:rPr>
          <w:rFonts w:ascii="Times New Roman"/>
          <w:b w:val="false"/>
          <w:i w:val="false"/>
          <w:color w:val="000000"/>
          <w:sz w:val="28"/>
        </w:rPr>
        <w:t>
      Жинау әдісі: электрондық түрде</w:t>
      </w:r>
    </w:p>
    <w:p>
      <w:pPr>
        <w:spacing w:after="0"/>
        <w:ind w:left="0"/>
        <w:jc w:val="left"/>
      </w:pPr>
      <w:r>
        <w:rPr>
          <w:rFonts w:ascii="Times New Roman"/>
          <w:b/>
          <w:i w:val="false"/>
          <w:color w:val="000000"/>
        </w:rPr>
        <w:t xml:space="preserve"> 1-бөлім. Меншікті сұйытылған мұнай газын өндіру көлемдері туралы мәліметтер және (немесе) меншік құқығында немесе өзге де заңды негіздерде басқа тұлғаларға тиесілі көмірсутек шикізатынан сұйытылған мұнай газын өндіру көлемдері туралы мәліметтер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Өндірушінің атауы, бизнес-сәйкестендіру нөмірі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Қаңтар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Ақпан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Наурыз</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Cәуір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Мамыр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Сұйытылған мұнай газын өндірудің жалпы көлемі, тонна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меншікті сұйытылған мұнай газын өндіру көлемі, тонна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сұйытылған мұнай газының меншік иелері бөлінісінде меншік құқығында немесе өзге де заңды негіздерде басқа тұлғаларға тиесілі көмірсутек шикізатынан сұйытылған мұнай газын өндіру көлемі, тонна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Сұйытылған мұнай газының 1 меншік иесінің атауы, бизнес-сәйкестендіру нөмірі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Сұйытылған мұнай газының 2 меншік иесінің атауы, бизнес-сәйкестендіру нөмірі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Сұйытылған мұнай газы көлемінің маркасы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пропан-бутан қоспасы, тонна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пропан, тонна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бутан, тонна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Маусым</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Шілде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Тамыз</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Қыркүйек</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Қазан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Қараша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Желтоқсан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Жыл басынан бері</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rPr>
          <w:rFonts w:ascii="Times New Roman"/>
          <w:b/>
          <w:i w:val="false"/>
          <w:color w:val="000000"/>
        </w:rPr>
        <w:t xml:space="preserve"> 2-бөлім. Қазақстан Республикасының ішкі нарығына сұйытылған мұнай газын беру жоспары шеңберінде сұйытылған мұнай газын тиеп-жөнелту және (немесе) өткізу жөніндегі мәліметтер және (немесе) сұйытылған мұнай газын беру жоспарынан тыс тиеп-жөнелту және (немесе) өткізу жөніндегі мәліметтер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Облыстардың, республикалық маңызы бар қалалардың және астананың атауларын көрсете отырып, сұйытылған мұнай газын алушылардың атауы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Өнім беру жоспарына сәйкес көзделген тиісті айға тиеп-жөнелту көлемі, оның ішінде:</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Тиісті айға нақты тиеп-жөнелту көлемі, оның ішінде: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Алушылар бөлінісінде тиеп-жөнелту орны және жеткізу тәсілі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Бас тарту көлемі, тонна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Сұйытылған мұнай газының қалдықтары, тонна</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 биржаларынан тыс</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 биржалары бойынша</w:t>
            </w:r>
          </w:p>
        </w:tc>
        <w:tc>
          <w:tcPr>
            <w:tcW w:w="0" w:type="auto"/>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 биржаларынан тыс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 биржалары бойынша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 биржаларынан тыс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 биржалары бойынша</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Атауы ______________________ Мекенжайы ______________________</w:t>
      </w:r>
    </w:p>
    <w:p>
      <w:pPr>
        <w:spacing w:after="0"/>
        <w:ind w:left="0"/>
        <w:jc w:val="both"/>
      </w:pPr>
      <w:r>
        <w:rPr>
          <w:rFonts w:ascii="Times New Roman"/>
          <w:b w:val="false"/>
          <w:i w:val="false"/>
          <w:color w:val="000000"/>
          <w:sz w:val="28"/>
        </w:rPr>
        <w:t>Телефондар</w:t>
      </w:r>
    </w:p>
    <w:p>
      <w:pPr>
        <w:spacing w:after="0"/>
        <w:ind w:left="0"/>
        <w:jc w:val="both"/>
      </w:pPr>
      <w:r>
        <w:rPr>
          <w:rFonts w:ascii="Times New Roman"/>
          <w:b w:val="false"/>
          <w:i w:val="false"/>
          <w:color w:val="000000"/>
          <w:sz w:val="28"/>
        </w:rPr>
        <w:t>_____________________________________________________________</w:t>
      </w:r>
    </w:p>
    <w:p>
      <w:pPr>
        <w:spacing w:after="0"/>
        <w:ind w:left="0"/>
        <w:jc w:val="both"/>
      </w:pPr>
      <w:r>
        <w:rPr>
          <w:rFonts w:ascii="Times New Roman"/>
          <w:b w:val="false"/>
          <w:i w:val="false"/>
          <w:color w:val="000000"/>
          <w:sz w:val="28"/>
        </w:rPr>
        <w:t>Электрондық пошта мекенжайы</w:t>
      </w:r>
    </w:p>
    <w:p>
      <w:pPr>
        <w:spacing w:after="0"/>
        <w:ind w:left="0"/>
        <w:jc w:val="both"/>
      </w:pPr>
      <w:r>
        <w:rPr>
          <w:rFonts w:ascii="Times New Roman"/>
          <w:b w:val="false"/>
          <w:i w:val="false"/>
          <w:color w:val="000000"/>
          <w:sz w:val="28"/>
        </w:rPr>
        <w:t>_____________________________________________________________</w:t>
      </w:r>
    </w:p>
    <w:p>
      <w:pPr>
        <w:spacing w:after="0"/>
        <w:ind w:left="0"/>
        <w:jc w:val="both"/>
      </w:pPr>
      <w:r>
        <w:rPr>
          <w:rFonts w:ascii="Times New Roman"/>
          <w:b w:val="false"/>
          <w:i w:val="false"/>
          <w:color w:val="000000"/>
          <w:sz w:val="28"/>
        </w:rPr>
        <w:t>Орындаушы</w:t>
      </w:r>
    </w:p>
    <w:p>
      <w:pPr>
        <w:spacing w:after="0"/>
        <w:ind w:left="0"/>
        <w:jc w:val="both"/>
      </w:pPr>
      <w:r>
        <w:rPr>
          <w:rFonts w:ascii="Times New Roman"/>
          <w:b w:val="false"/>
          <w:i w:val="false"/>
          <w:color w:val="000000"/>
          <w:sz w:val="28"/>
        </w:rPr>
        <w:t>_____________________________________________________________</w:t>
      </w:r>
    </w:p>
    <w:p>
      <w:pPr>
        <w:spacing w:after="0"/>
        <w:ind w:left="0"/>
        <w:jc w:val="both"/>
      </w:pPr>
      <w:r>
        <w:rPr>
          <w:rFonts w:ascii="Times New Roman"/>
          <w:b w:val="false"/>
          <w:i w:val="false"/>
          <w:color w:val="000000"/>
          <w:sz w:val="28"/>
        </w:rPr>
        <w:t>қолы, телефоны, тегі, аты және әкесінің аты (ол болған жағдайда)</w:t>
      </w:r>
    </w:p>
    <w:p>
      <w:pPr>
        <w:spacing w:after="0"/>
        <w:ind w:left="0"/>
        <w:jc w:val="both"/>
      </w:pPr>
      <w:r>
        <w:rPr>
          <w:rFonts w:ascii="Times New Roman"/>
          <w:b w:val="false"/>
          <w:i w:val="false"/>
          <w:color w:val="000000"/>
          <w:sz w:val="28"/>
        </w:rPr>
        <w:t>Басшы немесе оның міндетін атқарушы тұлға</w:t>
      </w:r>
    </w:p>
    <w:p>
      <w:pPr>
        <w:spacing w:after="0"/>
        <w:ind w:left="0"/>
        <w:jc w:val="both"/>
      </w:pPr>
      <w:r>
        <w:rPr>
          <w:rFonts w:ascii="Times New Roman"/>
          <w:b w:val="false"/>
          <w:i w:val="false"/>
          <w:color w:val="000000"/>
          <w:sz w:val="28"/>
        </w:rPr>
        <w:t>_____________________________________________________________</w:t>
      </w:r>
    </w:p>
    <w:p>
      <w:pPr>
        <w:spacing w:after="0"/>
        <w:ind w:left="0"/>
        <w:jc w:val="both"/>
      </w:pPr>
      <w:r>
        <w:rPr>
          <w:rFonts w:ascii="Times New Roman"/>
          <w:b w:val="false"/>
          <w:i w:val="false"/>
          <w:color w:val="000000"/>
          <w:sz w:val="28"/>
        </w:rPr>
        <w:t>қолы, тегі, аты және әкесінің аты (ол болған жағдайда)</w:t>
      </w:r>
    </w:p>
    <w:p>
      <w:pPr>
        <w:spacing w:after="0"/>
        <w:ind w:left="0"/>
        <w:jc w:val="both"/>
      </w:pPr>
      <w:r>
        <w:rPr>
          <w:rFonts w:ascii="Times New Roman"/>
          <w:b w:val="false"/>
          <w:i w:val="false"/>
          <w:color w:val="000000"/>
          <w:sz w:val="28"/>
        </w:rPr>
        <w:t>Мөрдің орны (жеке кәсіпкерлік субъектілері болып табылатын тұлғаларды қоспағанда)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"Меншікті сұйытылған мұнай </w:t>
            </w:r>
            <w:r>
              <w:br/>
            </w:r>
            <w:r>
              <w:rPr>
                <w:rFonts w:ascii="Times New Roman"/>
                <w:b w:val="false"/>
                <w:i w:val="false"/>
                <w:color w:val="000000"/>
                <w:sz w:val="20"/>
              </w:rPr>
              <w:t xml:space="preserve">газын өндіру көлемдері туралы </w:t>
            </w:r>
            <w:r>
              <w:br/>
            </w:r>
            <w:r>
              <w:rPr>
                <w:rFonts w:ascii="Times New Roman"/>
                <w:b w:val="false"/>
                <w:i w:val="false"/>
                <w:color w:val="000000"/>
                <w:sz w:val="20"/>
              </w:rPr>
              <w:t xml:space="preserve">мәліметтер және (немесе) </w:t>
            </w:r>
            <w:r>
              <w:br/>
            </w:r>
            <w:r>
              <w:rPr>
                <w:rFonts w:ascii="Times New Roman"/>
                <w:b w:val="false"/>
                <w:i w:val="false"/>
                <w:color w:val="000000"/>
                <w:sz w:val="20"/>
              </w:rPr>
              <w:t>меншік құқығында</w:t>
            </w:r>
            <w:r>
              <w:br/>
            </w:r>
            <w:r>
              <w:rPr>
                <w:rFonts w:ascii="Times New Roman"/>
                <w:b w:val="false"/>
                <w:i w:val="false"/>
                <w:color w:val="000000"/>
                <w:sz w:val="20"/>
              </w:rPr>
              <w:t>немесе өзге де заңды негіздерде</w:t>
            </w:r>
            <w:r>
              <w:br/>
            </w:r>
            <w:r>
              <w:rPr>
                <w:rFonts w:ascii="Times New Roman"/>
                <w:b w:val="false"/>
                <w:i w:val="false"/>
                <w:color w:val="000000"/>
                <w:sz w:val="20"/>
              </w:rPr>
              <w:t xml:space="preserve">басқа тұлғаларға тиесілі </w:t>
            </w:r>
            <w:r>
              <w:br/>
            </w:r>
            <w:r>
              <w:rPr>
                <w:rFonts w:ascii="Times New Roman"/>
                <w:b w:val="false"/>
                <w:i w:val="false"/>
                <w:color w:val="000000"/>
                <w:sz w:val="20"/>
              </w:rPr>
              <w:t xml:space="preserve">көмірсутек шикізатынан </w:t>
            </w:r>
            <w:r>
              <w:br/>
            </w:r>
            <w:r>
              <w:rPr>
                <w:rFonts w:ascii="Times New Roman"/>
                <w:b w:val="false"/>
                <w:i w:val="false"/>
                <w:color w:val="000000"/>
                <w:sz w:val="20"/>
              </w:rPr>
              <w:t>сұйытылған мұнай газын</w:t>
            </w:r>
            <w:r>
              <w:br/>
            </w:r>
            <w:r>
              <w:rPr>
                <w:rFonts w:ascii="Times New Roman"/>
                <w:b w:val="false"/>
                <w:i w:val="false"/>
                <w:color w:val="000000"/>
                <w:sz w:val="20"/>
              </w:rPr>
              <w:t xml:space="preserve">өндіру көлемдері туралы </w:t>
            </w:r>
            <w:r>
              <w:br/>
            </w:r>
            <w:r>
              <w:rPr>
                <w:rFonts w:ascii="Times New Roman"/>
                <w:b w:val="false"/>
                <w:i w:val="false"/>
                <w:color w:val="000000"/>
                <w:sz w:val="20"/>
              </w:rPr>
              <w:t xml:space="preserve">мәліметтер және Қазақстан </w:t>
            </w:r>
            <w:r>
              <w:br/>
            </w:r>
            <w:r>
              <w:rPr>
                <w:rFonts w:ascii="Times New Roman"/>
                <w:b w:val="false"/>
                <w:i w:val="false"/>
                <w:color w:val="000000"/>
                <w:sz w:val="20"/>
              </w:rPr>
              <w:t>Республикасының</w:t>
            </w:r>
            <w:r>
              <w:br/>
            </w:r>
            <w:r>
              <w:rPr>
                <w:rFonts w:ascii="Times New Roman"/>
                <w:b w:val="false"/>
                <w:i w:val="false"/>
                <w:color w:val="000000"/>
                <w:sz w:val="20"/>
              </w:rPr>
              <w:t xml:space="preserve">ішкі нарығына сұйытылған </w:t>
            </w:r>
            <w:r>
              <w:br/>
            </w:r>
            <w:r>
              <w:rPr>
                <w:rFonts w:ascii="Times New Roman"/>
                <w:b w:val="false"/>
                <w:i w:val="false"/>
                <w:color w:val="000000"/>
                <w:sz w:val="20"/>
              </w:rPr>
              <w:t xml:space="preserve">мұнай газын беру жоспары </w:t>
            </w:r>
            <w:r>
              <w:br/>
            </w:r>
            <w:r>
              <w:rPr>
                <w:rFonts w:ascii="Times New Roman"/>
                <w:b w:val="false"/>
                <w:i w:val="false"/>
                <w:color w:val="000000"/>
                <w:sz w:val="20"/>
              </w:rPr>
              <w:t xml:space="preserve">шеңберінде сұйытылған мұнай </w:t>
            </w:r>
            <w:r>
              <w:br/>
            </w:r>
            <w:r>
              <w:rPr>
                <w:rFonts w:ascii="Times New Roman"/>
                <w:b w:val="false"/>
                <w:i w:val="false"/>
                <w:color w:val="000000"/>
                <w:sz w:val="20"/>
              </w:rPr>
              <w:t xml:space="preserve">газын тиеп-жөнелту және </w:t>
            </w:r>
            <w:r>
              <w:br/>
            </w:r>
            <w:r>
              <w:rPr>
                <w:rFonts w:ascii="Times New Roman"/>
                <w:b w:val="false"/>
                <w:i w:val="false"/>
                <w:color w:val="000000"/>
                <w:sz w:val="20"/>
              </w:rPr>
              <w:t xml:space="preserve">(немесе) өткізу жөніндегі </w:t>
            </w:r>
            <w:r>
              <w:br/>
            </w:r>
            <w:r>
              <w:rPr>
                <w:rFonts w:ascii="Times New Roman"/>
                <w:b w:val="false"/>
                <w:i w:val="false"/>
                <w:color w:val="000000"/>
                <w:sz w:val="20"/>
              </w:rPr>
              <w:t xml:space="preserve">мәліметтер және (немесе) </w:t>
            </w:r>
            <w:r>
              <w:br/>
            </w:r>
            <w:r>
              <w:rPr>
                <w:rFonts w:ascii="Times New Roman"/>
                <w:b w:val="false"/>
                <w:i w:val="false"/>
                <w:color w:val="000000"/>
                <w:sz w:val="20"/>
              </w:rPr>
              <w:t xml:space="preserve">сұйытылған мұнай газын беру </w:t>
            </w:r>
            <w:r>
              <w:br/>
            </w:r>
            <w:r>
              <w:rPr>
                <w:rFonts w:ascii="Times New Roman"/>
                <w:b w:val="false"/>
                <w:i w:val="false"/>
                <w:color w:val="000000"/>
                <w:sz w:val="20"/>
              </w:rPr>
              <w:t xml:space="preserve">жоспарынан тыс тиеп-жөнелту </w:t>
            </w:r>
            <w:r>
              <w:br/>
            </w:r>
            <w:r>
              <w:rPr>
                <w:rFonts w:ascii="Times New Roman"/>
                <w:b w:val="false"/>
                <w:i w:val="false"/>
                <w:color w:val="000000"/>
                <w:sz w:val="20"/>
              </w:rPr>
              <w:t xml:space="preserve">және (немесе) өткізу жөніндегі </w:t>
            </w:r>
            <w:r>
              <w:br/>
            </w:r>
            <w:r>
              <w:rPr>
                <w:rFonts w:ascii="Times New Roman"/>
                <w:b w:val="false"/>
                <w:i w:val="false"/>
                <w:color w:val="000000"/>
                <w:sz w:val="20"/>
              </w:rPr>
              <w:t xml:space="preserve">мәліметтер" әкімшілік </w:t>
            </w:r>
            <w:r>
              <w:br/>
            </w:r>
            <w:r>
              <w:rPr>
                <w:rFonts w:ascii="Times New Roman"/>
                <w:b w:val="false"/>
                <w:i w:val="false"/>
                <w:color w:val="000000"/>
                <w:sz w:val="20"/>
              </w:rPr>
              <w:t>деректерін жинауға</w:t>
            </w:r>
            <w:r>
              <w:br/>
            </w:r>
            <w:r>
              <w:rPr>
                <w:rFonts w:ascii="Times New Roman"/>
                <w:b w:val="false"/>
                <w:i w:val="false"/>
                <w:color w:val="000000"/>
                <w:sz w:val="20"/>
              </w:rPr>
              <w:t>арналған нысанға</w:t>
            </w:r>
            <w:r>
              <w:br/>
            </w:r>
            <w:r>
              <w:rPr>
                <w:rFonts w:ascii="Times New Roman"/>
                <w:b w:val="false"/>
                <w:i w:val="false"/>
                <w:color w:val="000000"/>
                <w:sz w:val="20"/>
              </w:rPr>
              <w:t>қосымша</w:t>
            </w:r>
          </w:p>
        </w:tc>
      </w:tr>
    </w:tbl>
    <w:p>
      <w:pPr>
        <w:spacing w:after="0"/>
        <w:ind w:left="0"/>
        <w:jc w:val="left"/>
      </w:pPr>
      <w:r>
        <w:rPr>
          <w:rFonts w:ascii="Times New Roman"/>
          <w:b/>
          <w:i w:val="false"/>
          <w:color w:val="000000"/>
        </w:rPr>
        <w:t xml:space="preserve"> "Меншікті сұйытылған мұнай газын өндіру көлемдері туралы мәліметтер және (немесе) меншік құқығында немесе өзге де заңды негіздерде басқа тұлғаларға тиесілі көмірсутек шикізатынан сұйытылған мұнай газын өндіру көлемдері туралы мәліметтер және Қазақстан Республикасының ішкі нарығына сұйытылған мұнай газын беру жоспары шеңберінде сұйытылған мұнай газын тиеп-жөнелту және (немесе) өткізу жөніндегі мәліметтер және (немесе) сұйытылған мұнай газын беру жоспарынан тыс тиеп-жөнелту және (немесе) өткізу жөніндегі мәліметтер" әкімшілік деректерін жинауға арналған нысанды толтыру бойынша түсіндірме (Индексі: 8 СМГӨКМ, мерзімділігі: айлық)</w:t>
      </w:r>
    </w:p>
    <w:p>
      <w:pPr>
        <w:spacing w:after="0"/>
        <w:ind w:left="0"/>
        <w:jc w:val="both"/>
      </w:pPr>
      <w:r>
        <w:rPr>
          <w:rFonts w:ascii="Times New Roman"/>
          <w:b w:val="false"/>
          <w:i w:val="false"/>
          <w:color w:val="000000"/>
          <w:sz w:val="28"/>
        </w:rPr>
        <w:t>
      "Меншікті сұйытылған мұнай газын өндіру көлемдері туралы мәліметтер және (немесе) меншік құқығында немесе өзге де заңды негіздерде басқа тұлғаларға тиесілі көмірсутек шикізатынан сұйытылған мұнай газын өндіру көлемдері туралы мәліметтер және Қазақстан Республикасының ішкі нарығына сұйытылған мұнай газын беру жоспары шеңберінде сұйытылған мұнай газын тиеп-жөнелту және (немесе) өткізу жөніндегі мәліметтер және (немесе) сұйытылған мұнай газын беру жоспарынан тыс тиеп-жөнелту және (немесе) өткізу жөніндегі мәліметтер" әкімшілік деректер нысанында мынадай деректер енгізіледі:</w:t>
      </w:r>
    </w:p>
    <w:p>
      <w:pPr>
        <w:spacing w:after="0"/>
        <w:ind w:left="0"/>
        <w:jc w:val="both"/>
      </w:pPr>
      <w:r>
        <w:rPr>
          <w:rFonts w:ascii="Times New Roman"/>
          <w:b w:val="false"/>
          <w:i w:val="false"/>
          <w:color w:val="000000"/>
          <w:sz w:val="28"/>
        </w:rPr>
        <w:t>
      1) "Меншікті сұйытылған мұнай газын өндіру көлемдері туралы мәліметтер және (немесе) меншік құқығында немесе өзге де заңды негіздерде басқа тұлғаларға тиесілі көмірсутек шикізатынан сұйытылған мұнай газын өндіру көлемдері туралы мәліметтер" деген 1-бөлімде:</w:t>
      </w:r>
    </w:p>
    <w:p>
      <w:pPr>
        <w:spacing w:after="0"/>
        <w:ind w:left="0"/>
        <w:jc w:val="both"/>
      </w:pPr>
      <w:r>
        <w:rPr>
          <w:rFonts w:ascii="Times New Roman"/>
          <w:b w:val="false"/>
          <w:i w:val="false"/>
          <w:color w:val="000000"/>
          <w:sz w:val="28"/>
        </w:rPr>
        <w:t>
      1-жолда есепті айда өндірілген сұйытылған мұнай газының көлемі көрсетіледі;</w:t>
      </w:r>
    </w:p>
    <w:p>
      <w:pPr>
        <w:spacing w:after="0"/>
        <w:ind w:left="0"/>
        <w:jc w:val="both"/>
      </w:pPr>
      <w:r>
        <w:rPr>
          <w:rFonts w:ascii="Times New Roman"/>
          <w:b w:val="false"/>
          <w:i w:val="false"/>
          <w:color w:val="000000"/>
          <w:sz w:val="28"/>
        </w:rPr>
        <w:t>
      2-жолда есепті айда өндірілген меншікті сұйытылған мұнай газының көлемі көрсетіледі;</w:t>
      </w:r>
    </w:p>
    <w:p>
      <w:pPr>
        <w:spacing w:after="0"/>
        <w:ind w:left="0"/>
        <w:jc w:val="both"/>
      </w:pPr>
      <w:r>
        <w:rPr>
          <w:rFonts w:ascii="Times New Roman"/>
          <w:b w:val="false"/>
          <w:i w:val="false"/>
          <w:color w:val="000000"/>
          <w:sz w:val="28"/>
        </w:rPr>
        <w:t>
      3-жолда өзіне меншік құқығымен немесе өзге де заңды негіздерде тиесілі көмірсутек шикізатын өңдеу процесінде өндірілген меншік иелері бөлінісінде сұйытылған мұнай газының көлемі көрсетіледі, тонна;</w:t>
      </w:r>
    </w:p>
    <w:p>
      <w:pPr>
        <w:spacing w:after="0"/>
        <w:ind w:left="0"/>
        <w:jc w:val="both"/>
      </w:pPr>
      <w:r>
        <w:rPr>
          <w:rFonts w:ascii="Times New Roman"/>
          <w:b w:val="false"/>
          <w:i w:val="false"/>
          <w:color w:val="000000"/>
          <w:sz w:val="28"/>
        </w:rPr>
        <w:t>
      4 және 5-жолдарда өзіне меншік құқығымен немесе өзге де заңды негіздерде тиесілі көмірсутек шикізатын өңдеу процесінде өндірілген сұйытылған мұнай газы меншік иесінің атауы, бизнес-сәйкестендіру нөмірі көрсетіледі;</w:t>
      </w:r>
    </w:p>
    <w:p>
      <w:pPr>
        <w:spacing w:after="0"/>
        <w:ind w:left="0"/>
        <w:jc w:val="both"/>
      </w:pPr>
      <w:r>
        <w:rPr>
          <w:rFonts w:ascii="Times New Roman"/>
          <w:b w:val="false"/>
          <w:i w:val="false"/>
          <w:color w:val="000000"/>
          <w:sz w:val="28"/>
        </w:rPr>
        <w:t>
      6-жолда өндірілген сұйытылған мұнай газының маркалары бойынша бөле отырып, сұйытылған мұнай газының көлемі көрсетіледі: техникалық бутан, техникалық пропан-бутан, техникалық пропан, тонна;</w:t>
      </w:r>
    </w:p>
    <w:p>
      <w:pPr>
        <w:spacing w:after="0"/>
        <w:ind w:left="0"/>
        <w:jc w:val="both"/>
      </w:pPr>
      <w:r>
        <w:rPr>
          <w:rFonts w:ascii="Times New Roman"/>
          <w:b w:val="false"/>
          <w:i w:val="false"/>
          <w:color w:val="000000"/>
          <w:sz w:val="28"/>
        </w:rPr>
        <w:t>
      1, 2, 3, 4, 5, 6, 7, 8, 9, 10, 11 және 12-бағандарда ай бойынша көрсеткіштердің мәні көрсетіледі;</w:t>
      </w:r>
    </w:p>
    <w:p>
      <w:pPr>
        <w:spacing w:after="0"/>
        <w:ind w:left="0"/>
        <w:jc w:val="both"/>
      </w:pPr>
      <w:r>
        <w:rPr>
          <w:rFonts w:ascii="Times New Roman"/>
          <w:b w:val="false"/>
          <w:i w:val="false"/>
          <w:color w:val="000000"/>
          <w:sz w:val="28"/>
        </w:rPr>
        <w:t>
      13-бағанда қаңтар мен есепті ай аралығындағы кезең үшін мәннің сомасы көрсетіледі;</w:t>
      </w:r>
    </w:p>
    <w:p>
      <w:pPr>
        <w:spacing w:after="0"/>
        <w:ind w:left="0"/>
        <w:jc w:val="both"/>
      </w:pPr>
      <w:r>
        <w:rPr>
          <w:rFonts w:ascii="Times New Roman"/>
          <w:b w:val="false"/>
          <w:i w:val="false"/>
          <w:color w:val="000000"/>
          <w:sz w:val="28"/>
        </w:rPr>
        <w:t>
      2) "Қазақстан Республикасының ішкі нарығына сұйытылған мұнай газын беру жоспары шеңберінде сұйытылған мұнай газын тиеп-жөнелту және (немесе) өткізу жөніндегі мәліметтер және (немесе) сұйытылған мұнай газын беру жоспарынан тыс тиеп-жөнелту және (немесе) өткізу жөніндегі мәліметтер" деген 2-бөлімде:</w:t>
      </w:r>
    </w:p>
    <w:p>
      <w:pPr>
        <w:spacing w:after="0"/>
        <w:ind w:left="0"/>
        <w:jc w:val="both"/>
      </w:pPr>
      <w:r>
        <w:rPr>
          <w:rFonts w:ascii="Times New Roman"/>
          <w:b w:val="false"/>
          <w:i w:val="false"/>
          <w:color w:val="000000"/>
          <w:sz w:val="28"/>
        </w:rPr>
        <w:t>
      1-бағанда есепті айда ішкі нарықта өткізу үшін ішкі нарыққа сұйытылған мұнай газын беру жоспары шеңберінде сұйытылған мұнай газын тиеп-жөнелту көлемі жүзеге асырылатын ұйымның және өңірдің атауы көрсетіледі;</w:t>
      </w:r>
    </w:p>
    <w:p>
      <w:pPr>
        <w:spacing w:after="0"/>
        <w:ind w:left="0"/>
        <w:jc w:val="both"/>
      </w:pPr>
      <w:r>
        <w:rPr>
          <w:rFonts w:ascii="Times New Roman"/>
          <w:b w:val="false"/>
          <w:i w:val="false"/>
          <w:color w:val="000000"/>
          <w:sz w:val="28"/>
        </w:rPr>
        <w:t>
      2 және 3-бағандарда ішкі нарыққа сұйытылған мұнай газын беру жоспары шеңберінде есепті айда ішкі нарықта өткізу үшін бөлінген сұйытылған мұнай газының көлемі көрсетіледі;</w:t>
      </w:r>
    </w:p>
    <w:p>
      <w:pPr>
        <w:spacing w:after="0"/>
        <w:ind w:left="0"/>
        <w:jc w:val="both"/>
      </w:pPr>
      <w:r>
        <w:rPr>
          <w:rFonts w:ascii="Times New Roman"/>
          <w:b w:val="false"/>
          <w:i w:val="false"/>
          <w:color w:val="000000"/>
          <w:sz w:val="28"/>
        </w:rPr>
        <w:t>
      4 және 5-бағандарда есепті айда ішкі нарықта өткізу үшін өнім беру жоспары шеңберінде тиеп-жөнелтілген сұйытылған мұнай газын тиеп-жөнелтудің көлемі көрсетіледі;</w:t>
      </w:r>
    </w:p>
    <w:p>
      <w:pPr>
        <w:spacing w:after="0"/>
        <w:ind w:left="0"/>
        <w:jc w:val="both"/>
      </w:pPr>
      <w:r>
        <w:rPr>
          <w:rFonts w:ascii="Times New Roman"/>
          <w:b w:val="false"/>
          <w:i w:val="false"/>
          <w:color w:val="000000"/>
          <w:sz w:val="28"/>
        </w:rPr>
        <w:t>
      6-бағанда сұйытылған мұнай газын тұтыну үшін тиеп-жөнелтілген Әкімшілік-аумақтық объектілер жіктеуішіне сәйкес астананың, облыстың, республикалық маңызы бар қалалардың, атауы және сұйытылған мұнай газы көлемдерін жеткізу тәсілі: теміржол және (немесе) автомобиль көлігі, құбыржол көрсетіледі;</w:t>
      </w:r>
    </w:p>
    <w:p>
      <w:pPr>
        <w:spacing w:after="0"/>
        <w:ind w:left="0"/>
        <w:jc w:val="both"/>
      </w:pPr>
      <w:r>
        <w:rPr>
          <w:rFonts w:ascii="Times New Roman"/>
          <w:b w:val="false"/>
          <w:i w:val="false"/>
          <w:color w:val="000000"/>
          <w:sz w:val="28"/>
        </w:rPr>
        <w:t>
      7-бағанда бөлінген көлемдерді сатып алудан бас тартуға байланысты өнім беру жоспары шеңберінде өткізілмеген сұйытылған мұнай газының көлемі көрсетіледі;</w:t>
      </w:r>
    </w:p>
    <w:p>
      <w:pPr>
        <w:spacing w:after="0"/>
        <w:ind w:left="0"/>
        <w:jc w:val="both"/>
      </w:pPr>
      <w:r>
        <w:rPr>
          <w:rFonts w:ascii="Times New Roman"/>
          <w:b w:val="false"/>
          <w:i w:val="false"/>
          <w:color w:val="000000"/>
          <w:sz w:val="28"/>
        </w:rPr>
        <w:t>
      8-бағанда өнім беру жоспары шеңберінде тиеп-жөнелтілмеген есепті айдың соңындағы сұйытылған мұнай газының көлемі көрсетіледі.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Тауарлық, сұйытылған мұнай</w:t>
            </w:r>
            <w:r>
              <w:br/>
            </w:r>
            <w:r>
              <w:rPr>
                <w:rFonts w:ascii="Times New Roman"/>
                <w:b w:val="false"/>
                <w:i w:val="false"/>
                <w:color w:val="000000"/>
                <w:sz w:val="20"/>
              </w:rPr>
              <w:t>және сұйытылған табиғи газды</w:t>
            </w:r>
            <w:r>
              <w:br/>
            </w:r>
            <w:r>
              <w:rPr>
                <w:rFonts w:ascii="Times New Roman"/>
                <w:b w:val="false"/>
                <w:i w:val="false"/>
                <w:color w:val="000000"/>
                <w:sz w:val="20"/>
              </w:rPr>
              <w:t>өндіру, тасымалдау (тасу),</w:t>
            </w:r>
            <w:r>
              <w:br/>
            </w:r>
            <w:r>
              <w:rPr>
                <w:rFonts w:ascii="Times New Roman"/>
                <w:b w:val="false"/>
                <w:i w:val="false"/>
                <w:color w:val="000000"/>
                <w:sz w:val="20"/>
              </w:rPr>
              <w:t>сақтау, тиеп-жөнелту және</w:t>
            </w:r>
            <w:r>
              <w:br/>
            </w:r>
            <w:r>
              <w:rPr>
                <w:rFonts w:ascii="Times New Roman"/>
                <w:b w:val="false"/>
                <w:i w:val="false"/>
                <w:color w:val="000000"/>
                <w:sz w:val="20"/>
              </w:rPr>
              <w:t>өткізу мониторингі бойынша</w:t>
            </w:r>
            <w:r>
              <w:br/>
            </w:r>
            <w:r>
              <w:rPr>
                <w:rFonts w:ascii="Times New Roman"/>
                <w:b w:val="false"/>
                <w:i w:val="false"/>
                <w:color w:val="000000"/>
                <w:sz w:val="20"/>
              </w:rPr>
              <w:t>мәліметтер ұсыну қағидаларына</w:t>
            </w:r>
            <w:r>
              <w:br/>
            </w:r>
            <w:r>
              <w:rPr>
                <w:rFonts w:ascii="Times New Roman"/>
                <w:b w:val="false"/>
                <w:i w:val="false"/>
                <w:color w:val="000000"/>
                <w:sz w:val="20"/>
              </w:rPr>
              <w:t>9-қосымша</w:t>
            </w:r>
          </w:p>
        </w:tc>
      </w:tr>
    </w:tbl>
    <w:p>
      <w:pPr>
        <w:spacing w:after="0"/>
        <w:ind w:left="0"/>
        <w:jc w:val="both"/>
      </w:pPr>
      <w:r>
        <w:rPr>
          <w:rFonts w:ascii="Times New Roman"/>
          <w:b w:val="false"/>
          <w:i w:val="false"/>
          <w:color w:val="ff0000"/>
          <w:sz w:val="28"/>
        </w:rPr>
        <w:t xml:space="preserve">
      Ескерту. 9-қосымша жаңа редакцияда - ҚР Энергетика министрінің 18.06.2025 </w:t>
      </w:r>
      <w:r>
        <w:rPr>
          <w:rFonts w:ascii="Times New Roman"/>
          <w:b w:val="false"/>
          <w:i w:val="false"/>
          <w:color w:val="ff0000"/>
          <w:sz w:val="28"/>
        </w:rPr>
        <w:t>№ 244-н/қ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Әкімшілік деректерді жинауға</w:t>
            </w:r>
            <w:r>
              <w:br/>
            </w:r>
            <w:r>
              <w:rPr>
                <w:rFonts w:ascii="Times New Roman"/>
                <w:b w:val="false"/>
                <w:i w:val="false"/>
                <w:color w:val="000000"/>
                <w:sz w:val="20"/>
              </w:rPr>
              <w:t>арналған нысан</w:t>
            </w:r>
          </w:p>
        </w:tc>
      </w:tr>
    </w:tbl>
    <w:p>
      <w:pPr>
        <w:spacing w:after="0"/>
        <w:ind w:left="0"/>
        <w:jc w:val="both"/>
      </w:pPr>
      <w:r>
        <w:rPr>
          <w:rFonts w:ascii="Times New Roman"/>
          <w:b w:val="false"/>
          <w:i w:val="false"/>
          <w:color w:val="000000"/>
          <w:sz w:val="28"/>
        </w:rPr>
        <w:t>
      Ұсынылады: газ және газбен жабдықтау саласындағы уәкілетті органға.</w:t>
      </w:r>
    </w:p>
    <w:p>
      <w:pPr>
        <w:spacing w:after="0"/>
        <w:ind w:left="0"/>
        <w:jc w:val="both"/>
      </w:pPr>
      <w:r>
        <w:rPr>
          <w:rFonts w:ascii="Times New Roman"/>
          <w:b w:val="false"/>
          <w:i w:val="false"/>
          <w:color w:val="000000"/>
          <w:sz w:val="28"/>
        </w:rPr>
        <w:t>
      Әкімшілік деректерді өтеусіз негізде жинауға арналған нысан интернет-ресурста орналастырылған: www.egsu.energo.gov.kz.</w:t>
      </w:r>
    </w:p>
    <w:p>
      <w:pPr>
        <w:spacing w:after="0"/>
        <w:ind w:left="0"/>
        <w:jc w:val="both"/>
      </w:pPr>
      <w:r>
        <w:rPr>
          <w:rFonts w:ascii="Times New Roman"/>
          <w:b w:val="false"/>
          <w:i w:val="false"/>
          <w:color w:val="000000"/>
          <w:sz w:val="28"/>
        </w:rPr>
        <w:t>
      Әкімшілік нысанның атауы: Өнім беру жоспары шеңберінде сұйытылған мұнай газын тиеп-жөнелту және (немесе) өткізу жөніндегі мәліметтер</w:t>
      </w:r>
    </w:p>
    <w:p>
      <w:pPr>
        <w:spacing w:after="0"/>
        <w:ind w:left="0"/>
        <w:jc w:val="both"/>
      </w:pPr>
      <w:r>
        <w:rPr>
          <w:rFonts w:ascii="Times New Roman"/>
          <w:b w:val="false"/>
          <w:i w:val="false"/>
          <w:color w:val="000000"/>
          <w:sz w:val="28"/>
        </w:rPr>
        <w:t xml:space="preserve">
      Әкімшілік деректерді өтеусіз негізде жинауға арналған нысанның индексі: 9 СМГТӨМ. </w:t>
      </w:r>
    </w:p>
    <w:p>
      <w:pPr>
        <w:spacing w:after="0"/>
        <w:ind w:left="0"/>
        <w:jc w:val="both"/>
      </w:pPr>
      <w:r>
        <w:rPr>
          <w:rFonts w:ascii="Times New Roman"/>
          <w:b w:val="false"/>
          <w:i w:val="false"/>
          <w:color w:val="000000"/>
          <w:sz w:val="28"/>
        </w:rPr>
        <w:t>
      Кезеңділік: айлық.</w:t>
      </w:r>
    </w:p>
    <w:p>
      <w:pPr>
        <w:spacing w:after="0"/>
        <w:ind w:left="0"/>
        <w:jc w:val="both"/>
      </w:pPr>
      <w:r>
        <w:rPr>
          <w:rFonts w:ascii="Times New Roman"/>
          <w:b w:val="false"/>
          <w:i w:val="false"/>
          <w:color w:val="000000"/>
          <w:sz w:val="28"/>
        </w:rPr>
        <w:t>
      Есепті кезең: 20___ жылғы ____________ айы.</w:t>
      </w:r>
    </w:p>
    <w:p>
      <w:pPr>
        <w:spacing w:after="0"/>
        <w:ind w:left="0"/>
        <w:jc w:val="both"/>
      </w:pPr>
      <w:r>
        <w:rPr>
          <w:rFonts w:ascii="Times New Roman"/>
          <w:b w:val="false"/>
          <w:i w:val="false"/>
          <w:color w:val="000000"/>
          <w:sz w:val="28"/>
        </w:rPr>
        <w:t>
      Әкімшілік деректерді жинауға арналған нысанды ұсынатын тұлғалар тобы: өздеріне меншік құқығында немесе өзге де заңды негіздерде тиесілі көмірсутек шикізатын өңдеу процесінде өндірілген сұйытылған мұнай газының меншік иелері.</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ай сайын, есепті кезеңнен кейінгі айдың 5 (бесінші) күнінен кешіктірмей.</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ЖСН/БСН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5346700" cy="43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
                          <a:stretch>
                            <a:fillRect/>
                          </a:stretch>
                        </pic:blipFill>
                        <pic:spPr>
                          <a:xfrm>
                            <a:off x="0" y="0"/>
                            <a:ext cx="5346700" cy="4318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r>
    </w:tbl>
    <w:p>
      <w:pPr>
        <w:spacing w:after="0"/>
        <w:ind w:left="0"/>
        <w:jc w:val="left"/>
      </w:pPr>
      <w:r>
        <w:rPr>
          <w:rFonts w:ascii="Times New Roman"/>
          <w:b/>
          <w:i w:val="false"/>
          <w:color w:val="000000"/>
        </w:rPr>
        <w:t xml:space="preserve"> (жеке тұлғалар деректерді ұсынған жағдайда, сондай-ақ жиынтық түрде толтырылмайды)</w:t>
      </w:r>
    </w:p>
    <w:p>
      <w:pPr>
        <w:spacing w:after="0"/>
        <w:ind w:left="0"/>
        <w:jc w:val="both"/>
      </w:pPr>
      <w:r>
        <w:rPr>
          <w:rFonts w:ascii="Times New Roman"/>
          <w:b w:val="false"/>
          <w:i w:val="false"/>
          <w:color w:val="000000"/>
          <w:sz w:val="28"/>
        </w:rPr>
        <w:t>
      Жинау әдісі: электрондық түрде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Сұйытылған мұнай газының меншік иесінің атауы, </w:t>
            </w:r>
            <w:r>
              <w:rPr>
                <w:rFonts w:ascii="Times New Roman"/>
                <w:b/>
                <w:i w:val="false"/>
                <w:color w:val="000000"/>
                <w:sz w:val="20"/>
              </w:rPr>
              <w:t>бизнес-сәйкестендiру нөмiрi</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Өндірілген сұйытылған мұнай газының </w:t>
            </w:r>
            <w:r>
              <w:rPr>
                <w:rFonts w:ascii="Times New Roman"/>
                <w:b/>
                <w:i w:val="false"/>
                <w:color w:val="000000"/>
                <w:sz w:val="20"/>
              </w:rPr>
              <w:t>көлемі, тонна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Өнім беру жоспары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Сұйытылған мұнай газын тиеп- жөнелту көлемі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Сұйытылған мұнай газын өткізу көлемі</w:t>
            </w:r>
          </w:p>
        </w:tc>
        <w:tc>
          <w:tcPr>
            <w:tcW w:w="111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Тиеп-жөнелту (немесе) өткізу </w:t>
            </w:r>
            <w:r>
              <w:rPr>
                <w:rFonts w:ascii="Times New Roman"/>
                <w:b/>
                <w:i w:val="false"/>
                <w:color w:val="000000"/>
                <w:sz w:val="20"/>
              </w:rPr>
              <w:t>орны, жеткізу тәсілі</w:t>
            </w:r>
          </w:p>
        </w:tc>
        <w:tc>
          <w:tcPr>
            <w:tcW w:w="111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Ай соңына қалдық көлемі, </w:t>
            </w:r>
            <w:r>
              <w:rPr>
                <w:rFonts w:ascii="Times New Roman"/>
                <w:b/>
                <w:i w:val="false"/>
                <w:color w:val="000000"/>
                <w:sz w:val="20"/>
              </w:rPr>
              <w:t>тонна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Өңір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Беруге арналған сұйытылған мұнай газының көлемі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 желісі ұйымдарының атауы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нарыққа, тонна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аумағынан тыс жерге, тонна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нарыққа, тонна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аумағынан тыс жерге, тонна</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Атауы ________________________ Мекенжайы____________________</w:t>
      </w:r>
    </w:p>
    <w:p>
      <w:pPr>
        <w:spacing w:after="0"/>
        <w:ind w:left="0"/>
        <w:jc w:val="both"/>
      </w:pPr>
      <w:r>
        <w:rPr>
          <w:rFonts w:ascii="Times New Roman"/>
          <w:b w:val="false"/>
          <w:i w:val="false"/>
          <w:color w:val="000000"/>
          <w:sz w:val="28"/>
        </w:rPr>
        <w:t>
      Телефондар ________________________ Электрондық пошта</w:t>
      </w:r>
    </w:p>
    <w:p>
      <w:pPr>
        <w:spacing w:after="0"/>
        <w:ind w:left="0"/>
        <w:jc w:val="both"/>
      </w:pPr>
      <w:r>
        <w:rPr>
          <w:rFonts w:ascii="Times New Roman"/>
          <w:b w:val="false"/>
          <w:i w:val="false"/>
          <w:color w:val="000000"/>
          <w:sz w:val="28"/>
        </w:rPr>
        <w:t>
      мекенжайы ________</w:t>
      </w:r>
    </w:p>
    <w:p>
      <w:pPr>
        <w:spacing w:after="0"/>
        <w:ind w:left="0"/>
        <w:jc w:val="both"/>
      </w:pPr>
      <w:r>
        <w:rPr>
          <w:rFonts w:ascii="Times New Roman"/>
          <w:b w:val="false"/>
          <w:i w:val="false"/>
          <w:color w:val="000000"/>
          <w:sz w:val="28"/>
        </w:rPr>
        <w:t>
      Орындаушы____________________ ____________ қолы, телефоны</w:t>
      </w:r>
    </w:p>
    <w:p>
      <w:pPr>
        <w:spacing w:after="0"/>
        <w:ind w:left="0"/>
        <w:jc w:val="both"/>
      </w:pPr>
      <w:r>
        <w:rPr>
          <w:rFonts w:ascii="Times New Roman"/>
          <w:b w:val="false"/>
          <w:i w:val="false"/>
          <w:color w:val="000000"/>
          <w:sz w:val="28"/>
        </w:rPr>
        <w:t>
      (тегі, аты және әкесінің аты (ол болған жағдайда)</w:t>
      </w:r>
    </w:p>
    <w:p>
      <w:pPr>
        <w:spacing w:after="0"/>
        <w:ind w:left="0"/>
        <w:jc w:val="both"/>
      </w:pPr>
      <w:r>
        <w:rPr>
          <w:rFonts w:ascii="Times New Roman"/>
          <w:b w:val="false"/>
          <w:i w:val="false"/>
          <w:color w:val="000000"/>
          <w:sz w:val="28"/>
        </w:rPr>
        <w:t>
      Басшы немесе оның міндетін атқарушы адам__________________</w:t>
      </w:r>
    </w:p>
    <w:p>
      <w:pPr>
        <w:spacing w:after="0"/>
        <w:ind w:left="0"/>
        <w:jc w:val="both"/>
      </w:pPr>
      <w:r>
        <w:rPr>
          <w:rFonts w:ascii="Times New Roman"/>
          <w:b w:val="false"/>
          <w:i w:val="false"/>
          <w:color w:val="000000"/>
          <w:sz w:val="28"/>
        </w:rPr>
        <w:t>
      қолы _________________</w:t>
      </w:r>
    </w:p>
    <w:p>
      <w:pPr>
        <w:spacing w:after="0"/>
        <w:ind w:left="0"/>
        <w:jc w:val="both"/>
      </w:pPr>
      <w:r>
        <w:rPr>
          <w:rFonts w:ascii="Times New Roman"/>
          <w:b w:val="false"/>
          <w:i w:val="false"/>
          <w:color w:val="000000"/>
          <w:sz w:val="28"/>
        </w:rPr>
        <w:t>
      (тегі, аты және әкесінің аты (ол болған жағдайда)</w:t>
      </w:r>
    </w:p>
    <w:p>
      <w:pPr>
        <w:spacing w:after="0"/>
        <w:ind w:left="0"/>
        <w:jc w:val="both"/>
      </w:pPr>
      <w:r>
        <w:rPr>
          <w:rFonts w:ascii="Times New Roman"/>
          <w:b w:val="false"/>
          <w:i w:val="false"/>
          <w:color w:val="000000"/>
          <w:sz w:val="28"/>
        </w:rPr>
        <w:t>
      Мөрдің орны</w:t>
      </w:r>
    </w:p>
    <w:p>
      <w:pPr>
        <w:spacing w:after="0"/>
        <w:ind w:left="0"/>
        <w:jc w:val="both"/>
      </w:pPr>
      <w:r>
        <w:rPr>
          <w:rFonts w:ascii="Times New Roman"/>
          <w:b w:val="false"/>
          <w:i w:val="false"/>
          <w:color w:val="000000"/>
          <w:sz w:val="28"/>
        </w:rPr>
        <w:t>
      (жеке кәсіпкерлерлік субъектілері болып табылатын тұлғаларды қоспағанда)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"Өнім беру жоспары шеңберінде</w:t>
            </w:r>
            <w:r>
              <w:br/>
            </w:r>
            <w:r>
              <w:rPr>
                <w:rFonts w:ascii="Times New Roman"/>
                <w:b w:val="false"/>
                <w:i w:val="false"/>
                <w:color w:val="000000"/>
                <w:sz w:val="20"/>
              </w:rPr>
              <w:t>сұйытылған мұнай газын тиеп-жөнелту және (немесе) өткізу</w:t>
            </w:r>
            <w:r>
              <w:br/>
            </w:r>
            <w:r>
              <w:rPr>
                <w:rFonts w:ascii="Times New Roman"/>
                <w:b w:val="false"/>
                <w:i w:val="false"/>
                <w:color w:val="000000"/>
                <w:sz w:val="20"/>
              </w:rPr>
              <w:t>жөніндегі мәліметтер" әкімшілік</w:t>
            </w:r>
            <w:r>
              <w:br/>
            </w:r>
            <w:r>
              <w:rPr>
                <w:rFonts w:ascii="Times New Roman"/>
                <w:b w:val="false"/>
                <w:i w:val="false"/>
                <w:color w:val="000000"/>
                <w:sz w:val="20"/>
              </w:rPr>
              <w:t>деректерін жинауға арналған</w:t>
            </w:r>
            <w:r>
              <w:br/>
            </w:r>
            <w:r>
              <w:rPr>
                <w:rFonts w:ascii="Times New Roman"/>
                <w:b w:val="false"/>
                <w:i w:val="false"/>
                <w:color w:val="000000"/>
                <w:sz w:val="20"/>
              </w:rPr>
              <w:t>нысанға қосымша</w:t>
            </w:r>
          </w:p>
        </w:tc>
      </w:tr>
    </w:tbl>
    <w:bookmarkStart w:name="z136" w:id="37"/>
    <w:p>
      <w:pPr>
        <w:spacing w:after="0"/>
        <w:ind w:left="0"/>
        <w:jc w:val="left"/>
      </w:pPr>
      <w:r>
        <w:rPr>
          <w:rFonts w:ascii="Times New Roman"/>
          <w:b/>
          <w:i w:val="false"/>
          <w:color w:val="000000"/>
        </w:rPr>
        <w:t xml:space="preserve"> "Өнім беру жоспары шеңберінде сұйытылған мұнай газын тиеп-жөнелту және (немесе) өткізу жөніндегі мәліметтер" әкімшілік деректерін жинауға арналған нысанды толтыру жөніндегі түсіндірме (Индексі: 9 СМГТӨМ, кезеңділігі: айлық)</w:t>
      </w:r>
    </w:p>
    <w:bookmarkEnd w:id="37"/>
    <w:p>
      <w:pPr>
        <w:spacing w:after="0"/>
        <w:ind w:left="0"/>
        <w:jc w:val="both"/>
      </w:pPr>
      <w:r>
        <w:rPr>
          <w:rFonts w:ascii="Times New Roman"/>
          <w:b w:val="false"/>
          <w:i w:val="false"/>
          <w:color w:val="ff0000"/>
          <w:sz w:val="28"/>
        </w:rPr>
        <w:t xml:space="preserve">
      Ескерту. Қосымшаға өзгеріс енгізілді - ҚР Энергетика министрінің 15.06.2026 </w:t>
      </w:r>
      <w:r>
        <w:rPr>
          <w:rFonts w:ascii="Times New Roman"/>
          <w:b w:val="false"/>
          <w:i w:val="false"/>
          <w:color w:val="ff0000"/>
          <w:sz w:val="28"/>
        </w:rPr>
        <w:t>№ 230-н/қ</w:t>
      </w:r>
      <w:r>
        <w:rPr>
          <w:rFonts w:ascii="Times New Roman"/>
          <w:b w:val="false"/>
          <w:i w:val="false"/>
          <w:color w:val="ff0000"/>
          <w:sz w:val="28"/>
        </w:rPr>
        <w:t xml:space="preserve"> (01.07.2026 бастап күшіне енеді) бұйрығымен.</w:t>
      </w:r>
    </w:p>
    <w:p>
      <w:pPr>
        <w:spacing w:after="0"/>
        <w:ind w:left="0"/>
        <w:jc w:val="both"/>
      </w:pPr>
      <w:r>
        <w:rPr>
          <w:rFonts w:ascii="Times New Roman"/>
          <w:b w:val="false"/>
          <w:i w:val="false"/>
          <w:color w:val="000000"/>
          <w:sz w:val="28"/>
        </w:rPr>
        <w:t>
      "Өнім беру жоспары шеңберінде сұйытылған мұнай газын тиеп-жөнелту және (немесе) өткізу жөніндегі мәліметтер" әкімшілік деректерін жинауға арналған нысанда мынадай деректер көрсетіледі:</w:t>
      </w:r>
    </w:p>
    <w:p>
      <w:pPr>
        <w:spacing w:after="0"/>
        <w:ind w:left="0"/>
        <w:jc w:val="both"/>
      </w:pPr>
      <w:r>
        <w:rPr>
          <w:rFonts w:ascii="Times New Roman"/>
          <w:b w:val="false"/>
          <w:i w:val="false"/>
          <w:color w:val="000000"/>
          <w:sz w:val="28"/>
        </w:rPr>
        <w:t>
      2-бағанда есепті айда өндірілген сұйытылған мұнай газының көлемі көрсетіледі, тонна;</w:t>
      </w:r>
    </w:p>
    <w:p>
      <w:pPr>
        <w:spacing w:after="0"/>
        <w:ind w:left="0"/>
        <w:jc w:val="both"/>
      </w:pPr>
      <w:r>
        <w:rPr>
          <w:rFonts w:ascii="Times New Roman"/>
          <w:b w:val="false"/>
          <w:i w:val="false"/>
          <w:color w:val="000000"/>
          <w:sz w:val="28"/>
        </w:rPr>
        <w:t>
      3-бағанда есепті айдағы өнім беру жоспарына сәйкес өңір, беруге арналған сұйытылған мұнай газының көлемі, газ желісі ұйымдарының атауы көрсетіледі;</w:t>
      </w:r>
    </w:p>
    <w:p>
      <w:pPr>
        <w:spacing w:after="0"/>
        <w:ind w:left="0"/>
        <w:jc w:val="both"/>
      </w:pPr>
      <w:r>
        <w:rPr>
          <w:rFonts w:ascii="Times New Roman"/>
          <w:b w:val="false"/>
          <w:i w:val="false"/>
          <w:color w:val="000000"/>
          <w:sz w:val="28"/>
        </w:rPr>
        <w:t>
      4-бағанда есепті айда ішкі нарыққа өткізу үшін тиеп-жөнелтілген сұйытылған мұнай газының тиеп-жөнелту көлемдері көрсетіледі;</w:t>
      </w:r>
    </w:p>
    <w:p>
      <w:pPr>
        <w:spacing w:after="0"/>
        <w:ind w:left="0"/>
        <w:jc w:val="both"/>
      </w:pPr>
      <w:r>
        <w:rPr>
          <w:rFonts w:ascii="Times New Roman"/>
          <w:b w:val="false"/>
          <w:i w:val="false"/>
          <w:color w:val="000000"/>
          <w:sz w:val="28"/>
        </w:rPr>
        <w:t>
      5-бағанда есепті айда экспортқа өткізу үшін тиеп-жөнелтілген сұйытылған мұнай газының көлемі көрсетіледі;</w:t>
      </w:r>
    </w:p>
    <w:p>
      <w:pPr>
        <w:spacing w:after="0"/>
        <w:ind w:left="0"/>
        <w:jc w:val="both"/>
      </w:pPr>
      <w:r>
        <w:rPr>
          <w:rFonts w:ascii="Times New Roman"/>
          <w:b w:val="false"/>
          <w:i w:val="false"/>
          <w:color w:val="000000"/>
          <w:sz w:val="28"/>
        </w:rPr>
        <w:t>
      6-бағанда есепті айда жүзеге асырылған сұйытылған мұнай газын өткізу көлемі көрсетіледі;</w:t>
      </w:r>
    </w:p>
    <w:p>
      <w:pPr>
        <w:spacing w:after="0"/>
        <w:ind w:left="0"/>
        <w:jc w:val="both"/>
      </w:pPr>
      <w:r>
        <w:rPr>
          <w:rFonts w:ascii="Times New Roman"/>
          <w:b w:val="false"/>
          <w:i w:val="false"/>
          <w:color w:val="000000"/>
          <w:sz w:val="28"/>
        </w:rPr>
        <w:t>
      7-бағанда Қазақстан Республикасы аумағынан тыс жерге өткізілген сұйытылған мұнай газының көлемі көрсетіледі;</w:t>
      </w:r>
    </w:p>
    <w:p>
      <w:pPr>
        <w:spacing w:after="0"/>
        <w:ind w:left="0"/>
        <w:jc w:val="both"/>
      </w:pPr>
      <w:r>
        <w:rPr>
          <w:rFonts w:ascii="Times New Roman"/>
          <w:b w:val="false"/>
          <w:i w:val="false"/>
          <w:color w:val="000000"/>
          <w:sz w:val="28"/>
        </w:rPr>
        <w:t>
      8-бағанда сұйытылған мұнай газы тиеп-жөнелтілген және (немесе) өткізілген астананың, облыстың, республикалық маңызы бар қалалардың атауы және өнім беру тәсілі: теміржол немесе автокөлікпен тасымалы көрсетіледі;</w:t>
      </w:r>
    </w:p>
    <w:p>
      <w:pPr>
        <w:spacing w:after="0"/>
        <w:ind w:left="0"/>
        <w:jc w:val="both"/>
      </w:pPr>
      <w:r>
        <w:rPr>
          <w:rFonts w:ascii="Times New Roman"/>
          <w:b w:val="false"/>
          <w:i w:val="false"/>
          <w:color w:val="000000"/>
          <w:sz w:val="28"/>
        </w:rPr>
        <w:t>
      9-бағанда есепті айдың соңына дейін өнім беру жоспары шеңберінде тиеп-жөнелтілмеген және (немесе) өткізілмеген сұйытылған мұнай газының көлемі көрсетіледі.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Тауарлық, сұйытылған</w:t>
            </w:r>
            <w:r>
              <w:br/>
            </w:r>
            <w:r>
              <w:rPr>
                <w:rFonts w:ascii="Times New Roman"/>
                <w:b w:val="false"/>
                <w:i w:val="false"/>
                <w:color w:val="000000"/>
                <w:sz w:val="20"/>
              </w:rPr>
              <w:t>мұнай және сұйытылған</w:t>
            </w:r>
            <w:r>
              <w:br/>
            </w:r>
            <w:r>
              <w:rPr>
                <w:rFonts w:ascii="Times New Roman"/>
                <w:b w:val="false"/>
                <w:i w:val="false"/>
                <w:color w:val="000000"/>
                <w:sz w:val="20"/>
              </w:rPr>
              <w:t>табиғи газды өндіру,</w:t>
            </w:r>
            <w:r>
              <w:br/>
            </w:r>
            <w:r>
              <w:rPr>
                <w:rFonts w:ascii="Times New Roman"/>
                <w:b w:val="false"/>
                <w:i w:val="false"/>
                <w:color w:val="000000"/>
                <w:sz w:val="20"/>
              </w:rPr>
              <w:t>тасымалдау (тасу), сақтау,</w:t>
            </w:r>
            <w:r>
              <w:br/>
            </w:r>
            <w:r>
              <w:rPr>
                <w:rFonts w:ascii="Times New Roman"/>
                <w:b w:val="false"/>
                <w:i w:val="false"/>
                <w:color w:val="000000"/>
                <w:sz w:val="20"/>
              </w:rPr>
              <w:t>тиеп-жөнелту және өткізу</w:t>
            </w:r>
            <w:r>
              <w:br/>
            </w:r>
            <w:r>
              <w:rPr>
                <w:rFonts w:ascii="Times New Roman"/>
                <w:b w:val="false"/>
                <w:i w:val="false"/>
                <w:color w:val="000000"/>
                <w:sz w:val="20"/>
              </w:rPr>
              <w:t>мониторингі бойынша</w:t>
            </w:r>
            <w:r>
              <w:br/>
            </w:r>
            <w:r>
              <w:rPr>
                <w:rFonts w:ascii="Times New Roman"/>
                <w:b w:val="false"/>
                <w:i w:val="false"/>
                <w:color w:val="000000"/>
                <w:sz w:val="20"/>
              </w:rPr>
              <w:t>мәліметтер ұсыну қағидаларына</w:t>
            </w:r>
            <w:r>
              <w:br/>
            </w:r>
            <w:r>
              <w:rPr>
                <w:rFonts w:ascii="Times New Roman"/>
                <w:b w:val="false"/>
                <w:i w:val="false"/>
                <w:color w:val="000000"/>
                <w:sz w:val="20"/>
              </w:rPr>
              <w:t>9-1-қосымша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Әкімшілік деректерді жинауға</w:t>
            </w:r>
            <w:r>
              <w:br/>
            </w:r>
            <w:r>
              <w:rPr>
                <w:rFonts w:ascii="Times New Roman"/>
                <w:b w:val="false"/>
                <w:i w:val="false"/>
                <w:color w:val="000000"/>
                <w:sz w:val="20"/>
              </w:rPr>
              <w:t>арналған нысан</w:t>
            </w:r>
          </w:p>
        </w:tc>
      </w:tr>
    </w:tbl>
    <w:p>
      <w:pPr>
        <w:spacing w:after="0"/>
        <w:ind w:left="0"/>
        <w:jc w:val="both"/>
      </w:pPr>
      <w:r>
        <w:rPr>
          <w:rFonts w:ascii="Times New Roman"/>
          <w:b w:val="false"/>
          <w:i w:val="false"/>
          <w:color w:val="ff0000"/>
          <w:sz w:val="28"/>
        </w:rPr>
        <w:t xml:space="preserve">
      Ескерту. Қағидалар 9-1-қосымшамен толықтырылды - ҚР Энергетика министрінің 11.01.2021 </w:t>
      </w:r>
      <w:r>
        <w:rPr>
          <w:rFonts w:ascii="Times New Roman"/>
          <w:b w:val="false"/>
          <w:i w:val="false"/>
          <w:color w:val="ff0000"/>
          <w:sz w:val="28"/>
        </w:rPr>
        <w:t>№ 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жаңа редакцияда - ҚР Энергетика министрінің 15.06.2026 </w:t>
      </w:r>
      <w:r>
        <w:rPr>
          <w:rFonts w:ascii="Times New Roman"/>
          <w:b w:val="false"/>
          <w:i w:val="false"/>
          <w:color w:val="ff0000"/>
          <w:sz w:val="28"/>
        </w:rPr>
        <w:t>№ 230-н/қ</w:t>
      </w:r>
      <w:r>
        <w:rPr>
          <w:rFonts w:ascii="Times New Roman"/>
          <w:b w:val="false"/>
          <w:i w:val="false"/>
          <w:color w:val="ff0000"/>
          <w:sz w:val="28"/>
        </w:rPr>
        <w:t xml:space="preserve"> (01.07.2026 бастап күшіне енеді) бұйрықтарымен.</w:t>
      </w:r>
    </w:p>
    <w:p>
      <w:pPr>
        <w:spacing w:after="0"/>
        <w:ind w:left="0"/>
        <w:jc w:val="both"/>
      </w:pPr>
      <w:r>
        <w:rPr>
          <w:rFonts w:ascii="Times New Roman"/>
          <w:b w:val="false"/>
          <w:i w:val="false"/>
          <w:color w:val="000000"/>
          <w:sz w:val="28"/>
        </w:rPr>
        <w:t>
      Ұсынылады: астананың, облыстардың, республикалық маңызы бар қалалардың жергілікті атқарушы органдарына.</w:t>
      </w:r>
    </w:p>
    <w:p>
      <w:pPr>
        <w:spacing w:after="0"/>
        <w:ind w:left="0"/>
        <w:jc w:val="both"/>
      </w:pPr>
      <w:r>
        <w:rPr>
          <w:rFonts w:ascii="Times New Roman"/>
          <w:b w:val="false"/>
          <w:i w:val="false"/>
          <w:color w:val="000000"/>
          <w:sz w:val="28"/>
        </w:rPr>
        <w:t>
      Әкімшілік деректерді өтеусіз негізде жинауға арналған нысан интернет-ресурста орналастырылған: www.egsu.energo.gov.kz.</w:t>
      </w:r>
    </w:p>
    <w:p>
      <w:pPr>
        <w:spacing w:after="0"/>
        <w:ind w:left="0"/>
        <w:jc w:val="both"/>
      </w:pPr>
      <w:r>
        <w:rPr>
          <w:rFonts w:ascii="Times New Roman"/>
          <w:b w:val="false"/>
          <w:i w:val="false"/>
          <w:color w:val="000000"/>
          <w:sz w:val="28"/>
        </w:rPr>
        <w:t>
      Әкімшілік нысанның атауы: Сұйытылған мұнай газын, оның ішінде Қазақстан Республикасының аумағынан тыс жерде өндірілген және тұтыну үшін Қазақстан Республикасының аумағына әкелінгенін өткізу туралы мәліметтер</w:t>
      </w:r>
    </w:p>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9 СМГӨӨӘМ.</w:t>
      </w:r>
    </w:p>
    <w:p>
      <w:pPr>
        <w:spacing w:after="0"/>
        <w:ind w:left="0"/>
        <w:jc w:val="both"/>
      </w:pPr>
      <w:r>
        <w:rPr>
          <w:rFonts w:ascii="Times New Roman"/>
          <w:b w:val="false"/>
          <w:i w:val="false"/>
          <w:color w:val="000000"/>
          <w:sz w:val="28"/>
        </w:rPr>
        <w:t>
      Кезеңділік: айлық.</w:t>
      </w:r>
    </w:p>
    <w:p>
      <w:pPr>
        <w:spacing w:after="0"/>
        <w:ind w:left="0"/>
        <w:jc w:val="both"/>
      </w:pPr>
      <w:r>
        <w:rPr>
          <w:rFonts w:ascii="Times New Roman"/>
          <w:b w:val="false"/>
          <w:i w:val="false"/>
          <w:color w:val="000000"/>
          <w:sz w:val="28"/>
        </w:rPr>
        <w:t>
      Есепті кезең: 20___ жылғы ____________ айы.</w:t>
      </w:r>
    </w:p>
    <w:p>
      <w:pPr>
        <w:spacing w:after="0"/>
        <w:ind w:left="0"/>
        <w:jc w:val="both"/>
      </w:pPr>
      <w:r>
        <w:rPr>
          <w:rFonts w:ascii="Times New Roman"/>
          <w:b w:val="false"/>
          <w:i w:val="false"/>
          <w:color w:val="000000"/>
          <w:sz w:val="28"/>
        </w:rPr>
        <w:t>
      Әкімшілік деректерді жинауға арналған нысанды ұсынатын тұлғалар тобы: сұйытылған мұнай газын көтерме және (немесе) бөлшек саудада өткізуді жүзеге асыратын тұлғалар.</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ай сайын, есепті кезеңнен кейінгі айдың 5 (бесінші) күнінен кешіктірмей.</w:t>
      </w:r>
    </w:p>
    <w:p>
      <w:pPr>
        <w:spacing w:after="0"/>
        <w:ind w:left="0"/>
        <w:jc w:val="both"/>
      </w:pPr>
      <w:r>
        <w:rPr>
          <w:rFonts w:ascii="Times New Roman"/>
          <w:b w:val="false"/>
          <w:i w:val="false"/>
          <w:color w:val="000000"/>
          <w:sz w:val="28"/>
        </w:rPr>
        <w:t>
      ЖСН/БСН</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63881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6388100" cy="571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(жеке тұлғалар деректерді ұсынған жағдайда, сондай-ақ жиынтық түрде толтырылмайды)</w:t>
      </w:r>
    </w:p>
    <w:p>
      <w:pPr>
        <w:spacing w:after="0"/>
        <w:ind w:left="0"/>
        <w:jc w:val="both"/>
      </w:pPr>
      <w:r>
        <w:rPr>
          <w:rFonts w:ascii="Times New Roman"/>
          <w:b w:val="false"/>
          <w:i w:val="false"/>
          <w:color w:val="000000"/>
          <w:sz w:val="28"/>
        </w:rPr>
        <w:t>
      Жинау әдісі: электрондық түрде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Өңір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Әкімшілік-аумақтық объектілер жіктеуішінің коды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Газ беруші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Газ өткізумен айналысатын субъект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Газ беру көлемі, мың тонна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Газды сатып алу бағасы (мың тонна үшін теңге)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Көлік шығыстары (мың тонна үшін теңге)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Жабдықтау үстемесі, (мың тонна үшін теңге)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Автогаз құю станциясы арқылы босату бағасы литр үшін теңге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Тұрмыстық баллондар арқылы сұйытылған мұнай газын өткізу кезіндегі босату бағасы (мың </w:t>
            </w:r>
            <w:r>
              <w:rPr>
                <w:rFonts w:ascii="Times New Roman"/>
                <w:b/>
                <w:i w:val="false"/>
                <w:color w:val="000000"/>
                <w:sz w:val="20"/>
              </w:rPr>
              <w:t>тонна үшін теңге)</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rPr>
          <w:rFonts w:ascii="Times New Roman"/>
          <w:b w:val="false"/>
          <w:i w:val="false"/>
          <w:color w:val="000000"/>
          <w:sz w:val="28"/>
        </w:rPr>
        <w:t>      Атауы ________________________ Мекенжайы _____________________</w:t>
      </w:r>
      <w:r>
        <w:br/>
      </w:r>
      <w:r>
        <w:rPr>
          <w:rFonts w:ascii="Times New Roman"/>
          <w:b w:val="false"/>
          <w:i w:val="false"/>
          <w:color w:val="000000"/>
          <w:sz w:val="28"/>
        </w:rPr>
        <w:t>Телефондар _________________________________ Электрондық пошта</w:t>
      </w:r>
      <w:r>
        <w:br/>
      </w:r>
      <w:r>
        <w:rPr>
          <w:rFonts w:ascii="Times New Roman"/>
          <w:b w:val="false"/>
          <w:i w:val="false"/>
          <w:color w:val="000000"/>
          <w:sz w:val="28"/>
        </w:rPr>
        <w:t>мекенжайы _______________________________________________</w:t>
      </w:r>
      <w:r>
        <w:br/>
      </w:r>
      <w:r>
        <w:rPr>
          <w:rFonts w:ascii="Times New Roman"/>
          <w:b w:val="false"/>
          <w:i w:val="false"/>
          <w:color w:val="000000"/>
          <w:sz w:val="28"/>
        </w:rPr>
        <w:t>Орындаушы ____________________ _______________ қолы, телефоны</w:t>
      </w:r>
      <w:r>
        <w:br/>
      </w:r>
      <w:r>
        <w:rPr>
          <w:rFonts w:ascii="Times New Roman"/>
          <w:b w:val="false"/>
          <w:i w:val="false"/>
          <w:color w:val="000000"/>
          <w:sz w:val="28"/>
        </w:rPr>
        <w:t>(тегі, аты және әкесінің аты (ол болған жағдайда)</w:t>
      </w:r>
      <w:r>
        <w:br/>
      </w:r>
      <w:r>
        <w:rPr>
          <w:rFonts w:ascii="Times New Roman"/>
          <w:b w:val="false"/>
          <w:i w:val="false"/>
          <w:color w:val="000000"/>
          <w:sz w:val="28"/>
        </w:rPr>
        <w:t>Басшы немесе оның міндетін атқарушы адам __________________</w:t>
      </w:r>
      <w:r>
        <w:br/>
      </w:r>
      <w:r>
        <w:rPr>
          <w:rFonts w:ascii="Times New Roman"/>
          <w:b w:val="false"/>
          <w:i w:val="false"/>
          <w:color w:val="000000"/>
          <w:sz w:val="28"/>
        </w:rPr>
        <w:t>қолы ____________________________________________________</w:t>
      </w:r>
      <w:r>
        <w:br/>
      </w:r>
      <w:r>
        <w:rPr>
          <w:rFonts w:ascii="Times New Roman"/>
          <w:b w:val="false"/>
          <w:i w:val="false"/>
          <w:color w:val="000000"/>
          <w:sz w:val="28"/>
        </w:rPr>
        <w:t>(тегі, аты және әкесінің аты (ол болған жағдайда)</w:t>
      </w:r>
      <w:r>
        <w:br/>
      </w:r>
      <w:r>
        <w:rPr>
          <w:rFonts w:ascii="Times New Roman"/>
          <w:b w:val="false"/>
          <w:i w:val="false"/>
          <w:color w:val="000000"/>
          <w:sz w:val="28"/>
        </w:rPr>
        <w:t>Мөрдің орны</w:t>
      </w:r>
      <w:r>
        <w:br/>
      </w:r>
      <w:r>
        <w:rPr>
          <w:rFonts w:ascii="Times New Roman"/>
          <w:b w:val="false"/>
          <w:i w:val="false"/>
          <w:color w:val="000000"/>
          <w:sz w:val="28"/>
        </w:rPr>
        <w:t>(жеке кәсіпкерлерлік субъектілері болып табылатын тұлғаларды қоспағанда)</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"Сұйытылған мұнай газын</w:t>
            </w:r>
            <w:r>
              <w:br/>
            </w:r>
            <w:r>
              <w:rPr>
                <w:rFonts w:ascii="Times New Roman"/>
                <w:b w:val="false"/>
                <w:i w:val="false"/>
                <w:color w:val="000000"/>
                <w:sz w:val="20"/>
              </w:rPr>
              <w:t>өткізу, оның ішінде</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аумағынан тыс жерде өндірілген</w:t>
            </w:r>
            <w:r>
              <w:br/>
            </w:r>
            <w:r>
              <w:rPr>
                <w:rFonts w:ascii="Times New Roman"/>
                <w:b w:val="false"/>
                <w:i w:val="false"/>
                <w:color w:val="000000"/>
                <w:sz w:val="20"/>
              </w:rPr>
              <w:t>және тұтыну үшін</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аумағына әкелінген</w:t>
            </w:r>
            <w:r>
              <w:br/>
            </w:r>
            <w:r>
              <w:rPr>
                <w:rFonts w:ascii="Times New Roman"/>
                <w:b w:val="false"/>
                <w:i w:val="false"/>
                <w:color w:val="000000"/>
                <w:sz w:val="20"/>
              </w:rPr>
              <w:t>сұйытылған мұнай газын</w:t>
            </w:r>
            <w:r>
              <w:br/>
            </w:r>
            <w:r>
              <w:rPr>
                <w:rFonts w:ascii="Times New Roman"/>
                <w:b w:val="false"/>
                <w:i w:val="false"/>
                <w:color w:val="000000"/>
                <w:sz w:val="20"/>
              </w:rPr>
              <w:t>өткізу туралы мәліметтер"</w:t>
            </w:r>
            <w:r>
              <w:br/>
            </w:r>
            <w:r>
              <w:rPr>
                <w:rFonts w:ascii="Times New Roman"/>
                <w:b w:val="false"/>
                <w:i w:val="false"/>
                <w:color w:val="000000"/>
                <w:sz w:val="20"/>
              </w:rPr>
              <w:t>әкімшілік деректерін жинауға</w:t>
            </w:r>
            <w:r>
              <w:br/>
            </w:r>
            <w:r>
              <w:rPr>
                <w:rFonts w:ascii="Times New Roman"/>
                <w:b w:val="false"/>
                <w:i w:val="false"/>
                <w:color w:val="000000"/>
                <w:sz w:val="20"/>
              </w:rPr>
              <w:t>арналған нысанға</w:t>
            </w:r>
            <w:r>
              <w:br/>
            </w:r>
            <w:r>
              <w:rPr>
                <w:rFonts w:ascii="Times New Roman"/>
                <w:b w:val="false"/>
                <w:i w:val="false"/>
                <w:color w:val="000000"/>
                <w:sz w:val="20"/>
              </w:rPr>
              <w:t>қосымша</w:t>
            </w:r>
          </w:p>
        </w:tc>
      </w:tr>
    </w:tbl>
    <w:p>
      <w:pPr>
        <w:spacing w:after="0"/>
        <w:ind w:left="0"/>
        <w:jc w:val="left"/>
      </w:pPr>
      <w:r>
        <w:rPr>
          <w:rFonts w:ascii="Times New Roman"/>
          <w:b/>
          <w:i w:val="false"/>
          <w:color w:val="000000"/>
        </w:rPr>
        <w:t xml:space="preserve"> "Сұйытылған мұнай газын, оның ішінде Қазақстан Республикасының аумағынан тыс жерде өндірілген және тұтыну үшін Қазақстан Республикасының аумағына әкелінгенін өткізу туралы мәліметтер" әкімшілік деректерін жинауға арналған нысанды толтыру жөніндегі түсіндірме (Индексі: 9 СМГӨӨӘМ, кезеңділігі: айлық)</w:t>
      </w:r>
    </w:p>
    <w:p>
      <w:pPr>
        <w:spacing w:after="0"/>
        <w:ind w:left="0"/>
        <w:jc w:val="both"/>
      </w:pPr>
      <w:r>
        <w:rPr>
          <w:rFonts w:ascii="Times New Roman"/>
          <w:b w:val="false"/>
          <w:i w:val="false"/>
          <w:color w:val="000000"/>
          <w:sz w:val="28"/>
        </w:rPr>
        <w:t>
      "Сұйытылған мұнай газын, оның ішінде Қазақстан Республикасының аумағынан тыс жерде өндірілгені және тұтыну үшін Қазақстан Республикасының аумағына әкелінгенін өткізу туралы мәліметтер" әкімшілік деректерін жинауға арналған нысанда мынадай деректер көрсетіледі:</w:t>
      </w:r>
    </w:p>
    <w:p>
      <w:pPr>
        <w:spacing w:after="0"/>
        <w:ind w:left="0"/>
        <w:jc w:val="both"/>
      </w:pPr>
      <w:r>
        <w:rPr>
          <w:rFonts w:ascii="Times New Roman"/>
          <w:b w:val="false"/>
          <w:i w:val="false"/>
          <w:color w:val="000000"/>
          <w:sz w:val="28"/>
        </w:rPr>
        <w:t>
      1-бағанда сұйытылған мұнай газ өткізілген астананың, облыс, республикалық маңызы бар қалалардың атауы көрсетіледі;</w:t>
      </w:r>
    </w:p>
    <w:p>
      <w:pPr>
        <w:spacing w:after="0"/>
        <w:ind w:left="0"/>
        <w:jc w:val="both"/>
      </w:pPr>
      <w:r>
        <w:rPr>
          <w:rFonts w:ascii="Times New Roman"/>
          <w:b w:val="false"/>
          <w:i w:val="false"/>
          <w:color w:val="000000"/>
          <w:sz w:val="28"/>
        </w:rPr>
        <w:t>
      2-бағанда сұйытылған мұнай газы өткізілген астананың, облыстың, республикалық маңызы бар қалалардың Әкімшілік-аумақтық объектілер жіктеуіші бойынша коды көрсетіледі;</w:t>
      </w:r>
    </w:p>
    <w:p>
      <w:pPr>
        <w:spacing w:after="0"/>
        <w:ind w:left="0"/>
        <w:jc w:val="both"/>
      </w:pPr>
      <w:r>
        <w:rPr>
          <w:rFonts w:ascii="Times New Roman"/>
          <w:b w:val="false"/>
          <w:i w:val="false"/>
          <w:color w:val="000000"/>
          <w:sz w:val="28"/>
        </w:rPr>
        <w:t>
      3-бағанда газ беретін кәсіпорынның атауы көрсетіледі;</w:t>
      </w:r>
    </w:p>
    <w:p>
      <w:pPr>
        <w:spacing w:after="0"/>
        <w:ind w:left="0"/>
        <w:jc w:val="both"/>
      </w:pPr>
      <w:r>
        <w:rPr>
          <w:rFonts w:ascii="Times New Roman"/>
          <w:b w:val="false"/>
          <w:i w:val="false"/>
          <w:color w:val="000000"/>
          <w:sz w:val="28"/>
        </w:rPr>
        <w:t>
      4-бағанда газ өткізетін субъектінің атауы көрсетіледі;</w:t>
      </w:r>
    </w:p>
    <w:p>
      <w:pPr>
        <w:spacing w:after="0"/>
        <w:ind w:left="0"/>
        <w:jc w:val="both"/>
      </w:pPr>
      <w:r>
        <w:rPr>
          <w:rFonts w:ascii="Times New Roman"/>
          <w:b w:val="false"/>
          <w:i w:val="false"/>
          <w:color w:val="000000"/>
          <w:sz w:val="28"/>
        </w:rPr>
        <w:t>
      5-бағанда газ беретін кәсіпорынның газ беру көлемі мың тоннада көрсетіледі;</w:t>
      </w:r>
    </w:p>
    <w:p>
      <w:pPr>
        <w:spacing w:after="0"/>
        <w:ind w:left="0"/>
        <w:jc w:val="both"/>
      </w:pPr>
      <w:r>
        <w:rPr>
          <w:rFonts w:ascii="Times New Roman"/>
          <w:b w:val="false"/>
          <w:i w:val="false"/>
          <w:color w:val="000000"/>
          <w:sz w:val="28"/>
        </w:rPr>
        <w:t>
      6-бағанда газ берушілерден сатып алынатын баға көрсетіледі, мың тонна үшін теңге;</w:t>
      </w:r>
    </w:p>
    <w:p>
      <w:pPr>
        <w:spacing w:after="0"/>
        <w:ind w:left="0"/>
        <w:jc w:val="both"/>
      </w:pPr>
      <w:r>
        <w:rPr>
          <w:rFonts w:ascii="Times New Roman"/>
          <w:b w:val="false"/>
          <w:i w:val="false"/>
          <w:color w:val="000000"/>
          <w:sz w:val="28"/>
        </w:rPr>
        <w:t>
      7-бағанда газ беретін кәсіпорыннан өткізу орындарына дейін газды жеткізу шығыстары көрсетіледі;</w:t>
      </w:r>
    </w:p>
    <w:p>
      <w:pPr>
        <w:spacing w:after="0"/>
        <w:ind w:left="0"/>
        <w:jc w:val="both"/>
      </w:pPr>
      <w:r>
        <w:rPr>
          <w:rFonts w:ascii="Times New Roman"/>
          <w:b w:val="false"/>
          <w:i w:val="false"/>
          <w:color w:val="000000"/>
          <w:sz w:val="28"/>
        </w:rPr>
        <w:t>
      8-бағанда жабдықтау үстемесі мың тонна үшін теңгеде көрсетіледі;</w:t>
      </w:r>
    </w:p>
    <w:p>
      <w:pPr>
        <w:spacing w:after="0"/>
        <w:ind w:left="0"/>
        <w:jc w:val="both"/>
      </w:pPr>
      <w:r>
        <w:rPr>
          <w:rFonts w:ascii="Times New Roman"/>
          <w:b w:val="false"/>
          <w:i w:val="false"/>
          <w:color w:val="000000"/>
          <w:sz w:val="28"/>
        </w:rPr>
        <w:t>
      9-бағанда есепті айда автогаз құю станциясында қосылған құн салығын есепке алмағанда литріне босату бағасы теңгемен көрсетіледі;</w:t>
      </w:r>
    </w:p>
    <w:p>
      <w:pPr>
        <w:spacing w:after="0"/>
        <w:ind w:left="0"/>
        <w:jc w:val="both"/>
      </w:pPr>
      <w:r>
        <w:rPr>
          <w:rFonts w:ascii="Times New Roman"/>
          <w:b w:val="false"/>
          <w:i w:val="false"/>
          <w:color w:val="000000"/>
          <w:sz w:val="28"/>
        </w:rPr>
        <w:t>
      10-бағанда газды баллонмен сату кезінде босату бағасы қосылған құн салығын есепке алмағанда тоннасына теңгемен көрсетіледі.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Тауарлық, сұйытылған</w:t>
            </w:r>
            <w:r>
              <w:br/>
            </w:r>
            <w:r>
              <w:rPr>
                <w:rFonts w:ascii="Times New Roman"/>
                <w:b w:val="false"/>
                <w:i w:val="false"/>
                <w:color w:val="000000"/>
                <w:sz w:val="20"/>
              </w:rPr>
              <w:t>мұнай және сұйытылған</w:t>
            </w:r>
            <w:r>
              <w:br/>
            </w:r>
            <w:r>
              <w:rPr>
                <w:rFonts w:ascii="Times New Roman"/>
                <w:b w:val="false"/>
                <w:i w:val="false"/>
                <w:color w:val="000000"/>
                <w:sz w:val="20"/>
              </w:rPr>
              <w:t>табиғи газды өндіру,</w:t>
            </w:r>
            <w:r>
              <w:br/>
            </w:r>
            <w:r>
              <w:rPr>
                <w:rFonts w:ascii="Times New Roman"/>
                <w:b w:val="false"/>
                <w:i w:val="false"/>
                <w:color w:val="000000"/>
                <w:sz w:val="20"/>
              </w:rPr>
              <w:t>тасымалдау (тасу),</w:t>
            </w:r>
            <w:r>
              <w:br/>
            </w:r>
            <w:r>
              <w:rPr>
                <w:rFonts w:ascii="Times New Roman"/>
                <w:b w:val="false"/>
                <w:i w:val="false"/>
                <w:color w:val="000000"/>
                <w:sz w:val="20"/>
              </w:rPr>
              <w:t>сақтау, жөнелту және өткізу</w:t>
            </w:r>
            <w:r>
              <w:br/>
            </w:r>
            <w:r>
              <w:rPr>
                <w:rFonts w:ascii="Times New Roman"/>
                <w:b w:val="false"/>
                <w:i w:val="false"/>
                <w:color w:val="000000"/>
                <w:sz w:val="20"/>
              </w:rPr>
              <w:t>мониторингі бойынша</w:t>
            </w:r>
            <w:r>
              <w:br/>
            </w:r>
            <w:r>
              <w:rPr>
                <w:rFonts w:ascii="Times New Roman"/>
                <w:b w:val="false"/>
                <w:i w:val="false"/>
                <w:color w:val="000000"/>
                <w:sz w:val="20"/>
              </w:rPr>
              <w:t>мәліметтерді ұсыну</w:t>
            </w:r>
            <w:r>
              <w:br/>
            </w:r>
            <w:r>
              <w:rPr>
                <w:rFonts w:ascii="Times New Roman"/>
                <w:b w:val="false"/>
                <w:i w:val="false"/>
                <w:color w:val="000000"/>
                <w:sz w:val="20"/>
              </w:rPr>
              <w:t>қағидаларына</w:t>
            </w:r>
            <w:r>
              <w:br/>
            </w:r>
            <w:r>
              <w:rPr>
                <w:rFonts w:ascii="Times New Roman"/>
                <w:b w:val="false"/>
                <w:i w:val="false"/>
                <w:color w:val="000000"/>
                <w:sz w:val="20"/>
              </w:rPr>
              <w:t>10-қосымша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Әкімшілік деректерді</w:t>
            </w:r>
            <w:r>
              <w:br/>
            </w:r>
            <w:r>
              <w:rPr>
                <w:rFonts w:ascii="Times New Roman"/>
                <w:b w:val="false"/>
                <w:i w:val="false"/>
                <w:color w:val="000000"/>
                <w:sz w:val="20"/>
              </w:rPr>
              <w:t>жинауға арналған</w:t>
            </w:r>
            <w:r>
              <w:br/>
            </w:r>
            <w:r>
              <w:rPr>
                <w:rFonts w:ascii="Times New Roman"/>
                <w:b w:val="false"/>
                <w:i w:val="false"/>
                <w:color w:val="000000"/>
                <w:sz w:val="20"/>
              </w:rPr>
              <w:t>нысан</w:t>
            </w:r>
          </w:p>
        </w:tc>
      </w:tr>
    </w:tbl>
    <w:p>
      <w:pPr>
        <w:spacing w:after="0"/>
        <w:ind w:left="0"/>
        <w:jc w:val="both"/>
      </w:pPr>
      <w:r>
        <w:rPr>
          <w:rFonts w:ascii="Times New Roman"/>
          <w:b w:val="false"/>
          <w:i w:val="false"/>
          <w:color w:val="ff0000"/>
          <w:sz w:val="28"/>
        </w:rPr>
        <w:t xml:space="preserve">
      Ескерту. 10-қосымша жаңа редакцияда - ҚР Энергетика министрінің 15.06.2026 </w:t>
      </w:r>
      <w:r>
        <w:rPr>
          <w:rFonts w:ascii="Times New Roman"/>
          <w:b w:val="false"/>
          <w:i w:val="false"/>
          <w:color w:val="ff0000"/>
          <w:sz w:val="28"/>
        </w:rPr>
        <w:t>№ 230-н/қ</w:t>
      </w:r>
      <w:r>
        <w:rPr>
          <w:rFonts w:ascii="Times New Roman"/>
          <w:b w:val="false"/>
          <w:i w:val="false"/>
          <w:color w:val="ff0000"/>
          <w:sz w:val="28"/>
        </w:rPr>
        <w:t xml:space="preserve"> (01.07.2026 бастап күшіне енеді) бұйрығымен.</w:t>
      </w:r>
    </w:p>
    <w:p>
      <w:pPr>
        <w:spacing w:after="0"/>
        <w:ind w:left="0"/>
        <w:jc w:val="both"/>
      </w:pPr>
      <w:r>
        <w:rPr>
          <w:rFonts w:ascii="Times New Roman"/>
          <w:b w:val="false"/>
          <w:i w:val="false"/>
          <w:color w:val="000000"/>
          <w:sz w:val="28"/>
        </w:rPr>
        <w:t>
      Ұсынылады: газ және газбен жабдықтау саласындағы уәкілетті органға.</w:t>
      </w:r>
    </w:p>
    <w:p>
      <w:pPr>
        <w:spacing w:after="0"/>
        <w:ind w:left="0"/>
        <w:jc w:val="both"/>
      </w:pPr>
      <w:r>
        <w:rPr>
          <w:rFonts w:ascii="Times New Roman"/>
          <w:b w:val="false"/>
          <w:i w:val="false"/>
          <w:color w:val="000000"/>
          <w:sz w:val="28"/>
        </w:rPr>
        <w:t>
      Әкімшілік деректерді өтеусіз негізде жинауға арналған нысан интернет-ресурста орналастырылған: www.egsu.energo.gov.kz.</w:t>
      </w:r>
    </w:p>
    <w:p>
      <w:pPr>
        <w:spacing w:after="0"/>
        <w:ind w:left="0"/>
        <w:jc w:val="both"/>
      </w:pPr>
      <w:r>
        <w:rPr>
          <w:rFonts w:ascii="Times New Roman"/>
          <w:b w:val="false"/>
          <w:i w:val="false"/>
          <w:color w:val="000000"/>
          <w:sz w:val="28"/>
        </w:rPr>
        <w:t>
      Әкімшілік нысанның атауы: Астананың, облыс, республикалық маңызы бар қала аумағында сұйытылған мұнай газын өткізу және тұтыну жөніндегі мәліметтер.</w:t>
      </w:r>
    </w:p>
    <w:p>
      <w:pPr>
        <w:spacing w:after="0"/>
        <w:ind w:left="0"/>
        <w:jc w:val="both"/>
      </w:pPr>
      <w:r>
        <w:rPr>
          <w:rFonts w:ascii="Times New Roman"/>
          <w:b w:val="false"/>
          <w:i w:val="false"/>
          <w:color w:val="000000"/>
          <w:sz w:val="28"/>
        </w:rPr>
        <w:t>
      Өтеусіз негізде әкімшілік деректерді жинауға арналған нысанның индексі:</w:t>
      </w:r>
    </w:p>
    <w:p>
      <w:pPr>
        <w:spacing w:after="0"/>
        <w:ind w:left="0"/>
        <w:jc w:val="both"/>
      </w:pPr>
      <w:r>
        <w:rPr>
          <w:rFonts w:ascii="Times New Roman"/>
          <w:b w:val="false"/>
          <w:i w:val="false"/>
          <w:color w:val="000000"/>
          <w:sz w:val="28"/>
        </w:rPr>
        <w:t>
      10 СМГӨТМ.</w:t>
      </w:r>
    </w:p>
    <w:p>
      <w:pPr>
        <w:spacing w:after="0"/>
        <w:ind w:left="0"/>
        <w:jc w:val="both"/>
      </w:pPr>
      <w:r>
        <w:rPr>
          <w:rFonts w:ascii="Times New Roman"/>
          <w:b w:val="false"/>
          <w:i w:val="false"/>
          <w:color w:val="000000"/>
          <w:sz w:val="28"/>
        </w:rPr>
        <w:t>
      Кезеңділік: айлық.</w:t>
      </w:r>
    </w:p>
    <w:p>
      <w:pPr>
        <w:spacing w:after="0"/>
        <w:ind w:left="0"/>
        <w:jc w:val="both"/>
      </w:pPr>
      <w:r>
        <w:rPr>
          <w:rFonts w:ascii="Times New Roman"/>
          <w:b w:val="false"/>
          <w:i w:val="false"/>
          <w:color w:val="000000"/>
          <w:sz w:val="28"/>
        </w:rPr>
        <w:t>
      Есепті кезең: 20 __ жылғы ______ ай.</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тұлғалар тобы: астананың, облыстардың, республикалық маңызы бар қалалардың жергілікті атқарушы органдары.</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ай сайын, есепті кезеңнен кейінгі айдың 15 (он бесінші) күнінен кешіктірмей.</w:t>
      </w:r>
    </w:p>
    <w:p>
      <w:pPr>
        <w:spacing w:after="0"/>
        <w:ind w:left="0"/>
        <w:jc w:val="both"/>
      </w:pPr>
      <w:r>
        <w:rPr>
          <w:rFonts w:ascii="Times New Roman"/>
          <w:b w:val="false"/>
          <w:i w:val="false"/>
          <w:color w:val="000000"/>
          <w:sz w:val="28"/>
        </w:rPr>
        <w:t>
      ЖСН/БСН</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63881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
                    <a:stretch>
                      <a:fillRect/>
                    </a:stretch>
                  </pic:blipFill>
                  <pic:spPr>
                    <a:xfrm>
                      <a:off x="0" y="0"/>
                      <a:ext cx="6388100" cy="571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(жеке тұлғалар деректерді ұсынған жағдайда, сондай-ақ агрегатталған түрде толтырылмайды)</w:t>
      </w:r>
    </w:p>
    <w:p>
      <w:pPr>
        <w:spacing w:after="0"/>
        <w:ind w:left="0"/>
        <w:jc w:val="both"/>
      </w:pPr>
      <w:r>
        <w:rPr>
          <w:rFonts w:ascii="Times New Roman"/>
          <w:b w:val="false"/>
          <w:i w:val="false"/>
          <w:color w:val="000000"/>
          <w:sz w:val="28"/>
        </w:rPr>
        <w:t>
      Жинау әдісі: электрондық түрде.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Өңір</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Әкімшілік-аумақтық объектілер жіктеуіші бойынша код</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Айдың басындағы қалдықтар (тонна)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Өнім беру жоспары бойынша сатып алынған сұйытылған мұнай газы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Өнім беру жоспарынан тыс сатып алынған сұйытылған мұнай газы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Мұнай-газ- химия өнімін өндіру үшін пайдаланылған сұйытылған мұнай газының көлемі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Сұйытылған мұнай газын сатып алушының атауы, бизнес-сәйкестендіру нөмірі</w:t>
            </w:r>
          </w:p>
        </w:tc>
      </w:tr>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Көлемі (тонна)</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 беруші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Көлемі (тонна)</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 беруші</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 биржалары арқылы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 биржа ларынан тыс</w:t>
            </w: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 биржалары арқылы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 биржаларынан тыс</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Компания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Компания 2</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Сұйытылған мұнай газын мұнай-газ-химия өнімдерін өндіру үшін шикізат ретінде пайдаланатын өнеркәсіптік тұтынушының атауы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Сұйытылған мұнай газын өткізу көлемі (тонна)</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Айдың соңындағы қалдықтар (тонна)</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Коммуналдық-тұрмыстық тұтынушылар бойынша баллонды сатуға арналған газ толтыру пункттері</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Топтық резервуарлық қондырғылар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Автогаз құю станциялары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Өнеркәсіптік кәсіпорындар</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 қажеттіліктері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меншікті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бөгде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 пәтерлі үйлер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тұрғын үй секторлары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тұлғалар үшін сыйымды өткізу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меншікті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бөгде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rPr>
          <w:rFonts w:ascii="Times New Roman"/>
          <w:b w:val="false"/>
          <w:i w:val="false"/>
          <w:color w:val="000000"/>
          <w:sz w:val="28"/>
        </w:rPr>
        <w:t>      Атауы ___________________________________________________</w:t>
      </w:r>
      <w:r>
        <w:br/>
      </w:r>
      <w:r>
        <w:rPr>
          <w:rFonts w:ascii="Times New Roman"/>
          <w:b w:val="false"/>
          <w:i w:val="false"/>
          <w:color w:val="000000"/>
          <w:sz w:val="28"/>
        </w:rPr>
        <w:t>Мекенжайы ______________________________________________</w:t>
      </w:r>
      <w:r>
        <w:br/>
      </w:r>
      <w:r>
        <w:rPr>
          <w:rFonts w:ascii="Times New Roman"/>
          <w:b w:val="false"/>
          <w:i w:val="false"/>
          <w:color w:val="000000"/>
          <w:sz w:val="28"/>
        </w:rPr>
        <w:t>Телефон _________________________________________________</w:t>
      </w:r>
      <w:r>
        <w:br/>
      </w:r>
      <w:r>
        <w:rPr>
          <w:rFonts w:ascii="Times New Roman"/>
          <w:b w:val="false"/>
          <w:i w:val="false"/>
          <w:color w:val="000000"/>
          <w:sz w:val="28"/>
        </w:rPr>
        <w:t>Электрондық поштаның мекенжайы _________________________</w:t>
      </w:r>
      <w:r>
        <w:br/>
      </w:r>
      <w:r>
        <w:rPr>
          <w:rFonts w:ascii="Times New Roman"/>
          <w:b w:val="false"/>
          <w:i w:val="false"/>
          <w:color w:val="000000"/>
          <w:sz w:val="28"/>
        </w:rPr>
        <w:t>Орындаушы ____________________ ________________________</w:t>
      </w:r>
      <w:r>
        <w:br/>
      </w:r>
      <w:r>
        <w:rPr>
          <w:rFonts w:ascii="Times New Roman"/>
          <w:b w:val="false"/>
          <w:i w:val="false"/>
          <w:color w:val="000000"/>
          <w:sz w:val="28"/>
        </w:rPr>
        <w:t>қолы, телефон тегі, аты және әкесінің аты (ол болған жағдайда)</w:t>
      </w:r>
      <w:r>
        <w:br/>
      </w:r>
      <w:r>
        <w:rPr>
          <w:rFonts w:ascii="Times New Roman"/>
          <w:b w:val="false"/>
          <w:i w:val="false"/>
          <w:color w:val="000000"/>
          <w:sz w:val="28"/>
        </w:rPr>
        <w:t>Басшы немесе оның міндетін атқарушы адам __________________</w:t>
      </w:r>
      <w:r>
        <w:br/>
      </w:r>
      <w:r>
        <w:rPr>
          <w:rFonts w:ascii="Times New Roman"/>
          <w:b w:val="false"/>
          <w:i w:val="false"/>
          <w:color w:val="000000"/>
          <w:sz w:val="28"/>
        </w:rPr>
        <w:t>қолы ____________________________________________________</w:t>
      </w:r>
      <w:r>
        <w:br/>
      </w:r>
      <w:r>
        <w:rPr>
          <w:rFonts w:ascii="Times New Roman"/>
          <w:b w:val="false"/>
          <w:i w:val="false"/>
          <w:color w:val="000000"/>
          <w:sz w:val="28"/>
        </w:rPr>
        <w:t>тегі, аты және әкесінің аты (ол болған жағдайда)</w:t>
      </w:r>
      <w:r>
        <w:br/>
      </w:r>
      <w:r>
        <w:rPr>
          <w:rFonts w:ascii="Times New Roman"/>
          <w:b w:val="false"/>
          <w:i w:val="false"/>
          <w:color w:val="000000"/>
          <w:sz w:val="28"/>
        </w:rPr>
        <w:t>Мөрдің орны</w:t>
      </w:r>
      <w:r>
        <w:br/>
      </w:r>
      <w:r>
        <w:rPr>
          <w:rFonts w:ascii="Times New Roman"/>
          <w:b w:val="false"/>
          <w:i w:val="false"/>
          <w:color w:val="000000"/>
          <w:sz w:val="28"/>
        </w:rPr>
        <w:t>(жеке кәсіпкерлік субъектілері болып табылатын тұлғаларды қоспағанда)</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"Астана, облыс, республикалық</w:t>
            </w:r>
            <w:r>
              <w:br/>
            </w:r>
            <w:r>
              <w:rPr>
                <w:rFonts w:ascii="Times New Roman"/>
                <w:b w:val="false"/>
                <w:i w:val="false"/>
                <w:color w:val="000000"/>
                <w:sz w:val="20"/>
              </w:rPr>
              <w:t>маңызы бар қала аумағында</w:t>
            </w:r>
            <w:r>
              <w:br/>
            </w:r>
            <w:r>
              <w:rPr>
                <w:rFonts w:ascii="Times New Roman"/>
                <w:b w:val="false"/>
                <w:i w:val="false"/>
                <w:color w:val="000000"/>
                <w:sz w:val="20"/>
              </w:rPr>
              <w:t>сұйытылған мұнай газын</w:t>
            </w:r>
            <w:r>
              <w:br/>
            </w:r>
            <w:r>
              <w:rPr>
                <w:rFonts w:ascii="Times New Roman"/>
                <w:b w:val="false"/>
                <w:i w:val="false"/>
                <w:color w:val="000000"/>
                <w:sz w:val="20"/>
              </w:rPr>
              <w:t>өткізу және тұтыну жөніндегі</w:t>
            </w:r>
            <w:r>
              <w:br/>
            </w:r>
            <w:r>
              <w:rPr>
                <w:rFonts w:ascii="Times New Roman"/>
                <w:b w:val="false"/>
                <w:i w:val="false"/>
                <w:color w:val="000000"/>
                <w:sz w:val="20"/>
              </w:rPr>
              <w:t>мәліметтер" әкімшілік</w:t>
            </w:r>
            <w:r>
              <w:br/>
            </w:r>
            <w:r>
              <w:rPr>
                <w:rFonts w:ascii="Times New Roman"/>
                <w:b w:val="false"/>
                <w:i w:val="false"/>
                <w:color w:val="000000"/>
                <w:sz w:val="20"/>
              </w:rPr>
              <w:t>деректерін жинауға</w:t>
            </w:r>
            <w:r>
              <w:br/>
            </w:r>
            <w:r>
              <w:rPr>
                <w:rFonts w:ascii="Times New Roman"/>
                <w:b w:val="false"/>
                <w:i w:val="false"/>
                <w:color w:val="000000"/>
                <w:sz w:val="20"/>
              </w:rPr>
              <w:t>арналған нысанға</w:t>
            </w:r>
            <w:r>
              <w:br/>
            </w:r>
            <w:r>
              <w:rPr>
                <w:rFonts w:ascii="Times New Roman"/>
                <w:b w:val="false"/>
                <w:i w:val="false"/>
                <w:color w:val="000000"/>
                <w:sz w:val="20"/>
              </w:rPr>
              <w:t>қосымша</w:t>
            </w:r>
          </w:p>
        </w:tc>
      </w:tr>
    </w:tbl>
    <w:p>
      <w:pPr>
        <w:spacing w:after="0"/>
        <w:ind w:left="0"/>
        <w:jc w:val="left"/>
      </w:pPr>
      <w:r>
        <w:rPr>
          <w:rFonts w:ascii="Times New Roman"/>
          <w:b/>
          <w:i w:val="false"/>
          <w:color w:val="000000"/>
        </w:rPr>
        <w:t xml:space="preserve"> "Астана, облыс, республикалық маңызы бар қала аумағында сұйытылған мұнай газын өткізу және тұтыну жөніндегі мәліметтер" әкімшілік деректерін жинауға арналған нысанды толтыру жөніндегі түсіндірме (Индексі: 10-СМГӨТМ, кезеңділігі: ай сайын)</w:t>
      </w:r>
    </w:p>
    <w:p>
      <w:pPr>
        <w:spacing w:after="0"/>
        <w:ind w:left="0"/>
        <w:jc w:val="both"/>
      </w:pPr>
      <w:r>
        <w:rPr>
          <w:rFonts w:ascii="Times New Roman"/>
          <w:b w:val="false"/>
          <w:i w:val="false"/>
          <w:color w:val="000000"/>
          <w:sz w:val="28"/>
        </w:rPr>
        <w:t>
      "Астана, облыс, республикалық маңызы бар қала аумағында сұйытылған мұнай газын өткізу және тұтыну жөніндегі мәліметтер" әкімшілік деректер нысанында мынадай деректер енгізіледі:</w:t>
      </w:r>
    </w:p>
    <w:p>
      <w:pPr>
        <w:spacing w:after="0"/>
        <w:ind w:left="0"/>
        <w:jc w:val="both"/>
      </w:pPr>
      <w:r>
        <w:rPr>
          <w:rFonts w:ascii="Times New Roman"/>
          <w:b w:val="false"/>
          <w:i w:val="false"/>
          <w:color w:val="000000"/>
          <w:sz w:val="28"/>
        </w:rPr>
        <w:t>
      2-бағанда астананың, облыстың, республикалық маңызы бар қаланың атауы көрсетіледі;</w:t>
      </w:r>
    </w:p>
    <w:p>
      <w:pPr>
        <w:spacing w:after="0"/>
        <w:ind w:left="0"/>
        <w:jc w:val="both"/>
      </w:pPr>
      <w:r>
        <w:rPr>
          <w:rFonts w:ascii="Times New Roman"/>
          <w:b w:val="false"/>
          <w:i w:val="false"/>
          <w:color w:val="000000"/>
          <w:sz w:val="28"/>
        </w:rPr>
        <w:t>
      3-бағанда әкімшілік-аумақтық объектілер жіктеуіштерінің кодына сәйкес астананың, облыстың, республикалық маңызы бар қаланың коды көрсетіледі;</w:t>
      </w:r>
    </w:p>
    <w:p>
      <w:pPr>
        <w:spacing w:after="0"/>
        <w:ind w:left="0"/>
        <w:jc w:val="both"/>
      </w:pPr>
      <w:r>
        <w:rPr>
          <w:rFonts w:ascii="Times New Roman"/>
          <w:b w:val="false"/>
          <w:i w:val="false"/>
          <w:color w:val="000000"/>
          <w:sz w:val="28"/>
        </w:rPr>
        <w:t>
      4-бағанда есепті айдың басындағы сұйытылған мұнай газының көлемі көрсетіледі, тонна;</w:t>
      </w:r>
    </w:p>
    <w:p>
      <w:pPr>
        <w:spacing w:after="0"/>
        <w:ind w:left="0"/>
        <w:jc w:val="both"/>
      </w:pPr>
      <w:r>
        <w:rPr>
          <w:rFonts w:ascii="Times New Roman"/>
          <w:b w:val="false"/>
          <w:i w:val="false"/>
          <w:color w:val="000000"/>
          <w:sz w:val="28"/>
        </w:rPr>
        <w:t xml:space="preserve">
      5-бағанда тауар биржаларынан тыс және тауар биржалары арқылы өнім беру жоспары шеңберінде "Газ және газбен жабдықтау туралы" Қазақстан Республикасы Заңының </w:t>
      </w:r>
      <w:r>
        <w:rPr>
          <w:rFonts w:ascii="Times New Roman"/>
          <w:b w:val="false"/>
          <w:i w:val="false"/>
          <w:color w:val="000000"/>
          <w:sz w:val="28"/>
        </w:rPr>
        <w:t>27-1-бабының</w:t>
      </w:r>
      <w:r>
        <w:rPr>
          <w:rFonts w:ascii="Times New Roman"/>
          <w:b w:val="false"/>
          <w:i w:val="false"/>
          <w:color w:val="000000"/>
          <w:sz w:val="28"/>
        </w:rPr>
        <w:t xml:space="preserve"> 11-тармағында көрсетілген тұлғалар сатып алған сұйытылған мұнай газының көлемі және өнім берушілердің атауы көрсетіледі;</w:t>
      </w:r>
    </w:p>
    <w:p>
      <w:pPr>
        <w:spacing w:after="0"/>
        <w:ind w:left="0"/>
        <w:jc w:val="both"/>
      </w:pPr>
      <w:r>
        <w:rPr>
          <w:rFonts w:ascii="Times New Roman"/>
          <w:b w:val="false"/>
          <w:i w:val="false"/>
          <w:color w:val="000000"/>
          <w:sz w:val="28"/>
        </w:rPr>
        <w:t xml:space="preserve">
      6-бағанда "Газ және газбен жабдықтау туралы" Қазақстан Республикасы Заңының </w:t>
      </w:r>
      <w:r>
        <w:rPr>
          <w:rFonts w:ascii="Times New Roman"/>
          <w:b w:val="false"/>
          <w:i w:val="false"/>
          <w:color w:val="000000"/>
          <w:sz w:val="28"/>
        </w:rPr>
        <w:t>27-1-бабының</w:t>
      </w:r>
      <w:r>
        <w:rPr>
          <w:rFonts w:ascii="Times New Roman"/>
          <w:b w:val="false"/>
          <w:i w:val="false"/>
          <w:color w:val="000000"/>
          <w:sz w:val="28"/>
        </w:rPr>
        <w:t xml:space="preserve"> 11-тармағында көрсетілген тұлғалар өнім беру жоспарынан тыс, тауар биржалары арқылы және одан тыс сатып алған сұйытылған мұнай газының көлемі және өнім берушілердің атауы көрсетіледі;</w:t>
      </w:r>
    </w:p>
    <w:p>
      <w:pPr>
        <w:spacing w:after="0"/>
        <w:ind w:left="0"/>
        <w:jc w:val="both"/>
      </w:pPr>
      <w:r>
        <w:rPr>
          <w:rFonts w:ascii="Times New Roman"/>
          <w:b w:val="false"/>
          <w:i w:val="false"/>
          <w:color w:val="000000"/>
          <w:sz w:val="28"/>
        </w:rPr>
        <w:t>
      7-бағанда есепті айда мұнай-газ-химия өнімін өндіру үшін шикізат ретінде пайдаланылған сұйытылған мұнай газының көлемі көрсетіледі;</w:t>
      </w:r>
    </w:p>
    <w:p>
      <w:pPr>
        <w:spacing w:after="0"/>
        <w:ind w:left="0"/>
        <w:jc w:val="both"/>
      </w:pPr>
      <w:r>
        <w:rPr>
          <w:rFonts w:ascii="Times New Roman"/>
          <w:b w:val="false"/>
          <w:i w:val="false"/>
          <w:color w:val="000000"/>
          <w:sz w:val="28"/>
        </w:rPr>
        <w:t>
      8-бағанда сұйытылған мұнай газы өткізілген субъектінің атауы және кәсіпорындар мен ұйымдар үшін өткізілген жағдайда сатып алушының бизнес-сәйкестендіру нөмірі көрсетіледі, бұл ретте жеке тұлғалар үшін сұйытылған мұнай газы өткізілген жағдайда бизнес-сәйкестендіру нөмірі көрсетілмейді;</w:t>
      </w:r>
    </w:p>
    <w:p>
      <w:pPr>
        <w:spacing w:after="0"/>
        <w:ind w:left="0"/>
        <w:jc w:val="both"/>
      </w:pPr>
      <w:r>
        <w:rPr>
          <w:rFonts w:ascii="Times New Roman"/>
          <w:b w:val="false"/>
          <w:i w:val="false"/>
          <w:color w:val="000000"/>
          <w:sz w:val="28"/>
        </w:rPr>
        <w:t>
      9-бағанда тұтыну санаттары бойынша сұйытылған мұнай газын өткізу көлемі көрсетіледі: газ толтыру пункттері, топтық резервуарлық қондырғылар, автогаз құю станциялары және өнеркәсіптік тұтынушылар, сондай-ақ өз мұқтаждарына, тонна;</w:t>
      </w:r>
    </w:p>
    <w:p>
      <w:pPr>
        <w:spacing w:after="0"/>
        <w:ind w:left="0"/>
        <w:jc w:val="both"/>
      </w:pPr>
      <w:r>
        <w:rPr>
          <w:rFonts w:ascii="Times New Roman"/>
          <w:b w:val="false"/>
          <w:i w:val="false"/>
          <w:color w:val="000000"/>
          <w:sz w:val="28"/>
        </w:rPr>
        <w:t>
      10-бағанда есепті айдың соңындағы сұйытылған мұнай газының көлемі көрсетіледі;</w:t>
      </w:r>
    </w:p>
    <w:p>
      <w:pPr>
        <w:spacing w:after="0"/>
        <w:ind w:left="0"/>
        <w:jc w:val="both"/>
      </w:pPr>
      <w:r>
        <w:rPr>
          <w:rFonts w:ascii="Times New Roman"/>
          <w:b w:val="false"/>
          <w:i w:val="false"/>
          <w:color w:val="000000"/>
          <w:sz w:val="28"/>
        </w:rPr>
        <w:t>
      2-жолда астанаға, тиісті облысқа, республикалық маңызы бар қалаға сұйытылған газ берілетін ұйымдардың атауы, бизнес-сәйкестендіру нөмірі көрсетіледі;</w:t>
      </w:r>
    </w:p>
    <w:p>
      <w:pPr>
        <w:spacing w:after="0"/>
        <w:ind w:left="0"/>
        <w:jc w:val="both"/>
      </w:pPr>
      <w:r>
        <w:rPr>
          <w:rFonts w:ascii="Times New Roman"/>
          <w:b w:val="false"/>
          <w:i w:val="false"/>
          <w:color w:val="000000"/>
          <w:sz w:val="28"/>
        </w:rPr>
        <w:t>
      3-жолда есепті айда өңір бойынша мұнай-газ-химия өнімін өндіру үшін шикізат ретінде сұйытылған мұнай газын пайдаланатын өнеркәсіп тұтынушыларының атауы және бизнес-сәйкестендіру нөмірі көрсетіледі;</w:t>
      </w:r>
    </w:p>
    <w:p>
      <w:pPr>
        <w:spacing w:after="0"/>
        <w:ind w:left="0"/>
        <w:jc w:val="both"/>
      </w:pPr>
      <w:r>
        <w:rPr>
          <w:rFonts w:ascii="Times New Roman"/>
          <w:b w:val="false"/>
          <w:i w:val="false"/>
          <w:color w:val="000000"/>
          <w:sz w:val="28"/>
        </w:rPr>
        <w:t>
      4-жолда өңірлер бойынша 8-бағанда көрсетілген объектілердің саны көрсетіледі.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Тауарлық, сұйытылған мұнай</w:t>
            </w:r>
            <w:r>
              <w:br/>
            </w:r>
            <w:r>
              <w:rPr>
                <w:rFonts w:ascii="Times New Roman"/>
                <w:b w:val="false"/>
                <w:i w:val="false"/>
                <w:color w:val="000000"/>
                <w:sz w:val="20"/>
              </w:rPr>
              <w:t>өндірісін, тасымалдауды</w:t>
            </w:r>
            <w:r>
              <w:br/>
            </w:r>
            <w:r>
              <w:rPr>
                <w:rFonts w:ascii="Times New Roman"/>
                <w:b w:val="false"/>
                <w:i w:val="false"/>
                <w:color w:val="000000"/>
                <w:sz w:val="20"/>
              </w:rPr>
              <w:t>(тасымалдауды), сақтауды,</w:t>
            </w:r>
            <w:r>
              <w:br/>
            </w:r>
            <w:r>
              <w:rPr>
                <w:rFonts w:ascii="Times New Roman"/>
                <w:b w:val="false"/>
                <w:i w:val="false"/>
                <w:color w:val="000000"/>
                <w:sz w:val="20"/>
              </w:rPr>
              <w:t>тиеп-жөнелтуді және өткізуді</w:t>
            </w:r>
            <w:r>
              <w:br/>
            </w:r>
            <w:r>
              <w:rPr>
                <w:rFonts w:ascii="Times New Roman"/>
                <w:b w:val="false"/>
                <w:i w:val="false"/>
                <w:color w:val="000000"/>
                <w:sz w:val="20"/>
              </w:rPr>
              <w:t>мониторингілеу жөніндегі</w:t>
            </w:r>
            <w:r>
              <w:br/>
            </w:r>
            <w:r>
              <w:rPr>
                <w:rFonts w:ascii="Times New Roman"/>
                <w:b w:val="false"/>
                <w:i w:val="false"/>
                <w:color w:val="000000"/>
                <w:sz w:val="20"/>
              </w:rPr>
              <w:t>мәліметтерді ұсыну</w:t>
            </w:r>
            <w:r>
              <w:br/>
            </w:r>
            <w:r>
              <w:rPr>
                <w:rFonts w:ascii="Times New Roman"/>
                <w:b w:val="false"/>
                <w:i w:val="false"/>
                <w:color w:val="000000"/>
                <w:sz w:val="20"/>
              </w:rPr>
              <w:t>қағидаларына 10-1-қосымша</w:t>
            </w:r>
            <w:r>
              <w:br/>
            </w:r>
            <w:r>
              <w:rPr>
                <w:rFonts w:ascii="Times New Roman"/>
                <w:b w:val="false"/>
                <w:i w:val="false"/>
                <w:color w:val="000000"/>
                <w:sz w:val="20"/>
              </w:rPr>
              <w:t>сұйытылған табиғи газ</w:t>
            </w:r>
          </w:p>
        </w:tc>
      </w:tr>
    </w:tbl>
    <w:p>
      <w:pPr>
        <w:spacing w:after="0"/>
        <w:ind w:left="0"/>
        <w:jc w:val="both"/>
      </w:pPr>
      <w:r>
        <w:rPr>
          <w:rFonts w:ascii="Times New Roman"/>
          <w:b w:val="false"/>
          <w:i w:val="false"/>
          <w:color w:val="ff0000"/>
          <w:sz w:val="28"/>
        </w:rPr>
        <w:t xml:space="preserve">
      Ескерту. Қағидалар 10-1-қосымшамен толықтырылды - ҚР Энергетика министрінің 18.06.2025 </w:t>
      </w:r>
      <w:r>
        <w:rPr>
          <w:rFonts w:ascii="Times New Roman"/>
          <w:b w:val="false"/>
          <w:i w:val="false"/>
          <w:color w:val="ff0000"/>
          <w:sz w:val="28"/>
        </w:rPr>
        <w:t>№ 244-н/қ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Энергетика министрінің 15.06.2026 </w:t>
      </w:r>
      <w:r>
        <w:rPr>
          <w:rFonts w:ascii="Times New Roman"/>
          <w:b w:val="false"/>
          <w:i w:val="false"/>
          <w:color w:val="ff0000"/>
          <w:sz w:val="28"/>
        </w:rPr>
        <w:t>№ 230-н/қ</w:t>
      </w:r>
      <w:r>
        <w:rPr>
          <w:rFonts w:ascii="Times New Roman"/>
          <w:b w:val="false"/>
          <w:i w:val="false"/>
          <w:color w:val="ff0000"/>
          <w:sz w:val="28"/>
        </w:rPr>
        <w:t xml:space="preserve"> (01.07.2026 бастап күшіне енеді) бұйрықтарымен.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Әкімшілік деректерді жинауға</w:t>
            </w:r>
            <w:r>
              <w:br/>
            </w:r>
            <w:r>
              <w:rPr>
                <w:rFonts w:ascii="Times New Roman"/>
                <w:b w:val="false"/>
                <w:i w:val="false"/>
                <w:color w:val="000000"/>
                <w:sz w:val="20"/>
              </w:rPr>
              <w:t>арналған нысан</w:t>
            </w:r>
          </w:p>
        </w:tc>
      </w:tr>
    </w:tbl>
    <w:p>
      <w:pPr>
        <w:spacing w:after="0"/>
        <w:ind w:left="0"/>
        <w:jc w:val="both"/>
      </w:pPr>
      <w:r>
        <w:rPr>
          <w:rFonts w:ascii="Times New Roman"/>
          <w:b w:val="false"/>
          <w:i w:val="false"/>
          <w:color w:val="000000"/>
          <w:sz w:val="28"/>
        </w:rPr>
        <w:t>
      Ұсынылады: газ және газбен жабдықтау саласындағы уәкілетті органға.</w:t>
      </w:r>
    </w:p>
    <w:p>
      <w:pPr>
        <w:spacing w:after="0"/>
        <w:ind w:left="0"/>
        <w:jc w:val="both"/>
      </w:pPr>
      <w:r>
        <w:rPr>
          <w:rFonts w:ascii="Times New Roman"/>
          <w:b w:val="false"/>
          <w:i w:val="false"/>
          <w:color w:val="000000"/>
          <w:sz w:val="28"/>
        </w:rPr>
        <w:t>
      Әкімшілік деректерді өтеусіз негізде жинауға арналған нысан интернет-ресурста орналастырылған: www.egsu.energo.gov.kz.</w:t>
      </w:r>
    </w:p>
    <w:p>
      <w:pPr>
        <w:spacing w:after="0"/>
        <w:ind w:left="0"/>
        <w:jc w:val="both"/>
      </w:pPr>
      <w:r>
        <w:rPr>
          <w:rFonts w:ascii="Times New Roman"/>
          <w:b w:val="false"/>
          <w:i w:val="false"/>
          <w:color w:val="000000"/>
          <w:sz w:val="28"/>
        </w:rPr>
        <w:t>
      Әкімшілік нысанның атауы: Сұйытылған мұнай газының қалдықтары бойынша мәліметтер</w:t>
      </w:r>
    </w:p>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10-1 СМГҚМ.</w:t>
      </w:r>
    </w:p>
    <w:p>
      <w:pPr>
        <w:spacing w:after="0"/>
        <w:ind w:left="0"/>
        <w:jc w:val="both"/>
      </w:pPr>
      <w:r>
        <w:rPr>
          <w:rFonts w:ascii="Times New Roman"/>
          <w:b w:val="false"/>
          <w:i w:val="false"/>
          <w:color w:val="000000"/>
          <w:sz w:val="28"/>
        </w:rPr>
        <w:t>
      Кезеңділік: тәуліктік.</w:t>
      </w:r>
    </w:p>
    <w:p>
      <w:pPr>
        <w:spacing w:after="0"/>
        <w:ind w:left="0"/>
        <w:jc w:val="both"/>
      </w:pPr>
      <w:r>
        <w:rPr>
          <w:rFonts w:ascii="Times New Roman"/>
          <w:b w:val="false"/>
          <w:i w:val="false"/>
          <w:color w:val="000000"/>
          <w:sz w:val="28"/>
        </w:rPr>
        <w:t>
      Есепті кезең: 20___ жылғы ____________ айы.</w:t>
      </w:r>
    </w:p>
    <w:p>
      <w:pPr>
        <w:spacing w:after="0"/>
        <w:ind w:left="0"/>
        <w:jc w:val="both"/>
      </w:pPr>
      <w:r>
        <w:rPr>
          <w:rFonts w:ascii="Times New Roman"/>
          <w:b w:val="false"/>
          <w:i w:val="false"/>
          <w:color w:val="000000"/>
          <w:sz w:val="28"/>
        </w:rPr>
        <w:t>
      Әкімшілік деректерді жинауға арналған нысанды ұсынатын тұлғалар тобы: астананың, облыстардың, республикалық маңызы бар қалалардың жергілікті атқарушы органдары.</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күн сайын, Астана уақытымен 16:00-ге дейін.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ЖСН/БСН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5346700" cy="43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5"/>
                          <a:stretch>
                            <a:fillRect/>
                          </a:stretch>
                        </pic:blipFill>
                        <pic:spPr>
                          <a:xfrm>
                            <a:off x="0" y="0"/>
                            <a:ext cx="5346700" cy="4318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r>
    </w:tbl>
    <w:p>
      <w:pPr>
        <w:spacing w:after="0"/>
        <w:ind w:left="0"/>
        <w:jc w:val="left"/>
      </w:pPr>
      <w:r>
        <w:rPr>
          <w:rFonts w:ascii="Times New Roman"/>
          <w:b/>
          <w:i w:val="false"/>
          <w:color w:val="000000"/>
        </w:rPr>
        <w:t xml:space="preserve"> (жеке тұлғалар деректерді ұсынған жағдайда, сондай-ақ жиынтық түрде толтырылмайды)</w:t>
      </w:r>
    </w:p>
    <w:p>
      <w:pPr>
        <w:spacing w:after="0"/>
        <w:ind w:left="0"/>
        <w:jc w:val="both"/>
      </w:pPr>
      <w:r>
        <w:rPr>
          <w:rFonts w:ascii="Times New Roman"/>
          <w:b w:val="false"/>
          <w:i w:val="false"/>
          <w:color w:val="000000"/>
          <w:sz w:val="28"/>
        </w:rPr>
        <w:t>
      Жинау әдісі: электрондық түрде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Өңір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Әкімшілік-аумақтық объектілердің жіктеуіші бойынша код</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Жалпы қалдық, тонна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"Сұйытылған мұнай газының</w:t>
            </w:r>
            <w:r>
              <w:br/>
            </w:r>
            <w:r>
              <w:rPr>
                <w:rFonts w:ascii="Times New Roman"/>
                <w:b w:val="false"/>
                <w:i w:val="false"/>
                <w:color w:val="000000"/>
                <w:sz w:val="20"/>
              </w:rPr>
              <w:t>қалдықтары бойынша</w:t>
            </w:r>
            <w:r>
              <w:br/>
            </w:r>
            <w:r>
              <w:rPr>
                <w:rFonts w:ascii="Times New Roman"/>
                <w:b w:val="false"/>
                <w:i w:val="false"/>
                <w:color w:val="000000"/>
                <w:sz w:val="20"/>
              </w:rPr>
              <w:t>мәліметтер" әкімшілік</w:t>
            </w:r>
            <w:r>
              <w:br/>
            </w:r>
            <w:r>
              <w:rPr>
                <w:rFonts w:ascii="Times New Roman"/>
                <w:b w:val="false"/>
                <w:i w:val="false"/>
                <w:color w:val="000000"/>
                <w:sz w:val="20"/>
              </w:rPr>
              <w:t>деректерін жинауға арналған</w:t>
            </w:r>
            <w:r>
              <w:br/>
            </w:r>
            <w:r>
              <w:rPr>
                <w:rFonts w:ascii="Times New Roman"/>
                <w:b w:val="false"/>
                <w:i w:val="false"/>
                <w:color w:val="000000"/>
                <w:sz w:val="20"/>
              </w:rPr>
              <w:t>нысанға қосымша</w:t>
            </w:r>
          </w:p>
        </w:tc>
      </w:tr>
    </w:tbl>
    <w:bookmarkStart w:name="z144" w:id="38"/>
    <w:p>
      <w:pPr>
        <w:spacing w:after="0"/>
        <w:ind w:left="0"/>
        <w:jc w:val="left"/>
      </w:pPr>
      <w:r>
        <w:rPr>
          <w:rFonts w:ascii="Times New Roman"/>
          <w:b/>
          <w:i w:val="false"/>
          <w:color w:val="000000"/>
        </w:rPr>
        <w:t xml:space="preserve"> "Сұйытылған мұнай газының қалдықтары бойынша мәліметтер" әкімшілік деректерін жинауға арналған нысанды толтыру бойынша түсініктеме (индексі: 10 СМГҚМ, кезеңділігі: тәуліктік)</w:t>
      </w:r>
    </w:p>
    <w:bookmarkEnd w:id="38"/>
    <w:p>
      <w:pPr>
        <w:spacing w:after="0"/>
        <w:ind w:left="0"/>
        <w:jc w:val="both"/>
      </w:pPr>
      <w:r>
        <w:rPr>
          <w:rFonts w:ascii="Times New Roman"/>
          <w:b w:val="false"/>
          <w:i w:val="false"/>
          <w:color w:val="ff0000"/>
          <w:sz w:val="28"/>
        </w:rPr>
        <w:t xml:space="preserve">
      Ескерту. Қосымшаға өзгерістер енгізілді - ҚР Энергетика министрінің 15.06.2026 </w:t>
      </w:r>
      <w:r>
        <w:rPr>
          <w:rFonts w:ascii="Times New Roman"/>
          <w:b w:val="false"/>
          <w:i w:val="false"/>
          <w:color w:val="ff0000"/>
          <w:sz w:val="28"/>
        </w:rPr>
        <w:t>№ 230-н/қ</w:t>
      </w:r>
      <w:r>
        <w:rPr>
          <w:rFonts w:ascii="Times New Roman"/>
          <w:b w:val="false"/>
          <w:i w:val="false"/>
          <w:color w:val="ff0000"/>
          <w:sz w:val="28"/>
        </w:rPr>
        <w:t xml:space="preserve"> (01.07.2026 бастап күшіне енеді) бұйрығымен.</w:t>
      </w:r>
    </w:p>
    <w:p>
      <w:pPr>
        <w:spacing w:after="0"/>
        <w:ind w:left="0"/>
        <w:jc w:val="both"/>
      </w:pPr>
      <w:r>
        <w:rPr>
          <w:rFonts w:ascii="Times New Roman"/>
          <w:b w:val="false"/>
          <w:i w:val="false"/>
          <w:color w:val="000000"/>
          <w:sz w:val="28"/>
        </w:rPr>
        <w:t>
      "Сұйытылған мұнай газының қалдықтары бойынша мәліметтер" әкімшілік деректер нысанында мынадай деректер енгізіледі:</w:t>
      </w:r>
    </w:p>
    <w:p>
      <w:pPr>
        <w:spacing w:after="0"/>
        <w:ind w:left="0"/>
        <w:jc w:val="both"/>
      </w:pPr>
      <w:r>
        <w:rPr>
          <w:rFonts w:ascii="Times New Roman"/>
          <w:b w:val="false"/>
          <w:i w:val="false"/>
          <w:color w:val="000000"/>
          <w:sz w:val="28"/>
        </w:rPr>
        <w:t>
      1-бағанда астананың, облыстың, республикалық маңызы бар қалалардың атауы көрсетіледі;</w:t>
      </w:r>
    </w:p>
    <w:p>
      <w:pPr>
        <w:spacing w:after="0"/>
        <w:ind w:left="0"/>
        <w:jc w:val="both"/>
      </w:pPr>
      <w:r>
        <w:rPr>
          <w:rFonts w:ascii="Times New Roman"/>
          <w:b w:val="false"/>
          <w:i w:val="false"/>
          <w:color w:val="000000"/>
          <w:sz w:val="28"/>
        </w:rPr>
        <w:t>
      2-бағанда Әкімшілік-аумақтық объектілер жіктеуішінің кодына сәйкес астананың, облыстың, республикалық маңызы бар қалалардың коды көрсетіледі;</w:t>
      </w:r>
    </w:p>
    <w:p>
      <w:pPr>
        <w:spacing w:after="0"/>
        <w:ind w:left="0"/>
        <w:jc w:val="both"/>
      </w:pPr>
      <w:r>
        <w:rPr>
          <w:rFonts w:ascii="Times New Roman"/>
          <w:b w:val="false"/>
          <w:i w:val="false"/>
          <w:color w:val="000000"/>
          <w:sz w:val="28"/>
        </w:rPr>
        <w:t>
      3-бағанда тәулігіне сұйытылған мұнай газы бойынша жалпы қалдық көрсетіледі, тонна;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Тауарлық, сұйытылған</w:t>
            </w:r>
            <w:r>
              <w:br/>
            </w:r>
            <w:r>
              <w:rPr>
                <w:rFonts w:ascii="Times New Roman"/>
                <w:b w:val="false"/>
                <w:i w:val="false"/>
                <w:color w:val="000000"/>
                <w:sz w:val="20"/>
              </w:rPr>
              <w:t>мұнай және сұйытылған</w:t>
            </w:r>
            <w:r>
              <w:br/>
            </w:r>
            <w:r>
              <w:rPr>
                <w:rFonts w:ascii="Times New Roman"/>
                <w:b w:val="false"/>
                <w:i w:val="false"/>
                <w:color w:val="000000"/>
                <w:sz w:val="20"/>
              </w:rPr>
              <w:t>табиғи газды өндіру,</w:t>
            </w:r>
            <w:r>
              <w:br/>
            </w:r>
            <w:r>
              <w:rPr>
                <w:rFonts w:ascii="Times New Roman"/>
                <w:b w:val="false"/>
                <w:i w:val="false"/>
                <w:color w:val="000000"/>
                <w:sz w:val="20"/>
              </w:rPr>
              <w:t>тасымалдау (тасу),</w:t>
            </w:r>
            <w:r>
              <w:br/>
            </w:r>
            <w:r>
              <w:rPr>
                <w:rFonts w:ascii="Times New Roman"/>
                <w:b w:val="false"/>
                <w:i w:val="false"/>
                <w:color w:val="000000"/>
                <w:sz w:val="20"/>
              </w:rPr>
              <w:t>сақтау, жөнелту және өткізу</w:t>
            </w:r>
            <w:r>
              <w:br/>
            </w:r>
            <w:r>
              <w:rPr>
                <w:rFonts w:ascii="Times New Roman"/>
                <w:b w:val="false"/>
                <w:i w:val="false"/>
                <w:color w:val="000000"/>
                <w:sz w:val="20"/>
              </w:rPr>
              <w:t>мониторингі бойынша</w:t>
            </w:r>
            <w:r>
              <w:br/>
            </w:r>
            <w:r>
              <w:rPr>
                <w:rFonts w:ascii="Times New Roman"/>
                <w:b w:val="false"/>
                <w:i w:val="false"/>
                <w:color w:val="000000"/>
                <w:sz w:val="20"/>
              </w:rPr>
              <w:t>мәліметтерді ұсыну</w:t>
            </w:r>
            <w:r>
              <w:br/>
            </w:r>
            <w:r>
              <w:rPr>
                <w:rFonts w:ascii="Times New Roman"/>
                <w:b w:val="false"/>
                <w:i w:val="false"/>
                <w:color w:val="000000"/>
                <w:sz w:val="20"/>
              </w:rPr>
              <w:t>қағидаларына</w:t>
            </w:r>
            <w:r>
              <w:br/>
            </w:r>
            <w:r>
              <w:rPr>
                <w:rFonts w:ascii="Times New Roman"/>
                <w:b w:val="false"/>
                <w:i w:val="false"/>
                <w:color w:val="000000"/>
                <w:sz w:val="20"/>
              </w:rPr>
              <w:t>11-қосымша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Әкімшілік деректерді</w:t>
            </w:r>
            <w:r>
              <w:br/>
            </w:r>
            <w:r>
              <w:rPr>
                <w:rFonts w:ascii="Times New Roman"/>
                <w:b w:val="false"/>
                <w:i w:val="false"/>
                <w:color w:val="000000"/>
                <w:sz w:val="20"/>
              </w:rPr>
              <w:t xml:space="preserve">жинауға арналған </w:t>
            </w:r>
            <w:r>
              <w:br/>
            </w:r>
            <w:r>
              <w:rPr>
                <w:rFonts w:ascii="Times New Roman"/>
                <w:b w:val="false"/>
                <w:i w:val="false"/>
                <w:color w:val="000000"/>
                <w:sz w:val="20"/>
              </w:rPr>
              <w:t>нысан</w:t>
            </w:r>
          </w:p>
        </w:tc>
      </w:tr>
    </w:tbl>
    <w:p>
      <w:pPr>
        <w:spacing w:after="0"/>
        <w:ind w:left="0"/>
        <w:jc w:val="both"/>
      </w:pPr>
      <w:r>
        <w:rPr>
          <w:rFonts w:ascii="Times New Roman"/>
          <w:b w:val="false"/>
          <w:i w:val="false"/>
          <w:color w:val="ff0000"/>
          <w:sz w:val="28"/>
        </w:rPr>
        <w:t xml:space="preserve">
      Ескерту. 11-қосымша жаңа редакцияда - ҚР Энергетика министрінің 15.06.2026 </w:t>
      </w:r>
      <w:r>
        <w:rPr>
          <w:rFonts w:ascii="Times New Roman"/>
          <w:b w:val="false"/>
          <w:i w:val="false"/>
          <w:color w:val="ff0000"/>
          <w:sz w:val="28"/>
        </w:rPr>
        <w:t>№ 230-н/қ</w:t>
      </w:r>
      <w:r>
        <w:rPr>
          <w:rFonts w:ascii="Times New Roman"/>
          <w:b w:val="false"/>
          <w:i w:val="false"/>
          <w:color w:val="ff0000"/>
          <w:sz w:val="28"/>
        </w:rPr>
        <w:t xml:space="preserve"> (01.07.2026 бастап күшіне енеді) бұйрығымен.</w:t>
      </w:r>
    </w:p>
    <w:p>
      <w:pPr>
        <w:spacing w:after="0"/>
        <w:ind w:left="0"/>
        <w:jc w:val="both"/>
      </w:pPr>
      <w:r>
        <w:rPr>
          <w:rFonts w:ascii="Times New Roman"/>
          <w:b w:val="false"/>
          <w:i w:val="false"/>
          <w:color w:val="000000"/>
          <w:sz w:val="28"/>
        </w:rPr>
        <w:t>
      Ұсынылады: газ және газбен жабдықтау саласындағы уәкілетті органға.</w:t>
      </w:r>
    </w:p>
    <w:p>
      <w:pPr>
        <w:spacing w:after="0"/>
        <w:ind w:left="0"/>
        <w:jc w:val="both"/>
      </w:pPr>
      <w:r>
        <w:rPr>
          <w:rFonts w:ascii="Times New Roman"/>
          <w:b w:val="false"/>
          <w:i w:val="false"/>
          <w:color w:val="000000"/>
          <w:sz w:val="28"/>
        </w:rPr>
        <w:t>
      Әкімшілік деректерді өтеусіз негізде жинауға арналған нысан интернет-ресурста орналастырылған: www.egsu.energo.gov.kz.</w:t>
      </w:r>
    </w:p>
    <w:p>
      <w:pPr>
        <w:spacing w:after="0"/>
        <w:ind w:left="0"/>
        <w:jc w:val="both"/>
      </w:pPr>
      <w:r>
        <w:rPr>
          <w:rFonts w:ascii="Times New Roman"/>
          <w:b w:val="false"/>
          <w:i w:val="false"/>
          <w:color w:val="000000"/>
          <w:sz w:val="28"/>
        </w:rPr>
        <w:t>
      Әкімшілік нысанның атауы: Астана, облыс, республикалық маңызы бар қала аумағында сұйытылған мұнай газын өткізу және тұтыну жөніндегі мәліметтер.</w:t>
      </w:r>
    </w:p>
    <w:p>
      <w:pPr>
        <w:spacing w:after="0"/>
        <w:ind w:left="0"/>
        <w:jc w:val="both"/>
      </w:pPr>
      <w:r>
        <w:rPr>
          <w:rFonts w:ascii="Times New Roman"/>
          <w:b w:val="false"/>
          <w:i w:val="false"/>
          <w:color w:val="000000"/>
          <w:sz w:val="28"/>
        </w:rPr>
        <w:t xml:space="preserve">
      Өтеусіз негізде әкімшілік деректерді жинауға арналған нысанның индексі: </w:t>
      </w:r>
    </w:p>
    <w:p>
      <w:pPr>
        <w:spacing w:after="0"/>
        <w:ind w:left="0"/>
        <w:jc w:val="both"/>
      </w:pPr>
      <w:r>
        <w:rPr>
          <w:rFonts w:ascii="Times New Roman"/>
          <w:b w:val="false"/>
          <w:i w:val="false"/>
          <w:color w:val="000000"/>
          <w:sz w:val="28"/>
        </w:rPr>
        <w:t>
      11 СМГКББМ.</w:t>
      </w:r>
    </w:p>
    <w:p>
      <w:pPr>
        <w:spacing w:after="0"/>
        <w:ind w:left="0"/>
        <w:jc w:val="both"/>
      </w:pPr>
      <w:r>
        <w:rPr>
          <w:rFonts w:ascii="Times New Roman"/>
          <w:b w:val="false"/>
          <w:i w:val="false"/>
          <w:color w:val="000000"/>
          <w:sz w:val="28"/>
        </w:rPr>
        <w:t>
      Кезеңділік: айлық.</w:t>
      </w:r>
    </w:p>
    <w:p>
      <w:pPr>
        <w:spacing w:after="0"/>
        <w:ind w:left="0"/>
        <w:jc w:val="both"/>
      </w:pPr>
      <w:r>
        <w:rPr>
          <w:rFonts w:ascii="Times New Roman"/>
          <w:b w:val="false"/>
          <w:i w:val="false"/>
          <w:color w:val="000000"/>
          <w:sz w:val="28"/>
        </w:rPr>
        <w:t>
      Есепті кезең: 20 __ жылғы ______ ай.</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тұлғалар тобы: астананың, облыстардың, республикалық маңызы бар қалалардың жергілікті атқарушы органдары.</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ай сайын, есепті кезеңнен кейінгі айдың 15 (он бесінші) күнінен кешіктірмей.</w:t>
      </w:r>
    </w:p>
    <w:p>
      <w:pPr>
        <w:spacing w:after="0"/>
        <w:ind w:left="0"/>
        <w:jc w:val="both"/>
      </w:pPr>
      <w:r>
        <w:rPr>
          <w:rFonts w:ascii="Times New Roman"/>
          <w:b w:val="false"/>
          <w:i w:val="false"/>
          <w:color w:val="000000"/>
          <w:sz w:val="28"/>
        </w:rPr>
        <w:t>
      ЖСН/БСН</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63881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6"/>
                    <a:stretch>
                      <a:fillRect/>
                    </a:stretch>
                  </pic:blipFill>
                  <pic:spPr>
                    <a:xfrm>
                      <a:off x="0" y="0"/>
                      <a:ext cx="6388100" cy="571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(жеке тұлғалар деректерді ұсынған жағдайда, сондай-ақ агрегатталған түрде толтырылмайды)</w:t>
      </w:r>
    </w:p>
    <w:p>
      <w:pPr>
        <w:spacing w:after="0"/>
        <w:ind w:left="0"/>
        <w:jc w:val="both"/>
      </w:pPr>
      <w:r>
        <w:rPr>
          <w:rFonts w:ascii="Times New Roman"/>
          <w:b w:val="false"/>
          <w:i w:val="false"/>
          <w:color w:val="000000"/>
          <w:sz w:val="28"/>
        </w:rPr>
        <w:t>
      Жинау әдісі: электрондық түрде.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Өңір</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Әкімшілік-аумақтық объектілер жіктеуіші бойынша код</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газ желісі ұйымы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Баға: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автогаз құю станциясы</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Баллондар</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Өнеркәсіптік кәсіпорындар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 тарату қондырғысы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 пәтерлі үй</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сыйымды көлемдер</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(өңір атауы)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rPr>
          <w:rFonts w:ascii="Times New Roman"/>
          <w:b w:val="false"/>
          <w:i w:val="false"/>
          <w:color w:val="000000"/>
          <w:sz w:val="28"/>
        </w:rPr>
        <w:t>      Атауы___________________________________________________</w:t>
      </w:r>
      <w:r>
        <w:br/>
      </w:r>
      <w:r>
        <w:rPr>
          <w:rFonts w:ascii="Times New Roman"/>
          <w:b w:val="false"/>
          <w:i w:val="false"/>
          <w:color w:val="000000"/>
          <w:sz w:val="28"/>
        </w:rPr>
        <w:t>Мекенжайы______________________________________________</w:t>
      </w:r>
      <w:r>
        <w:br/>
      </w:r>
      <w:r>
        <w:rPr>
          <w:rFonts w:ascii="Times New Roman"/>
          <w:b w:val="false"/>
          <w:i w:val="false"/>
          <w:color w:val="000000"/>
          <w:sz w:val="28"/>
        </w:rPr>
        <w:t>Телефон_________________________________________________</w:t>
      </w:r>
      <w:r>
        <w:br/>
      </w:r>
      <w:r>
        <w:rPr>
          <w:rFonts w:ascii="Times New Roman"/>
          <w:b w:val="false"/>
          <w:i w:val="false"/>
          <w:color w:val="000000"/>
          <w:sz w:val="28"/>
        </w:rPr>
        <w:t>Электрондық поштаның мекенжайы_________________________</w:t>
      </w:r>
      <w:r>
        <w:br/>
      </w:r>
      <w:r>
        <w:rPr>
          <w:rFonts w:ascii="Times New Roman"/>
          <w:b w:val="false"/>
          <w:i w:val="false"/>
          <w:color w:val="000000"/>
          <w:sz w:val="28"/>
        </w:rPr>
        <w:t>Орындаушы ____________________ ____________ қолы, телефон</w:t>
      </w:r>
      <w:r>
        <w:br/>
      </w:r>
      <w:r>
        <w:rPr>
          <w:rFonts w:ascii="Times New Roman"/>
          <w:b w:val="false"/>
          <w:i w:val="false"/>
          <w:color w:val="000000"/>
          <w:sz w:val="28"/>
        </w:rPr>
        <w:t>тегі, аты және әкесінің аты (ол болған жағдайда)</w:t>
      </w:r>
      <w:r>
        <w:br/>
      </w:r>
      <w:r>
        <w:rPr>
          <w:rFonts w:ascii="Times New Roman"/>
          <w:b w:val="false"/>
          <w:i w:val="false"/>
          <w:color w:val="000000"/>
          <w:sz w:val="28"/>
        </w:rPr>
        <w:t>Басшы немесе оның міндетін атқарушы адам __________________</w:t>
      </w:r>
      <w:r>
        <w:br/>
      </w:r>
      <w:r>
        <w:rPr>
          <w:rFonts w:ascii="Times New Roman"/>
          <w:b w:val="false"/>
          <w:i w:val="false"/>
          <w:color w:val="000000"/>
          <w:sz w:val="28"/>
        </w:rPr>
        <w:t>Қолы ____________________________________________________</w:t>
      </w:r>
      <w:r>
        <w:br/>
      </w:r>
      <w:r>
        <w:rPr>
          <w:rFonts w:ascii="Times New Roman"/>
          <w:b w:val="false"/>
          <w:i w:val="false"/>
          <w:color w:val="000000"/>
          <w:sz w:val="28"/>
        </w:rPr>
        <w:t>тегі, аты және әкесінің аты (ол болған жағдайда)</w:t>
      </w:r>
      <w:r>
        <w:br/>
      </w:r>
      <w:r>
        <w:rPr>
          <w:rFonts w:ascii="Times New Roman"/>
          <w:b w:val="false"/>
          <w:i w:val="false"/>
          <w:color w:val="000000"/>
          <w:sz w:val="28"/>
        </w:rPr>
        <w:t>Мөрдің орны</w:t>
      </w:r>
      <w:r>
        <w:br/>
      </w:r>
      <w:r>
        <w:rPr>
          <w:rFonts w:ascii="Times New Roman"/>
          <w:b w:val="false"/>
          <w:i w:val="false"/>
          <w:color w:val="000000"/>
          <w:sz w:val="28"/>
        </w:rPr>
        <w:t>(жеке кәсіпкерлік субъектілері болып табылатын тұлғаларды қоспағанда)</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"Астана, облыс,</w:t>
            </w:r>
            <w:r>
              <w:br/>
            </w:r>
            <w:r>
              <w:rPr>
                <w:rFonts w:ascii="Times New Roman"/>
                <w:b w:val="false"/>
                <w:i w:val="false"/>
                <w:color w:val="000000"/>
                <w:sz w:val="20"/>
              </w:rPr>
              <w:t xml:space="preserve">республикалық маңызы бар </w:t>
            </w:r>
            <w:r>
              <w:br/>
            </w:r>
            <w:r>
              <w:rPr>
                <w:rFonts w:ascii="Times New Roman"/>
                <w:b w:val="false"/>
                <w:i w:val="false"/>
                <w:color w:val="000000"/>
                <w:sz w:val="20"/>
              </w:rPr>
              <w:t xml:space="preserve">қала, аумағында сұйытылған </w:t>
            </w:r>
            <w:r>
              <w:br/>
            </w:r>
            <w:r>
              <w:rPr>
                <w:rFonts w:ascii="Times New Roman"/>
                <w:b w:val="false"/>
                <w:i w:val="false"/>
                <w:color w:val="000000"/>
                <w:sz w:val="20"/>
              </w:rPr>
              <w:t xml:space="preserve">мұнай газын өткізу және тұтыну </w:t>
            </w:r>
            <w:r>
              <w:br/>
            </w:r>
            <w:r>
              <w:rPr>
                <w:rFonts w:ascii="Times New Roman"/>
                <w:b w:val="false"/>
                <w:i w:val="false"/>
                <w:color w:val="000000"/>
                <w:sz w:val="20"/>
              </w:rPr>
              <w:t>жөніндегі мәліметтер"</w:t>
            </w:r>
            <w:r>
              <w:br/>
            </w:r>
            <w:r>
              <w:rPr>
                <w:rFonts w:ascii="Times New Roman"/>
                <w:b w:val="false"/>
                <w:i w:val="false"/>
                <w:color w:val="000000"/>
                <w:sz w:val="20"/>
              </w:rPr>
              <w:t>әкімшілік деректерін жинауға</w:t>
            </w:r>
            <w:r>
              <w:br/>
            </w:r>
            <w:r>
              <w:rPr>
                <w:rFonts w:ascii="Times New Roman"/>
                <w:b w:val="false"/>
                <w:i w:val="false"/>
                <w:color w:val="000000"/>
                <w:sz w:val="20"/>
              </w:rPr>
              <w:t>арналған нысанға</w:t>
            </w:r>
            <w:r>
              <w:br/>
            </w:r>
            <w:r>
              <w:rPr>
                <w:rFonts w:ascii="Times New Roman"/>
                <w:b w:val="false"/>
                <w:i w:val="false"/>
                <w:color w:val="000000"/>
                <w:sz w:val="20"/>
              </w:rPr>
              <w:t>қосымша</w:t>
            </w:r>
          </w:p>
        </w:tc>
      </w:tr>
    </w:tbl>
    <w:bookmarkStart w:name="z165" w:id="39"/>
    <w:p>
      <w:pPr>
        <w:spacing w:after="0"/>
        <w:ind w:left="0"/>
        <w:jc w:val="left"/>
      </w:pPr>
      <w:r>
        <w:rPr>
          <w:rFonts w:ascii="Times New Roman"/>
          <w:b/>
          <w:i w:val="false"/>
          <w:color w:val="000000"/>
        </w:rPr>
        <w:t xml:space="preserve"> "Астана, облыс, республикалық маңызы бар қала, аумағында сұйытылған мұнай газын өткізу және тұтыну жөніндегі мәліметтер" әкімшілік деректерін жинауға арналған нысанды толтыру жөніндегі түсіндірме (Индексі: 11-СМГКББМ, кезеңділігі: айлық)</w:t>
      </w:r>
    </w:p>
    <w:bookmarkEnd w:id="39"/>
    <w:p>
      <w:pPr>
        <w:spacing w:after="0"/>
        <w:ind w:left="0"/>
        <w:jc w:val="both"/>
      </w:pPr>
      <w:r>
        <w:rPr>
          <w:rFonts w:ascii="Times New Roman"/>
          <w:b w:val="false"/>
          <w:i w:val="false"/>
          <w:color w:val="000000"/>
          <w:sz w:val="28"/>
        </w:rPr>
        <w:t>
      "Астана, облыс, республикалық маңызы бар қала аумағында сұйытылған мұнай газын өткізу және тұтыну жөніндегі мәліметтер" әкімшілік деректер нысанында мынадай деректер енгізіледі:</w:t>
      </w:r>
    </w:p>
    <w:p>
      <w:pPr>
        <w:spacing w:after="0"/>
        <w:ind w:left="0"/>
        <w:jc w:val="both"/>
      </w:pPr>
      <w:r>
        <w:rPr>
          <w:rFonts w:ascii="Times New Roman"/>
          <w:b w:val="false"/>
          <w:i w:val="false"/>
          <w:color w:val="000000"/>
          <w:sz w:val="28"/>
        </w:rPr>
        <w:t>
      1-бағанда оның бағытына сұйытылған мұнай газы тиелген астананың, облыстың, республикалық маңызы бар қаланың атауы көрсетіледі;</w:t>
      </w:r>
    </w:p>
    <w:p>
      <w:pPr>
        <w:spacing w:after="0"/>
        <w:ind w:left="0"/>
        <w:jc w:val="both"/>
      </w:pPr>
      <w:r>
        <w:rPr>
          <w:rFonts w:ascii="Times New Roman"/>
          <w:b w:val="false"/>
          <w:i w:val="false"/>
          <w:color w:val="000000"/>
          <w:sz w:val="28"/>
        </w:rPr>
        <w:t>
      2-бағанда әкімшілік-аумақтық объектілер Жіктеуіштерінің кодына сәйкес астананың, облыстың, республикалық маңызы бар қаланың коды көрсетіледі;</w:t>
      </w:r>
    </w:p>
    <w:p>
      <w:pPr>
        <w:spacing w:after="0"/>
        <w:ind w:left="0"/>
        <w:jc w:val="both"/>
      </w:pPr>
      <w:r>
        <w:rPr>
          <w:rFonts w:ascii="Times New Roman"/>
          <w:b w:val="false"/>
          <w:i w:val="false"/>
          <w:color w:val="000000"/>
          <w:sz w:val="28"/>
        </w:rPr>
        <w:t>
      3-бағанда өңірде сұйытылған газды өткізетін газ желісі ұйымдарының атаулары көрсетіледі;</w:t>
      </w:r>
    </w:p>
    <w:p>
      <w:pPr>
        <w:spacing w:after="0"/>
        <w:ind w:left="0"/>
        <w:jc w:val="both"/>
      </w:pPr>
      <w:r>
        <w:rPr>
          <w:rFonts w:ascii="Times New Roman"/>
          <w:b w:val="false"/>
          <w:i w:val="false"/>
          <w:color w:val="000000"/>
          <w:sz w:val="28"/>
        </w:rPr>
        <w:t>
      4-бағанда автогаз құю станцияларында сұйытылған газды өткізудің бөлшек бағасы, қосылған құн салығымен литріне теңге көрсетіледі;</w:t>
      </w:r>
    </w:p>
    <w:p>
      <w:pPr>
        <w:spacing w:after="0"/>
        <w:ind w:left="0"/>
        <w:jc w:val="both"/>
      </w:pPr>
      <w:r>
        <w:rPr>
          <w:rFonts w:ascii="Times New Roman"/>
          <w:b w:val="false"/>
          <w:i w:val="false"/>
          <w:color w:val="000000"/>
          <w:sz w:val="28"/>
        </w:rPr>
        <w:t>
      5-бағанда баллондарда сұйытылған газды өткізудің бөлшек сауда бағасы, қосылған құн салығы бар килограмына теңге көрсетіледі;</w:t>
      </w:r>
    </w:p>
    <w:p>
      <w:pPr>
        <w:spacing w:after="0"/>
        <w:ind w:left="0"/>
        <w:jc w:val="both"/>
      </w:pPr>
      <w:r>
        <w:rPr>
          <w:rFonts w:ascii="Times New Roman"/>
          <w:b w:val="false"/>
          <w:i w:val="false"/>
          <w:color w:val="000000"/>
          <w:sz w:val="28"/>
        </w:rPr>
        <w:t>
      6-бағанда өнеркәсіп кәсіпорындары үшін сұйытылған газды өткізу бағасы, қосылған құн салығы бар килограмына теңге көрсетіледі;</w:t>
      </w:r>
    </w:p>
    <w:p>
      <w:pPr>
        <w:spacing w:after="0"/>
        <w:ind w:left="0"/>
        <w:jc w:val="both"/>
      </w:pPr>
      <w:r>
        <w:rPr>
          <w:rFonts w:ascii="Times New Roman"/>
          <w:b w:val="false"/>
          <w:i w:val="false"/>
          <w:color w:val="000000"/>
          <w:sz w:val="28"/>
        </w:rPr>
        <w:t>
      7-бағанда көппәтерлі, жеке тұрғын үйлерге арналған газ тарату қондырғылары арқылы сұйытылған газды өткізу бағасы және сыйымдылықты сату кезінде қосылған құн салығы бар килограмм (немесе) текше метр үшін теңге көрсетіледі.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Тауарлық, сұйытылған</w:t>
            </w:r>
            <w:r>
              <w:br/>
            </w:r>
            <w:r>
              <w:rPr>
                <w:rFonts w:ascii="Times New Roman"/>
                <w:b w:val="false"/>
                <w:i w:val="false"/>
                <w:color w:val="000000"/>
                <w:sz w:val="20"/>
              </w:rPr>
              <w:t>мұнай және сұйытылған</w:t>
            </w:r>
            <w:r>
              <w:br/>
            </w:r>
            <w:r>
              <w:rPr>
                <w:rFonts w:ascii="Times New Roman"/>
                <w:b w:val="false"/>
                <w:i w:val="false"/>
                <w:color w:val="000000"/>
                <w:sz w:val="20"/>
              </w:rPr>
              <w:t>табиғи газды өндіру,</w:t>
            </w:r>
            <w:r>
              <w:br/>
            </w:r>
            <w:r>
              <w:rPr>
                <w:rFonts w:ascii="Times New Roman"/>
                <w:b w:val="false"/>
                <w:i w:val="false"/>
                <w:color w:val="000000"/>
                <w:sz w:val="20"/>
              </w:rPr>
              <w:t>тасымалдау (тасу),</w:t>
            </w:r>
            <w:r>
              <w:br/>
            </w:r>
            <w:r>
              <w:rPr>
                <w:rFonts w:ascii="Times New Roman"/>
                <w:b w:val="false"/>
                <w:i w:val="false"/>
                <w:color w:val="000000"/>
                <w:sz w:val="20"/>
              </w:rPr>
              <w:t>сақтау, жөнелту және өткізу</w:t>
            </w:r>
            <w:r>
              <w:br/>
            </w:r>
            <w:r>
              <w:rPr>
                <w:rFonts w:ascii="Times New Roman"/>
                <w:b w:val="false"/>
                <w:i w:val="false"/>
                <w:color w:val="000000"/>
                <w:sz w:val="20"/>
              </w:rPr>
              <w:t>мониторингі бойынша</w:t>
            </w:r>
            <w:r>
              <w:br/>
            </w:r>
            <w:r>
              <w:rPr>
                <w:rFonts w:ascii="Times New Roman"/>
                <w:b w:val="false"/>
                <w:i w:val="false"/>
                <w:color w:val="000000"/>
                <w:sz w:val="20"/>
              </w:rPr>
              <w:t>мәліметтерді ұсыну</w:t>
            </w:r>
            <w:r>
              <w:br/>
            </w:r>
            <w:r>
              <w:rPr>
                <w:rFonts w:ascii="Times New Roman"/>
                <w:b w:val="false"/>
                <w:i w:val="false"/>
                <w:color w:val="000000"/>
                <w:sz w:val="20"/>
              </w:rPr>
              <w:t>қағидаларына</w:t>
            </w:r>
            <w:r>
              <w:br/>
            </w:r>
            <w:r>
              <w:rPr>
                <w:rFonts w:ascii="Times New Roman"/>
                <w:b w:val="false"/>
                <w:i w:val="false"/>
                <w:color w:val="000000"/>
                <w:sz w:val="20"/>
              </w:rPr>
              <w:t>12-қосымша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Әкімшілік деректерді</w:t>
            </w:r>
            <w:r>
              <w:br/>
            </w:r>
            <w:r>
              <w:rPr>
                <w:rFonts w:ascii="Times New Roman"/>
                <w:b w:val="false"/>
                <w:i w:val="false"/>
                <w:color w:val="000000"/>
                <w:sz w:val="20"/>
              </w:rPr>
              <w:t xml:space="preserve">жинауға арналған </w:t>
            </w:r>
            <w:r>
              <w:br/>
            </w:r>
            <w:r>
              <w:rPr>
                <w:rFonts w:ascii="Times New Roman"/>
                <w:b w:val="false"/>
                <w:i w:val="false"/>
                <w:color w:val="000000"/>
                <w:sz w:val="20"/>
              </w:rPr>
              <w:t>нысан</w:t>
            </w:r>
          </w:p>
        </w:tc>
      </w:tr>
    </w:tbl>
    <w:p>
      <w:pPr>
        <w:spacing w:after="0"/>
        <w:ind w:left="0"/>
        <w:jc w:val="both"/>
      </w:pPr>
      <w:r>
        <w:rPr>
          <w:rFonts w:ascii="Times New Roman"/>
          <w:b w:val="false"/>
          <w:i w:val="false"/>
          <w:color w:val="ff0000"/>
          <w:sz w:val="28"/>
        </w:rPr>
        <w:t xml:space="preserve">
      Ескерту. 12-қосымша жаңа редакцияда - ҚР Энергетика министрінің 15.06.2026 </w:t>
      </w:r>
      <w:r>
        <w:rPr>
          <w:rFonts w:ascii="Times New Roman"/>
          <w:b w:val="false"/>
          <w:i w:val="false"/>
          <w:color w:val="ff0000"/>
          <w:sz w:val="28"/>
        </w:rPr>
        <w:t>№ 230-н/қ</w:t>
      </w:r>
      <w:r>
        <w:rPr>
          <w:rFonts w:ascii="Times New Roman"/>
          <w:b w:val="false"/>
          <w:i w:val="false"/>
          <w:color w:val="ff0000"/>
          <w:sz w:val="28"/>
        </w:rPr>
        <w:t xml:space="preserve"> (01.07.2026 бастап күшіне енеді) бұйрығымен.</w:t>
      </w:r>
    </w:p>
    <w:p>
      <w:pPr>
        <w:spacing w:after="0"/>
        <w:ind w:left="0"/>
        <w:jc w:val="both"/>
      </w:pPr>
      <w:r>
        <w:rPr>
          <w:rFonts w:ascii="Times New Roman"/>
          <w:b w:val="false"/>
          <w:i w:val="false"/>
          <w:color w:val="000000"/>
          <w:sz w:val="28"/>
        </w:rPr>
        <w:t>
      Ұсынылады: газ және газбен жабдықтау саласындағы уәкілетті органға.</w:t>
      </w:r>
    </w:p>
    <w:p>
      <w:pPr>
        <w:spacing w:after="0"/>
        <w:ind w:left="0"/>
        <w:jc w:val="both"/>
      </w:pPr>
      <w:r>
        <w:rPr>
          <w:rFonts w:ascii="Times New Roman"/>
          <w:b w:val="false"/>
          <w:i w:val="false"/>
          <w:color w:val="000000"/>
          <w:sz w:val="28"/>
        </w:rPr>
        <w:t>
      Әкімшілік деректерді өтеусіз негізде жинауға арналған нысан интернет-ресурста орналастырылған: www.egsu.energo.gov.kz.</w:t>
      </w:r>
    </w:p>
    <w:p>
      <w:pPr>
        <w:spacing w:after="0"/>
        <w:ind w:left="0"/>
        <w:jc w:val="both"/>
      </w:pPr>
      <w:r>
        <w:rPr>
          <w:rFonts w:ascii="Times New Roman"/>
          <w:b w:val="false"/>
          <w:i w:val="false"/>
          <w:color w:val="000000"/>
          <w:sz w:val="28"/>
        </w:rPr>
        <w:t>
      Әкімшілік нысанның атауы: Астана, облыс, республикалық маңызы бар қала аумағында сұйытылған мұнай газын өткізу және тұтыну жөніндегі мәліметтер.</w:t>
      </w:r>
    </w:p>
    <w:p>
      <w:pPr>
        <w:spacing w:after="0"/>
        <w:ind w:left="0"/>
        <w:jc w:val="both"/>
      </w:pPr>
      <w:r>
        <w:rPr>
          <w:rFonts w:ascii="Times New Roman"/>
          <w:b w:val="false"/>
          <w:i w:val="false"/>
          <w:color w:val="000000"/>
          <w:sz w:val="28"/>
        </w:rPr>
        <w:t xml:space="preserve">
      Өтеусіз негізде әкімшілік деректерді жинауға арналған нысанның индексі: </w:t>
      </w:r>
    </w:p>
    <w:p>
      <w:pPr>
        <w:spacing w:after="0"/>
        <w:ind w:left="0"/>
        <w:jc w:val="both"/>
      </w:pPr>
      <w:r>
        <w:rPr>
          <w:rFonts w:ascii="Times New Roman"/>
          <w:b w:val="false"/>
          <w:i w:val="false"/>
          <w:color w:val="000000"/>
          <w:sz w:val="28"/>
        </w:rPr>
        <w:t>
      12 СМГТБМ.</w:t>
      </w:r>
    </w:p>
    <w:p>
      <w:pPr>
        <w:spacing w:after="0"/>
        <w:ind w:left="0"/>
        <w:jc w:val="both"/>
      </w:pPr>
      <w:r>
        <w:rPr>
          <w:rFonts w:ascii="Times New Roman"/>
          <w:b w:val="false"/>
          <w:i w:val="false"/>
          <w:color w:val="000000"/>
          <w:sz w:val="28"/>
        </w:rPr>
        <w:t>
      Кезеңділік: ай сайын.</w:t>
      </w:r>
    </w:p>
    <w:p>
      <w:pPr>
        <w:spacing w:after="0"/>
        <w:ind w:left="0"/>
        <w:jc w:val="both"/>
      </w:pPr>
      <w:r>
        <w:rPr>
          <w:rFonts w:ascii="Times New Roman"/>
          <w:b w:val="false"/>
          <w:i w:val="false"/>
          <w:color w:val="000000"/>
          <w:sz w:val="28"/>
        </w:rPr>
        <w:t>
      Есепті кезең: 20 __ жылғы ______ ай.</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тұлғалар тобы: астананың, облыстардың, республикалық маңызы бар қалалардың жергілікті атқарушы органдары.</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ай сайын, есепті кезеңнен кейінгі айдың 15 (он бесінші) күнінен кешіктірмей.</w:t>
      </w:r>
    </w:p>
    <w:p>
      <w:pPr>
        <w:spacing w:after="0"/>
        <w:ind w:left="0"/>
        <w:jc w:val="both"/>
      </w:pPr>
      <w:r>
        <w:rPr>
          <w:rFonts w:ascii="Times New Roman"/>
          <w:b w:val="false"/>
          <w:i w:val="false"/>
          <w:color w:val="000000"/>
          <w:sz w:val="28"/>
        </w:rPr>
        <w:t>
      ЖСН/БСН</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63881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7"/>
                    <a:stretch>
                      <a:fillRect/>
                    </a:stretch>
                  </pic:blipFill>
                  <pic:spPr>
                    <a:xfrm>
                      <a:off x="0" y="0"/>
                      <a:ext cx="6388100" cy="571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(жеке тұлғалар деректерді ұсынған жағдайда, сондай-ақ агрегатталған түрде толтырылмайды)</w:t>
      </w:r>
    </w:p>
    <w:p>
      <w:pPr>
        <w:spacing w:after="0"/>
        <w:ind w:left="0"/>
        <w:jc w:val="both"/>
      </w:pPr>
      <w:r>
        <w:rPr>
          <w:rFonts w:ascii="Times New Roman"/>
          <w:b w:val="false"/>
          <w:i w:val="false"/>
          <w:color w:val="000000"/>
          <w:sz w:val="28"/>
        </w:rPr>
        <w:t>
      Жинау әдісі: электрондық түрде.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20"/>
        <w:gridCol w:w="820"/>
        <w:gridCol w:w="820"/>
        <w:gridCol w:w="820"/>
        <w:gridCol w:w="820"/>
        <w:gridCol w:w="820"/>
        <w:gridCol w:w="820"/>
        <w:gridCol w:w="820"/>
        <w:gridCol w:w="820"/>
        <w:gridCol w:w="820"/>
        <w:gridCol w:w="820"/>
        <w:gridCol w:w="820"/>
        <w:gridCol w:w="820"/>
        <w:gridCol w:w="820"/>
        <w:gridCol w:w="820"/>
      </w:tblGrid>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Өңір, бизнес-сәйкестендiру нөмiрi</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Әкімшілік-аумақтық объектілер жіктеуіші бойынша коды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Қаңтар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Ақпан</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Наурыз</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Сәуір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Мамыр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Маусым</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Шілде</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Тамыз</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Қыркүйек</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Қазан</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Қараша</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Желтоқсан</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20__ жылғы жиыны</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Көлемі, тонна</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rPr>
          <w:rFonts w:ascii="Times New Roman"/>
          <w:b w:val="false"/>
          <w:i w:val="false"/>
          <w:color w:val="000000"/>
          <w:sz w:val="28"/>
        </w:rPr>
        <w:t>      Атауы___________________________________________________</w:t>
      </w:r>
      <w:r>
        <w:br/>
      </w:r>
      <w:r>
        <w:rPr>
          <w:rFonts w:ascii="Times New Roman"/>
          <w:b w:val="false"/>
          <w:i w:val="false"/>
          <w:color w:val="000000"/>
          <w:sz w:val="28"/>
        </w:rPr>
        <w:t>Мекенжайы______________________________________________</w:t>
      </w:r>
      <w:r>
        <w:br/>
      </w:r>
      <w:r>
        <w:rPr>
          <w:rFonts w:ascii="Times New Roman"/>
          <w:b w:val="false"/>
          <w:i w:val="false"/>
          <w:color w:val="000000"/>
          <w:sz w:val="28"/>
        </w:rPr>
        <w:t>Телефон_________________________________________________</w:t>
      </w:r>
      <w:r>
        <w:br/>
      </w:r>
      <w:r>
        <w:rPr>
          <w:rFonts w:ascii="Times New Roman"/>
          <w:b w:val="false"/>
          <w:i w:val="false"/>
          <w:color w:val="000000"/>
          <w:sz w:val="28"/>
        </w:rPr>
        <w:t>Электрондық поштаның мекенжайы _________________________</w:t>
      </w:r>
      <w:r>
        <w:br/>
      </w:r>
      <w:r>
        <w:rPr>
          <w:rFonts w:ascii="Times New Roman"/>
          <w:b w:val="false"/>
          <w:i w:val="false"/>
          <w:color w:val="000000"/>
          <w:sz w:val="28"/>
        </w:rPr>
        <w:t>Орындаушы____________________ ____________ қолы, телефон</w:t>
      </w:r>
      <w:r>
        <w:br/>
      </w:r>
      <w:r>
        <w:rPr>
          <w:rFonts w:ascii="Times New Roman"/>
          <w:b w:val="false"/>
          <w:i w:val="false"/>
          <w:color w:val="000000"/>
          <w:sz w:val="28"/>
        </w:rPr>
        <w:t>тегі, аты және әкесінің аты (ол болған жағдайда)</w:t>
      </w:r>
      <w:r>
        <w:br/>
      </w:r>
      <w:r>
        <w:rPr>
          <w:rFonts w:ascii="Times New Roman"/>
          <w:b w:val="false"/>
          <w:i w:val="false"/>
          <w:color w:val="000000"/>
          <w:sz w:val="28"/>
        </w:rPr>
        <w:t>Басшы немесе оның міндетін атқарушы адам __________________</w:t>
      </w:r>
      <w:r>
        <w:br/>
      </w:r>
      <w:r>
        <w:rPr>
          <w:rFonts w:ascii="Times New Roman"/>
          <w:b w:val="false"/>
          <w:i w:val="false"/>
          <w:color w:val="000000"/>
          <w:sz w:val="28"/>
        </w:rPr>
        <w:t>қолы____________________________________________________</w:t>
      </w:r>
      <w:r>
        <w:br/>
      </w:r>
      <w:r>
        <w:rPr>
          <w:rFonts w:ascii="Times New Roman"/>
          <w:b w:val="false"/>
          <w:i w:val="false"/>
          <w:color w:val="000000"/>
          <w:sz w:val="28"/>
        </w:rPr>
        <w:t>тегі, аты және әкесінің аты (ол болған жағдайда)</w:t>
      </w:r>
      <w:r>
        <w:br/>
      </w:r>
      <w:r>
        <w:rPr>
          <w:rFonts w:ascii="Times New Roman"/>
          <w:b w:val="false"/>
          <w:i w:val="false"/>
          <w:color w:val="000000"/>
          <w:sz w:val="28"/>
        </w:rPr>
        <w:t>Мөрдің орны</w:t>
      </w:r>
      <w:r>
        <w:br/>
      </w:r>
      <w:r>
        <w:rPr>
          <w:rFonts w:ascii="Times New Roman"/>
          <w:b w:val="false"/>
          <w:i w:val="false"/>
          <w:color w:val="000000"/>
          <w:sz w:val="28"/>
        </w:rPr>
        <w:t>(жеке кәсіпкерлік субъектілері болып табылатын тұлғаларды қоспағанда)</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"Астана, облыс,</w:t>
            </w:r>
            <w:r>
              <w:br/>
            </w:r>
            <w:r>
              <w:rPr>
                <w:rFonts w:ascii="Times New Roman"/>
                <w:b w:val="false"/>
                <w:i w:val="false"/>
                <w:color w:val="000000"/>
                <w:sz w:val="20"/>
              </w:rPr>
              <w:t xml:space="preserve">республикалық маңызы бар </w:t>
            </w:r>
            <w:r>
              <w:br/>
            </w:r>
            <w:r>
              <w:rPr>
                <w:rFonts w:ascii="Times New Roman"/>
                <w:b w:val="false"/>
                <w:i w:val="false"/>
                <w:color w:val="000000"/>
                <w:sz w:val="20"/>
              </w:rPr>
              <w:t>қала, аумағында сұйытылған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мұнай газын өткізу және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тұтыну жөніндегі мәліметтер"</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әкімшілік деректерін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жинауға арналған нысанға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қосымша</w:t>
            </w:r>
          </w:p>
        </w:tc>
      </w:tr>
    </w:tbl>
    <w:bookmarkStart w:name="z167" w:id="40"/>
    <w:p>
      <w:pPr>
        <w:spacing w:after="0"/>
        <w:ind w:left="0"/>
        <w:jc w:val="left"/>
      </w:pPr>
      <w:r>
        <w:rPr>
          <w:rFonts w:ascii="Times New Roman"/>
          <w:b/>
          <w:i w:val="false"/>
          <w:color w:val="000000"/>
        </w:rPr>
        <w:t xml:space="preserve"> "Облыстардың, республикалық маңызы бар қалалардың, аумағында сұйытылған мұнай газын өткізу және тұтыну жөніндегі мәліметтер" әкімшілік деректерді жинауға арналған нысанды толтыру жөніндегі түсіндірме (Индексі: 12-СМГТБМ, кезеңділігі: жыл сайын)</w:t>
      </w:r>
    </w:p>
    <w:bookmarkEnd w:id="40"/>
    <w:p>
      <w:pPr>
        <w:spacing w:after="0"/>
        <w:ind w:left="0"/>
        <w:jc w:val="both"/>
      </w:pPr>
      <w:r>
        <w:rPr>
          <w:rFonts w:ascii="Times New Roman"/>
          <w:b w:val="false"/>
          <w:i w:val="false"/>
          <w:color w:val="000000"/>
          <w:sz w:val="28"/>
        </w:rPr>
        <w:t>
      "Астана, облыс, республикалық маңызы бар қала аумағында сұйытылған мұнай газын өткізу және тұтыну жөніндегі мәліметтер" әкімшілік деректер нысанында мынадай деректер енгізіледі:</w:t>
      </w:r>
    </w:p>
    <w:p>
      <w:pPr>
        <w:spacing w:after="0"/>
        <w:ind w:left="0"/>
        <w:jc w:val="both"/>
      </w:pPr>
      <w:r>
        <w:rPr>
          <w:rFonts w:ascii="Times New Roman"/>
          <w:b w:val="false"/>
          <w:i w:val="false"/>
          <w:color w:val="000000"/>
          <w:sz w:val="28"/>
        </w:rPr>
        <w:t>
      1-бағанда астананың, облыстың, республикалық маңызы бар қаланың атауы, бизнес-сәйкестендіру нөмірі көрсетіледі;</w:t>
      </w:r>
    </w:p>
    <w:p>
      <w:pPr>
        <w:spacing w:after="0"/>
        <w:ind w:left="0"/>
        <w:jc w:val="both"/>
      </w:pPr>
      <w:r>
        <w:rPr>
          <w:rFonts w:ascii="Times New Roman"/>
          <w:b w:val="false"/>
          <w:i w:val="false"/>
          <w:color w:val="000000"/>
          <w:sz w:val="28"/>
        </w:rPr>
        <w:t>
      2-бағанда Әкімшілік-аумақтық объектілер жіктеуішінің кодына сәйкес астананың, облыстың, республикалық маңызы бар қаланың коды көрсетіледі;</w:t>
      </w:r>
    </w:p>
    <w:p>
      <w:pPr>
        <w:spacing w:after="0"/>
        <w:ind w:left="0"/>
        <w:jc w:val="both"/>
      </w:pPr>
      <w:r>
        <w:rPr>
          <w:rFonts w:ascii="Times New Roman"/>
          <w:b w:val="false"/>
          <w:i w:val="false"/>
          <w:color w:val="000000"/>
          <w:sz w:val="28"/>
        </w:rPr>
        <w:t>
      3, 4, 5, 6, 7, 8, 9, 10, 11, 12, 13 және 14-бағандарда тиісті айда сұйытылған мұнай газын тұтынудың болжамды көлемі көрсетіледі;</w:t>
      </w:r>
    </w:p>
    <w:p>
      <w:pPr>
        <w:spacing w:after="0"/>
        <w:ind w:left="0"/>
        <w:jc w:val="both"/>
      </w:pPr>
      <w:r>
        <w:rPr>
          <w:rFonts w:ascii="Times New Roman"/>
          <w:b w:val="false"/>
          <w:i w:val="false"/>
          <w:color w:val="000000"/>
          <w:sz w:val="28"/>
        </w:rPr>
        <w:t>
      15-бағанда қаңтар мен есепті ай аралығындағы кезеңде сұйытылған мұнай газын тұтынудың жалпы болжамды көлемі көрсетіледі.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Тауарлық, сұйытылған мұнай</w:t>
            </w:r>
            <w:r>
              <w:br/>
            </w:r>
            <w:r>
              <w:rPr>
                <w:rFonts w:ascii="Times New Roman"/>
                <w:b w:val="false"/>
                <w:i w:val="false"/>
                <w:color w:val="000000"/>
                <w:sz w:val="20"/>
              </w:rPr>
              <w:t>және сұйытылған табиғи газды</w:t>
            </w:r>
            <w:r>
              <w:br/>
            </w:r>
            <w:r>
              <w:rPr>
                <w:rFonts w:ascii="Times New Roman"/>
                <w:b w:val="false"/>
                <w:i w:val="false"/>
                <w:color w:val="000000"/>
                <w:sz w:val="20"/>
              </w:rPr>
              <w:t>өндіру, тасымалдау (тасу),</w:t>
            </w:r>
            <w:r>
              <w:br/>
            </w:r>
            <w:r>
              <w:rPr>
                <w:rFonts w:ascii="Times New Roman"/>
                <w:b w:val="false"/>
                <w:i w:val="false"/>
                <w:color w:val="000000"/>
                <w:sz w:val="20"/>
              </w:rPr>
              <w:t xml:space="preserve">сақтау, тиеп-жөнелту және </w:t>
            </w:r>
            <w:r>
              <w:br/>
            </w:r>
            <w:r>
              <w:rPr>
                <w:rFonts w:ascii="Times New Roman"/>
                <w:b w:val="false"/>
                <w:i w:val="false"/>
                <w:color w:val="000000"/>
                <w:sz w:val="20"/>
              </w:rPr>
              <w:t xml:space="preserve">өткізу мониторингі бойынша </w:t>
            </w:r>
            <w:r>
              <w:br/>
            </w:r>
            <w:r>
              <w:rPr>
                <w:rFonts w:ascii="Times New Roman"/>
                <w:b w:val="false"/>
                <w:i w:val="false"/>
                <w:color w:val="000000"/>
                <w:sz w:val="20"/>
              </w:rPr>
              <w:t>мәліметтер ұсыну қағидаларына</w:t>
            </w:r>
            <w:r>
              <w:br/>
            </w:r>
            <w:r>
              <w:rPr>
                <w:rFonts w:ascii="Times New Roman"/>
                <w:b w:val="false"/>
                <w:i w:val="false"/>
                <w:color w:val="000000"/>
                <w:sz w:val="20"/>
              </w:rPr>
              <w:t>13-қосымша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Әкімшілік деректерді жинауға</w:t>
            </w:r>
            <w:r>
              <w:br/>
            </w:r>
            <w:r>
              <w:rPr>
                <w:rFonts w:ascii="Times New Roman"/>
                <w:b w:val="false"/>
                <w:i w:val="false"/>
                <w:color w:val="000000"/>
                <w:sz w:val="20"/>
              </w:rPr>
              <w:t>арналған нысан</w:t>
            </w:r>
          </w:p>
        </w:tc>
      </w:tr>
    </w:tbl>
    <w:p>
      <w:pPr>
        <w:spacing w:after="0"/>
        <w:ind w:left="0"/>
        <w:jc w:val="both"/>
      </w:pPr>
      <w:r>
        <w:rPr>
          <w:rFonts w:ascii="Times New Roman"/>
          <w:b w:val="false"/>
          <w:i w:val="false"/>
          <w:color w:val="ff0000"/>
          <w:sz w:val="28"/>
        </w:rPr>
        <w:t xml:space="preserve">
      Ескерту. 13-қосымша жаңа редакцияда - ҚР Энергетика министрінің 15.06.2026 </w:t>
      </w:r>
      <w:r>
        <w:rPr>
          <w:rFonts w:ascii="Times New Roman"/>
          <w:b w:val="false"/>
          <w:i w:val="false"/>
          <w:color w:val="ff0000"/>
          <w:sz w:val="28"/>
        </w:rPr>
        <w:t>№ 230-н/қ</w:t>
      </w:r>
      <w:r>
        <w:rPr>
          <w:rFonts w:ascii="Times New Roman"/>
          <w:b w:val="false"/>
          <w:i w:val="false"/>
          <w:color w:val="ff0000"/>
          <w:sz w:val="28"/>
        </w:rPr>
        <w:t xml:space="preserve"> (01.07.2026 бастап күшіне енеді) бұйрығымен.</w:t>
      </w:r>
    </w:p>
    <w:p>
      <w:pPr>
        <w:spacing w:after="0"/>
        <w:ind w:left="0"/>
        <w:jc w:val="both"/>
      </w:pPr>
      <w:r>
        <w:rPr>
          <w:rFonts w:ascii="Times New Roman"/>
          <w:b w:val="false"/>
          <w:i w:val="false"/>
          <w:color w:val="000000"/>
          <w:sz w:val="28"/>
        </w:rPr>
        <w:t>
      Ұсынылады: газ және газбен жабдықтау саласындағы уәкілетті органға.</w:t>
      </w:r>
    </w:p>
    <w:p>
      <w:pPr>
        <w:spacing w:after="0"/>
        <w:ind w:left="0"/>
        <w:jc w:val="both"/>
      </w:pPr>
      <w:r>
        <w:rPr>
          <w:rFonts w:ascii="Times New Roman"/>
          <w:b w:val="false"/>
          <w:i w:val="false"/>
          <w:color w:val="000000"/>
          <w:sz w:val="28"/>
        </w:rPr>
        <w:t>
      Әкімшілік деректерді өтеусіз негізде жинауға арналған нысан интернет-ресурста орналастырылған: www.egsu.energo.gov.kz.</w:t>
      </w:r>
    </w:p>
    <w:p>
      <w:pPr>
        <w:spacing w:after="0"/>
        <w:ind w:left="0"/>
        <w:jc w:val="both"/>
      </w:pPr>
      <w:r>
        <w:rPr>
          <w:rFonts w:ascii="Times New Roman"/>
          <w:b w:val="false"/>
          <w:i w:val="false"/>
          <w:color w:val="000000"/>
          <w:sz w:val="28"/>
        </w:rPr>
        <w:t>
      Әкімшілік нысанның атауы: Сұйытылған табиғи газды, оның ішінде Қазақстан Республикасының аумағынан тыс жерде өндірілген және тұтыну үшін Қазақстан Республикасының аумағына әкелінгенін өткізу туралы мәліметтер</w:t>
      </w:r>
    </w:p>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13 СТГӨӘӨМ.</w:t>
      </w:r>
    </w:p>
    <w:p>
      <w:pPr>
        <w:spacing w:after="0"/>
        <w:ind w:left="0"/>
        <w:jc w:val="both"/>
      </w:pPr>
      <w:r>
        <w:rPr>
          <w:rFonts w:ascii="Times New Roman"/>
          <w:b w:val="false"/>
          <w:i w:val="false"/>
          <w:color w:val="000000"/>
          <w:sz w:val="28"/>
        </w:rPr>
        <w:t>
      Кезеңділік: айлық.</w:t>
      </w:r>
    </w:p>
    <w:p>
      <w:pPr>
        <w:spacing w:after="0"/>
        <w:ind w:left="0"/>
        <w:jc w:val="both"/>
      </w:pPr>
      <w:r>
        <w:rPr>
          <w:rFonts w:ascii="Times New Roman"/>
          <w:b w:val="false"/>
          <w:i w:val="false"/>
          <w:color w:val="000000"/>
          <w:sz w:val="28"/>
        </w:rPr>
        <w:t>
      Есепті кезең: 20___ жылғы ____________ айы.</w:t>
      </w:r>
    </w:p>
    <w:p>
      <w:pPr>
        <w:spacing w:after="0"/>
        <w:ind w:left="0"/>
        <w:jc w:val="both"/>
      </w:pPr>
      <w:r>
        <w:rPr>
          <w:rFonts w:ascii="Times New Roman"/>
          <w:b w:val="false"/>
          <w:i w:val="false"/>
          <w:color w:val="000000"/>
          <w:sz w:val="28"/>
        </w:rPr>
        <w:t>
      Әкімшілік деректерді жинауға арналған нысанды ұсынатын тұлғалар тобы: сұйытылған табиғи газды көтерме саудада өткізуді жүзеге асыратын тұлғалар.</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ай сайын, есепті кезеңнен кейінгі айдың 5 (бесінші) күнінен кешіктірмей.</w:t>
      </w:r>
    </w:p>
    <w:p>
      <w:pPr>
        <w:spacing w:after="0"/>
        <w:ind w:left="0"/>
        <w:jc w:val="both"/>
      </w:pPr>
      <w:r>
        <w:rPr>
          <w:rFonts w:ascii="Times New Roman"/>
          <w:b w:val="false"/>
          <w:i w:val="false"/>
          <w:color w:val="000000"/>
          <w:sz w:val="28"/>
        </w:rPr>
        <w:t>
      ЖСН/БСН</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63881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8"/>
                    <a:stretch>
                      <a:fillRect/>
                    </a:stretch>
                  </pic:blipFill>
                  <pic:spPr>
                    <a:xfrm>
                      <a:off x="0" y="0"/>
                      <a:ext cx="6388100" cy="571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(жеке тұлғалар деректерді ұсынған жағдайда, сондай-ақ жиынтық түрде толтырылмайды)</w:t>
      </w:r>
    </w:p>
    <w:p>
      <w:pPr>
        <w:spacing w:after="0"/>
        <w:ind w:left="0"/>
        <w:jc w:val="both"/>
      </w:pPr>
      <w:r>
        <w:rPr>
          <w:rFonts w:ascii="Times New Roman"/>
          <w:b w:val="false"/>
          <w:i w:val="false"/>
          <w:color w:val="000000"/>
          <w:sz w:val="28"/>
        </w:rPr>
        <w:t>
      Жинау әдісі: электрондық түрде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Өңір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Әкімшілік-аумақтық объектілер жіктеуіші бойынша коды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Газ өткізумен айналысатын субъект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Сұйытылған тауарлық газды өткізудің көлемі, тонна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Газ беру көлемі, мың текше метр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Шығарылған ел</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Өндіруші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Сатып алу бағасы, теңге/тонна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Өткізу бағасы, теңге/тонна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Газды сатып алатын субъект</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rPr>
          <w:rFonts w:ascii="Times New Roman"/>
          <w:b w:val="false"/>
          <w:i w:val="false"/>
          <w:color w:val="000000"/>
          <w:sz w:val="28"/>
        </w:rPr>
        <w:t>      Атауы ________________________ Мекенжайы____________________</w:t>
      </w:r>
      <w:r>
        <w:br/>
      </w:r>
      <w:r>
        <w:rPr>
          <w:rFonts w:ascii="Times New Roman"/>
          <w:b w:val="false"/>
          <w:i w:val="false"/>
          <w:color w:val="000000"/>
          <w:sz w:val="28"/>
        </w:rPr>
        <w:t>Телефондар ________________________ Электрондық пошта</w:t>
      </w:r>
      <w:r>
        <w:br/>
      </w:r>
      <w:r>
        <w:rPr>
          <w:rFonts w:ascii="Times New Roman"/>
          <w:b w:val="false"/>
          <w:i w:val="false"/>
          <w:color w:val="000000"/>
          <w:sz w:val="28"/>
        </w:rPr>
        <w:t>мекенжайы ___________________________________</w:t>
      </w:r>
      <w:r>
        <w:br/>
      </w:r>
      <w:r>
        <w:rPr>
          <w:rFonts w:ascii="Times New Roman"/>
          <w:b w:val="false"/>
          <w:i w:val="false"/>
          <w:color w:val="000000"/>
          <w:sz w:val="28"/>
        </w:rPr>
        <w:t>Орындаушы ____________________ ____________ қолы, телефоны</w:t>
      </w:r>
      <w:r>
        <w:br/>
      </w:r>
      <w:r>
        <w:rPr>
          <w:rFonts w:ascii="Times New Roman"/>
          <w:b w:val="false"/>
          <w:i w:val="false"/>
          <w:color w:val="000000"/>
          <w:sz w:val="28"/>
        </w:rPr>
        <w:t>(тегі, аты және әкесінің аты (ол болған жағдайда)</w:t>
      </w:r>
      <w:r>
        <w:br/>
      </w:r>
      <w:r>
        <w:rPr>
          <w:rFonts w:ascii="Times New Roman"/>
          <w:b w:val="false"/>
          <w:i w:val="false"/>
          <w:color w:val="000000"/>
          <w:sz w:val="28"/>
        </w:rPr>
        <w:t>Басшы немесе оның міндетін атқарушы адам __________________</w:t>
      </w:r>
      <w:r>
        <w:br/>
      </w:r>
      <w:r>
        <w:rPr>
          <w:rFonts w:ascii="Times New Roman"/>
          <w:b w:val="false"/>
          <w:i w:val="false"/>
          <w:color w:val="000000"/>
          <w:sz w:val="28"/>
        </w:rPr>
        <w:t>қолы ____________________________________________________</w:t>
      </w:r>
      <w:r>
        <w:br/>
      </w:r>
      <w:r>
        <w:rPr>
          <w:rFonts w:ascii="Times New Roman"/>
          <w:b w:val="false"/>
          <w:i w:val="false"/>
          <w:color w:val="000000"/>
          <w:sz w:val="28"/>
        </w:rPr>
        <w:t xml:space="preserve">       (тегі, аты және әкесінің аты (ол болған жағдайда)</w:t>
      </w:r>
      <w:r>
        <w:br/>
      </w:r>
      <w:r>
        <w:rPr>
          <w:rFonts w:ascii="Times New Roman"/>
          <w:b w:val="false"/>
          <w:i w:val="false"/>
          <w:color w:val="000000"/>
          <w:sz w:val="28"/>
        </w:rPr>
        <w:t>Мөрдің орны</w:t>
      </w:r>
      <w:r>
        <w:br/>
      </w:r>
      <w:r>
        <w:rPr>
          <w:rFonts w:ascii="Times New Roman"/>
          <w:b w:val="false"/>
          <w:i w:val="false"/>
          <w:color w:val="000000"/>
          <w:sz w:val="28"/>
        </w:rPr>
        <w:t>(жеке кәсіпкерлік субъектілері болып табылатын тұлғаларды қоспағанда)</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"Сұйытылған табиғи газды, </w:t>
            </w:r>
            <w:r>
              <w:br/>
            </w:r>
            <w:r>
              <w:rPr>
                <w:rFonts w:ascii="Times New Roman"/>
                <w:b w:val="false"/>
                <w:i w:val="false"/>
                <w:color w:val="000000"/>
                <w:sz w:val="20"/>
              </w:rPr>
              <w:t xml:space="preserve">оның ішінде Қазақстан </w:t>
            </w:r>
            <w:r>
              <w:br/>
            </w:r>
            <w:r>
              <w:rPr>
                <w:rFonts w:ascii="Times New Roman"/>
                <w:b w:val="false"/>
                <w:i w:val="false"/>
                <w:color w:val="000000"/>
                <w:sz w:val="20"/>
              </w:rPr>
              <w:t>Республикасының</w:t>
            </w:r>
            <w:r>
              <w:br/>
            </w:r>
            <w:r>
              <w:rPr>
                <w:rFonts w:ascii="Times New Roman"/>
                <w:b w:val="false"/>
                <w:i w:val="false"/>
                <w:color w:val="000000"/>
                <w:sz w:val="20"/>
              </w:rPr>
              <w:t>аумағынан тыс жерде өндірілген</w:t>
            </w:r>
            <w:r>
              <w:br/>
            </w:r>
            <w:r>
              <w:rPr>
                <w:rFonts w:ascii="Times New Roman"/>
                <w:b w:val="false"/>
                <w:i w:val="false"/>
                <w:color w:val="000000"/>
                <w:sz w:val="20"/>
              </w:rPr>
              <w:t>және тұтыну үшін Қазақстан</w:t>
            </w:r>
            <w:r>
              <w:br/>
            </w:r>
            <w:r>
              <w:rPr>
                <w:rFonts w:ascii="Times New Roman"/>
                <w:b w:val="false"/>
                <w:i w:val="false"/>
                <w:color w:val="000000"/>
                <w:sz w:val="20"/>
              </w:rPr>
              <w:t>Республикасының аумағына</w:t>
            </w:r>
            <w:r>
              <w:br/>
            </w:r>
            <w:r>
              <w:rPr>
                <w:rFonts w:ascii="Times New Roman"/>
                <w:b w:val="false"/>
                <w:i w:val="false"/>
                <w:color w:val="000000"/>
                <w:sz w:val="20"/>
              </w:rPr>
              <w:t>әкелінген газды өткізу туралы</w:t>
            </w:r>
            <w:r>
              <w:br/>
            </w:r>
            <w:r>
              <w:rPr>
                <w:rFonts w:ascii="Times New Roman"/>
                <w:b w:val="false"/>
                <w:i w:val="false"/>
                <w:color w:val="000000"/>
                <w:sz w:val="20"/>
              </w:rPr>
              <w:t xml:space="preserve">мәліметтер" әкімшілік </w:t>
            </w:r>
            <w:r>
              <w:br/>
            </w:r>
            <w:r>
              <w:rPr>
                <w:rFonts w:ascii="Times New Roman"/>
                <w:b w:val="false"/>
                <w:i w:val="false"/>
                <w:color w:val="000000"/>
                <w:sz w:val="20"/>
              </w:rPr>
              <w:t xml:space="preserve">деректерін жинауға арналған </w:t>
            </w:r>
            <w:r>
              <w:br/>
            </w:r>
            <w:r>
              <w:rPr>
                <w:rFonts w:ascii="Times New Roman"/>
                <w:b w:val="false"/>
                <w:i w:val="false"/>
                <w:color w:val="000000"/>
                <w:sz w:val="20"/>
              </w:rPr>
              <w:t>нысанға қосымша</w:t>
            </w:r>
          </w:p>
        </w:tc>
      </w:tr>
    </w:tbl>
    <w:bookmarkStart w:name="z169" w:id="41"/>
    <w:p>
      <w:pPr>
        <w:spacing w:after="0"/>
        <w:ind w:left="0"/>
        <w:jc w:val="left"/>
      </w:pPr>
      <w:r>
        <w:rPr>
          <w:rFonts w:ascii="Times New Roman"/>
          <w:b/>
          <w:i w:val="false"/>
          <w:color w:val="000000"/>
        </w:rPr>
        <w:t xml:space="preserve"> "Сұйытылған табиғи газды, оның ішінде Қазақстан Республикасының аумағынан тыс жерде өндірілген және тұтыну үшін Қазақстан Республикасының аумағына әкелінгенін өткізу туралы мәліметтер" әкімшілік деректерін жинауға арналған нысанды толтыру жөніндегі түсіндірме (Индексі: 13 СТГӨӘӨМ, кезеңділігі: айлық)</w:t>
      </w:r>
    </w:p>
    <w:bookmarkEnd w:id="41"/>
    <w:p>
      <w:pPr>
        <w:spacing w:after="0"/>
        <w:ind w:left="0"/>
        <w:jc w:val="both"/>
      </w:pPr>
      <w:r>
        <w:rPr>
          <w:rFonts w:ascii="Times New Roman"/>
          <w:b w:val="false"/>
          <w:i w:val="false"/>
          <w:color w:val="000000"/>
          <w:sz w:val="28"/>
        </w:rPr>
        <w:t>
      "Сұйытылған табиғи газды, оның ішінде Қазақстан Республикасының аумағынан тыс жерде өндірілген және тұтыну үшін Қазақстан Республикасының аумағына әкелінгенін өткізу туралы мәліметтер" әкімшілік деректерін жинауға арналған нысанда мынадай деректер көрсетіледі:</w:t>
      </w:r>
    </w:p>
    <w:p>
      <w:pPr>
        <w:spacing w:after="0"/>
        <w:ind w:left="0"/>
        <w:jc w:val="both"/>
      </w:pPr>
      <w:r>
        <w:rPr>
          <w:rFonts w:ascii="Times New Roman"/>
          <w:b w:val="false"/>
          <w:i w:val="false"/>
          <w:color w:val="000000"/>
          <w:sz w:val="28"/>
        </w:rPr>
        <w:t>
      1-бағанда сұйытылған табиғи газ берілетін межелі астананың, облыстың, республикалық маңызы бар қалалардың атауы көрсетіледі;</w:t>
      </w:r>
    </w:p>
    <w:p>
      <w:pPr>
        <w:spacing w:after="0"/>
        <w:ind w:left="0"/>
        <w:jc w:val="both"/>
      </w:pPr>
      <w:r>
        <w:rPr>
          <w:rFonts w:ascii="Times New Roman"/>
          <w:b w:val="false"/>
          <w:i w:val="false"/>
          <w:color w:val="000000"/>
          <w:sz w:val="28"/>
        </w:rPr>
        <w:t>
      2-бағанда астананың, облыстың, республикалық маңызы бар қалалардың коды Әкімшілік-аумақтық объектілер жіктеуіші кодына сәйкес көрсетіледі;</w:t>
      </w:r>
    </w:p>
    <w:p>
      <w:pPr>
        <w:spacing w:after="0"/>
        <w:ind w:left="0"/>
        <w:jc w:val="both"/>
      </w:pPr>
      <w:r>
        <w:rPr>
          <w:rFonts w:ascii="Times New Roman"/>
          <w:b w:val="false"/>
          <w:i w:val="false"/>
          <w:color w:val="000000"/>
          <w:sz w:val="28"/>
        </w:rPr>
        <w:t>
      3-бағанда сұйытылған табиғи газды өткізумен айналысатын субъектінің атауы көрсетіледі;</w:t>
      </w:r>
    </w:p>
    <w:p>
      <w:pPr>
        <w:spacing w:after="0"/>
        <w:ind w:left="0"/>
        <w:jc w:val="both"/>
      </w:pPr>
      <w:r>
        <w:rPr>
          <w:rFonts w:ascii="Times New Roman"/>
          <w:b w:val="false"/>
          <w:i w:val="false"/>
          <w:color w:val="000000"/>
          <w:sz w:val="28"/>
        </w:rPr>
        <w:t>
      4-бағанда сұйытылған табиғи газ беретін кәсіпорынның газ беру көлемі көрсетіледі, тонна;</w:t>
      </w:r>
    </w:p>
    <w:p>
      <w:pPr>
        <w:spacing w:after="0"/>
        <w:ind w:left="0"/>
        <w:jc w:val="both"/>
      </w:pPr>
      <w:r>
        <w:rPr>
          <w:rFonts w:ascii="Times New Roman"/>
          <w:b w:val="false"/>
          <w:i w:val="false"/>
          <w:color w:val="000000"/>
          <w:sz w:val="28"/>
        </w:rPr>
        <w:t>
      5-бағанда газ беретін кәсіпорынның газ беру көлемі көрсетіледі, мың текше метр;</w:t>
      </w:r>
    </w:p>
    <w:p>
      <w:pPr>
        <w:spacing w:after="0"/>
        <w:ind w:left="0"/>
        <w:jc w:val="both"/>
      </w:pPr>
      <w:r>
        <w:rPr>
          <w:rFonts w:ascii="Times New Roman"/>
          <w:b w:val="false"/>
          <w:i w:val="false"/>
          <w:color w:val="000000"/>
          <w:sz w:val="28"/>
        </w:rPr>
        <w:t>
      6-бағанда сұйытылған табиғи газ шыққан ел "Елдердің атауларын және олардың әкімшілік-аумақтық бөлімшелері бірліктерін белгілеуге арналған кодтар. 1-бөлім. Елдердің кодтары" ҚР ҰЖ 06 ISO 3166-1 Қазақстан Республикасының ұлттық сыныптауышына сәйкес көрсетіледі;</w:t>
      </w:r>
    </w:p>
    <w:p>
      <w:pPr>
        <w:spacing w:after="0"/>
        <w:ind w:left="0"/>
        <w:jc w:val="both"/>
      </w:pPr>
      <w:r>
        <w:rPr>
          <w:rFonts w:ascii="Times New Roman"/>
          <w:b w:val="false"/>
          <w:i w:val="false"/>
          <w:color w:val="000000"/>
          <w:sz w:val="28"/>
        </w:rPr>
        <w:t>
      7-бағанда сұйытылған табиғи газды өндіруші кәсіпорын атауы көрсетіледі;</w:t>
      </w:r>
    </w:p>
    <w:p>
      <w:pPr>
        <w:spacing w:after="0"/>
        <w:ind w:left="0"/>
        <w:jc w:val="both"/>
      </w:pPr>
      <w:r>
        <w:rPr>
          <w:rFonts w:ascii="Times New Roman"/>
          <w:b w:val="false"/>
          <w:i w:val="false"/>
          <w:color w:val="000000"/>
          <w:sz w:val="28"/>
        </w:rPr>
        <w:t>
      8-бағанда сұйытылған табиғи газды сатып алынатын бағасы көрсетіледі, тоннасына теңге;</w:t>
      </w:r>
    </w:p>
    <w:p>
      <w:pPr>
        <w:spacing w:after="0"/>
        <w:ind w:left="0"/>
        <w:jc w:val="both"/>
      </w:pPr>
      <w:r>
        <w:rPr>
          <w:rFonts w:ascii="Times New Roman"/>
          <w:b w:val="false"/>
          <w:i w:val="false"/>
          <w:color w:val="000000"/>
          <w:sz w:val="28"/>
        </w:rPr>
        <w:t>
      9-бағанда сұйытылған табиғи газды өткізу бағасы көрсетіледі, тоннасына теңге;</w:t>
      </w:r>
    </w:p>
    <w:p>
      <w:pPr>
        <w:spacing w:after="0"/>
        <w:ind w:left="0"/>
        <w:jc w:val="both"/>
      </w:pPr>
      <w:r>
        <w:rPr>
          <w:rFonts w:ascii="Times New Roman"/>
          <w:b w:val="false"/>
          <w:i w:val="false"/>
          <w:color w:val="000000"/>
          <w:sz w:val="28"/>
        </w:rPr>
        <w:t>
      10-бағанда сұйытылған табиғи газды сатып алатын субъектінің атауы көрсетіледі.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Тауарлық, сұйытылған мұнай</w:t>
            </w:r>
            <w:r>
              <w:br/>
            </w:r>
            <w:r>
              <w:rPr>
                <w:rFonts w:ascii="Times New Roman"/>
                <w:b w:val="false"/>
                <w:i w:val="false"/>
                <w:color w:val="000000"/>
                <w:sz w:val="20"/>
              </w:rPr>
              <w:t>және сұйытылған табиғи газды</w:t>
            </w:r>
            <w:r>
              <w:br/>
            </w:r>
            <w:r>
              <w:rPr>
                <w:rFonts w:ascii="Times New Roman"/>
                <w:b w:val="false"/>
                <w:i w:val="false"/>
                <w:color w:val="000000"/>
                <w:sz w:val="20"/>
              </w:rPr>
              <w:t>өндіру, тасымалдау (тасу),</w:t>
            </w:r>
            <w:r>
              <w:br/>
            </w:r>
            <w:r>
              <w:rPr>
                <w:rFonts w:ascii="Times New Roman"/>
                <w:b w:val="false"/>
                <w:i w:val="false"/>
                <w:color w:val="000000"/>
                <w:sz w:val="20"/>
              </w:rPr>
              <w:t>сақтау, тиеп-жөнелту және</w:t>
            </w:r>
            <w:r>
              <w:br/>
            </w:r>
            <w:r>
              <w:rPr>
                <w:rFonts w:ascii="Times New Roman"/>
                <w:b w:val="false"/>
                <w:i w:val="false"/>
                <w:color w:val="000000"/>
                <w:sz w:val="20"/>
              </w:rPr>
              <w:t>өткізу мониторингі бойынша</w:t>
            </w:r>
            <w:r>
              <w:br/>
            </w:r>
            <w:r>
              <w:rPr>
                <w:rFonts w:ascii="Times New Roman"/>
                <w:b w:val="false"/>
                <w:i w:val="false"/>
                <w:color w:val="000000"/>
                <w:sz w:val="20"/>
              </w:rPr>
              <w:t>мәліметтер ұсыну қағидаларына</w:t>
            </w:r>
            <w:r>
              <w:br/>
            </w:r>
            <w:r>
              <w:rPr>
                <w:rFonts w:ascii="Times New Roman"/>
                <w:b w:val="false"/>
                <w:i w:val="false"/>
                <w:color w:val="000000"/>
                <w:sz w:val="20"/>
              </w:rPr>
              <w:t>14-қосымша</w:t>
            </w:r>
          </w:p>
        </w:tc>
      </w:tr>
    </w:tbl>
    <w:p>
      <w:pPr>
        <w:spacing w:after="0"/>
        <w:ind w:left="0"/>
        <w:jc w:val="both"/>
      </w:pPr>
      <w:r>
        <w:rPr>
          <w:rFonts w:ascii="Times New Roman"/>
          <w:b w:val="false"/>
          <w:i w:val="false"/>
          <w:color w:val="ff0000"/>
          <w:sz w:val="28"/>
        </w:rPr>
        <w:t xml:space="preserve">
      Ескерту. 14-қосымша жаңа редакцияда - ҚР Энергетика министрінің 18.06.2025 </w:t>
      </w:r>
      <w:r>
        <w:rPr>
          <w:rFonts w:ascii="Times New Roman"/>
          <w:b w:val="false"/>
          <w:i w:val="false"/>
          <w:color w:val="ff0000"/>
          <w:sz w:val="28"/>
        </w:rPr>
        <w:t>№ 244-н/қ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Әкімшілік деректерді жинауға</w:t>
            </w:r>
            <w:r>
              <w:br/>
            </w:r>
            <w:r>
              <w:rPr>
                <w:rFonts w:ascii="Times New Roman"/>
                <w:b w:val="false"/>
                <w:i w:val="false"/>
                <w:color w:val="000000"/>
                <w:sz w:val="20"/>
              </w:rPr>
              <w:t>арналған нысан</w:t>
            </w:r>
          </w:p>
        </w:tc>
      </w:tr>
    </w:tbl>
    <w:p>
      <w:pPr>
        <w:spacing w:after="0"/>
        <w:ind w:left="0"/>
        <w:jc w:val="both"/>
      </w:pPr>
      <w:r>
        <w:rPr>
          <w:rFonts w:ascii="Times New Roman"/>
          <w:b w:val="false"/>
          <w:i w:val="false"/>
          <w:color w:val="000000"/>
          <w:sz w:val="28"/>
        </w:rPr>
        <w:t>
      Ұсынылады: газ және газбен жабдықтау саласындағы уәкілетті органға.</w:t>
      </w:r>
    </w:p>
    <w:p>
      <w:pPr>
        <w:spacing w:after="0"/>
        <w:ind w:left="0"/>
        <w:jc w:val="both"/>
      </w:pPr>
      <w:r>
        <w:rPr>
          <w:rFonts w:ascii="Times New Roman"/>
          <w:b w:val="false"/>
          <w:i w:val="false"/>
          <w:color w:val="000000"/>
          <w:sz w:val="28"/>
        </w:rPr>
        <w:t>
      Әкімшілік деректерді өтеусіз негізде жинауға арналған нысан интернет-ресурста орналастырылған: www.egsu.energo.gov.kz.</w:t>
      </w:r>
    </w:p>
    <w:p>
      <w:pPr>
        <w:spacing w:after="0"/>
        <w:ind w:left="0"/>
        <w:jc w:val="both"/>
      </w:pPr>
      <w:r>
        <w:rPr>
          <w:rFonts w:ascii="Times New Roman"/>
          <w:b w:val="false"/>
          <w:i w:val="false"/>
          <w:color w:val="000000"/>
          <w:sz w:val="28"/>
        </w:rPr>
        <w:t>
      Әкімшілік нысанның атауы: Тауарлық газды құбыр көлігімен Қазақстан Республикасының аумағынан тыс жерге және оның аумағына тасымалдау туралы мәліметтер және сұйытылған мұнай және сұйытылған табиғи газды теміржол, автомобиль, құбыр, теңіз және ішкі су көлігімен Қазақстан Республикасы аумағының шегінен тыс жерге әкету және Қазақстан Республикасының аумағына әкелу туралы мәліметтер</w:t>
      </w:r>
    </w:p>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14 ТГТМСМГСТГӘӘМ.</w:t>
      </w:r>
    </w:p>
    <w:p>
      <w:pPr>
        <w:spacing w:after="0"/>
        <w:ind w:left="0"/>
        <w:jc w:val="both"/>
      </w:pPr>
      <w:r>
        <w:rPr>
          <w:rFonts w:ascii="Times New Roman"/>
          <w:b w:val="false"/>
          <w:i w:val="false"/>
          <w:color w:val="000000"/>
          <w:sz w:val="28"/>
        </w:rPr>
        <w:t>
      Кезеңділік: айлық.</w:t>
      </w:r>
    </w:p>
    <w:p>
      <w:pPr>
        <w:spacing w:after="0"/>
        <w:ind w:left="0"/>
        <w:jc w:val="both"/>
      </w:pPr>
      <w:r>
        <w:rPr>
          <w:rFonts w:ascii="Times New Roman"/>
          <w:b w:val="false"/>
          <w:i w:val="false"/>
          <w:color w:val="000000"/>
          <w:sz w:val="28"/>
        </w:rPr>
        <w:t>
      Есепті кезең: 20___ жылғы ____________ айы.</w:t>
      </w:r>
    </w:p>
    <w:p>
      <w:pPr>
        <w:spacing w:after="0"/>
        <w:ind w:left="0"/>
        <w:jc w:val="both"/>
      </w:pPr>
      <w:r>
        <w:rPr>
          <w:rFonts w:ascii="Times New Roman"/>
          <w:b w:val="false"/>
          <w:i w:val="false"/>
          <w:color w:val="000000"/>
          <w:sz w:val="28"/>
        </w:rPr>
        <w:t>
      Әкімшілік деректерді жинауға арналған нысанды ұсынатын тұлғалар тобы: кеден ісі саласындағы уәкілетті орган.</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ай сайын, есепті кезеңнен кейінгі айдың 15 (он бесінші) күнінен кешіктірмей.</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ЖСН/БСН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5346700" cy="43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9"/>
                          <a:stretch>
                            <a:fillRect/>
                          </a:stretch>
                        </pic:blipFill>
                        <pic:spPr>
                          <a:xfrm>
                            <a:off x="0" y="0"/>
                            <a:ext cx="5346700" cy="4318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r>
    </w:tbl>
    <w:p>
      <w:pPr>
        <w:spacing w:after="0"/>
        <w:ind w:left="0"/>
        <w:jc w:val="left"/>
      </w:pPr>
      <w:r>
        <w:rPr>
          <w:rFonts w:ascii="Times New Roman"/>
          <w:b/>
          <w:i w:val="false"/>
          <w:color w:val="000000"/>
        </w:rPr>
        <w:t xml:space="preserve"> (жеке тұлғалар деректерді ұсынған жағдайда, сондай-ақ жиынтық түрде толтырылмайды)</w:t>
      </w:r>
    </w:p>
    <w:p>
      <w:pPr>
        <w:spacing w:after="0"/>
        <w:ind w:left="0"/>
        <w:jc w:val="both"/>
      </w:pPr>
      <w:r>
        <w:rPr>
          <w:rFonts w:ascii="Times New Roman"/>
          <w:b w:val="false"/>
          <w:i w:val="false"/>
          <w:color w:val="000000"/>
          <w:sz w:val="28"/>
        </w:rPr>
        <w:t>
      Жинау әдісі: электрондық түрде</w:t>
      </w:r>
    </w:p>
    <w:bookmarkStart w:name="z151" w:id="42"/>
    <w:p>
      <w:pPr>
        <w:spacing w:after="0"/>
        <w:ind w:left="0"/>
        <w:jc w:val="left"/>
      </w:pPr>
      <w:r>
        <w:rPr>
          <w:rFonts w:ascii="Times New Roman"/>
          <w:b/>
          <w:i w:val="false"/>
          <w:color w:val="000000"/>
        </w:rPr>
        <w:t xml:space="preserve"> 1-бөлім. Тауарлық газды құбыр көлігімен Қазақстан Республикасының аумағынан тыс жерге және оның аумағына тасымалдау туралы мәліметтер</w:t>
      </w:r>
    </w:p>
    <w:bookmarkEnd w:id="4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Экспорттаушы немесе импорттаушы (ұйымның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Сатып алушының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Межелі ел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Тауардың сипаттамасы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Сыртқы экономикалық қызметтің тауарлық номенклатурасының коды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Тауарлық газды тасымалдау көлемі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52" w:id="43"/>
    <w:p>
      <w:pPr>
        <w:spacing w:after="0"/>
        <w:ind w:left="0"/>
        <w:jc w:val="left"/>
      </w:pPr>
      <w:r>
        <w:rPr>
          <w:rFonts w:ascii="Times New Roman"/>
          <w:b/>
          <w:i w:val="false"/>
          <w:color w:val="000000"/>
        </w:rPr>
        <w:t xml:space="preserve"> 2-бөлім. Сұйытылған мұнай, сұйытылған табиғи газды теміржол, автомобиль, құбыр, теңіз және ішкі су көлігімен Қазақстан Республикасының аумағына әкелу туралы мәліметтер</w:t>
      </w:r>
    </w:p>
    <w:bookmarkEnd w:id="4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________________ газының импорты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Импорттаушы немесе экспорттаушы (келісімшарт ұстаушы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алушының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Жіберуші ел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Тауардың сипаттамасы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Сыртқы экономикалық қызметтің тауарлық номенклатурасының коды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Көлем</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Шекарадағы көліктің түрі</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Атауы ________________________ Мекенжайы__________________</w:t>
      </w:r>
    </w:p>
    <w:p>
      <w:pPr>
        <w:spacing w:after="0"/>
        <w:ind w:left="0"/>
        <w:jc w:val="both"/>
      </w:pPr>
      <w:r>
        <w:rPr>
          <w:rFonts w:ascii="Times New Roman"/>
          <w:b w:val="false"/>
          <w:i w:val="false"/>
          <w:color w:val="000000"/>
          <w:sz w:val="28"/>
        </w:rPr>
        <w:t>
      Телефондар ________________________ Электрондық пошта</w:t>
      </w:r>
    </w:p>
    <w:p>
      <w:pPr>
        <w:spacing w:after="0"/>
        <w:ind w:left="0"/>
        <w:jc w:val="both"/>
      </w:pPr>
      <w:r>
        <w:rPr>
          <w:rFonts w:ascii="Times New Roman"/>
          <w:b w:val="false"/>
          <w:i w:val="false"/>
          <w:color w:val="000000"/>
          <w:sz w:val="28"/>
        </w:rPr>
        <w:t>
      мекенжайы________</w:t>
      </w:r>
    </w:p>
    <w:p>
      <w:pPr>
        <w:spacing w:after="0"/>
        <w:ind w:left="0"/>
        <w:jc w:val="both"/>
      </w:pPr>
      <w:r>
        <w:rPr>
          <w:rFonts w:ascii="Times New Roman"/>
          <w:b w:val="false"/>
          <w:i w:val="false"/>
          <w:color w:val="000000"/>
          <w:sz w:val="28"/>
        </w:rPr>
        <w:t>
      Орындаушы____________________ ____________ қолы, телефоны</w:t>
      </w:r>
    </w:p>
    <w:p>
      <w:pPr>
        <w:spacing w:after="0"/>
        <w:ind w:left="0"/>
        <w:jc w:val="both"/>
      </w:pPr>
      <w:r>
        <w:rPr>
          <w:rFonts w:ascii="Times New Roman"/>
          <w:b w:val="false"/>
          <w:i w:val="false"/>
          <w:color w:val="000000"/>
          <w:sz w:val="28"/>
        </w:rPr>
        <w:t>
      (тегі, аты және әкесінің аты (ол болған жағдайда)</w:t>
      </w:r>
    </w:p>
    <w:p>
      <w:pPr>
        <w:spacing w:after="0"/>
        <w:ind w:left="0"/>
        <w:jc w:val="both"/>
      </w:pPr>
      <w:r>
        <w:rPr>
          <w:rFonts w:ascii="Times New Roman"/>
          <w:b w:val="false"/>
          <w:i w:val="false"/>
          <w:color w:val="000000"/>
          <w:sz w:val="28"/>
        </w:rPr>
        <w:t>
      Басшы немесе оның міндетін атқарушы адам__________________</w:t>
      </w:r>
    </w:p>
    <w:p>
      <w:pPr>
        <w:spacing w:after="0"/>
        <w:ind w:left="0"/>
        <w:jc w:val="both"/>
      </w:pPr>
      <w:r>
        <w:rPr>
          <w:rFonts w:ascii="Times New Roman"/>
          <w:b w:val="false"/>
          <w:i w:val="false"/>
          <w:color w:val="000000"/>
          <w:sz w:val="28"/>
        </w:rPr>
        <w:t>
      қолы _________________</w:t>
      </w:r>
    </w:p>
    <w:p>
      <w:pPr>
        <w:spacing w:after="0"/>
        <w:ind w:left="0"/>
        <w:jc w:val="both"/>
      </w:pPr>
      <w:r>
        <w:rPr>
          <w:rFonts w:ascii="Times New Roman"/>
          <w:b w:val="false"/>
          <w:i w:val="false"/>
          <w:color w:val="000000"/>
          <w:sz w:val="28"/>
        </w:rPr>
        <w:t>
      (тегі, аты және әкесінің аты (ол болған жағдайда)</w:t>
      </w:r>
    </w:p>
    <w:p>
      <w:pPr>
        <w:spacing w:after="0"/>
        <w:ind w:left="0"/>
        <w:jc w:val="both"/>
      </w:pPr>
      <w:r>
        <w:rPr>
          <w:rFonts w:ascii="Times New Roman"/>
          <w:b w:val="false"/>
          <w:i w:val="false"/>
          <w:color w:val="000000"/>
          <w:sz w:val="28"/>
        </w:rPr>
        <w:t>
      Мөрдің орны</w:t>
      </w:r>
    </w:p>
    <w:p>
      <w:pPr>
        <w:spacing w:after="0"/>
        <w:ind w:left="0"/>
        <w:jc w:val="both"/>
      </w:pPr>
      <w:r>
        <w:rPr>
          <w:rFonts w:ascii="Times New Roman"/>
          <w:b w:val="false"/>
          <w:i w:val="false"/>
          <w:color w:val="000000"/>
          <w:sz w:val="28"/>
        </w:rPr>
        <w:t>
      (жеке кәсіпкерлерлік субъектілері болып табылатын тұлғаларды қоспағанда)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"Тауарлық газды құбыр</w:t>
            </w:r>
            <w:r>
              <w:br/>
            </w:r>
            <w:r>
              <w:rPr>
                <w:rFonts w:ascii="Times New Roman"/>
                <w:b w:val="false"/>
                <w:i w:val="false"/>
                <w:color w:val="000000"/>
                <w:sz w:val="20"/>
              </w:rPr>
              <w:t>көлігімен Қазақстан</w:t>
            </w:r>
            <w:r>
              <w:br/>
            </w:r>
            <w:r>
              <w:rPr>
                <w:rFonts w:ascii="Times New Roman"/>
                <w:b w:val="false"/>
                <w:i w:val="false"/>
                <w:color w:val="000000"/>
                <w:sz w:val="20"/>
              </w:rPr>
              <w:t>Республикасының аумағынан</w:t>
            </w:r>
            <w:r>
              <w:br/>
            </w:r>
            <w:r>
              <w:rPr>
                <w:rFonts w:ascii="Times New Roman"/>
                <w:b w:val="false"/>
                <w:i w:val="false"/>
                <w:color w:val="000000"/>
                <w:sz w:val="20"/>
              </w:rPr>
              <w:t>тыс жерге және оның аумағына</w:t>
            </w:r>
            <w:r>
              <w:br/>
            </w:r>
            <w:r>
              <w:rPr>
                <w:rFonts w:ascii="Times New Roman"/>
                <w:b w:val="false"/>
                <w:i w:val="false"/>
                <w:color w:val="000000"/>
                <w:sz w:val="20"/>
              </w:rPr>
              <w:t>тасымалдау туралы мәліметтер</w:t>
            </w:r>
            <w:r>
              <w:br/>
            </w:r>
            <w:r>
              <w:rPr>
                <w:rFonts w:ascii="Times New Roman"/>
                <w:b w:val="false"/>
                <w:i w:val="false"/>
                <w:color w:val="000000"/>
                <w:sz w:val="20"/>
              </w:rPr>
              <w:t>және сұйытылған мұнай және</w:t>
            </w:r>
            <w:r>
              <w:br/>
            </w:r>
            <w:r>
              <w:rPr>
                <w:rFonts w:ascii="Times New Roman"/>
                <w:b w:val="false"/>
                <w:i w:val="false"/>
                <w:color w:val="000000"/>
                <w:sz w:val="20"/>
              </w:rPr>
              <w:t>сұйытылған табиғи газды</w:t>
            </w:r>
            <w:r>
              <w:br/>
            </w:r>
            <w:r>
              <w:rPr>
                <w:rFonts w:ascii="Times New Roman"/>
                <w:b w:val="false"/>
                <w:i w:val="false"/>
                <w:color w:val="000000"/>
                <w:sz w:val="20"/>
              </w:rPr>
              <w:t>теміржол, автомобиль, құбыр,</w:t>
            </w:r>
            <w:r>
              <w:br/>
            </w:r>
            <w:r>
              <w:rPr>
                <w:rFonts w:ascii="Times New Roman"/>
                <w:b w:val="false"/>
                <w:i w:val="false"/>
                <w:color w:val="000000"/>
                <w:sz w:val="20"/>
              </w:rPr>
              <w:t>теңіз және ішкі су көлігімен</w:t>
            </w:r>
            <w:r>
              <w:br/>
            </w:r>
            <w:r>
              <w:rPr>
                <w:rFonts w:ascii="Times New Roman"/>
                <w:b w:val="false"/>
                <w:i w:val="false"/>
                <w:color w:val="000000"/>
                <w:sz w:val="20"/>
              </w:rPr>
              <w:t>Қазақстан Республикасы</w:t>
            </w:r>
            <w:r>
              <w:br/>
            </w:r>
            <w:r>
              <w:rPr>
                <w:rFonts w:ascii="Times New Roman"/>
                <w:b w:val="false"/>
                <w:i w:val="false"/>
                <w:color w:val="000000"/>
                <w:sz w:val="20"/>
              </w:rPr>
              <w:t>аумағының шегінен тыс жерге</w:t>
            </w:r>
            <w:r>
              <w:br/>
            </w:r>
            <w:r>
              <w:rPr>
                <w:rFonts w:ascii="Times New Roman"/>
                <w:b w:val="false"/>
                <w:i w:val="false"/>
                <w:color w:val="000000"/>
                <w:sz w:val="20"/>
              </w:rPr>
              <w:t>әкету және</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аумағына әкелу туралы</w:t>
            </w:r>
            <w:r>
              <w:br/>
            </w:r>
            <w:r>
              <w:rPr>
                <w:rFonts w:ascii="Times New Roman"/>
                <w:b w:val="false"/>
                <w:i w:val="false"/>
                <w:color w:val="000000"/>
                <w:sz w:val="20"/>
              </w:rPr>
              <w:t>мәліметтер" әкімшілік</w:t>
            </w:r>
            <w:r>
              <w:br/>
            </w:r>
            <w:r>
              <w:rPr>
                <w:rFonts w:ascii="Times New Roman"/>
                <w:b w:val="false"/>
                <w:i w:val="false"/>
                <w:color w:val="000000"/>
                <w:sz w:val="20"/>
              </w:rPr>
              <w:t>деректерін жинауға арналған</w:t>
            </w:r>
            <w:r>
              <w:br/>
            </w:r>
            <w:r>
              <w:rPr>
                <w:rFonts w:ascii="Times New Roman"/>
                <w:b w:val="false"/>
                <w:i w:val="false"/>
                <w:color w:val="000000"/>
                <w:sz w:val="20"/>
              </w:rPr>
              <w:t>нысанға қосымша</w:t>
            </w:r>
          </w:p>
        </w:tc>
      </w:tr>
    </w:tbl>
    <w:bookmarkStart w:name="z154" w:id="44"/>
    <w:p>
      <w:pPr>
        <w:spacing w:after="0"/>
        <w:ind w:left="0"/>
        <w:jc w:val="left"/>
      </w:pPr>
      <w:r>
        <w:rPr>
          <w:rFonts w:ascii="Times New Roman"/>
          <w:b/>
          <w:i w:val="false"/>
          <w:color w:val="000000"/>
        </w:rPr>
        <w:t xml:space="preserve"> "Тауарлық газды құбыр көлігімен Қазақстан Республикасының аумағынан тыс жерге және оның аумағына тасымалдау туралы мәліметтер және сұйытылған мұнай және сұйытылған табиғи газды теміржол, автомобиль, құбыр, теңіз және ішкі су көлігімен Қазақстан Республикасы аумағының шегінен тыс жерге әкету және Қазақстан Республикасының аумағына әкелу туралы мәліметтер" әкімшілік деректерін жинауға арналған нысанды толтыру жөніндегі түсіндірме (Индексі: 14 ТГТМСМГСТГӘӘМ, кезеңділігі: айлық)</w:t>
      </w:r>
    </w:p>
    <w:bookmarkEnd w:id="44"/>
    <w:p>
      <w:pPr>
        <w:spacing w:after="0"/>
        <w:ind w:left="0"/>
        <w:jc w:val="both"/>
      </w:pPr>
      <w:r>
        <w:rPr>
          <w:rFonts w:ascii="Times New Roman"/>
          <w:b w:val="false"/>
          <w:i w:val="false"/>
          <w:color w:val="000000"/>
          <w:sz w:val="28"/>
        </w:rPr>
        <w:t>
      "Тауарлық газды құбыр көлігімен Қазақстан Республикасының аумағынан тыс жерге және оның аумағына тасымалдау туралы мәліметтер және сұйытылған мұнай және сұйытылған табиғи газды теміржол, автомобиль, құбыр, теңіз және ішкі су көлігімен Қазақстан Республикасы аумағының шегінен тыс жерге әкету және Қазақстан Республикасының аумағына әкелу туралы мәліметтер" әкімшілік деректерін жинауға арналған нысанда мынадай деректер көрсетіледі:</w:t>
      </w:r>
    </w:p>
    <w:p>
      <w:pPr>
        <w:spacing w:after="0"/>
        <w:ind w:left="0"/>
        <w:jc w:val="both"/>
      </w:pPr>
      <w:r>
        <w:rPr>
          <w:rFonts w:ascii="Times New Roman"/>
          <w:b w:val="false"/>
          <w:i w:val="false"/>
          <w:color w:val="000000"/>
          <w:sz w:val="28"/>
        </w:rPr>
        <w:t>
      1) "Тауарлық газды құбыр көлігімен Қазақстан Республикасының аумағынан тыс жерге және оның аумағына тасымалдау туралы мәліметтер" деген 1-бөлімде:</w:t>
      </w:r>
    </w:p>
    <w:p>
      <w:pPr>
        <w:spacing w:after="0"/>
        <w:ind w:left="0"/>
        <w:jc w:val="both"/>
      </w:pPr>
      <w:r>
        <w:rPr>
          <w:rFonts w:ascii="Times New Roman"/>
          <w:b w:val="false"/>
          <w:i w:val="false"/>
          <w:color w:val="000000"/>
          <w:sz w:val="28"/>
        </w:rPr>
        <w:t>
      1-бағанда құбыр көлігі арқылы тауарлық газды экспорттайтын немесе импорттайтын ұйымдардың атауы көрсетіледі;</w:t>
      </w:r>
    </w:p>
    <w:p>
      <w:pPr>
        <w:spacing w:after="0"/>
        <w:ind w:left="0"/>
        <w:jc w:val="both"/>
      </w:pPr>
      <w:r>
        <w:rPr>
          <w:rFonts w:ascii="Times New Roman"/>
          <w:b w:val="false"/>
          <w:i w:val="false"/>
          <w:color w:val="000000"/>
          <w:sz w:val="28"/>
        </w:rPr>
        <w:t>
      2-бағанда тауарлық газды сатып алушының атауы көрсетіледі;</w:t>
      </w:r>
    </w:p>
    <w:p>
      <w:pPr>
        <w:spacing w:after="0"/>
        <w:ind w:left="0"/>
        <w:jc w:val="both"/>
      </w:pPr>
      <w:r>
        <w:rPr>
          <w:rFonts w:ascii="Times New Roman"/>
          <w:b w:val="false"/>
          <w:i w:val="false"/>
          <w:color w:val="000000"/>
          <w:sz w:val="28"/>
        </w:rPr>
        <w:t>
      3-бағанда сұйытылған табиғи газды қабылдайтын елдің атауы "Елдердің атауларын және олардың әкімшілік-аумақтық бөлімшелері бірліктерін белгілеуге арналған кодтар. 1-бөлім. Елдердің кодтары" ҚР ҰЖ 06 ISO 3166-1 Қазақстан Республикасының ұлттық сыныптауышына сәйкес көрсетіледі;</w:t>
      </w:r>
    </w:p>
    <w:p>
      <w:pPr>
        <w:spacing w:after="0"/>
        <w:ind w:left="0"/>
        <w:jc w:val="both"/>
      </w:pPr>
      <w:r>
        <w:rPr>
          <w:rFonts w:ascii="Times New Roman"/>
          <w:b w:val="false"/>
          <w:i w:val="false"/>
          <w:color w:val="000000"/>
          <w:sz w:val="28"/>
        </w:rPr>
        <w:t>
      4-бағанда кедендік декларацияға сәйкес тауардың атауы көрсетіледі;</w:t>
      </w:r>
    </w:p>
    <w:p>
      <w:pPr>
        <w:spacing w:after="0"/>
        <w:ind w:left="0"/>
        <w:jc w:val="both"/>
      </w:pPr>
      <w:r>
        <w:rPr>
          <w:rFonts w:ascii="Times New Roman"/>
          <w:b w:val="false"/>
          <w:i w:val="false"/>
          <w:color w:val="000000"/>
          <w:sz w:val="28"/>
        </w:rPr>
        <w:t>
      5-бағанда сыртқы экономикалық қызметтің тауарлық номенклатурасының коды көрсетіледі;</w:t>
      </w:r>
    </w:p>
    <w:p>
      <w:pPr>
        <w:spacing w:after="0"/>
        <w:ind w:left="0"/>
        <w:jc w:val="both"/>
      </w:pPr>
      <w:r>
        <w:rPr>
          <w:rFonts w:ascii="Times New Roman"/>
          <w:b w:val="false"/>
          <w:i w:val="false"/>
          <w:color w:val="000000"/>
          <w:sz w:val="28"/>
        </w:rPr>
        <w:t>
      6-бағанда есепті айда текше метрде Қазақстан Республикасының Мемлекеттік шекарасына сәйкес келетін Еуразиялық экономикалық одақтың кедендік шекарасы аумағынан тыс тауарлық газды құбыр көлігімен тасымалдау көлемі көрсетіледі;</w:t>
      </w:r>
    </w:p>
    <w:p>
      <w:pPr>
        <w:spacing w:after="0"/>
        <w:ind w:left="0"/>
        <w:jc w:val="both"/>
      </w:pPr>
      <w:r>
        <w:rPr>
          <w:rFonts w:ascii="Times New Roman"/>
          <w:b w:val="false"/>
          <w:i w:val="false"/>
          <w:color w:val="000000"/>
          <w:sz w:val="28"/>
        </w:rPr>
        <w:t>
      2) "Сұйытылған мұнай, сұйытылған табиғи газды теміржол, автомобиль, құбыр, теңіз және ішкі су көлігімен Қазақстан Республикасының аумағына әкелу туралы мәліметтер" деген 2-бөлімде:</w:t>
      </w:r>
    </w:p>
    <w:p>
      <w:pPr>
        <w:spacing w:after="0"/>
        <w:ind w:left="0"/>
        <w:jc w:val="both"/>
      </w:pPr>
      <w:r>
        <w:rPr>
          <w:rFonts w:ascii="Times New Roman"/>
          <w:b w:val="false"/>
          <w:i w:val="false"/>
          <w:color w:val="000000"/>
          <w:sz w:val="28"/>
        </w:rPr>
        <w:t>
      1-бағанда сұйытылған мұнай және (немесе) сұйытылған табиғи газды теміржол, автомобиль, құбыр, теңіз және ішкі су көлігімен Қазақстан Республикасының Мемлекеттік шекарасына сәйкес келетін Еуразиялық экономикалық одақтың кедендік шекарасының аумағына әкелетін немесе аумағынан тыс шығаратын субъектінің атауы көрсетіледі;</w:t>
      </w:r>
    </w:p>
    <w:p>
      <w:pPr>
        <w:spacing w:after="0"/>
        <w:ind w:left="0"/>
        <w:jc w:val="both"/>
      </w:pPr>
      <w:r>
        <w:rPr>
          <w:rFonts w:ascii="Times New Roman"/>
          <w:b w:val="false"/>
          <w:i w:val="false"/>
          <w:color w:val="000000"/>
          <w:sz w:val="28"/>
        </w:rPr>
        <w:t>
      2-бағанда сұйытылған мұнай және (немесе) табиғи газ көлемдерін сатып алушының атауы көрсетіледі;</w:t>
      </w:r>
    </w:p>
    <w:p>
      <w:pPr>
        <w:spacing w:after="0"/>
        <w:ind w:left="0"/>
        <w:jc w:val="both"/>
      </w:pPr>
      <w:r>
        <w:rPr>
          <w:rFonts w:ascii="Times New Roman"/>
          <w:b w:val="false"/>
          <w:i w:val="false"/>
          <w:color w:val="000000"/>
          <w:sz w:val="28"/>
        </w:rPr>
        <w:t>
      3-бағанда сұйытылған мұнай және (немесе) сұйытылған табиғи газды жіберетін елдің атауы "Елдердің атауларын және олардың әкімшілік-аумақтық бөлімшелері бірліктерін белгілеуге арналған кодтар. 1-бөлім. Елдердің кодтары" ҚР ҰЖ 06 ISO 3166-1 Қазақстан Республикасының ұлттық сыныптауышына сәйкес көрсетіледі;</w:t>
      </w:r>
    </w:p>
    <w:p>
      <w:pPr>
        <w:spacing w:after="0"/>
        <w:ind w:left="0"/>
        <w:jc w:val="both"/>
      </w:pPr>
      <w:r>
        <w:rPr>
          <w:rFonts w:ascii="Times New Roman"/>
          <w:b w:val="false"/>
          <w:i w:val="false"/>
          <w:color w:val="000000"/>
          <w:sz w:val="28"/>
        </w:rPr>
        <w:t>
      4-бағанда кедендік декларацияға сәйкес тауардың атауы көрсетіледі;</w:t>
      </w:r>
    </w:p>
    <w:p>
      <w:pPr>
        <w:spacing w:after="0"/>
        <w:ind w:left="0"/>
        <w:jc w:val="both"/>
      </w:pPr>
      <w:r>
        <w:rPr>
          <w:rFonts w:ascii="Times New Roman"/>
          <w:b w:val="false"/>
          <w:i w:val="false"/>
          <w:color w:val="000000"/>
          <w:sz w:val="28"/>
        </w:rPr>
        <w:t>
      5-бағанда сыртқы экономикалық қызметтің тауарлық номенклатурасының коды көрсетіледі;</w:t>
      </w:r>
    </w:p>
    <w:p>
      <w:pPr>
        <w:spacing w:after="0"/>
        <w:ind w:left="0"/>
        <w:jc w:val="both"/>
      </w:pPr>
      <w:r>
        <w:rPr>
          <w:rFonts w:ascii="Times New Roman"/>
          <w:b w:val="false"/>
          <w:i w:val="false"/>
          <w:color w:val="000000"/>
          <w:sz w:val="28"/>
        </w:rPr>
        <w:t>
      6-бағанда Қазақстан Республикасының Мемлекеттік шекарасына сәйкес келетін Еуразиялық экономикалық одақтың кедендік аумағына әкелінген сұйытылған табиғи газдың көлемі текше метрде және (немесе) сұйытылған мұнай газының көлемі тоннада көрсетіледі;</w:t>
      </w:r>
    </w:p>
    <w:p>
      <w:pPr>
        <w:spacing w:after="0"/>
        <w:ind w:left="0"/>
        <w:jc w:val="both"/>
      </w:pPr>
      <w:r>
        <w:rPr>
          <w:rFonts w:ascii="Times New Roman"/>
          <w:b w:val="false"/>
          <w:i w:val="false"/>
          <w:color w:val="000000"/>
          <w:sz w:val="28"/>
        </w:rPr>
        <w:t>
      7-бағанда сұйытылған мұнай және табиғи газды тасымалдайтын көлік түрі көрсетіледі.</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 Target="media/document_image_rId9.jpeg" Type="http://schemas.openxmlformats.org/officeDocument/2006/relationships/image" Id="rId9"/><Relationship Target="media/document_image_rId10.jpeg" Type="http://schemas.openxmlformats.org/officeDocument/2006/relationships/image" Id="rId10"/><Relationship Target="media/document_image_rId11.jpeg" Type="http://schemas.openxmlformats.org/officeDocument/2006/relationships/image" Id="rId11"/><Relationship Target="media/document_image_rId12.jpeg" Type="http://schemas.openxmlformats.org/officeDocument/2006/relationships/image" Id="rId12"/><Relationship Target="media/document_image_rId13.jpeg" Type="http://schemas.openxmlformats.org/officeDocument/2006/relationships/image" Id="rId13"/><Relationship Target="media/document_image_rId14.jpeg" Type="http://schemas.openxmlformats.org/officeDocument/2006/relationships/image" Id="rId14"/><Relationship Target="media/document_image_rId15.jpeg" Type="http://schemas.openxmlformats.org/officeDocument/2006/relationships/image" Id="rId15"/><Relationship Target="media/document_image_rId16.jpeg" Type="http://schemas.openxmlformats.org/officeDocument/2006/relationships/image" Id="rId16"/><Relationship Target="media/document_image_rId17.jpeg" Type="http://schemas.openxmlformats.org/officeDocument/2006/relationships/image" Id="rId17"/><Relationship Target="media/document_image_rId18.jpeg" Type="http://schemas.openxmlformats.org/officeDocument/2006/relationships/image" Id="rId18"/><Relationship Target="media/document_image_rId19.jpeg" Type="http://schemas.openxmlformats.org/officeDocument/2006/relationships/image" Id="rId19"/></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